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21C" w:rsidRPr="00616343" w:rsidRDefault="00DC221C" w:rsidP="00616343">
      <w:pPr>
        <w:autoSpaceDE w:val="0"/>
        <w:autoSpaceDN w:val="0"/>
        <w:spacing w:after="78" w:line="220" w:lineRule="exact"/>
        <w:rPr>
          <w:lang w:val="ru-RU"/>
        </w:rPr>
      </w:pPr>
    </w:p>
    <w:p w:rsidR="00DC221C" w:rsidRDefault="00E81ACE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>Муниципальное бюджетное общеобразовательное учреждение</w:t>
      </w:r>
    </w:p>
    <w:p w:rsidR="00DC221C" w:rsidRDefault="00E81ACE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>Комсомольская средняя общеобразовательная школа</w:t>
      </w:r>
    </w:p>
    <w:p w:rsidR="00DC221C" w:rsidRDefault="00DC221C">
      <w:pPr>
        <w:pStyle w:val="afb"/>
        <w:jc w:val="right"/>
        <w:rPr>
          <w:rFonts w:ascii="Times New Roman" w:hAnsi="Times New Roman"/>
          <w:b/>
          <w:sz w:val="20"/>
          <w:szCs w:val="20"/>
          <w:lang w:val="ru-RU"/>
        </w:rPr>
      </w:pPr>
    </w:p>
    <w:p w:rsidR="00DC221C" w:rsidRDefault="00DC221C">
      <w:pPr>
        <w:pStyle w:val="afb"/>
        <w:jc w:val="right"/>
        <w:rPr>
          <w:rFonts w:ascii="Times New Roman" w:hAnsi="Times New Roman"/>
          <w:b/>
          <w:sz w:val="20"/>
          <w:szCs w:val="20"/>
          <w:lang w:val="ru-RU"/>
        </w:rPr>
      </w:pPr>
    </w:p>
    <w:p w:rsidR="00DC221C" w:rsidRDefault="00DC221C">
      <w:pPr>
        <w:pStyle w:val="afb"/>
        <w:rPr>
          <w:rFonts w:ascii="Times New Roman" w:hAnsi="Times New Roman"/>
          <w:sz w:val="24"/>
          <w:szCs w:val="24"/>
          <w:lang w:val="ru-RU"/>
        </w:rPr>
      </w:pPr>
    </w:p>
    <w:p w:rsidR="00DC221C" w:rsidRDefault="00E81ACE">
      <w:pPr>
        <w:pStyle w:val="afb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СОГЛАСОВАНО                                             </w:t>
      </w:r>
      <w:proofErr w:type="spellStart"/>
      <w:r>
        <w:rPr>
          <w:rFonts w:ascii="Times New Roman" w:hAnsi="Times New Roman"/>
          <w:lang w:val="ru-RU"/>
        </w:rPr>
        <w:t>СОГЛАСОВАНО</w:t>
      </w:r>
      <w:proofErr w:type="spellEnd"/>
      <w:r>
        <w:rPr>
          <w:rFonts w:ascii="Times New Roman" w:hAnsi="Times New Roman"/>
          <w:lang w:val="ru-RU"/>
        </w:rPr>
        <w:t xml:space="preserve">                                     </w:t>
      </w:r>
      <w:proofErr w:type="gramStart"/>
      <w:r>
        <w:rPr>
          <w:rFonts w:ascii="Times New Roman" w:hAnsi="Times New Roman"/>
          <w:lang w:val="ru-RU"/>
        </w:rPr>
        <w:t xml:space="preserve">   «</w:t>
      </w:r>
      <w:proofErr w:type="gramEnd"/>
      <w:r>
        <w:rPr>
          <w:rFonts w:ascii="Times New Roman" w:hAnsi="Times New Roman"/>
          <w:lang w:val="ru-RU"/>
        </w:rPr>
        <w:t xml:space="preserve"> УТВЕРЖДАЮ»</w:t>
      </w:r>
    </w:p>
    <w:p w:rsidR="00DC221C" w:rsidRDefault="00E81ACE">
      <w:pPr>
        <w:pStyle w:val="afb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Протокол заседания                               Заместитель директора по УВР                             Директор </w:t>
      </w:r>
    </w:p>
    <w:p w:rsidR="00DC221C" w:rsidRDefault="00E81ACE">
      <w:pPr>
        <w:pStyle w:val="afb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методического совета                           _______________</w:t>
      </w:r>
      <w:proofErr w:type="spellStart"/>
      <w:r>
        <w:rPr>
          <w:rFonts w:ascii="Times New Roman" w:hAnsi="Times New Roman"/>
          <w:lang w:val="ru-RU"/>
        </w:rPr>
        <w:t>Е.Г.Горбикова</w:t>
      </w:r>
      <w:proofErr w:type="spellEnd"/>
      <w:r>
        <w:rPr>
          <w:rFonts w:ascii="Times New Roman" w:hAnsi="Times New Roman"/>
          <w:lang w:val="ru-RU"/>
        </w:rPr>
        <w:t xml:space="preserve">                  </w:t>
      </w:r>
      <w:proofErr w:type="gramStart"/>
      <w:r>
        <w:rPr>
          <w:rFonts w:ascii="Times New Roman" w:hAnsi="Times New Roman"/>
          <w:sz w:val="20"/>
          <w:szCs w:val="20"/>
          <w:lang w:val="ru-RU"/>
        </w:rPr>
        <w:t xml:space="preserve">МБОУ  </w:t>
      </w:r>
      <w:proofErr w:type="spellStart"/>
      <w:r>
        <w:rPr>
          <w:rFonts w:ascii="Times New Roman" w:hAnsi="Times New Roman"/>
          <w:lang w:val="ru-RU"/>
        </w:rPr>
        <w:t>Комсомольско</w:t>
      </w:r>
      <w:proofErr w:type="spellEnd"/>
      <w:proofErr w:type="gramEnd"/>
      <w:r>
        <w:rPr>
          <w:rFonts w:ascii="Times New Roman" w:hAnsi="Times New Roman"/>
          <w:lang w:val="ru-RU"/>
        </w:rPr>
        <w:t xml:space="preserve"> СОШ</w:t>
      </w:r>
    </w:p>
    <w:p w:rsidR="00DC221C" w:rsidRDefault="00E81ACE">
      <w:pPr>
        <w:pStyle w:val="afb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МБОУ Комсомольской СОШ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_________</w:t>
      </w:r>
      <w:proofErr w:type="spellStart"/>
      <w:r>
        <w:rPr>
          <w:rFonts w:ascii="Times New Roman" w:hAnsi="Times New Roman"/>
          <w:lang w:val="ru-RU"/>
        </w:rPr>
        <w:t>Л.А.Лымарева</w:t>
      </w:r>
      <w:proofErr w:type="spellEnd"/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</w:t>
      </w:r>
    </w:p>
    <w:p w:rsidR="00DC221C" w:rsidRDefault="00E81ACE">
      <w:pPr>
        <w:pStyle w:val="afb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от </w:t>
      </w:r>
      <w:r w:rsidR="00731A3F">
        <w:rPr>
          <w:rFonts w:ascii="Times New Roman" w:hAnsi="Times New Roman"/>
          <w:lang w:val="ru-RU"/>
        </w:rPr>
        <w:t>28.08.2025</w:t>
      </w:r>
      <w:r>
        <w:rPr>
          <w:rFonts w:ascii="Times New Roman" w:hAnsi="Times New Roman"/>
          <w:lang w:val="ru-RU"/>
        </w:rPr>
        <w:t xml:space="preserve"> № 1                                                                                                               приказ №</w:t>
      </w:r>
      <w:r w:rsidR="00731A3F">
        <w:rPr>
          <w:rFonts w:ascii="Times New Roman" w:hAnsi="Times New Roman"/>
          <w:lang w:val="ru-RU"/>
        </w:rPr>
        <w:t xml:space="preserve"> 91  29.08.2025</w:t>
      </w:r>
      <w:bookmarkStart w:id="0" w:name="_GoBack"/>
      <w:bookmarkEnd w:id="0"/>
    </w:p>
    <w:p w:rsidR="00DC221C" w:rsidRDefault="00E81ACE">
      <w:pPr>
        <w:pStyle w:val="afb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DC221C" w:rsidRDefault="00E81ACE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</w:p>
    <w:p w:rsidR="00DC221C" w:rsidRDefault="00DC221C" w:rsidP="00D144D0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DC221C" w:rsidRDefault="00E81ACE">
      <w:pPr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  <w:lang w:val="ru-RU"/>
        </w:rPr>
      </w:pPr>
      <w:r>
        <w:rPr>
          <w:rFonts w:ascii="Times New Roman" w:eastAsia="Calibri" w:hAnsi="Times New Roman" w:cs="Times New Roman"/>
          <w:b/>
          <w:sz w:val="52"/>
          <w:szCs w:val="56"/>
          <w:lang w:val="ru-RU"/>
        </w:rPr>
        <w:t xml:space="preserve">Рабочая программа </w:t>
      </w:r>
    </w:p>
    <w:p w:rsidR="00DC221C" w:rsidRDefault="00E81ACE">
      <w:pPr>
        <w:jc w:val="center"/>
        <w:outlineLvl w:val="0"/>
        <w:rPr>
          <w:rFonts w:ascii="Times New Roman" w:eastAsia="Calibri" w:hAnsi="Times New Roman" w:cs="Times New Roman"/>
          <w:sz w:val="52"/>
          <w:szCs w:val="56"/>
          <w:lang w:val="ru-RU"/>
        </w:rPr>
      </w:pPr>
      <w:r>
        <w:rPr>
          <w:rFonts w:ascii="Times New Roman" w:eastAsia="Calibri" w:hAnsi="Times New Roman" w:cs="Times New Roman"/>
          <w:sz w:val="52"/>
          <w:szCs w:val="56"/>
          <w:lang w:val="ru-RU"/>
        </w:rPr>
        <w:t>учебного предмета</w:t>
      </w:r>
    </w:p>
    <w:p w:rsidR="00DC221C" w:rsidRDefault="00E81ACE">
      <w:pPr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  <w:u w:val="single"/>
          <w:lang w:val="ru-RU"/>
        </w:rPr>
      </w:pPr>
      <w:r>
        <w:rPr>
          <w:rFonts w:ascii="Times New Roman" w:eastAsia="Calibri" w:hAnsi="Times New Roman" w:cs="Times New Roman"/>
          <w:b/>
          <w:sz w:val="52"/>
          <w:szCs w:val="56"/>
          <w:u w:val="single"/>
          <w:lang w:val="ru-RU"/>
        </w:rPr>
        <w:t>«Музыка»</w:t>
      </w:r>
    </w:p>
    <w:p w:rsidR="00DC221C" w:rsidRDefault="000E4055">
      <w:pPr>
        <w:jc w:val="center"/>
        <w:outlineLvl w:val="0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  <w:r w:rsidRPr="00731A3F">
        <w:rPr>
          <w:color w:val="000000"/>
          <w:sz w:val="32"/>
          <w:szCs w:val="32"/>
          <w:lang w:val="ru-RU"/>
        </w:rPr>
        <w:t>(Идентификационный номер</w:t>
      </w:r>
      <w:r>
        <w:rPr>
          <w:color w:val="000000"/>
          <w:sz w:val="32"/>
          <w:szCs w:val="32"/>
        </w:rPr>
        <w:t> </w:t>
      </w:r>
      <w:r w:rsidR="00E81ACE" w:rsidRPr="000E4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2125888</w:t>
      </w:r>
      <w:r w:rsidR="00E81ACE">
        <w:rPr>
          <w:color w:val="000000"/>
          <w:sz w:val="32"/>
          <w:szCs w:val="32"/>
          <w:shd w:val="clear" w:color="auto" w:fill="FFFFFF"/>
          <w:lang w:val="ru-RU"/>
        </w:rPr>
        <w:t>)</w:t>
      </w:r>
    </w:p>
    <w:p w:rsidR="00DC221C" w:rsidRPr="00D144D0" w:rsidRDefault="00E81ACE">
      <w:pPr>
        <w:outlineLvl w:val="0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D144D0">
        <w:rPr>
          <w:rFonts w:ascii="Times New Roman" w:eastAsia="Calibri" w:hAnsi="Times New Roman" w:cs="Times New Roman"/>
          <w:b/>
          <w:sz w:val="32"/>
          <w:szCs w:val="32"/>
          <w:lang w:val="ru-RU"/>
        </w:rPr>
        <w:t>Уровень начального общего образования (класс)_</w:t>
      </w:r>
      <w:r w:rsidRPr="00D144D0">
        <w:rPr>
          <w:rFonts w:ascii="Times New Roman" w:eastAsia="Calibri" w:hAnsi="Times New Roman" w:cs="Times New Roman"/>
          <w:b/>
          <w:sz w:val="32"/>
          <w:szCs w:val="32"/>
          <w:u w:val="single"/>
          <w:lang w:val="ru-RU"/>
        </w:rPr>
        <w:t>3</w:t>
      </w:r>
      <w:r w:rsidRPr="00D144D0">
        <w:rPr>
          <w:rFonts w:ascii="Times New Roman" w:eastAsia="Calibri" w:hAnsi="Times New Roman" w:cs="Times New Roman"/>
          <w:b/>
          <w:sz w:val="32"/>
          <w:szCs w:val="32"/>
          <w:lang w:val="ru-RU"/>
        </w:rPr>
        <w:t xml:space="preserve">_ </w:t>
      </w:r>
    </w:p>
    <w:p w:rsidR="00DC221C" w:rsidRPr="00D144D0" w:rsidRDefault="00E81ACE">
      <w:pPr>
        <w:outlineLvl w:val="0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D144D0">
        <w:rPr>
          <w:rFonts w:ascii="Times New Roman" w:eastAsia="Calibri" w:hAnsi="Times New Roman" w:cs="Times New Roman"/>
          <w:b/>
          <w:sz w:val="32"/>
          <w:szCs w:val="32"/>
          <w:lang w:val="ru-RU"/>
        </w:rPr>
        <w:t>Количество часов по плану -</w:t>
      </w:r>
      <w:r w:rsidRPr="00D144D0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val="ru-RU"/>
        </w:rPr>
        <w:t>34 ч</w:t>
      </w:r>
      <w:r w:rsidRPr="00D144D0">
        <w:rPr>
          <w:rFonts w:ascii="Times New Roman" w:eastAsia="Calibri" w:hAnsi="Times New Roman" w:cs="Times New Roman"/>
          <w:b/>
          <w:sz w:val="32"/>
          <w:szCs w:val="32"/>
          <w:lang w:val="ru-RU"/>
        </w:rPr>
        <w:t xml:space="preserve">, факт – </w:t>
      </w:r>
      <w:r w:rsidRPr="00D144D0">
        <w:rPr>
          <w:rFonts w:ascii="Times New Roman" w:eastAsia="Calibri" w:hAnsi="Times New Roman" w:cs="Times New Roman"/>
          <w:b/>
          <w:sz w:val="32"/>
          <w:szCs w:val="32"/>
          <w:u w:val="single"/>
          <w:lang w:val="ru-RU"/>
        </w:rPr>
        <w:t>34 ч.</w:t>
      </w:r>
    </w:p>
    <w:p w:rsidR="00D144D0" w:rsidRPr="00D144D0" w:rsidRDefault="00D144D0">
      <w:pPr>
        <w:outlineLvl w:val="0"/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val="ru-RU"/>
        </w:rPr>
      </w:pPr>
      <w:r w:rsidRPr="00D144D0">
        <w:rPr>
          <w:rFonts w:ascii="Times New Roman" w:eastAsia="Calibri" w:hAnsi="Times New Roman" w:cs="Times New Roman"/>
          <w:b/>
          <w:sz w:val="32"/>
          <w:szCs w:val="32"/>
          <w:lang w:val="ru-RU"/>
        </w:rPr>
        <w:t xml:space="preserve">Учитель </w:t>
      </w:r>
      <w:r w:rsidR="00E81ACE" w:rsidRPr="00D144D0">
        <w:rPr>
          <w:rFonts w:ascii="Times New Roman" w:eastAsia="Calibri" w:hAnsi="Times New Roman" w:cs="Times New Roman"/>
          <w:b/>
          <w:sz w:val="32"/>
          <w:szCs w:val="32"/>
          <w:lang w:val="ru-RU"/>
        </w:rPr>
        <w:t>–</w:t>
      </w:r>
      <w:r w:rsidR="000E59D6">
        <w:rPr>
          <w:rFonts w:ascii="Times New Roman" w:eastAsia="Calibri" w:hAnsi="Times New Roman" w:cs="Times New Roman"/>
          <w:b/>
          <w:sz w:val="32"/>
          <w:szCs w:val="32"/>
          <w:lang w:val="ru-RU"/>
        </w:rPr>
        <w:t xml:space="preserve"> </w:t>
      </w:r>
      <w:r w:rsidRPr="00D144D0">
        <w:rPr>
          <w:rFonts w:ascii="Times New Roman" w:eastAsia="Calibri" w:hAnsi="Times New Roman" w:cs="Times New Roman"/>
          <w:b/>
          <w:i/>
          <w:sz w:val="32"/>
          <w:szCs w:val="32"/>
          <w:lang w:val="ru-RU"/>
        </w:rPr>
        <w:t>Трегубова Надежда Фёдоровна</w:t>
      </w:r>
    </w:p>
    <w:p w:rsidR="00DC221C" w:rsidRPr="00D144D0" w:rsidRDefault="00E81ACE">
      <w:pPr>
        <w:outlineLvl w:val="0"/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val="ru-RU"/>
        </w:rPr>
      </w:pPr>
      <w:r w:rsidRPr="00D144D0">
        <w:rPr>
          <w:rFonts w:ascii="Times New Roman" w:eastAsia="Calibri" w:hAnsi="Times New Roman" w:cs="Times New Roman"/>
          <w:b/>
          <w:sz w:val="32"/>
          <w:szCs w:val="32"/>
          <w:lang w:val="ru-RU"/>
        </w:rPr>
        <w:t xml:space="preserve">Категория - </w:t>
      </w:r>
      <w:r w:rsidR="00D144D0" w:rsidRPr="00D144D0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val="ru-RU"/>
        </w:rPr>
        <w:t>высшая</w:t>
      </w:r>
    </w:p>
    <w:p w:rsidR="00DC221C" w:rsidRPr="00D144D0" w:rsidRDefault="00E81ACE">
      <w:pPr>
        <w:outlineLvl w:val="0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D144D0">
        <w:rPr>
          <w:rFonts w:ascii="Times New Roman" w:eastAsia="Calibri" w:hAnsi="Times New Roman" w:cs="Times New Roman"/>
          <w:b/>
          <w:sz w:val="32"/>
          <w:szCs w:val="32"/>
          <w:lang w:val="ru-RU"/>
        </w:rPr>
        <w:t xml:space="preserve">Учебный год - </w:t>
      </w:r>
      <w:r w:rsidR="00D144D0" w:rsidRPr="00D144D0">
        <w:rPr>
          <w:rFonts w:ascii="Times New Roman" w:eastAsia="Calibri" w:hAnsi="Times New Roman" w:cs="Times New Roman"/>
          <w:b/>
          <w:i/>
          <w:sz w:val="32"/>
          <w:szCs w:val="32"/>
          <w:lang w:val="ru-RU"/>
        </w:rPr>
        <w:t>2025-2026</w:t>
      </w:r>
    </w:p>
    <w:p w:rsidR="00DC221C" w:rsidRPr="00D144D0" w:rsidRDefault="00DC221C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DC221C" w:rsidRDefault="00E81ACE" w:rsidP="00D144D0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  <w:r w:rsidRPr="00D144D0">
        <w:rPr>
          <w:rFonts w:ascii="Times New Roman" w:hAnsi="Times New Roman" w:cs="Times New Roman"/>
          <w:color w:val="000000"/>
          <w:sz w:val="32"/>
          <w:szCs w:val="32"/>
          <w:lang w:val="ru-RU"/>
        </w:rPr>
        <w:t>​</w:t>
      </w:r>
      <w:bookmarkStart w:id="1" w:name="6129fc25-1484-4cce-a161-840ff826026d"/>
      <w:proofErr w:type="spellStart"/>
      <w:proofErr w:type="gramStart"/>
      <w:r w:rsidRPr="00D144D0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с.Тюльпаны</w:t>
      </w:r>
      <w:bookmarkEnd w:id="1"/>
      <w:proofErr w:type="spellEnd"/>
      <w:r w:rsidR="00D144D0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‌</w:t>
      </w:r>
      <w:proofErr w:type="gramEnd"/>
    </w:p>
    <w:p w:rsidR="00082D8D" w:rsidRPr="00D144D0" w:rsidRDefault="00082D8D" w:rsidP="00D144D0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sectPr w:rsidR="00082D8D" w:rsidRPr="00D144D0" w:rsidSect="000E59D6">
          <w:type w:val="continuous"/>
          <w:pgSz w:w="11900" w:h="16840"/>
          <w:pgMar w:top="1436" w:right="738" w:bottom="298" w:left="874" w:header="720" w:footer="720" w:gutter="0"/>
          <w:cols w:space="720" w:equalWidth="0">
            <w:col w:w="11426"/>
          </w:cols>
          <w:docGrid w:linePitch="360"/>
        </w:sectPr>
      </w:pPr>
      <w:r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2025 г.</w:t>
      </w:r>
    </w:p>
    <w:p w:rsidR="001F2E79" w:rsidRPr="001832B5" w:rsidRDefault="001F2E79" w:rsidP="001F2E79">
      <w:pPr>
        <w:pStyle w:val="1"/>
        <w:spacing w:before="76"/>
        <w:ind w:right="1183"/>
        <w:rPr>
          <w:rFonts w:ascii="Times New Roman" w:hAnsi="Times New Roman" w:cs="Times New Roman"/>
          <w:color w:val="auto"/>
          <w:sz w:val="32"/>
          <w:szCs w:val="32"/>
          <w:lang w:val="ru-RU"/>
        </w:rPr>
      </w:pP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lastRenderedPageBreak/>
        <w:t>Аннотация</w:t>
      </w:r>
      <w:r w:rsidRPr="001832B5">
        <w:rPr>
          <w:rFonts w:ascii="Times New Roman" w:hAnsi="Times New Roman" w:cs="Times New Roman"/>
          <w:color w:val="auto"/>
          <w:spacing w:val="-7"/>
          <w:sz w:val="32"/>
          <w:szCs w:val="32"/>
          <w:lang w:val="ru-RU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к</w:t>
      </w:r>
      <w:r w:rsidRPr="001832B5">
        <w:rPr>
          <w:rFonts w:ascii="Times New Roman" w:hAnsi="Times New Roman" w:cs="Times New Roman"/>
          <w:color w:val="auto"/>
          <w:spacing w:val="-4"/>
          <w:sz w:val="32"/>
          <w:szCs w:val="32"/>
          <w:lang w:val="ru-RU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рабочей</w:t>
      </w:r>
      <w:r w:rsidRPr="001832B5">
        <w:rPr>
          <w:rFonts w:ascii="Times New Roman" w:hAnsi="Times New Roman" w:cs="Times New Roman"/>
          <w:color w:val="auto"/>
          <w:spacing w:val="-4"/>
          <w:sz w:val="32"/>
          <w:szCs w:val="32"/>
          <w:lang w:val="ru-RU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программе</w:t>
      </w:r>
      <w:r w:rsidRPr="001832B5">
        <w:rPr>
          <w:rFonts w:ascii="Times New Roman" w:hAnsi="Times New Roman" w:cs="Times New Roman"/>
          <w:color w:val="auto"/>
          <w:spacing w:val="-5"/>
          <w:sz w:val="32"/>
          <w:szCs w:val="32"/>
          <w:lang w:val="ru-RU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по</w:t>
      </w:r>
      <w:r>
        <w:rPr>
          <w:rFonts w:ascii="Times New Roman" w:hAnsi="Times New Roman" w:cs="Times New Roman"/>
          <w:color w:val="auto"/>
          <w:sz w:val="32"/>
          <w:szCs w:val="32"/>
          <w:lang w:val="ru-RU"/>
        </w:rPr>
        <w:t xml:space="preserve"> музыке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в</w:t>
      </w:r>
      <w:r w:rsidRPr="001832B5">
        <w:rPr>
          <w:rFonts w:ascii="Times New Roman" w:hAnsi="Times New Roman" w:cs="Times New Roman"/>
          <w:color w:val="auto"/>
          <w:spacing w:val="-4"/>
          <w:sz w:val="32"/>
          <w:szCs w:val="32"/>
          <w:lang w:val="ru-RU"/>
        </w:rPr>
        <w:t xml:space="preserve"> </w:t>
      </w:r>
      <w:proofErr w:type="gramStart"/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3</w:t>
      </w:r>
      <w:r w:rsidRPr="001832B5">
        <w:rPr>
          <w:rFonts w:ascii="Times New Roman" w:hAnsi="Times New Roman" w:cs="Times New Roman"/>
          <w:color w:val="auto"/>
          <w:spacing w:val="-4"/>
          <w:sz w:val="32"/>
          <w:szCs w:val="32"/>
          <w:lang w:val="ru-RU"/>
        </w:rPr>
        <w:t xml:space="preserve"> 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классе</w:t>
      </w:r>
      <w:proofErr w:type="gramEnd"/>
      <w:r w:rsidRPr="001832B5">
        <w:rPr>
          <w:rFonts w:ascii="Times New Roman" w:hAnsi="Times New Roman" w:cs="Times New Roman"/>
          <w:color w:val="auto"/>
          <w:spacing w:val="-57"/>
          <w:sz w:val="32"/>
          <w:szCs w:val="32"/>
          <w:lang w:val="ru-RU"/>
        </w:rPr>
        <w:t xml:space="preserve">  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на</w:t>
      </w:r>
      <w:r w:rsidRPr="001832B5">
        <w:rPr>
          <w:rFonts w:ascii="Times New Roman" w:hAnsi="Times New Roman" w:cs="Times New Roman"/>
          <w:color w:val="auto"/>
          <w:spacing w:val="-1"/>
          <w:sz w:val="32"/>
          <w:szCs w:val="32"/>
          <w:lang w:val="ru-RU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2025 -2026</w:t>
      </w:r>
      <w:r w:rsidRPr="001832B5">
        <w:rPr>
          <w:rFonts w:ascii="Times New Roman" w:hAnsi="Times New Roman" w:cs="Times New Roman"/>
          <w:color w:val="auto"/>
          <w:spacing w:val="-1"/>
          <w:sz w:val="32"/>
          <w:szCs w:val="32"/>
          <w:lang w:val="ru-RU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учебный год</w:t>
      </w:r>
    </w:p>
    <w:p w:rsidR="001F2E79" w:rsidRDefault="001F2E79" w:rsidP="001F2E79">
      <w:pPr>
        <w:pStyle w:val="ae"/>
        <w:ind w:right="133" w:firstLine="710"/>
        <w:rPr>
          <w:sz w:val="28"/>
          <w:szCs w:val="28"/>
          <w:lang w:val="ru-RU"/>
        </w:rPr>
      </w:pPr>
    </w:p>
    <w:p w:rsidR="001F2E79" w:rsidRPr="00C936A6" w:rsidRDefault="001F2E79" w:rsidP="00264FEA">
      <w:pPr>
        <w:pStyle w:val="ae"/>
        <w:ind w:right="13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Рабочая программа для 3 класса рассчитана на изучение музыки на базовом уровне и составлена в</w:t>
      </w:r>
      <w:r w:rsidRPr="00C936A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 w:rsidRPr="00C936A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C936A6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количеством</w:t>
      </w:r>
      <w:r w:rsidRPr="00C936A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часов, указанных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C936A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r w:rsidRPr="00C936A6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плане</w:t>
      </w:r>
      <w:r w:rsidRPr="00C936A6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МБОУ</w:t>
      </w:r>
      <w:r w:rsidRPr="00C936A6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«Комсомольской СОШ»</w:t>
      </w:r>
      <w:r w:rsidRPr="00C936A6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C936A6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текущий</w:t>
      </w:r>
      <w:r w:rsidRPr="00C936A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учебный год. Предмет «Музыка» изучается в 3 классе в объеме 34 часов в год (1 час в неделю).</w:t>
      </w:r>
    </w:p>
    <w:p w:rsidR="001F2E79" w:rsidRPr="00C936A6" w:rsidRDefault="001F2E79" w:rsidP="00264FEA">
      <w:pPr>
        <w:pStyle w:val="ae"/>
        <w:spacing w:line="272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C936A6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результате</w:t>
      </w:r>
      <w:r w:rsidRPr="00C936A6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изучения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музыки,</w:t>
      </w:r>
      <w:r w:rsidRPr="00C936A6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proofErr w:type="gramStart"/>
      <w:r w:rsidRPr="00C936A6">
        <w:rPr>
          <w:rFonts w:ascii="Times New Roman" w:hAnsi="Times New Roman" w:cs="Times New Roman"/>
          <w:sz w:val="28"/>
          <w:szCs w:val="28"/>
          <w:lang w:val="ru-RU"/>
        </w:rPr>
        <w:t>обучающиеся</w:t>
      </w:r>
      <w:r w:rsidRPr="00C936A6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 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научатся</w:t>
      </w:r>
      <w:proofErr w:type="gramEnd"/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:</w:t>
      </w:r>
    </w:p>
    <w:p w:rsidR="001F2E79" w:rsidRPr="00C936A6" w:rsidRDefault="001F2E79" w:rsidP="00C936A6">
      <w:pPr>
        <w:pStyle w:val="afd"/>
        <w:widowControl w:val="0"/>
        <w:numPr>
          <w:ilvl w:val="0"/>
          <w:numId w:val="7"/>
        </w:numPr>
        <w:tabs>
          <w:tab w:val="left" w:pos="304"/>
        </w:tabs>
        <w:autoSpaceDE w:val="0"/>
        <w:autoSpaceDN w:val="0"/>
        <w:spacing w:before="3" w:after="0" w:line="240" w:lineRule="auto"/>
        <w:ind w:right="117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 откликаться на искусство, выражая своё отношение к нему в различных видах деятельности;</w:t>
      </w:r>
    </w:p>
    <w:p w:rsidR="001F2E79" w:rsidRPr="00C936A6" w:rsidRDefault="001F2E79" w:rsidP="00C936A6">
      <w:pPr>
        <w:pStyle w:val="afd"/>
        <w:widowControl w:val="0"/>
        <w:numPr>
          <w:ilvl w:val="0"/>
          <w:numId w:val="7"/>
        </w:numPr>
        <w:tabs>
          <w:tab w:val="left" w:pos="357"/>
        </w:tabs>
        <w:autoSpaceDE w:val="0"/>
        <w:autoSpaceDN w:val="0"/>
        <w:spacing w:after="0" w:line="240" w:lineRule="auto"/>
        <w:ind w:right="132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эстетически откликаться на искусство, выражая свое отношение к нему в различных видах музыкально-творческой деятельности;</w:t>
      </w:r>
    </w:p>
    <w:p w:rsidR="001F2E79" w:rsidRPr="00C936A6" w:rsidRDefault="001F2E79" w:rsidP="00C936A6">
      <w:pPr>
        <w:pStyle w:val="afd"/>
        <w:widowControl w:val="0"/>
        <w:numPr>
          <w:ilvl w:val="0"/>
          <w:numId w:val="7"/>
        </w:numPr>
        <w:tabs>
          <w:tab w:val="left" w:pos="391"/>
        </w:tabs>
        <w:autoSpaceDE w:val="0"/>
        <w:autoSpaceDN w:val="0"/>
        <w:spacing w:after="0" w:line="240" w:lineRule="auto"/>
        <w:ind w:right="121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ориентироваться в музыкально-поэтическом творчестве, в многообразии фольклора России, сопоставлять различные образцы народной и профессиональной музыки, ценить отечественные народные музыкальные традиции;</w:t>
      </w:r>
    </w:p>
    <w:p w:rsidR="001F2E79" w:rsidRPr="00C936A6" w:rsidRDefault="001F2E79" w:rsidP="00C936A6">
      <w:pPr>
        <w:pStyle w:val="afd"/>
        <w:widowControl w:val="0"/>
        <w:numPr>
          <w:ilvl w:val="0"/>
          <w:numId w:val="7"/>
        </w:numPr>
        <w:tabs>
          <w:tab w:val="left" w:pos="463"/>
        </w:tabs>
        <w:autoSpaceDE w:val="0"/>
        <w:autoSpaceDN w:val="0"/>
        <w:spacing w:after="0" w:line="235" w:lineRule="auto"/>
        <w:ind w:right="128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1F2E79" w:rsidRPr="00C936A6" w:rsidRDefault="001F2E79" w:rsidP="00C936A6">
      <w:pPr>
        <w:pStyle w:val="afd"/>
        <w:widowControl w:val="0"/>
        <w:numPr>
          <w:ilvl w:val="0"/>
          <w:numId w:val="7"/>
        </w:numPr>
        <w:tabs>
          <w:tab w:val="left" w:pos="285"/>
        </w:tabs>
        <w:autoSpaceDE w:val="0"/>
        <w:autoSpaceDN w:val="0"/>
        <w:spacing w:before="3" w:after="0" w:line="235" w:lineRule="auto"/>
        <w:ind w:right="138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воплощать</w:t>
      </w:r>
      <w:r w:rsidRPr="00C936A6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C936A6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звучании</w:t>
      </w:r>
      <w:r w:rsidRPr="00C936A6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голоса</w:t>
      </w:r>
      <w:r w:rsidRPr="00C936A6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Pr="00C936A6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инструмента</w:t>
      </w:r>
      <w:r w:rsidRPr="00C936A6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образы</w:t>
      </w:r>
      <w:r w:rsidRPr="00C936A6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природы</w:t>
      </w:r>
      <w:r w:rsidRPr="00C936A6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и окружающей</w:t>
      </w:r>
      <w:r w:rsidRPr="00C936A6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жизни,</w:t>
      </w:r>
      <w:r w:rsidRPr="00C936A6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настроения, чувства, характер и мысли человека;</w:t>
      </w:r>
    </w:p>
    <w:p w:rsidR="001F2E79" w:rsidRPr="00C936A6" w:rsidRDefault="001F2E79" w:rsidP="00C936A6">
      <w:pPr>
        <w:pStyle w:val="afd"/>
        <w:widowControl w:val="0"/>
        <w:numPr>
          <w:ilvl w:val="0"/>
          <w:numId w:val="7"/>
        </w:numPr>
        <w:tabs>
          <w:tab w:val="left" w:pos="309"/>
        </w:tabs>
        <w:autoSpaceDE w:val="0"/>
        <w:autoSpaceDN w:val="0"/>
        <w:spacing w:before="6" w:after="0" w:line="235" w:lineRule="auto"/>
        <w:ind w:right="116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исполнять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музыкальные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произведения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разных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форм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жанров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(пение,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драматизация,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музыкально- пластическое движение, импровизация);</w:t>
      </w:r>
    </w:p>
    <w:p w:rsidR="001F2E79" w:rsidRPr="00C936A6" w:rsidRDefault="001F2E79" w:rsidP="00C936A6">
      <w:pPr>
        <w:pStyle w:val="afd"/>
        <w:widowControl w:val="0"/>
        <w:numPr>
          <w:ilvl w:val="0"/>
          <w:numId w:val="7"/>
        </w:numPr>
        <w:tabs>
          <w:tab w:val="left" w:pos="304"/>
        </w:tabs>
        <w:autoSpaceDE w:val="0"/>
        <w:autoSpaceDN w:val="0"/>
        <w:spacing w:before="6" w:after="0" w:line="235" w:lineRule="auto"/>
        <w:ind w:right="136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определять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виды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музыки,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сопоставлять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музыкальные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образы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звучании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различных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 xml:space="preserve">музыкальных 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инструментов;</w:t>
      </w:r>
    </w:p>
    <w:p w:rsidR="001F2E79" w:rsidRPr="00C936A6" w:rsidRDefault="001F2E79" w:rsidP="00C936A6">
      <w:pPr>
        <w:pStyle w:val="afd"/>
        <w:widowControl w:val="0"/>
        <w:numPr>
          <w:ilvl w:val="0"/>
          <w:numId w:val="7"/>
        </w:numPr>
        <w:tabs>
          <w:tab w:val="left" w:pos="261"/>
        </w:tabs>
        <w:autoSpaceDE w:val="0"/>
        <w:autoSpaceDN w:val="0"/>
        <w:spacing w:before="5" w:after="0" w:line="235" w:lineRule="auto"/>
        <w:ind w:right="13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оценивать и соотносить содержание и музыкальный язык народного музыкального творчества разных стран мира;</w:t>
      </w:r>
    </w:p>
    <w:p w:rsidR="001F2E79" w:rsidRPr="00C936A6" w:rsidRDefault="001F2E79" w:rsidP="00C936A6">
      <w:pPr>
        <w:pStyle w:val="afd"/>
        <w:widowControl w:val="0"/>
        <w:numPr>
          <w:ilvl w:val="0"/>
          <w:numId w:val="7"/>
        </w:numPr>
        <w:tabs>
          <w:tab w:val="left" w:pos="251"/>
        </w:tabs>
        <w:autoSpaceDE w:val="0"/>
        <w:autoSpaceDN w:val="0"/>
        <w:spacing w:before="4" w:after="0" w:line="275" w:lineRule="exact"/>
        <w:ind w:left="250" w:hanging="145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узнавать</w:t>
      </w:r>
      <w:r w:rsidRPr="00C936A6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изученные</w:t>
      </w:r>
      <w:r w:rsidRPr="00C936A6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музыкальные</w:t>
      </w:r>
      <w:r w:rsidRPr="00C936A6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сочинения,</w:t>
      </w:r>
      <w:r w:rsidRPr="00C936A6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называть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их</w:t>
      </w:r>
      <w:r w:rsidRPr="00C936A6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авторов;</w:t>
      </w:r>
    </w:p>
    <w:p w:rsidR="001F2E79" w:rsidRPr="00C936A6" w:rsidRDefault="001F2E79" w:rsidP="00C936A6">
      <w:pPr>
        <w:pStyle w:val="afd"/>
        <w:widowControl w:val="0"/>
        <w:numPr>
          <w:ilvl w:val="0"/>
          <w:numId w:val="7"/>
        </w:numPr>
        <w:tabs>
          <w:tab w:val="left" w:pos="261"/>
        </w:tabs>
        <w:autoSpaceDE w:val="0"/>
        <w:autoSpaceDN w:val="0"/>
        <w:spacing w:after="0" w:line="240" w:lineRule="auto"/>
        <w:ind w:right="12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исполнять музыкальные произведения отдельных форм и жанров (пение, драматизация, музыкально – пластическое интонирование, импровизации;</w:t>
      </w:r>
    </w:p>
    <w:p w:rsidR="001F2E79" w:rsidRPr="00C936A6" w:rsidRDefault="001F2E79" w:rsidP="00C936A6">
      <w:pPr>
        <w:pStyle w:val="afd"/>
        <w:widowControl w:val="0"/>
        <w:numPr>
          <w:ilvl w:val="0"/>
          <w:numId w:val="7"/>
        </w:numPr>
        <w:tabs>
          <w:tab w:val="left" w:pos="251"/>
        </w:tabs>
        <w:autoSpaceDE w:val="0"/>
        <w:autoSpaceDN w:val="0"/>
        <w:spacing w:after="0" w:line="271" w:lineRule="exact"/>
        <w:ind w:left="250" w:hanging="14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6A6">
        <w:rPr>
          <w:rFonts w:ascii="Times New Roman" w:hAnsi="Times New Roman" w:cs="Times New Roman"/>
          <w:spacing w:val="-2"/>
          <w:sz w:val="28"/>
          <w:szCs w:val="28"/>
        </w:rPr>
        <w:t>навыкам</w:t>
      </w:r>
      <w:proofErr w:type="spellEnd"/>
      <w:r w:rsidRPr="00C936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C936A6">
        <w:rPr>
          <w:rFonts w:ascii="Times New Roman" w:hAnsi="Times New Roman" w:cs="Times New Roman"/>
          <w:spacing w:val="-2"/>
          <w:sz w:val="28"/>
          <w:szCs w:val="28"/>
        </w:rPr>
        <w:t>координации</w:t>
      </w:r>
      <w:proofErr w:type="spellEnd"/>
      <w:r w:rsidRPr="00C936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C936A6">
        <w:rPr>
          <w:rFonts w:ascii="Times New Roman" w:hAnsi="Times New Roman" w:cs="Times New Roman"/>
          <w:spacing w:val="-2"/>
          <w:sz w:val="28"/>
          <w:szCs w:val="28"/>
        </w:rPr>
        <w:t>движений</w:t>
      </w:r>
      <w:proofErr w:type="spellEnd"/>
      <w:r w:rsidRPr="00C936A6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1F2E79" w:rsidRPr="00C936A6" w:rsidRDefault="001F2E79" w:rsidP="00C936A6">
      <w:pPr>
        <w:pStyle w:val="afd"/>
        <w:widowControl w:val="0"/>
        <w:numPr>
          <w:ilvl w:val="0"/>
          <w:numId w:val="7"/>
        </w:numPr>
        <w:tabs>
          <w:tab w:val="left" w:pos="247"/>
        </w:tabs>
        <w:autoSpaceDE w:val="0"/>
        <w:autoSpaceDN w:val="0"/>
        <w:spacing w:before="1" w:after="0" w:line="275" w:lineRule="exact"/>
        <w:ind w:left="246" w:hanging="141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ориентироваться</w:t>
      </w:r>
      <w:r w:rsidRPr="00C936A6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C936A6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пространстве</w:t>
      </w:r>
      <w:r w:rsidRPr="00C936A6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зала,</w:t>
      </w:r>
      <w:r w:rsidRPr="00C936A6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свободно</w:t>
      </w:r>
      <w:r w:rsidRPr="00C936A6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размещаться</w:t>
      </w:r>
      <w:r w:rsidRPr="00C936A6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C936A6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зале</w:t>
      </w:r>
      <w:r w:rsidRPr="00C936A6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C936A6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последующим</w:t>
      </w:r>
      <w:r w:rsidRPr="00C936A6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перестроением;</w:t>
      </w:r>
    </w:p>
    <w:p w:rsidR="001F2E79" w:rsidRPr="001F2E79" w:rsidRDefault="001F2E79" w:rsidP="00C936A6">
      <w:pPr>
        <w:pStyle w:val="afd"/>
        <w:widowControl w:val="0"/>
        <w:numPr>
          <w:ilvl w:val="0"/>
          <w:numId w:val="7"/>
        </w:numPr>
        <w:tabs>
          <w:tab w:val="left" w:pos="275"/>
        </w:tabs>
        <w:autoSpaceDE w:val="0"/>
        <w:autoSpaceDN w:val="0"/>
        <w:spacing w:after="0" w:line="240" w:lineRule="auto"/>
        <w:ind w:right="130" w:firstLine="0"/>
        <w:contextualSpacing w:val="0"/>
        <w:jc w:val="both"/>
        <w:rPr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выполнять перестроения (в</w:t>
      </w:r>
      <w:r w:rsidRPr="00C936A6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колонну по одному,</w:t>
      </w:r>
      <w:r w:rsidRPr="00C936A6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по два,</w:t>
      </w:r>
      <w:r w:rsidRPr="00C936A6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расход</w:t>
      </w:r>
      <w:r w:rsidRPr="001F2E79">
        <w:rPr>
          <w:sz w:val="28"/>
          <w:szCs w:val="28"/>
          <w:lang w:val="ru-RU"/>
        </w:rPr>
        <w:t xml:space="preserve"> парами,</w:t>
      </w:r>
      <w:r w:rsidRPr="001F2E79">
        <w:rPr>
          <w:spacing w:val="24"/>
          <w:sz w:val="28"/>
          <w:szCs w:val="28"/>
          <w:lang w:val="ru-RU"/>
        </w:rPr>
        <w:t xml:space="preserve"> </w:t>
      </w:r>
      <w:r w:rsidRPr="001F2E79">
        <w:rPr>
          <w:sz w:val="28"/>
          <w:szCs w:val="28"/>
          <w:lang w:val="ru-RU"/>
        </w:rPr>
        <w:t>четверками</w:t>
      </w:r>
      <w:r w:rsidRPr="001F2E79">
        <w:rPr>
          <w:spacing w:val="24"/>
          <w:sz w:val="28"/>
          <w:szCs w:val="28"/>
          <w:lang w:val="ru-RU"/>
        </w:rPr>
        <w:t xml:space="preserve"> </w:t>
      </w:r>
      <w:r w:rsidRPr="001F2E79">
        <w:rPr>
          <w:sz w:val="28"/>
          <w:szCs w:val="28"/>
          <w:lang w:val="ru-RU"/>
        </w:rPr>
        <w:t>в движении</w:t>
      </w:r>
      <w:r w:rsidRPr="001F2E79">
        <w:rPr>
          <w:spacing w:val="24"/>
          <w:sz w:val="28"/>
          <w:szCs w:val="28"/>
          <w:lang w:val="ru-RU"/>
        </w:rPr>
        <w:t xml:space="preserve"> </w:t>
      </w:r>
      <w:r w:rsidRPr="001F2E79">
        <w:rPr>
          <w:sz w:val="28"/>
          <w:szCs w:val="28"/>
          <w:lang w:val="ru-RU"/>
        </w:rPr>
        <w:t xml:space="preserve">и на </w:t>
      </w:r>
      <w:r w:rsidRPr="001F2E79">
        <w:rPr>
          <w:spacing w:val="-2"/>
          <w:sz w:val="28"/>
          <w:szCs w:val="28"/>
          <w:lang w:val="ru-RU"/>
        </w:rPr>
        <w:t>месте);</w:t>
      </w:r>
    </w:p>
    <w:p w:rsidR="001F2E79" w:rsidRPr="00C936A6" w:rsidRDefault="001F2E79" w:rsidP="00C936A6">
      <w:pPr>
        <w:pStyle w:val="afd"/>
        <w:widowControl w:val="0"/>
        <w:numPr>
          <w:ilvl w:val="0"/>
          <w:numId w:val="7"/>
        </w:numPr>
        <w:tabs>
          <w:tab w:val="left" w:pos="256"/>
        </w:tabs>
        <w:autoSpaceDE w:val="0"/>
        <w:autoSpaceDN w:val="0"/>
        <w:spacing w:after="0" w:line="240" w:lineRule="auto"/>
        <w:ind w:right="133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основным навыкам перестроения в различные рисунки танца (построение</w:t>
      </w:r>
      <w:r w:rsidRPr="00C936A6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в круг, два круга, звездочка, змейка, карусель, корзиночка, цепочка, улитка, стенка, полумесяц);</w:t>
      </w:r>
    </w:p>
    <w:p w:rsidR="001F2E79" w:rsidRPr="00C936A6" w:rsidRDefault="001F2E79" w:rsidP="00C936A6">
      <w:pPr>
        <w:pStyle w:val="afd"/>
        <w:widowControl w:val="0"/>
        <w:numPr>
          <w:ilvl w:val="0"/>
          <w:numId w:val="7"/>
        </w:numPr>
        <w:tabs>
          <w:tab w:val="left" w:pos="309"/>
        </w:tabs>
        <w:autoSpaceDE w:val="0"/>
        <w:autoSpaceDN w:val="0"/>
        <w:spacing w:after="0" w:line="240" w:lineRule="auto"/>
        <w:ind w:right="115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выполнять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танцевально-тренировочные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упражнения,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включенные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программу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начального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 xml:space="preserve">общего 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обучения;</w:t>
      </w:r>
    </w:p>
    <w:p w:rsidR="001F2E79" w:rsidRPr="00C936A6" w:rsidRDefault="001F2E79" w:rsidP="00C936A6">
      <w:pPr>
        <w:pStyle w:val="afd"/>
        <w:widowControl w:val="0"/>
        <w:numPr>
          <w:ilvl w:val="0"/>
          <w:numId w:val="7"/>
        </w:numPr>
        <w:tabs>
          <w:tab w:val="left" w:pos="251"/>
        </w:tabs>
        <w:autoSpaceDE w:val="0"/>
        <w:autoSpaceDN w:val="0"/>
        <w:spacing w:after="0" w:line="271" w:lineRule="exact"/>
        <w:ind w:left="250" w:hanging="145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lastRenderedPageBreak/>
        <w:t>исполнять</w:t>
      </w:r>
      <w:r w:rsidRPr="00C936A6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упражнения</w:t>
      </w:r>
      <w:r w:rsidRPr="00C936A6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классического</w:t>
      </w:r>
      <w:r w:rsidRPr="00C936A6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экзерсиса</w:t>
      </w:r>
      <w:r w:rsidRPr="00C936A6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C936A6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улучшения</w:t>
      </w:r>
      <w:r w:rsidRPr="00C936A6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техники</w:t>
      </w:r>
      <w:r w:rsidRPr="00C936A6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танца</w:t>
      </w:r>
      <w:r w:rsidRPr="00C936A6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C936A6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укрепления</w:t>
      </w:r>
      <w:r w:rsidRPr="00C936A6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здоровья;</w:t>
      </w:r>
    </w:p>
    <w:p w:rsidR="001F2E79" w:rsidRPr="00C936A6" w:rsidRDefault="001F2E79" w:rsidP="00C936A6">
      <w:pPr>
        <w:pStyle w:val="afd"/>
        <w:widowControl w:val="0"/>
        <w:numPr>
          <w:ilvl w:val="0"/>
          <w:numId w:val="7"/>
        </w:numPr>
        <w:tabs>
          <w:tab w:val="left" w:pos="256"/>
        </w:tabs>
        <w:autoSpaceDE w:val="0"/>
        <w:autoSpaceDN w:val="0"/>
        <w:spacing w:after="0" w:line="240" w:lineRule="auto"/>
        <w:ind w:right="123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пластически</w:t>
      </w:r>
      <w:r w:rsidRPr="00C936A6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выразительно и</w:t>
      </w:r>
      <w:r w:rsidRPr="00C936A6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эмоционально исполнять</w:t>
      </w:r>
      <w:r w:rsidRPr="00C936A6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музыкально-хореографические этюды,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танцы</w:t>
      </w:r>
      <w:r w:rsidRPr="00C936A6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на основе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выученных</w:t>
      </w:r>
      <w:r w:rsidRPr="00C936A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ранее движений народного</w:t>
      </w:r>
      <w:r w:rsidRPr="00C936A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танца (ходы, шаги, бег, подскоки, переступания, прыжки, повороты и т.п.)</w:t>
      </w:r>
    </w:p>
    <w:p w:rsidR="00C936A6" w:rsidRDefault="00C936A6">
      <w:pPr>
        <w:rPr>
          <w:lang w:val="ru-RU"/>
        </w:rPr>
      </w:pPr>
    </w:p>
    <w:p w:rsidR="00C936A6" w:rsidRDefault="00C936A6" w:rsidP="00C936A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ПОЯСНИТЕЛЬНАЯ ЗАПИСКА</w:t>
      </w:r>
    </w:p>
    <w:p w:rsidR="00D144D0" w:rsidRPr="00C936A6" w:rsidRDefault="00D144D0" w:rsidP="00D144D0">
      <w:pPr>
        <w:pStyle w:val="ae"/>
        <w:ind w:right="133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Рабочая программа для 3 класса рассчитана на изучение музыки на базовом уровне и составлена в</w:t>
      </w:r>
      <w:r w:rsidRPr="00C936A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 w:rsidRPr="00C936A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C936A6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количеством</w:t>
      </w:r>
      <w:r w:rsidRPr="00C936A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часов, указанных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C936A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r w:rsidRPr="00C936A6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плане</w:t>
      </w:r>
      <w:r w:rsidRPr="00C936A6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МБОУ</w:t>
      </w:r>
      <w:r w:rsidRPr="00C936A6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«Комсомольской СОШ»</w:t>
      </w:r>
      <w:r w:rsidRPr="00C936A6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C936A6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текущий</w:t>
      </w:r>
      <w:r w:rsidRPr="00C936A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учебный год. Предмет «Музыка» изучается в 3 классе в объеме 34 часов в год (1 час в неделю).</w:t>
      </w:r>
    </w:p>
    <w:p w:rsidR="00D144D0" w:rsidRPr="00C936A6" w:rsidRDefault="00D144D0" w:rsidP="00D144D0">
      <w:pPr>
        <w:pStyle w:val="ae"/>
        <w:spacing w:line="272" w:lineRule="exact"/>
        <w:ind w:left="81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C936A6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результате</w:t>
      </w:r>
      <w:r w:rsidRPr="00C936A6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изучения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музыки,</w:t>
      </w:r>
      <w:r w:rsidRPr="00C936A6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proofErr w:type="gramStart"/>
      <w:r w:rsidRPr="00C936A6">
        <w:rPr>
          <w:rFonts w:ascii="Times New Roman" w:hAnsi="Times New Roman" w:cs="Times New Roman"/>
          <w:sz w:val="28"/>
          <w:szCs w:val="28"/>
          <w:lang w:val="ru-RU"/>
        </w:rPr>
        <w:t>обучающиеся</w:t>
      </w:r>
      <w:r w:rsidRPr="00C936A6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 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научатся</w:t>
      </w:r>
      <w:proofErr w:type="gramEnd"/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:</w:t>
      </w:r>
    </w:p>
    <w:p w:rsidR="00D144D0" w:rsidRPr="00C936A6" w:rsidRDefault="00D144D0" w:rsidP="00D144D0">
      <w:pPr>
        <w:pStyle w:val="afd"/>
        <w:widowControl w:val="0"/>
        <w:numPr>
          <w:ilvl w:val="0"/>
          <w:numId w:val="7"/>
        </w:numPr>
        <w:tabs>
          <w:tab w:val="left" w:pos="304"/>
        </w:tabs>
        <w:autoSpaceDE w:val="0"/>
        <w:autoSpaceDN w:val="0"/>
        <w:spacing w:before="3" w:after="0" w:line="240" w:lineRule="auto"/>
        <w:ind w:right="117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 откликаться на искусство, выражая своё отношение к нему в различных видах деятельности;</w:t>
      </w:r>
    </w:p>
    <w:p w:rsidR="00D144D0" w:rsidRPr="00C936A6" w:rsidRDefault="00D144D0" w:rsidP="00D144D0">
      <w:pPr>
        <w:pStyle w:val="afd"/>
        <w:widowControl w:val="0"/>
        <w:numPr>
          <w:ilvl w:val="0"/>
          <w:numId w:val="7"/>
        </w:numPr>
        <w:tabs>
          <w:tab w:val="left" w:pos="357"/>
        </w:tabs>
        <w:autoSpaceDE w:val="0"/>
        <w:autoSpaceDN w:val="0"/>
        <w:spacing w:after="0" w:line="240" w:lineRule="auto"/>
        <w:ind w:right="132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эстетически откликаться на искусство, выражая свое отношение к нему в различных видах музыкально-творческой деятельности;</w:t>
      </w:r>
    </w:p>
    <w:p w:rsidR="00D144D0" w:rsidRPr="00C936A6" w:rsidRDefault="00D144D0" w:rsidP="00D144D0">
      <w:pPr>
        <w:pStyle w:val="afd"/>
        <w:widowControl w:val="0"/>
        <w:numPr>
          <w:ilvl w:val="0"/>
          <w:numId w:val="7"/>
        </w:numPr>
        <w:tabs>
          <w:tab w:val="left" w:pos="391"/>
        </w:tabs>
        <w:autoSpaceDE w:val="0"/>
        <w:autoSpaceDN w:val="0"/>
        <w:spacing w:after="0" w:line="240" w:lineRule="auto"/>
        <w:ind w:right="121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ориентироваться в музыкально-поэтическом творчестве, в многообразии фольклора России, сопоставлять различные образцы народной и профессиональной музыки, ценить отечественные народные музыкальные традиции;</w:t>
      </w:r>
    </w:p>
    <w:p w:rsidR="00D144D0" w:rsidRPr="00C936A6" w:rsidRDefault="00D144D0" w:rsidP="00D144D0">
      <w:pPr>
        <w:pStyle w:val="afd"/>
        <w:widowControl w:val="0"/>
        <w:numPr>
          <w:ilvl w:val="0"/>
          <w:numId w:val="7"/>
        </w:numPr>
        <w:tabs>
          <w:tab w:val="left" w:pos="463"/>
        </w:tabs>
        <w:autoSpaceDE w:val="0"/>
        <w:autoSpaceDN w:val="0"/>
        <w:spacing w:after="0" w:line="235" w:lineRule="auto"/>
        <w:ind w:right="128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D144D0" w:rsidRPr="00C936A6" w:rsidRDefault="00D144D0" w:rsidP="00D144D0">
      <w:pPr>
        <w:pStyle w:val="afd"/>
        <w:widowControl w:val="0"/>
        <w:numPr>
          <w:ilvl w:val="0"/>
          <w:numId w:val="7"/>
        </w:numPr>
        <w:tabs>
          <w:tab w:val="left" w:pos="285"/>
        </w:tabs>
        <w:autoSpaceDE w:val="0"/>
        <w:autoSpaceDN w:val="0"/>
        <w:spacing w:before="3" w:after="0" w:line="235" w:lineRule="auto"/>
        <w:ind w:right="138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воплощать</w:t>
      </w:r>
      <w:r w:rsidRPr="00C936A6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C936A6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звучании</w:t>
      </w:r>
      <w:r w:rsidRPr="00C936A6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голоса</w:t>
      </w:r>
      <w:r w:rsidRPr="00C936A6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Pr="00C936A6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инструмента</w:t>
      </w:r>
      <w:r w:rsidRPr="00C936A6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образы</w:t>
      </w:r>
      <w:r w:rsidRPr="00C936A6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природы</w:t>
      </w:r>
      <w:r w:rsidRPr="00C936A6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и окружающей</w:t>
      </w:r>
      <w:r w:rsidRPr="00C936A6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жизни,</w:t>
      </w:r>
      <w:r w:rsidRPr="00C936A6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настроения, чувства, характер и мысли человека;</w:t>
      </w:r>
    </w:p>
    <w:p w:rsidR="00D144D0" w:rsidRPr="00C936A6" w:rsidRDefault="00D144D0" w:rsidP="00D144D0">
      <w:pPr>
        <w:pStyle w:val="afd"/>
        <w:widowControl w:val="0"/>
        <w:numPr>
          <w:ilvl w:val="0"/>
          <w:numId w:val="7"/>
        </w:numPr>
        <w:tabs>
          <w:tab w:val="left" w:pos="309"/>
        </w:tabs>
        <w:autoSpaceDE w:val="0"/>
        <w:autoSpaceDN w:val="0"/>
        <w:spacing w:before="6" w:after="0" w:line="235" w:lineRule="auto"/>
        <w:ind w:right="116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исполнять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музыкальные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произведения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разных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форм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жанров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(пение,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драматизация,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музыкально- пластическое движение, импровизация);</w:t>
      </w:r>
    </w:p>
    <w:p w:rsidR="00D144D0" w:rsidRPr="00C936A6" w:rsidRDefault="00D144D0" w:rsidP="00D144D0">
      <w:pPr>
        <w:pStyle w:val="afd"/>
        <w:widowControl w:val="0"/>
        <w:numPr>
          <w:ilvl w:val="0"/>
          <w:numId w:val="7"/>
        </w:numPr>
        <w:tabs>
          <w:tab w:val="left" w:pos="304"/>
        </w:tabs>
        <w:autoSpaceDE w:val="0"/>
        <w:autoSpaceDN w:val="0"/>
        <w:spacing w:before="6" w:after="0" w:line="235" w:lineRule="auto"/>
        <w:ind w:right="136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определять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виды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музыки,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сопоставлять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музыкальные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образы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звучании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различных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 xml:space="preserve">музыкальных 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инструментов;</w:t>
      </w:r>
    </w:p>
    <w:p w:rsidR="00D144D0" w:rsidRPr="00C936A6" w:rsidRDefault="00D144D0" w:rsidP="00D144D0">
      <w:pPr>
        <w:pStyle w:val="afd"/>
        <w:widowControl w:val="0"/>
        <w:numPr>
          <w:ilvl w:val="0"/>
          <w:numId w:val="7"/>
        </w:numPr>
        <w:tabs>
          <w:tab w:val="left" w:pos="261"/>
        </w:tabs>
        <w:autoSpaceDE w:val="0"/>
        <w:autoSpaceDN w:val="0"/>
        <w:spacing w:before="5" w:after="0" w:line="235" w:lineRule="auto"/>
        <w:ind w:right="13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оценивать и соотносить содержание и музыкальный язык народного музыкального творчества разных стран мира;</w:t>
      </w:r>
    </w:p>
    <w:p w:rsidR="00D144D0" w:rsidRPr="00C936A6" w:rsidRDefault="00D144D0" w:rsidP="00D144D0">
      <w:pPr>
        <w:pStyle w:val="afd"/>
        <w:widowControl w:val="0"/>
        <w:numPr>
          <w:ilvl w:val="0"/>
          <w:numId w:val="7"/>
        </w:numPr>
        <w:tabs>
          <w:tab w:val="left" w:pos="251"/>
        </w:tabs>
        <w:autoSpaceDE w:val="0"/>
        <w:autoSpaceDN w:val="0"/>
        <w:spacing w:before="4" w:after="0" w:line="275" w:lineRule="exact"/>
        <w:ind w:left="250" w:hanging="145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узнавать</w:t>
      </w:r>
      <w:r w:rsidRPr="00C936A6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изученные</w:t>
      </w:r>
      <w:r w:rsidRPr="00C936A6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музыкальные</w:t>
      </w:r>
      <w:r w:rsidRPr="00C936A6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сочинения,</w:t>
      </w:r>
      <w:r w:rsidRPr="00C936A6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называть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их</w:t>
      </w:r>
      <w:r w:rsidRPr="00C936A6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авторов;</w:t>
      </w:r>
    </w:p>
    <w:p w:rsidR="00D144D0" w:rsidRPr="00C936A6" w:rsidRDefault="00D144D0" w:rsidP="00D144D0">
      <w:pPr>
        <w:pStyle w:val="afd"/>
        <w:widowControl w:val="0"/>
        <w:numPr>
          <w:ilvl w:val="0"/>
          <w:numId w:val="7"/>
        </w:numPr>
        <w:tabs>
          <w:tab w:val="left" w:pos="261"/>
        </w:tabs>
        <w:autoSpaceDE w:val="0"/>
        <w:autoSpaceDN w:val="0"/>
        <w:spacing w:after="0" w:line="240" w:lineRule="auto"/>
        <w:ind w:right="12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исполнять музыкальные произведения отдельных форм и жанров (пение, драматизация, музыкально – пластическое интонирование, импровизации;</w:t>
      </w:r>
    </w:p>
    <w:p w:rsidR="00D144D0" w:rsidRPr="00C936A6" w:rsidRDefault="00D144D0" w:rsidP="00D144D0">
      <w:pPr>
        <w:pStyle w:val="afd"/>
        <w:widowControl w:val="0"/>
        <w:numPr>
          <w:ilvl w:val="0"/>
          <w:numId w:val="7"/>
        </w:numPr>
        <w:tabs>
          <w:tab w:val="left" w:pos="251"/>
        </w:tabs>
        <w:autoSpaceDE w:val="0"/>
        <w:autoSpaceDN w:val="0"/>
        <w:spacing w:after="0" w:line="271" w:lineRule="exact"/>
        <w:ind w:left="250" w:hanging="14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6A6">
        <w:rPr>
          <w:rFonts w:ascii="Times New Roman" w:hAnsi="Times New Roman" w:cs="Times New Roman"/>
          <w:spacing w:val="-2"/>
          <w:sz w:val="28"/>
          <w:szCs w:val="28"/>
        </w:rPr>
        <w:t>навыкам</w:t>
      </w:r>
      <w:proofErr w:type="spellEnd"/>
      <w:r w:rsidRPr="00C936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C936A6">
        <w:rPr>
          <w:rFonts w:ascii="Times New Roman" w:hAnsi="Times New Roman" w:cs="Times New Roman"/>
          <w:spacing w:val="-2"/>
          <w:sz w:val="28"/>
          <w:szCs w:val="28"/>
        </w:rPr>
        <w:t>координации</w:t>
      </w:r>
      <w:proofErr w:type="spellEnd"/>
      <w:r w:rsidRPr="00C936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C936A6">
        <w:rPr>
          <w:rFonts w:ascii="Times New Roman" w:hAnsi="Times New Roman" w:cs="Times New Roman"/>
          <w:spacing w:val="-2"/>
          <w:sz w:val="28"/>
          <w:szCs w:val="28"/>
        </w:rPr>
        <w:t>движений</w:t>
      </w:r>
      <w:proofErr w:type="spellEnd"/>
      <w:r w:rsidRPr="00C936A6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D144D0" w:rsidRPr="00C936A6" w:rsidRDefault="00D144D0" w:rsidP="00D144D0">
      <w:pPr>
        <w:pStyle w:val="afd"/>
        <w:widowControl w:val="0"/>
        <w:numPr>
          <w:ilvl w:val="0"/>
          <w:numId w:val="7"/>
        </w:numPr>
        <w:tabs>
          <w:tab w:val="left" w:pos="247"/>
        </w:tabs>
        <w:autoSpaceDE w:val="0"/>
        <w:autoSpaceDN w:val="0"/>
        <w:spacing w:before="1" w:after="0" w:line="275" w:lineRule="exact"/>
        <w:ind w:left="246" w:hanging="141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ориентироваться</w:t>
      </w:r>
      <w:r w:rsidRPr="00C936A6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C936A6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пространстве</w:t>
      </w:r>
      <w:r w:rsidRPr="00C936A6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зала,</w:t>
      </w:r>
      <w:r w:rsidRPr="00C936A6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свободно</w:t>
      </w:r>
      <w:r w:rsidRPr="00C936A6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размещаться</w:t>
      </w:r>
      <w:r w:rsidRPr="00C936A6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C936A6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зале</w:t>
      </w:r>
      <w:r w:rsidRPr="00C936A6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C936A6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последующим</w:t>
      </w:r>
      <w:r w:rsidRPr="00C936A6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перестроением;</w:t>
      </w:r>
    </w:p>
    <w:p w:rsidR="00D144D0" w:rsidRPr="001F2E79" w:rsidRDefault="00D144D0" w:rsidP="00D144D0">
      <w:pPr>
        <w:pStyle w:val="afd"/>
        <w:widowControl w:val="0"/>
        <w:numPr>
          <w:ilvl w:val="0"/>
          <w:numId w:val="7"/>
        </w:numPr>
        <w:tabs>
          <w:tab w:val="left" w:pos="275"/>
        </w:tabs>
        <w:autoSpaceDE w:val="0"/>
        <w:autoSpaceDN w:val="0"/>
        <w:spacing w:after="0" w:line="240" w:lineRule="auto"/>
        <w:ind w:right="130" w:firstLine="0"/>
        <w:contextualSpacing w:val="0"/>
        <w:jc w:val="both"/>
        <w:rPr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выполнять перестроения (в</w:t>
      </w:r>
      <w:r w:rsidRPr="00C936A6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колонну по одному,</w:t>
      </w:r>
      <w:r w:rsidRPr="00C936A6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по два,</w:t>
      </w:r>
      <w:r w:rsidRPr="00C936A6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расход</w:t>
      </w:r>
      <w:r w:rsidRPr="001F2E79">
        <w:rPr>
          <w:sz w:val="28"/>
          <w:szCs w:val="28"/>
          <w:lang w:val="ru-RU"/>
        </w:rPr>
        <w:t xml:space="preserve"> парами,</w:t>
      </w:r>
      <w:r w:rsidRPr="001F2E79">
        <w:rPr>
          <w:spacing w:val="24"/>
          <w:sz w:val="28"/>
          <w:szCs w:val="28"/>
          <w:lang w:val="ru-RU"/>
        </w:rPr>
        <w:t xml:space="preserve"> </w:t>
      </w:r>
      <w:r w:rsidRPr="001F2E79">
        <w:rPr>
          <w:sz w:val="28"/>
          <w:szCs w:val="28"/>
          <w:lang w:val="ru-RU"/>
        </w:rPr>
        <w:t>четверками</w:t>
      </w:r>
      <w:r w:rsidRPr="001F2E79">
        <w:rPr>
          <w:spacing w:val="24"/>
          <w:sz w:val="28"/>
          <w:szCs w:val="28"/>
          <w:lang w:val="ru-RU"/>
        </w:rPr>
        <w:t xml:space="preserve"> </w:t>
      </w:r>
      <w:r w:rsidRPr="001F2E79">
        <w:rPr>
          <w:sz w:val="28"/>
          <w:szCs w:val="28"/>
          <w:lang w:val="ru-RU"/>
        </w:rPr>
        <w:t>в движении</w:t>
      </w:r>
      <w:r w:rsidRPr="001F2E79">
        <w:rPr>
          <w:spacing w:val="24"/>
          <w:sz w:val="28"/>
          <w:szCs w:val="28"/>
          <w:lang w:val="ru-RU"/>
        </w:rPr>
        <w:t xml:space="preserve"> </w:t>
      </w:r>
      <w:r w:rsidRPr="001F2E79">
        <w:rPr>
          <w:sz w:val="28"/>
          <w:szCs w:val="28"/>
          <w:lang w:val="ru-RU"/>
        </w:rPr>
        <w:t xml:space="preserve">и на </w:t>
      </w:r>
      <w:r w:rsidRPr="001F2E79">
        <w:rPr>
          <w:spacing w:val="-2"/>
          <w:sz w:val="28"/>
          <w:szCs w:val="28"/>
          <w:lang w:val="ru-RU"/>
        </w:rPr>
        <w:t>месте);</w:t>
      </w:r>
    </w:p>
    <w:p w:rsidR="00D144D0" w:rsidRPr="00C936A6" w:rsidRDefault="00D144D0" w:rsidP="00D144D0">
      <w:pPr>
        <w:pStyle w:val="afd"/>
        <w:widowControl w:val="0"/>
        <w:numPr>
          <w:ilvl w:val="0"/>
          <w:numId w:val="7"/>
        </w:numPr>
        <w:tabs>
          <w:tab w:val="left" w:pos="256"/>
        </w:tabs>
        <w:autoSpaceDE w:val="0"/>
        <w:autoSpaceDN w:val="0"/>
        <w:spacing w:after="0" w:line="240" w:lineRule="auto"/>
        <w:ind w:right="133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lastRenderedPageBreak/>
        <w:t>основным навыкам перестроения в различные рисунки танца (построение</w:t>
      </w:r>
      <w:r w:rsidRPr="00C936A6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в круг, два круга, звездочка, змейка, карусель, корзиночка, цепочка, улитка, стенка, полумесяц);</w:t>
      </w:r>
    </w:p>
    <w:p w:rsidR="00D144D0" w:rsidRPr="00C936A6" w:rsidRDefault="00D144D0" w:rsidP="00D144D0">
      <w:pPr>
        <w:pStyle w:val="afd"/>
        <w:widowControl w:val="0"/>
        <w:numPr>
          <w:ilvl w:val="0"/>
          <w:numId w:val="7"/>
        </w:numPr>
        <w:tabs>
          <w:tab w:val="left" w:pos="309"/>
        </w:tabs>
        <w:autoSpaceDE w:val="0"/>
        <w:autoSpaceDN w:val="0"/>
        <w:spacing w:after="0" w:line="240" w:lineRule="auto"/>
        <w:ind w:right="115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выполнять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танцевально-тренировочные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упражнения,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включенные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программу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начального</w:t>
      </w:r>
      <w:r w:rsidRPr="00C936A6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 xml:space="preserve">общего 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обучения;</w:t>
      </w:r>
    </w:p>
    <w:p w:rsidR="00D144D0" w:rsidRPr="00C936A6" w:rsidRDefault="00D144D0" w:rsidP="00D144D0">
      <w:pPr>
        <w:pStyle w:val="afd"/>
        <w:widowControl w:val="0"/>
        <w:numPr>
          <w:ilvl w:val="0"/>
          <w:numId w:val="7"/>
        </w:numPr>
        <w:tabs>
          <w:tab w:val="left" w:pos="251"/>
        </w:tabs>
        <w:autoSpaceDE w:val="0"/>
        <w:autoSpaceDN w:val="0"/>
        <w:spacing w:after="0" w:line="271" w:lineRule="exact"/>
        <w:ind w:left="250" w:hanging="145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исполнять</w:t>
      </w:r>
      <w:r w:rsidRPr="00C936A6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упражнения</w:t>
      </w:r>
      <w:r w:rsidRPr="00C936A6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классического</w:t>
      </w:r>
      <w:r w:rsidRPr="00C936A6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экзерсиса</w:t>
      </w:r>
      <w:r w:rsidRPr="00C936A6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C936A6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улучшения</w:t>
      </w:r>
      <w:r w:rsidRPr="00C936A6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техники</w:t>
      </w:r>
      <w:r w:rsidRPr="00C936A6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танца</w:t>
      </w:r>
      <w:r w:rsidRPr="00C936A6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C936A6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укрепления</w:t>
      </w:r>
      <w:r w:rsidRPr="00C936A6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>здоровья;</w:t>
      </w:r>
    </w:p>
    <w:p w:rsidR="00D144D0" w:rsidRPr="00C64A26" w:rsidRDefault="00D144D0" w:rsidP="00C64A26">
      <w:pPr>
        <w:pStyle w:val="afd"/>
        <w:widowControl w:val="0"/>
        <w:numPr>
          <w:ilvl w:val="0"/>
          <w:numId w:val="7"/>
        </w:numPr>
        <w:tabs>
          <w:tab w:val="left" w:pos="256"/>
        </w:tabs>
        <w:autoSpaceDE w:val="0"/>
        <w:autoSpaceDN w:val="0"/>
        <w:spacing w:after="0" w:line="240" w:lineRule="auto"/>
        <w:ind w:right="123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hAnsi="Times New Roman" w:cs="Times New Roman"/>
          <w:sz w:val="28"/>
          <w:szCs w:val="28"/>
          <w:lang w:val="ru-RU"/>
        </w:rPr>
        <w:t>пластически</w:t>
      </w:r>
      <w:r w:rsidRPr="00C936A6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выразительно и</w:t>
      </w:r>
      <w:r w:rsidRPr="00C936A6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эмоционально исполнять</w:t>
      </w:r>
      <w:r w:rsidRPr="00C936A6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музыкально-хореографические этюды,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танцы</w:t>
      </w:r>
      <w:r w:rsidRPr="00C936A6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на основе</w:t>
      </w:r>
      <w:r w:rsidRPr="00C936A6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выученных</w:t>
      </w:r>
      <w:r w:rsidRPr="00C936A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ранее движений народного</w:t>
      </w:r>
      <w:r w:rsidRPr="00C936A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936A6">
        <w:rPr>
          <w:rFonts w:ascii="Times New Roman" w:hAnsi="Times New Roman" w:cs="Times New Roman"/>
          <w:sz w:val="28"/>
          <w:szCs w:val="28"/>
          <w:lang w:val="ru-RU"/>
        </w:rPr>
        <w:t>танца (ходы, шаги, бег, подскоки, переступания, прыжки, повороты и т.п.)</w:t>
      </w:r>
    </w:p>
    <w:p w:rsidR="00D144D0" w:rsidRPr="00C64A26" w:rsidRDefault="00D144D0" w:rsidP="00D144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D144D0" w:rsidRPr="006D2D66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64A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                     </w:t>
      </w:r>
      <w:r w:rsidR="00C64A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  </w:t>
      </w:r>
      <w:r w:rsidRPr="00C64A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6D2D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Характеристика учебного предмета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обеспечат понимание неразрывной взаимосвязи музыки и жизни, постижение культурного многообразия мира.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формирование способности оценивать и сознательно выстраивать эстетические отношения к себе и другим людям, Отечеству, миру в целом.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Отличительная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</w:t>
      </w:r>
      <w:proofErr w:type="spellStart"/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слышания</w:t>
      </w:r>
      <w:proofErr w:type="spellEnd"/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</w:t>
      </w:r>
      <w:proofErr w:type="spellStart"/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зрения</w:t>
      </w:r>
      <w:proofErr w:type="gramStart"/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».Постижение</w:t>
      </w:r>
      <w:proofErr w:type="spellEnd"/>
      <w:proofErr w:type="gramEnd"/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музыкального искусства учащимися подразумевает различные формы общения каждого ребенка с музыкой на уроке и во внеурочной деятельности.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 сферу исполнительской деятельности учащихся входят: хоровое и ансамблевое пение; пластическое интонирование и музыкально-ритмические движения; игра на музыкальных инструментах; </w:t>
      </w:r>
      <w:proofErr w:type="spellStart"/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инсценирование</w:t>
      </w:r>
      <w:proofErr w:type="spellEnd"/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музыке, </w:t>
      </w: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импровизациях (речевой, вокальной, ритмической, пластической); в рисунках на темы полюбившихся музыкальных произведений, в составлении программы итогового концерта.</w:t>
      </w:r>
    </w:p>
    <w:p w:rsidR="00D144D0" w:rsidRPr="00C64A26" w:rsidRDefault="00C64A26" w:rsidP="00C64A26">
      <w:pPr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  <w:t xml:space="preserve">               </w:t>
      </w:r>
      <w:r w:rsidR="00D144D0" w:rsidRPr="00C64A2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  <w:t>Цели и задачи программы</w:t>
      </w:r>
    </w:p>
    <w:p w:rsidR="00D144D0" w:rsidRPr="00C64A26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64A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Цели программы:</w:t>
      </w:r>
    </w:p>
    <w:p w:rsidR="00D144D0" w:rsidRPr="00B2361D" w:rsidRDefault="00D144D0" w:rsidP="00220B3A">
      <w:pPr>
        <w:numPr>
          <w:ilvl w:val="0"/>
          <w:numId w:val="8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формирование основ музыкальной культуры через эмоциональное восприятие музыки;</w:t>
      </w:r>
    </w:p>
    <w:p w:rsidR="00D144D0" w:rsidRPr="00B2361D" w:rsidRDefault="00D144D0" w:rsidP="00220B3A">
      <w:pPr>
        <w:numPr>
          <w:ilvl w:val="0"/>
          <w:numId w:val="8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D144D0" w:rsidRPr="00B2361D" w:rsidRDefault="00D144D0" w:rsidP="00220B3A">
      <w:pPr>
        <w:numPr>
          <w:ilvl w:val="0"/>
          <w:numId w:val="8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D144D0" w:rsidRPr="00B2361D" w:rsidRDefault="00D144D0" w:rsidP="00220B3A">
      <w:pPr>
        <w:numPr>
          <w:ilvl w:val="0"/>
          <w:numId w:val="8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обогащение знаний о музыкальном искусстве;</w:t>
      </w:r>
    </w:p>
    <w:p w:rsidR="00D144D0" w:rsidRPr="00B2361D" w:rsidRDefault="00D144D0" w:rsidP="00220B3A">
      <w:pPr>
        <w:numPr>
          <w:ilvl w:val="0"/>
          <w:numId w:val="8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2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proofErr w:type="spellEnd"/>
      <w:r w:rsidRPr="00B2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2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proofErr w:type="spellEnd"/>
      <w:r w:rsidRPr="00B2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144D0" w:rsidRPr="00B2361D" w:rsidRDefault="00D144D0" w:rsidP="00220B3A">
      <w:pPr>
        <w:numPr>
          <w:ilvl w:val="0"/>
          <w:numId w:val="9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развитие эмоционально-осознанного отношения к музыкальным произведениям;</w:t>
      </w:r>
    </w:p>
    <w:p w:rsidR="00D144D0" w:rsidRPr="00B2361D" w:rsidRDefault="00D144D0" w:rsidP="00220B3A">
      <w:pPr>
        <w:numPr>
          <w:ilvl w:val="0"/>
          <w:numId w:val="9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понимание их жизненного и духовно-нравственного содержания;</w:t>
      </w:r>
    </w:p>
    <w:p w:rsidR="00D144D0" w:rsidRPr="00B2361D" w:rsidRDefault="00D144D0" w:rsidP="00220B3A">
      <w:pPr>
        <w:numPr>
          <w:ilvl w:val="0"/>
          <w:numId w:val="9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освоение музыкальных жанров – простых (песня, танец, марш) и более сложных (опера, балет, симфония, музыка из кинофильмов);</w:t>
      </w:r>
    </w:p>
    <w:p w:rsidR="00D144D0" w:rsidRPr="00B2361D" w:rsidRDefault="00D144D0" w:rsidP="00220B3A">
      <w:pPr>
        <w:numPr>
          <w:ilvl w:val="0"/>
          <w:numId w:val="9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proofErr w:type="spellEnd"/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proofErr w:type="spellEnd"/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музыкального</w:t>
      </w:r>
      <w:proofErr w:type="spellEnd"/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</w:t>
      </w:r>
      <w:proofErr w:type="spellEnd"/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144D0" w:rsidRPr="00B2361D" w:rsidRDefault="00D144D0" w:rsidP="00220B3A">
      <w:pPr>
        <w:numPr>
          <w:ilvl w:val="0"/>
          <w:numId w:val="9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082D8D" w:rsidRDefault="00082D8D" w:rsidP="00082D8D">
      <w:pPr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ru-RU"/>
        </w:rPr>
      </w:pPr>
    </w:p>
    <w:p w:rsidR="00082D8D" w:rsidRDefault="00082D8D" w:rsidP="00082D8D">
      <w:pPr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ru-RU"/>
        </w:rPr>
      </w:pPr>
    </w:p>
    <w:p w:rsidR="00D144D0" w:rsidRPr="00082D8D" w:rsidRDefault="00D144D0" w:rsidP="00082D8D">
      <w:pPr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082D8D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lastRenderedPageBreak/>
        <w:t>Место учебного предмета в программе.</w:t>
      </w:r>
    </w:p>
    <w:p w:rsidR="00082D8D" w:rsidRPr="00082D8D" w:rsidRDefault="00082D8D" w:rsidP="00082D8D">
      <w:pPr>
        <w:pStyle w:val="ae"/>
        <w:ind w:right="110" w:firstLine="850"/>
        <w:rPr>
          <w:rFonts w:ascii="Times New Roman" w:hAnsi="Times New Roman" w:cs="Times New Roman"/>
          <w:sz w:val="28"/>
          <w:szCs w:val="28"/>
          <w:lang w:val="ru-RU"/>
        </w:rPr>
      </w:pPr>
      <w:r w:rsidRPr="00082D8D">
        <w:rPr>
          <w:rFonts w:ascii="Times New Roman" w:hAnsi="Times New Roman" w:cs="Times New Roman"/>
          <w:sz w:val="28"/>
          <w:szCs w:val="28"/>
          <w:lang w:val="ru-RU"/>
        </w:rPr>
        <w:t xml:space="preserve">Федеральный базисный (образовательный) учебный план для образовательных учреждений Российской Федерации предусматривает обязательное изучение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предмета </w:t>
      </w:r>
      <w:r w:rsidRPr="00082D8D"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Музыка</w:t>
      </w:r>
      <w:r w:rsidRPr="00082D8D">
        <w:rPr>
          <w:rFonts w:ascii="Times New Roman" w:hAnsi="Times New Roman" w:cs="Times New Roman"/>
          <w:sz w:val="28"/>
          <w:szCs w:val="28"/>
          <w:lang w:val="ru-RU"/>
        </w:rPr>
        <w:t>» на этапе начального общего об</w:t>
      </w:r>
      <w:r>
        <w:rPr>
          <w:rFonts w:ascii="Times New Roman" w:hAnsi="Times New Roman" w:cs="Times New Roman"/>
          <w:sz w:val="28"/>
          <w:szCs w:val="28"/>
          <w:lang w:val="ru-RU"/>
        </w:rPr>
        <w:t>разования в 3 классе в объёме 34</w:t>
      </w:r>
      <w:r w:rsidRPr="00082D8D">
        <w:rPr>
          <w:rFonts w:ascii="Times New Roman" w:hAnsi="Times New Roman" w:cs="Times New Roman"/>
          <w:sz w:val="28"/>
          <w:szCs w:val="28"/>
          <w:lang w:val="ru-RU"/>
        </w:rPr>
        <w:t xml:space="preserve"> часа из расчёта 1 час в неделю.</w:t>
      </w:r>
    </w:p>
    <w:p w:rsidR="00082D8D" w:rsidRPr="00082D8D" w:rsidRDefault="00082D8D" w:rsidP="00082D8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4D0" w:rsidRPr="00B2361D" w:rsidRDefault="00D144D0" w:rsidP="00C64A26">
      <w:pPr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D144D0" w:rsidRPr="00C64A26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64A2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ru-RU"/>
        </w:rPr>
        <w:t>ТРЕБОВАНИЯ К РЕЗУЛЬТАТАМ УЧЕБНОГО ПРЕДМЕТА «МУЗЫКА»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Личностные результаты</w:t>
      </w: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освоения основной образовательной программы основного общего образования должны отражать: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1) воспитание российской гражданской идентичности, патриотизма, любви и уважения к Отечеству, чувства гордости за свою Родину, </w:t>
      </w:r>
      <w:proofErr w:type="spellStart"/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нпрошлое</w:t>
      </w:r>
      <w:proofErr w:type="spellEnd"/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настоящее многонационального народа России; осознание своей этнической принадлежности, знание языка, культуры своего народа, своего края, общемирового культурного наследия; усвоение традиционных ценностей многонационального российского общества; воспитание чувства долга перед Родиной;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профильного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формирование толерантности как нормы осознанного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мира;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сообщества, заданных институтами социализации соответственно возрастному статусу обучающихся; формирование основ социально-критического мышления; участие в школьном самоуправлении и в </w:t>
      </w: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7) 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9) 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10) осознание важности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Метапредметные результаты</w:t>
      </w: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освоения основной образовательной программы начального общего образования должны отражать: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сформированность целеполагания в учебной деятельности как умение самостоятельно ставить новые учебные и познавательные цели и задачи, преобразовывать практическую задачу в теоретическую, устанавливать целевые приоритеты;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3) умение осуществлять констатирующий и предвосхищающий контроль по результату и по способу действия на уровне произвольного внимания, вносить необходимые коррективы в исполнение и способ действия как в конце действия, так и по ходу его реализации;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формирование осознанной адекватной и критичной оценки в учебной деятельности, умения самостоятельно и аргументированно оценивать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адекватно оценивать свои возможности достижения цели определенной сложности в различных сферах самостоятельной деятельности;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5) овладение основами волевой саморегуляции в учебной и познавательной деятельности в форме осознанного управления своим поведением и деятельностью, готовность и способность противостоять внешним помехам деятельности;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6) осознанное владение логическими действиями определения и ограничения понятий, установления причинно-следственных и родовидовых связей и обобщения на различном предметном материале; сравнения, </w:t>
      </w:r>
      <w:proofErr w:type="spellStart"/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сериации</w:t>
      </w:r>
      <w:proofErr w:type="spellEnd"/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классификации на основе самостоятельного выбора оснований и критериев; умение строить классификацию, строить логическое рассуждение, включая установление причинно-следственных связей, делать умозаключения (индуктивное, дедуктивное и по аналогии) и выводы на основе аргументации; умение работать с метафорами;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7) 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8) овладение системой операций, обеспечивающих понимание текста, включая умение структурировать тексты, выделять главное и второстепенное, основную идею текста, выстраивать последовательность описываемых событий; овладение основами ознакомительного, изучающего, усваивающего и поискового чтения, рефлексивного чтения;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9) умение организовывать и планировать учебное сотрудничество и совместную деятельность с учителем и сверстниками, определять общие цели и распределение функций и ролей участников, способы взаимодействия, планировать общие способы работы;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10) умение работать в группе — владение навыками самопрезентации, умение эффективно сотрудничать и взаимодействовать на основе координации различных позиций при выработке общего решения в совместной деятельности; умение слушать партнера, формулировать и аргументировать свое мнение, корректно отстаивать свою позицию и координировать ее с партнерами, в том числе в ситуации столкновения интересов; умение продуктивно </w:t>
      </w: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разрешать конфликты на основе учета интересов и позиций всех его участников, поиска и оценки альтернативных способов разрешения конфликтов;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11) формирование внутреннего умственного плана действий на основе умения отображать в речи содержание совершаемых действий в форме громкой социализированной речи и внутренней речи;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12) умение адекватно использовать речевые средства для решения различных коммуникативных задач и для отображения своих чувств, мыслей, мотивов и потребностей; владение устной и письменной речью; умение строить монологическое контекстное высказывание, использовать речь для планирования и регуляции своей деятельности; овладение основами коммуникативной рефлексии; 13) формирование и развитие учебной и </w:t>
      </w:r>
      <w:proofErr w:type="spellStart"/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общепользовательской</w:t>
      </w:r>
      <w:proofErr w:type="spellEnd"/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компетентности в области использования информационно-коммуникационных технологий (далее — ИКТ-компетентности) как инструментальной основы развития регулятивных, коммуникативных и познавательных универсальных учебных действий, включая совершенствование навыков решения социально и личностно значимых проблем, способности к сотрудничеству и саморегуляции; формирование умений рационально использовать широко распространенные инструменты и технические средства информационных технологий; 14) развитие навыков создания и поддержки индивидуальной информационной среды, обеспечения защиты значимой информации и личной информационной безопасности, в том числе с помощью типовых программных средств.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Предметные результаты</w:t>
      </w: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освоения основной образовательной программы основного общего образования должны отражать: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овладение основами музыкальной грамотности: способностью эмоционально воспринимать музыку как живое образное искусство во взаимосвязи с жизнью, специальной терминологией и ключевыми понятиями музыкального искусства в рамках изучаемого курса, элементарной нотной грамотой;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освоение музыкального искусства во всем многообразии видов, жанров и стилей (музыкальный фольклор, произведения музыкальной отечественной и зарубежной классики, современности и др.); осознание интонационно-образной природы музыки, ее воздействия на человека, внутренних связей с другими видами искусства;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развитие общей музыкальности школьников, восприимчивости и способности к сопереживанию, музыкальной памяти и слуха,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художественных образов;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5) формирование мотивационной направленности на продуктивную музыкально-творческую деятельность (слушание музыки, пение, инструментальное музицирование, драматизация музыкальных произведений, импровизация, музыкально-пластическое движение и др.); становление социально-личностных отношений, проявление творческих инициатив в мире музыки.</w:t>
      </w:r>
    </w:p>
    <w:p w:rsidR="00D144D0" w:rsidRPr="00B2361D" w:rsidRDefault="00D144D0" w:rsidP="00C64A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23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ПЛАНИРУЕМЫЕ РЕЗУЛЬТАТЫ</w:t>
      </w:r>
    </w:p>
    <w:p w:rsidR="00C936A6" w:rsidRDefault="00C936A6" w:rsidP="00C64A26">
      <w:pPr>
        <w:spacing w:after="0" w:line="264" w:lineRule="auto"/>
        <w:ind w:left="120"/>
        <w:jc w:val="both"/>
        <w:rPr>
          <w:lang w:val="ru-RU"/>
        </w:rPr>
      </w:pPr>
      <w:bookmarkStart w:id="2" w:name="block-32267566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936A6" w:rsidRDefault="00C936A6" w:rsidP="00C64A26">
      <w:pPr>
        <w:spacing w:after="0" w:line="264" w:lineRule="auto"/>
        <w:ind w:left="120"/>
        <w:jc w:val="both"/>
        <w:rPr>
          <w:lang w:val="ru-RU"/>
        </w:rPr>
      </w:pP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5) в области физического воспитания, формирования культуры здоровья и эмоционального благополучия: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C936A6" w:rsidRDefault="00C936A6" w:rsidP="00C64A26">
      <w:pPr>
        <w:spacing w:after="0"/>
        <w:ind w:left="120"/>
        <w:jc w:val="both"/>
        <w:rPr>
          <w:lang w:val="ru-RU"/>
        </w:rPr>
      </w:pPr>
      <w:bookmarkStart w:id="3" w:name="_Toc139972685"/>
      <w:bookmarkEnd w:id="3"/>
    </w:p>
    <w:p w:rsidR="00C936A6" w:rsidRDefault="00C936A6" w:rsidP="00C64A26">
      <w:pPr>
        <w:spacing w:after="0" w:line="264" w:lineRule="auto"/>
        <w:ind w:left="120"/>
        <w:jc w:val="both"/>
        <w:rPr>
          <w:lang w:val="ru-RU"/>
        </w:rPr>
      </w:pPr>
    </w:p>
    <w:p w:rsidR="00C936A6" w:rsidRDefault="00C936A6" w:rsidP="00C64A2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936A6" w:rsidRDefault="00C936A6" w:rsidP="00C64A26">
      <w:pPr>
        <w:spacing w:after="0" w:line="264" w:lineRule="auto"/>
        <w:ind w:left="120"/>
        <w:jc w:val="both"/>
        <w:rPr>
          <w:lang w:val="ru-RU"/>
        </w:rPr>
      </w:pPr>
    </w:p>
    <w:p w:rsidR="00C936A6" w:rsidRDefault="00C936A6" w:rsidP="00C64A2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C936A6" w:rsidRDefault="00C936A6" w:rsidP="00C64A26">
      <w:pPr>
        <w:spacing w:after="0"/>
        <w:ind w:left="120"/>
        <w:jc w:val="both"/>
        <w:rPr>
          <w:lang w:val="ru-RU"/>
        </w:rPr>
      </w:pPr>
      <w:bookmarkStart w:id="4" w:name="_Toc139972686"/>
      <w:bookmarkEnd w:id="4"/>
    </w:p>
    <w:p w:rsidR="00C936A6" w:rsidRDefault="00C936A6" w:rsidP="00C64A26">
      <w:pPr>
        <w:spacing w:after="0" w:line="264" w:lineRule="auto"/>
        <w:ind w:left="120"/>
        <w:jc w:val="both"/>
        <w:rPr>
          <w:lang w:val="ru-RU"/>
        </w:rPr>
      </w:pPr>
    </w:p>
    <w:p w:rsidR="00C936A6" w:rsidRDefault="00C936A6" w:rsidP="00C64A2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936A6" w:rsidRDefault="00C936A6" w:rsidP="00C64A26">
      <w:pPr>
        <w:spacing w:after="0" w:line="264" w:lineRule="auto"/>
        <w:ind w:left="120"/>
        <w:jc w:val="both"/>
        <w:rPr>
          <w:lang w:val="ru-RU"/>
        </w:rPr>
      </w:pP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C936A6" w:rsidRDefault="00C936A6" w:rsidP="00C64A26">
      <w:pPr>
        <w:spacing w:after="0" w:line="264" w:lineRule="auto"/>
        <w:ind w:left="120"/>
        <w:jc w:val="both"/>
        <w:rPr>
          <w:lang w:val="ru-RU"/>
        </w:rPr>
      </w:pPr>
    </w:p>
    <w:p w:rsidR="00C936A6" w:rsidRDefault="00C936A6" w:rsidP="00C64A2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C936A6" w:rsidRDefault="00C936A6" w:rsidP="00C64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C936A6" w:rsidRDefault="00C936A6" w:rsidP="00C64A2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FB57F9" w:rsidRDefault="00FB57F9" w:rsidP="00C64A26">
      <w:pPr>
        <w:spacing w:after="0" w:line="264" w:lineRule="auto"/>
        <w:ind w:firstLine="600"/>
        <w:jc w:val="both"/>
        <w:rPr>
          <w:lang w:val="ru-RU"/>
        </w:rPr>
      </w:pPr>
    </w:p>
    <w:p w:rsidR="00FB57F9" w:rsidRDefault="00FB57F9" w:rsidP="00C64A26">
      <w:pPr>
        <w:spacing w:after="0" w:line="264" w:lineRule="auto"/>
        <w:ind w:firstLine="600"/>
        <w:jc w:val="both"/>
        <w:rPr>
          <w:lang w:val="ru-RU"/>
        </w:rPr>
      </w:pPr>
    </w:p>
    <w:p w:rsidR="00FB57F9" w:rsidRPr="000E59D6" w:rsidRDefault="00FB57F9" w:rsidP="00FB57F9">
      <w:pPr>
        <w:jc w:val="center"/>
        <w:rPr>
          <w:b/>
          <w:sz w:val="28"/>
          <w:szCs w:val="28"/>
          <w:lang w:val="ru-RU"/>
        </w:rPr>
      </w:pPr>
    </w:p>
    <w:p w:rsidR="00FB57F9" w:rsidRPr="00FB57F9" w:rsidRDefault="00FB57F9" w:rsidP="00FB57F9">
      <w:pPr>
        <w:jc w:val="both"/>
        <w:outlineLvl w:val="0"/>
        <w:rPr>
          <w:b/>
          <w:sz w:val="32"/>
          <w:szCs w:val="32"/>
          <w:lang w:val="ru-RU"/>
        </w:rPr>
      </w:pPr>
      <w:proofErr w:type="gramStart"/>
      <w:r w:rsidRPr="00FB57F9">
        <w:rPr>
          <w:b/>
          <w:sz w:val="32"/>
          <w:szCs w:val="32"/>
          <w:lang w:val="ru-RU"/>
        </w:rPr>
        <w:t>Содержание  программы</w:t>
      </w:r>
      <w:proofErr w:type="gramEnd"/>
      <w:r w:rsidRPr="00FB57F9">
        <w:rPr>
          <w:b/>
          <w:sz w:val="32"/>
          <w:szCs w:val="32"/>
          <w:lang w:val="ru-RU"/>
        </w:rPr>
        <w:t xml:space="preserve">  предмета «Музыка» 3 класс.</w:t>
      </w:r>
    </w:p>
    <w:p w:rsidR="00FB57F9" w:rsidRPr="00FB57F9" w:rsidRDefault="00FB57F9" w:rsidP="00FB57F9">
      <w:pPr>
        <w:jc w:val="both"/>
        <w:rPr>
          <w:b/>
          <w:i/>
          <w:sz w:val="28"/>
          <w:szCs w:val="28"/>
          <w:lang w:val="ru-RU"/>
        </w:rPr>
      </w:pPr>
      <w:r w:rsidRPr="00FB57F9">
        <w:rPr>
          <w:b/>
          <w:i/>
          <w:sz w:val="28"/>
          <w:szCs w:val="28"/>
          <w:lang w:val="ru-RU"/>
        </w:rPr>
        <w:t xml:space="preserve">«Россия - Родина моя» </w:t>
      </w:r>
    </w:p>
    <w:p w:rsidR="00FB57F9" w:rsidRPr="00FB57F9" w:rsidRDefault="00FB57F9" w:rsidP="00FB57F9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  <w:lang w:val="ru-RU"/>
        </w:rPr>
      </w:pPr>
      <w:proofErr w:type="spellStart"/>
      <w:r w:rsidRPr="00FB57F9">
        <w:rPr>
          <w:color w:val="000000"/>
          <w:sz w:val="28"/>
          <w:szCs w:val="28"/>
          <w:lang w:val="ru-RU"/>
        </w:rPr>
        <w:t>Песенность</w:t>
      </w:r>
      <w:proofErr w:type="spellEnd"/>
      <w:r w:rsidRPr="00FB57F9">
        <w:rPr>
          <w:color w:val="000000"/>
          <w:sz w:val="28"/>
          <w:szCs w:val="28"/>
          <w:lang w:val="ru-RU"/>
        </w:rPr>
        <w:t xml:space="preserve"> русской музыки. Образы родной природы в романсах русских композиторов. Лирические образы вокаль</w:t>
      </w:r>
      <w:r w:rsidRPr="00FB57F9">
        <w:rPr>
          <w:color w:val="000000"/>
          <w:sz w:val="28"/>
          <w:szCs w:val="28"/>
          <w:lang w:val="ru-RU"/>
        </w:rPr>
        <w:softHyphen/>
        <w:t>ной музыки. Звучащие картины. Образы Родины, защитников Отечества в различных жанрах музыки: кант, народная пес</w:t>
      </w:r>
      <w:r w:rsidRPr="00FB57F9">
        <w:rPr>
          <w:color w:val="000000"/>
          <w:sz w:val="28"/>
          <w:szCs w:val="28"/>
          <w:lang w:val="ru-RU"/>
        </w:rPr>
        <w:softHyphen/>
        <w:t>ня, кантата, опера. Форма-композиция, приемы развития и особенности музыкального языка различных произведений.</w:t>
      </w:r>
    </w:p>
    <w:p w:rsidR="00FB57F9" w:rsidRPr="00FB57F9" w:rsidRDefault="00FB57F9" w:rsidP="00FB57F9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  <w:lang w:val="ru-RU"/>
        </w:rPr>
      </w:pPr>
      <w:r w:rsidRPr="00FB57F9">
        <w:rPr>
          <w:color w:val="000000"/>
          <w:sz w:val="28"/>
          <w:szCs w:val="28"/>
          <w:lang w:val="ru-RU"/>
        </w:rPr>
        <w:t>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FB57F9" w:rsidRPr="00FB57F9" w:rsidRDefault="00FB57F9" w:rsidP="00FB57F9">
      <w:pPr>
        <w:jc w:val="both"/>
        <w:rPr>
          <w:b/>
          <w:i/>
          <w:sz w:val="28"/>
          <w:szCs w:val="28"/>
          <w:lang w:val="ru-RU"/>
        </w:rPr>
      </w:pPr>
      <w:r w:rsidRPr="00FB57F9">
        <w:rPr>
          <w:i/>
          <w:sz w:val="28"/>
          <w:szCs w:val="28"/>
          <w:lang w:val="ru-RU"/>
        </w:rPr>
        <w:t xml:space="preserve">                 </w:t>
      </w:r>
      <w:r>
        <w:rPr>
          <w:i/>
          <w:sz w:val="28"/>
          <w:szCs w:val="28"/>
          <w:lang w:val="ru-RU"/>
        </w:rPr>
        <w:t xml:space="preserve">                        </w:t>
      </w:r>
      <w:r w:rsidRPr="00FB57F9">
        <w:rPr>
          <w:i/>
          <w:sz w:val="28"/>
          <w:szCs w:val="28"/>
          <w:lang w:val="ru-RU"/>
        </w:rPr>
        <w:t xml:space="preserve"> </w:t>
      </w:r>
      <w:r w:rsidRPr="00FB57F9">
        <w:rPr>
          <w:b/>
          <w:i/>
          <w:sz w:val="28"/>
          <w:szCs w:val="28"/>
          <w:lang w:val="ru-RU"/>
        </w:rPr>
        <w:t xml:space="preserve">«День, полный событий» </w:t>
      </w:r>
    </w:p>
    <w:p w:rsidR="00FB57F9" w:rsidRPr="00FB57F9" w:rsidRDefault="00FB57F9" w:rsidP="00FB57F9">
      <w:pPr>
        <w:jc w:val="both"/>
        <w:rPr>
          <w:b/>
          <w:i/>
          <w:sz w:val="28"/>
          <w:szCs w:val="28"/>
          <w:lang w:val="ru-RU"/>
        </w:rPr>
      </w:pPr>
    </w:p>
    <w:p w:rsidR="00FB57F9" w:rsidRPr="00FB57F9" w:rsidRDefault="00FB57F9" w:rsidP="00FB57F9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  <w:lang w:val="ru-RU"/>
        </w:rPr>
      </w:pPr>
      <w:r w:rsidRPr="00FB57F9">
        <w:rPr>
          <w:color w:val="000000"/>
          <w:sz w:val="28"/>
          <w:szCs w:val="28"/>
          <w:lang w:val="ru-RU"/>
        </w:rPr>
        <w:t>Жизненно-музыкальные впечатления ребенка с утра до ве</w:t>
      </w:r>
      <w:r w:rsidRPr="00FB57F9">
        <w:rPr>
          <w:color w:val="000000"/>
          <w:sz w:val="28"/>
          <w:szCs w:val="28"/>
          <w:lang w:val="ru-RU"/>
        </w:rPr>
        <w:softHyphen/>
        <w:t>чера. Образы природы, портрет в вокальной и инструменталь</w:t>
      </w:r>
      <w:r w:rsidRPr="00FB57F9">
        <w:rPr>
          <w:color w:val="000000"/>
          <w:sz w:val="28"/>
          <w:szCs w:val="28"/>
          <w:lang w:val="ru-RU"/>
        </w:rPr>
        <w:softHyphen/>
        <w:t>ной музыке. Выразительность и изобразительность музыки разных жанров (инструментальная пьеса, песня, романс, во</w:t>
      </w:r>
      <w:r w:rsidRPr="00FB57F9">
        <w:rPr>
          <w:color w:val="000000"/>
          <w:sz w:val="28"/>
          <w:szCs w:val="28"/>
          <w:lang w:val="ru-RU"/>
        </w:rPr>
        <w:softHyphen/>
        <w:t>кальный цикл, фортепианная сюита, балет и др.) и стилей композиторов (П. Чайковский, С. Прокофьев, М. Мусорг</w:t>
      </w:r>
      <w:r w:rsidRPr="00FB57F9">
        <w:rPr>
          <w:color w:val="000000"/>
          <w:sz w:val="28"/>
          <w:szCs w:val="28"/>
          <w:lang w:val="ru-RU"/>
        </w:rPr>
        <w:softHyphen/>
        <w:t>ский, Э. Григ).</w:t>
      </w:r>
    </w:p>
    <w:p w:rsidR="00FB57F9" w:rsidRPr="00FB57F9" w:rsidRDefault="00FB57F9" w:rsidP="00FB57F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r w:rsidRPr="00FB57F9">
        <w:rPr>
          <w:color w:val="000000"/>
          <w:sz w:val="28"/>
          <w:szCs w:val="28"/>
          <w:lang w:val="ru-RU"/>
        </w:rPr>
        <w:lastRenderedPageBreak/>
        <w:t>Сценическое воплощение отдельных сочинений про</w:t>
      </w:r>
      <w:r w:rsidRPr="00FB57F9">
        <w:rPr>
          <w:color w:val="000000"/>
          <w:sz w:val="28"/>
          <w:szCs w:val="28"/>
          <w:lang w:val="ru-RU"/>
        </w:rPr>
        <w:softHyphen/>
        <w:t>граммного характера. Выразительное, интонационно осмы</w:t>
      </w:r>
      <w:r w:rsidRPr="00FB57F9">
        <w:rPr>
          <w:color w:val="000000"/>
          <w:sz w:val="28"/>
          <w:szCs w:val="28"/>
          <w:lang w:val="ru-RU"/>
        </w:rPr>
        <w:softHyphen/>
        <w:t>сленное исполнение сочинений разных жанров и стилей. Вы</w:t>
      </w:r>
      <w:r w:rsidRPr="00FB57F9">
        <w:rPr>
          <w:color w:val="000000"/>
          <w:sz w:val="28"/>
          <w:szCs w:val="28"/>
          <w:lang w:val="ru-RU"/>
        </w:rPr>
        <w:softHyphen/>
        <w:t>полнение творческих заданий из рабочей тетради.</w:t>
      </w:r>
    </w:p>
    <w:p w:rsidR="00FB57F9" w:rsidRPr="00FB57F9" w:rsidRDefault="00FB57F9" w:rsidP="00FB57F9">
      <w:pPr>
        <w:jc w:val="both"/>
        <w:rPr>
          <w:b/>
          <w:i/>
          <w:sz w:val="28"/>
          <w:szCs w:val="28"/>
          <w:lang w:val="ru-RU"/>
        </w:rPr>
      </w:pPr>
      <w:r w:rsidRPr="00FB57F9"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 xml:space="preserve">                        </w:t>
      </w:r>
      <w:r w:rsidRPr="00FB57F9">
        <w:rPr>
          <w:b/>
          <w:i/>
          <w:sz w:val="28"/>
          <w:szCs w:val="28"/>
          <w:lang w:val="ru-RU"/>
        </w:rPr>
        <w:t xml:space="preserve"> «О России петь – что стремиться в храм» </w:t>
      </w:r>
    </w:p>
    <w:p w:rsidR="00FB57F9" w:rsidRPr="00FB57F9" w:rsidRDefault="00FB57F9" w:rsidP="00FB57F9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  <w:lang w:val="ru-RU"/>
        </w:rPr>
      </w:pPr>
      <w:r w:rsidRPr="00FB57F9">
        <w:rPr>
          <w:color w:val="000000"/>
          <w:sz w:val="28"/>
          <w:szCs w:val="28"/>
          <w:lang w:val="ru-RU"/>
        </w:rPr>
        <w:t>Древнейшая песнь материнства. Образы Богородицы (Де</w:t>
      </w:r>
      <w:r w:rsidRPr="00FB57F9">
        <w:rPr>
          <w:color w:val="000000"/>
          <w:sz w:val="28"/>
          <w:szCs w:val="28"/>
          <w:lang w:val="ru-RU"/>
        </w:rPr>
        <w:softHyphen/>
        <w:t>вы Марии) в музыке, поэзии, изобразительном искусстве, икона Владимирской Богоматери — величайшая святыня Руси. Праздники Русской православной церкви: Вербное воскресенье (Вход Господень в Иерусалим), Крещение Руси (988 г.). Свя</w:t>
      </w:r>
      <w:r w:rsidRPr="00FB57F9">
        <w:rPr>
          <w:color w:val="000000"/>
          <w:sz w:val="28"/>
          <w:szCs w:val="28"/>
          <w:lang w:val="ru-RU"/>
        </w:rPr>
        <w:softHyphen/>
        <w:t>тые земли Русской — княгиня Ольга и князь Владимир. Пес</w:t>
      </w:r>
      <w:r w:rsidRPr="00FB57F9">
        <w:rPr>
          <w:color w:val="000000"/>
          <w:sz w:val="28"/>
          <w:szCs w:val="28"/>
          <w:lang w:val="ru-RU"/>
        </w:rPr>
        <w:softHyphen/>
        <w:t>нопения (тропарь, величание) и молитвы в церковном бого</w:t>
      </w:r>
      <w:r w:rsidRPr="00FB57F9">
        <w:rPr>
          <w:color w:val="000000"/>
          <w:sz w:val="28"/>
          <w:szCs w:val="28"/>
          <w:lang w:val="ru-RU"/>
        </w:rPr>
        <w:softHyphen/>
        <w:t>служении, песни и хоры современных композиторов, воспе</w:t>
      </w:r>
      <w:r w:rsidRPr="00FB57F9">
        <w:rPr>
          <w:color w:val="000000"/>
          <w:sz w:val="28"/>
          <w:szCs w:val="28"/>
          <w:lang w:val="ru-RU"/>
        </w:rPr>
        <w:softHyphen/>
        <w:t>вающие красоту материнства, любовь, добро.</w:t>
      </w:r>
    </w:p>
    <w:p w:rsidR="00FB57F9" w:rsidRPr="00FB57F9" w:rsidRDefault="00FB57F9" w:rsidP="00FB57F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r w:rsidRPr="00FB57F9">
        <w:rPr>
          <w:color w:val="000000"/>
          <w:sz w:val="28"/>
          <w:szCs w:val="28"/>
          <w:lang w:val="ru-RU"/>
        </w:rPr>
        <w:t>Выразительное, интонационно осмысленное исполнение, сочинений разных жанров и стилей. Выполнение творческих заданий из рабочей тетради.</w:t>
      </w:r>
    </w:p>
    <w:p w:rsidR="00FB57F9" w:rsidRPr="00FB57F9" w:rsidRDefault="00FB57F9" w:rsidP="00FB57F9">
      <w:pPr>
        <w:jc w:val="both"/>
        <w:rPr>
          <w:b/>
          <w:i/>
          <w:sz w:val="28"/>
          <w:szCs w:val="28"/>
          <w:lang w:val="ru-RU"/>
        </w:rPr>
      </w:pPr>
      <w:r w:rsidRPr="00FB57F9">
        <w:rPr>
          <w:sz w:val="28"/>
          <w:szCs w:val="28"/>
          <w:lang w:val="ru-RU"/>
        </w:rPr>
        <w:t xml:space="preserve">        </w:t>
      </w:r>
      <w:r>
        <w:rPr>
          <w:sz w:val="28"/>
          <w:szCs w:val="28"/>
          <w:lang w:val="ru-RU"/>
        </w:rPr>
        <w:t xml:space="preserve">                     </w:t>
      </w:r>
      <w:r w:rsidRPr="00FB57F9">
        <w:rPr>
          <w:sz w:val="28"/>
          <w:szCs w:val="28"/>
          <w:lang w:val="ru-RU"/>
        </w:rPr>
        <w:t xml:space="preserve"> </w:t>
      </w:r>
      <w:r w:rsidRPr="00FB57F9">
        <w:rPr>
          <w:b/>
          <w:i/>
          <w:sz w:val="28"/>
          <w:szCs w:val="28"/>
          <w:lang w:val="ru-RU"/>
        </w:rPr>
        <w:t xml:space="preserve">«Гори, гори ясно, чтобы не погасло!» </w:t>
      </w:r>
    </w:p>
    <w:p w:rsidR="00FB57F9" w:rsidRPr="00FB57F9" w:rsidRDefault="00FB57F9" w:rsidP="00FB57F9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  <w:lang w:val="ru-RU"/>
        </w:rPr>
      </w:pPr>
      <w:r w:rsidRPr="00FB57F9">
        <w:rPr>
          <w:color w:val="000000"/>
          <w:sz w:val="28"/>
          <w:szCs w:val="28"/>
          <w:lang w:val="ru-RU"/>
        </w:rPr>
        <w:t>Жанр былины в русском музыкальном фольклоре. Особен</w:t>
      </w:r>
      <w:r w:rsidRPr="00FB57F9">
        <w:rPr>
          <w:color w:val="000000"/>
          <w:sz w:val="28"/>
          <w:szCs w:val="28"/>
          <w:lang w:val="ru-RU"/>
        </w:rPr>
        <w:softHyphen/>
        <w:t>ности повествования (мелодика и ритмика былин). Певцы-гусляры. Образы былинных сказителей (Садко, Баян), пев</w:t>
      </w:r>
      <w:r w:rsidRPr="00FB57F9">
        <w:rPr>
          <w:color w:val="000000"/>
          <w:sz w:val="28"/>
          <w:szCs w:val="28"/>
          <w:lang w:val="ru-RU"/>
        </w:rPr>
        <w:softHyphen/>
        <w:t>цов-музыкантов (Лель), народные традиции и обряды в му</w:t>
      </w:r>
      <w:r w:rsidRPr="00FB57F9">
        <w:rPr>
          <w:color w:val="000000"/>
          <w:sz w:val="28"/>
          <w:szCs w:val="28"/>
          <w:lang w:val="ru-RU"/>
        </w:rPr>
        <w:softHyphen/>
        <w:t>зыке русских композиторов. Мелодии в народном стиле. Имитация тембров русских народных инструментов в звуча</w:t>
      </w:r>
      <w:r w:rsidRPr="00FB57F9">
        <w:rPr>
          <w:color w:val="000000"/>
          <w:sz w:val="28"/>
          <w:szCs w:val="28"/>
          <w:lang w:val="ru-RU"/>
        </w:rPr>
        <w:softHyphen/>
        <w:t>нии симфонического оркестра. Звучащие картины.</w:t>
      </w:r>
    </w:p>
    <w:p w:rsidR="00FB57F9" w:rsidRPr="00FB57F9" w:rsidRDefault="00FB57F9" w:rsidP="00FB57F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r w:rsidRPr="00FB57F9">
        <w:rPr>
          <w:color w:val="000000"/>
          <w:sz w:val="28"/>
          <w:szCs w:val="28"/>
          <w:lang w:val="ru-RU"/>
        </w:rPr>
        <w:t>Сценическое воплощение отдельных фрагментов оперных спектаклей. Выразительное, интонационно осмысленное ис</w:t>
      </w:r>
      <w:r w:rsidRPr="00FB57F9">
        <w:rPr>
          <w:color w:val="000000"/>
          <w:sz w:val="28"/>
          <w:szCs w:val="28"/>
          <w:lang w:val="ru-RU"/>
        </w:rPr>
        <w:softHyphen/>
        <w:t>полнение сочинений разных жанров и стилей. Выполнение творческих заданий из рабочей тетради.</w:t>
      </w:r>
    </w:p>
    <w:p w:rsidR="00FB57F9" w:rsidRPr="00FB57F9" w:rsidRDefault="00FB57F9" w:rsidP="00FB57F9">
      <w:pPr>
        <w:jc w:val="both"/>
        <w:rPr>
          <w:b/>
          <w:i/>
          <w:sz w:val="28"/>
          <w:szCs w:val="28"/>
          <w:lang w:val="ru-RU"/>
        </w:rPr>
      </w:pPr>
      <w:r w:rsidRPr="00FB57F9">
        <w:rPr>
          <w:sz w:val="28"/>
          <w:szCs w:val="28"/>
          <w:lang w:val="ru-RU"/>
        </w:rPr>
        <w:t xml:space="preserve">                                  </w:t>
      </w:r>
      <w:r>
        <w:rPr>
          <w:sz w:val="28"/>
          <w:szCs w:val="28"/>
          <w:lang w:val="ru-RU"/>
        </w:rPr>
        <w:t xml:space="preserve">      </w:t>
      </w:r>
      <w:r w:rsidRPr="00FB57F9">
        <w:rPr>
          <w:sz w:val="28"/>
          <w:szCs w:val="28"/>
          <w:lang w:val="ru-RU"/>
        </w:rPr>
        <w:t xml:space="preserve">  </w:t>
      </w:r>
      <w:r w:rsidRPr="00FB57F9">
        <w:rPr>
          <w:b/>
          <w:i/>
          <w:sz w:val="28"/>
          <w:szCs w:val="28"/>
          <w:lang w:val="ru-RU"/>
        </w:rPr>
        <w:t xml:space="preserve">«В музыкальном театре» </w:t>
      </w:r>
    </w:p>
    <w:p w:rsidR="00FB57F9" w:rsidRPr="00FB57F9" w:rsidRDefault="00FB57F9" w:rsidP="00FB57F9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  <w:lang w:val="ru-RU"/>
        </w:rPr>
      </w:pPr>
      <w:r w:rsidRPr="00FB57F9">
        <w:rPr>
          <w:color w:val="000000"/>
          <w:sz w:val="28"/>
          <w:szCs w:val="28"/>
          <w:lang w:val="ru-RU"/>
        </w:rPr>
        <w:t>Путешествие в музыкальный театр. Обобщение и система</w:t>
      </w:r>
      <w:r w:rsidRPr="00FB57F9">
        <w:rPr>
          <w:color w:val="000000"/>
          <w:sz w:val="28"/>
          <w:szCs w:val="28"/>
          <w:lang w:val="ru-RU"/>
        </w:rPr>
        <w:softHyphen/>
        <w:t>тизация жизненно-музыкальных представлений школьников об особенностях оперного и балетного спектаклей. Сравни</w:t>
      </w:r>
      <w:r w:rsidRPr="00FB57F9">
        <w:rPr>
          <w:color w:val="000000"/>
          <w:sz w:val="28"/>
          <w:szCs w:val="28"/>
          <w:lang w:val="ru-RU"/>
        </w:rPr>
        <w:softHyphen/>
        <w:t xml:space="preserve">тельный анализ музыкальных тем-характеристик действующих лиц, сценических ситуаций, драматургии в операх и балетах (М. Глинка, К.-В. Глюк, </w:t>
      </w:r>
      <w:r w:rsidRPr="00FB57F9">
        <w:rPr>
          <w:color w:val="000000"/>
          <w:sz w:val="28"/>
          <w:szCs w:val="28"/>
          <w:lang w:val="ru-RU"/>
        </w:rPr>
        <w:lastRenderedPageBreak/>
        <w:t>Н. Римский-Корсаков, П. Чайков</w:t>
      </w:r>
      <w:r w:rsidRPr="00FB57F9">
        <w:rPr>
          <w:color w:val="000000"/>
          <w:sz w:val="28"/>
          <w:szCs w:val="28"/>
          <w:lang w:val="ru-RU"/>
        </w:rPr>
        <w:softHyphen/>
        <w:t xml:space="preserve">ский). Мюзикл — жанр легкой музыки (Р. </w:t>
      </w:r>
      <w:proofErr w:type="spellStart"/>
      <w:r w:rsidRPr="00FB57F9">
        <w:rPr>
          <w:color w:val="000000"/>
          <w:sz w:val="28"/>
          <w:szCs w:val="28"/>
          <w:lang w:val="ru-RU"/>
        </w:rPr>
        <w:t>Роджерс</w:t>
      </w:r>
      <w:proofErr w:type="spellEnd"/>
      <w:r w:rsidRPr="00FB57F9">
        <w:rPr>
          <w:color w:val="000000"/>
          <w:sz w:val="28"/>
          <w:szCs w:val="28"/>
          <w:lang w:val="ru-RU"/>
        </w:rPr>
        <w:t>, А. Рыбни</w:t>
      </w:r>
      <w:r w:rsidRPr="00FB57F9">
        <w:rPr>
          <w:color w:val="000000"/>
          <w:sz w:val="28"/>
          <w:szCs w:val="28"/>
          <w:lang w:val="ru-RU"/>
        </w:rPr>
        <w:softHyphen/>
        <w:t>ков). Особенности музыкального языка, манеры исполнения.</w:t>
      </w:r>
    </w:p>
    <w:p w:rsidR="00FB57F9" w:rsidRPr="00FB57F9" w:rsidRDefault="00FB57F9" w:rsidP="00FB57F9">
      <w:pPr>
        <w:shd w:val="clear" w:color="auto" w:fill="FFFFFF"/>
        <w:autoSpaceDE w:val="0"/>
        <w:autoSpaceDN w:val="0"/>
        <w:adjustRightInd w:val="0"/>
        <w:jc w:val="both"/>
        <w:rPr>
          <w:b/>
          <w:i/>
          <w:color w:val="000000"/>
          <w:sz w:val="28"/>
          <w:szCs w:val="28"/>
          <w:lang w:val="ru-RU"/>
        </w:rPr>
      </w:pPr>
      <w:r w:rsidRPr="00FB57F9">
        <w:rPr>
          <w:color w:val="000000"/>
          <w:sz w:val="28"/>
          <w:szCs w:val="28"/>
          <w:lang w:val="ru-RU"/>
        </w:rPr>
        <w:t>Сценическое воплощение учащимися отдельных фрагмен</w:t>
      </w:r>
      <w:r w:rsidRPr="00FB57F9">
        <w:rPr>
          <w:color w:val="000000"/>
          <w:sz w:val="28"/>
          <w:szCs w:val="28"/>
          <w:lang w:val="ru-RU"/>
        </w:rPr>
        <w:softHyphen/>
        <w:t>тов музыкальных спектаклей. Выразительное, интонационно осмысленное исполнение сочинений разных жанров и стилей. Выполнение творческих заданий из рабочей тетради</w:t>
      </w:r>
      <w:r w:rsidRPr="00FB57F9">
        <w:rPr>
          <w:b/>
          <w:i/>
          <w:color w:val="000000"/>
          <w:sz w:val="28"/>
          <w:szCs w:val="28"/>
          <w:lang w:val="ru-RU"/>
        </w:rPr>
        <w:t>.</w:t>
      </w:r>
    </w:p>
    <w:p w:rsidR="00FB57F9" w:rsidRPr="00FB57F9" w:rsidRDefault="00FB57F9" w:rsidP="00FB57F9">
      <w:pPr>
        <w:shd w:val="clear" w:color="auto" w:fill="FFFFFF"/>
        <w:autoSpaceDE w:val="0"/>
        <w:autoSpaceDN w:val="0"/>
        <w:adjustRightInd w:val="0"/>
        <w:jc w:val="both"/>
        <w:rPr>
          <w:b/>
          <w:i/>
          <w:color w:val="000000"/>
          <w:sz w:val="28"/>
          <w:szCs w:val="28"/>
          <w:lang w:val="ru-RU"/>
        </w:rPr>
      </w:pPr>
      <w:r w:rsidRPr="00FB57F9">
        <w:rPr>
          <w:b/>
          <w:i/>
          <w:color w:val="000000"/>
          <w:sz w:val="28"/>
          <w:szCs w:val="28"/>
          <w:lang w:val="ru-RU"/>
        </w:rPr>
        <w:t xml:space="preserve">                               </w:t>
      </w:r>
      <w:r>
        <w:rPr>
          <w:b/>
          <w:i/>
          <w:color w:val="000000"/>
          <w:sz w:val="28"/>
          <w:szCs w:val="28"/>
          <w:lang w:val="ru-RU"/>
        </w:rPr>
        <w:t xml:space="preserve">                 </w:t>
      </w:r>
      <w:r w:rsidRPr="00FB57F9">
        <w:rPr>
          <w:b/>
          <w:i/>
          <w:sz w:val="28"/>
          <w:szCs w:val="28"/>
          <w:lang w:val="ru-RU"/>
        </w:rPr>
        <w:t xml:space="preserve"> «В концертном зале</w:t>
      </w:r>
      <w:proofErr w:type="gramStart"/>
      <w:r w:rsidRPr="00FB57F9">
        <w:rPr>
          <w:b/>
          <w:i/>
          <w:sz w:val="28"/>
          <w:szCs w:val="28"/>
          <w:lang w:val="ru-RU"/>
        </w:rPr>
        <w:t>» .</w:t>
      </w:r>
      <w:proofErr w:type="gramEnd"/>
    </w:p>
    <w:p w:rsidR="00FB57F9" w:rsidRPr="00FB57F9" w:rsidRDefault="00FB57F9" w:rsidP="00FB57F9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  <w:lang w:val="ru-RU"/>
        </w:rPr>
      </w:pPr>
      <w:r w:rsidRPr="00FB57F9">
        <w:rPr>
          <w:color w:val="000000"/>
          <w:sz w:val="28"/>
          <w:szCs w:val="28"/>
          <w:lang w:val="ru-RU"/>
        </w:rPr>
        <w:t>Жанр инструментального концерта. Мастерство компози</w:t>
      </w:r>
      <w:r w:rsidRPr="00FB57F9">
        <w:rPr>
          <w:color w:val="000000"/>
          <w:sz w:val="28"/>
          <w:szCs w:val="28"/>
          <w:lang w:val="ru-RU"/>
        </w:rPr>
        <w:softHyphen/>
        <w:t>торов и исполнителей в воплощении диалога</w:t>
      </w:r>
      <w:r w:rsidRPr="00FB57F9">
        <w:rPr>
          <w:b/>
          <w:i/>
          <w:color w:val="000000"/>
          <w:sz w:val="28"/>
          <w:szCs w:val="28"/>
          <w:lang w:val="ru-RU"/>
        </w:rPr>
        <w:t xml:space="preserve"> </w:t>
      </w:r>
      <w:r w:rsidRPr="00FB57F9">
        <w:rPr>
          <w:color w:val="000000"/>
          <w:sz w:val="28"/>
          <w:szCs w:val="28"/>
          <w:lang w:val="ru-RU"/>
        </w:rPr>
        <w:t>солиста и сим</w:t>
      </w:r>
      <w:r w:rsidRPr="00FB57F9">
        <w:rPr>
          <w:color w:val="000000"/>
          <w:sz w:val="28"/>
          <w:szCs w:val="28"/>
          <w:lang w:val="ru-RU"/>
        </w:rPr>
        <w:softHyphen/>
        <w:t>фонического оркестра. «Вторая жизнь» народной песни в инструментальном концерте (П. Чайковский). Музыкальные инструменты: флейта, скрипка, их выразительные возможнос</w:t>
      </w:r>
      <w:r w:rsidRPr="00FB57F9">
        <w:rPr>
          <w:color w:val="000000"/>
          <w:sz w:val="28"/>
          <w:szCs w:val="28"/>
          <w:lang w:val="ru-RU"/>
        </w:rPr>
        <w:softHyphen/>
        <w:t>ти (И.-С. Бах, К.-В. Глюк, Н. Паганини, П. Чайковский). Выдающиеся скрипичные мастера и исполнители. Звучащие картины. Контрастные образы программной сюиты, симфо</w:t>
      </w:r>
      <w:r w:rsidRPr="00FB57F9">
        <w:rPr>
          <w:color w:val="000000"/>
          <w:sz w:val="28"/>
          <w:szCs w:val="28"/>
          <w:lang w:val="ru-RU"/>
        </w:rPr>
        <w:softHyphen/>
        <w:t>нии. Особенности драматургии. Музыкальная форма (двух</w:t>
      </w:r>
      <w:r w:rsidRPr="00FB57F9">
        <w:rPr>
          <w:color w:val="000000"/>
          <w:sz w:val="28"/>
          <w:szCs w:val="28"/>
          <w:lang w:val="ru-RU"/>
        </w:rPr>
        <w:softHyphen/>
        <w:t>частная, трехчастная, вариационная). Темы, сюжеты и обра</w:t>
      </w:r>
      <w:r w:rsidRPr="00FB57F9">
        <w:rPr>
          <w:color w:val="000000"/>
          <w:sz w:val="28"/>
          <w:szCs w:val="28"/>
          <w:lang w:val="ru-RU"/>
        </w:rPr>
        <w:softHyphen/>
        <w:t>зы музыки Л. Бетховена.</w:t>
      </w:r>
    </w:p>
    <w:p w:rsidR="00FB57F9" w:rsidRPr="00FB57F9" w:rsidRDefault="00FB57F9" w:rsidP="00FB57F9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  <w:lang w:val="ru-RU"/>
        </w:rPr>
      </w:pPr>
      <w:r w:rsidRPr="00FB57F9">
        <w:rPr>
          <w:color w:val="000000"/>
          <w:sz w:val="28"/>
          <w:szCs w:val="28"/>
          <w:lang w:val="ru-RU"/>
        </w:rPr>
        <w:t>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FB57F9" w:rsidRPr="00FB57F9" w:rsidRDefault="00FB57F9" w:rsidP="00FB57F9">
      <w:pPr>
        <w:jc w:val="both"/>
        <w:rPr>
          <w:b/>
          <w:i/>
          <w:sz w:val="28"/>
          <w:szCs w:val="28"/>
          <w:lang w:val="ru-RU"/>
        </w:rPr>
      </w:pPr>
      <w:r w:rsidRPr="00FB57F9">
        <w:rPr>
          <w:b/>
          <w:i/>
          <w:sz w:val="28"/>
          <w:szCs w:val="28"/>
          <w:lang w:val="ru-RU"/>
        </w:rPr>
        <w:t xml:space="preserve">             </w:t>
      </w:r>
      <w:r>
        <w:rPr>
          <w:b/>
          <w:i/>
          <w:sz w:val="28"/>
          <w:szCs w:val="28"/>
          <w:lang w:val="ru-RU"/>
        </w:rPr>
        <w:t xml:space="preserve">               </w:t>
      </w:r>
      <w:r w:rsidRPr="00FB57F9">
        <w:rPr>
          <w:b/>
          <w:i/>
          <w:sz w:val="28"/>
          <w:szCs w:val="28"/>
          <w:lang w:val="ru-RU"/>
        </w:rPr>
        <w:t xml:space="preserve">«Чтоб музыкантом быть, так надобно уменье…»  </w:t>
      </w:r>
    </w:p>
    <w:p w:rsidR="00FB57F9" w:rsidRPr="00FB57F9" w:rsidRDefault="00FB57F9" w:rsidP="00FB57F9">
      <w:pPr>
        <w:jc w:val="both"/>
        <w:rPr>
          <w:b/>
          <w:i/>
          <w:sz w:val="28"/>
          <w:szCs w:val="28"/>
          <w:lang w:val="ru-RU"/>
        </w:rPr>
      </w:pPr>
      <w:r w:rsidRPr="00FB57F9">
        <w:rPr>
          <w:color w:val="000000"/>
          <w:sz w:val="28"/>
          <w:szCs w:val="28"/>
          <w:lang w:val="ru-RU"/>
        </w:rPr>
        <w:t>Музыка — источник вдохновения, надежды и радости жизни. Роль композитора, исполнителя, слушателя в созда</w:t>
      </w:r>
      <w:r w:rsidRPr="00FB57F9">
        <w:rPr>
          <w:color w:val="000000"/>
          <w:sz w:val="28"/>
          <w:szCs w:val="28"/>
          <w:lang w:val="ru-RU"/>
        </w:rPr>
        <w:softHyphen/>
        <w:t>нии и бытовании музыкальных сочинений. Сходство и раз</w:t>
      </w:r>
      <w:r w:rsidRPr="00FB57F9">
        <w:rPr>
          <w:color w:val="000000"/>
          <w:sz w:val="28"/>
          <w:szCs w:val="28"/>
          <w:lang w:val="ru-RU"/>
        </w:rPr>
        <w:softHyphen/>
        <w:t>личие музыкальной речи разных композиторов. Образы при</w:t>
      </w:r>
      <w:r w:rsidRPr="00FB57F9">
        <w:rPr>
          <w:color w:val="000000"/>
          <w:sz w:val="28"/>
          <w:szCs w:val="28"/>
          <w:lang w:val="ru-RU"/>
        </w:rPr>
        <w:softHyphen/>
        <w:t>роды в музыке Г. Свиридова. Музыкальные иллюстрации.</w:t>
      </w:r>
    </w:p>
    <w:p w:rsidR="00FB57F9" w:rsidRPr="00FB57F9" w:rsidRDefault="00FB57F9" w:rsidP="00FB57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FB57F9">
        <w:rPr>
          <w:color w:val="000000"/>
          <w:sz w:val="28"/>
          <w:szCs w:val="28"/>
          <w:lang w:val="ru-RU"/>
        </w:rPr>
        <w:t xml:space="preserve">Джаз — искусство </w:t>
      </w:r>
      <w:r w:rsidRPr="00FB57F9">
        <w:rPr>
          <w:color w:val="000000"/>
          <w:sz w:val="28"/>
          <w:szCs w:val="28"/>
        </w:rPr>
        <w:t>XX</w:t>
      </w:r>
      <w:r w:rsidRPr="00FB57F9">
        <w:rPr>
          <w:color w:val="000000"/>
          <w:sz w:val="28"/>
          <w:szCs w:val="28"/>
          <w:lang w:val="ru-RU"/>
        </w:rPr>
        <w:t xml:space="preserve"> века. Особенности мелодики, рит</w:t>
      </w:r>
      <w:r w:rsidRPr="00FB57F9">
        <w:rPr>
          <w:color w:val="000000"/>
          <w:sz w:val="28"/>
          <w:szCs w:val="28"/>
          <w:lang w:val="ru-RU"/>
        </w:rPr>
        <w:softHyphen/>
        <w:t>ма, тембров инструментов, манеры исполнения в джазовой музыке. Импровизация как основа джаза. Дж. Гершвин и симфоджаз. Известные джазовые музыканты-исполнители.</w:t>
      </w:r>
      <w:r w:rsidRPr="00FB57F9">
        <w:rPr>
          <w:rFonts w:ascii="Arial" w:hAnsi="Arial"/>
          <w:sz w:val="28"/>
          <w:szCs w:val="28"/>
          <w:lang w:val="ru-RU"/>
        </w:rPr>
        <w:t xml:space="preserve"> </w:t>
      </w:r>
      <w:r w:rsidRPr="00FB57F9">
        <w:rPr>
          <w:color w:val="000000"/>
          <w:sz w:val="28"/>
          <w:szCs w:val="28"/>
          <w:lang w:val="ru-RU"/>
        </w:rPr>
        <w:t>Мир музыки С. Прокофьева. П. Чайковский и Э. Григ — певцы родной природы. Ода как жанр литературного и музы</w:t>
      </w:r>
      <w:r w:rsidRPr="00FB57F9">
        <w:rPr>
          <w:color w:val="000000"/>
          <w:sz w:val="28"/>
          <w:szCs w:val="28"/>
          <w:lang w:val="ru-RU"/>
        </w:rPr>
        <w:softHyphen/>
        <w:t xml:space="preserve">кального творчества. Жанровая общность оды, канта, гимна. Мелодии прошлого, которые </w:t>
      </w:r>
      <w:r w:rsidRPr="00FB57F9">
        <w:rPr>
          <w:color w:val="000000"/>
          <w:sz w:val="28"/>
          <w:szCs w:val="28"/>
          <w:lang w:val="ru-RU"/>
        </w:rPr>
        <w:lastRenderedPageBreak/>
        <w:t>знает весь мир.</w:t>
      </w:r>
      <w:r w:rsidRPr="00FB57F9">
        <w:rPr>
          <w:rFonts w:ascii="Arial" w:hAnsi="Arial"/>
          <w:sz w:val="28"/>
          <w:szCs w:val="28"/>
          <w:lang w:val="ru-RU"/>
        </w:rPr>
        <w:t xml:space="preserve"> </w:t>
      </w:r>
      <w:r w:rsidRPr="00FB57F9">
        <w:rPr>
          <w:color w:val="000000"/>
          <w:sz w:val="28"/>
          <w:szCs w:val="28"/>
          <w:lang w:val="ru-RU"/>
        </w:rPr>
        <w:t xml:space="preserve">Выразительное, интонационно осмысленное исполнение сочинений разных жанров и стилей. </w:t>
      </w:r>
      <w:proofErr w:type="spellStart"/>
      <w:r w:rsidRPr="00FB57F9">
        <w:rPr>
          <w:color w:val="000000"/>
          <w:sz w:val="28"/>
          <w:szCs w:val="28"/>
        </w:rPr>
        <w:t>Выполнение</w:t>
      </w:r>
      <w:proofErr w:type="spellEnd"/>
      <w:r w:rsidRPr="00FB57F9">
        <w:rPr>
          <w:color w:val="000000"/>
          <w:sz w:val="28"/>
          <w:szCs w:val="28"/>
        </w:rPr>
        <w:t xml:space="preserve"> </w:t>
      </w:r>
      <w:proofErr w:type="spellStart"/>
      <w:r w:rsidRPr="00FB57F9">
        <w:rPr>
          <w:color w:val="000000"/>
          <w:sz w:val="28"/>
          <w:szCs w:val="28"/>
        </w:rPr>
        <w:t>творческих</w:t>
      </w:r>
      <w:proofErr w:type="spellEnd"/>
      <w:r w:rsidRPr="00FB57F9">
        <w:rPr>
          <w:color w:val="000000"/>
          <w:sz w:val="28"/>
          <w:szCs w:val="28"/>
        </w:rPr>
        <w:t xml:space="preserve"> </w:t>
      </w:r>
      <w:proofErr w:type="spellStart"/>
      <w:r w:rsidRPr="00FB57F9">
        <w:rPr>
          <w:color w:val="000000"/>
          <w:sz w:val="28"/>
          <w:szCs w:val="28"/>
        </w:rPr>
        <w:t>заданий</w:t>
      </w:r>
      <w:proofErr w:type="spellEnd"/>
      <w:r w:rsidRPr="00FB57F9">
        <w:rPr>
          <w:color w:val="000000"/>
          <w:sz w:val="28"/>
          <w:szCs w:val="28"/>
        </w:rPr>
        <w:t xml:space="preserve"> </w:t>
      </w:r>
      <w:proofErr w:type="spellStart"/>
      <w:r w:rsidRPr="00FB57F9">
        <w:rPr>
          <w:color w:val="000000"/>
          <w:sz w:val="28"/>
          <w:szCs w:val="28"/>
        </w:rPr>
        <w:t>из</w:t>
      </w:r>
      <w:proofErr w:type="spellEnd"/>
      <w:r w:rsidRPr="00FB57F9">
        <w:rPr>
          <w:color w:val="000000"/>
          <w:sz w:val="28"/>
          <w:szCs w:val="28"/>
        </w:rPr>
        <w:t xml:space="preserve"> </w:t>
      </w:r>
      <w:proofErr w:type="spellStart"/>
      <w:r w:rsidRPr="00FB57F9">
        <w:rPr>
          <w:color w:val="000000"/>
          <w:sz w:val="28"/>
          <w:szCs w:val="28"/>
        </w:rPr>
        <w:t>рабочей</w:t>
      </w:r>
      <w:proofErr w:type="spellEnd"/>
      <w:r w:rsidRPr="00FB57F9">
        <w:rPr>
          <w:color w:val="000000"/>
          <w:sz w:val="28"/>
          <w:szCs w:val="28"/>
        </w:rPr>
        <w:t xml:space="preserve"> </w:t>
      </w:r>
      <w:proofErr w:type="spellStart"/>
      <w:r w:rsidRPr="00FB57F9">
        <w:rPr>
          <w:color w:val="000000"/>
          <w:sz w:val="28"/>
          <w:szCs w:val="28"/>
        </w:rPr>
        <w:t>тетради</w:t>
      </w:r>
      <w:proofErr w:type="spellEnd"/>
    </w:p>
    <w:p w:rsidR="00FB57F9" w:rsidRDefault="00FB57F9" w:rsidP="00C64A26">
      <w:pPr>
        <w:spacing w:after="0" w:line="264" w:lineRule="auto"/>
        <w:ind w:firstLine="600"/>
        <w:jc w:val="both"/>
        <w:rPr>
          <w:lang w:val="ru-RU"/>
        </w:rPr>
      </w:pPr>
    </w:p>
    <w:p w:rsidR="00C936A6" w:rsidRDefault="00FB57F9" w:rsidP="00C936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32267568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</w:t>
      </w:r>
    </w:p>
    <w:p w:rsidR="00F80D6F" w:rsidRDefault="00F80D6F" w:rsidP="00C936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80D6F" w:rsidRDefault="00F80D6F" w:rsidP="00C936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B57F9" w:rsidRDefault="00FB57F9" w:rsidP="00FB57F9">
      <w:pPr>
        <w:spacing w:after="0" w:line="264" w:lineRule="auto"/>
        <w:ind w:firstLine="600"/>
        <w:jc w:val="both"/>
        <w:rPr>
          <w:lang w:val="ru-RU"/>
        </w:rPr>
      </w:pPr>
    </w:p>
    <w:p w:rsidR="00FB57F9" w:rsidRPr="00FB57F9" w:rsidRDefault="00FB57F9" w:rsidP="00FB57F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tbl>
      <w:tblPr>
        <w:tblpPr w:leftFromText="180" w:rightFromText="180" w:vertAnchor="text" w:horzAnchor="margin" w:tblpXSpec="center" w:tblpY="400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7020"/>
        <w:gridCol w:w="2153"/>
      </w:tblGrid>
      <w:tr w:rsidR="00FB57F9" w:rsidRPr="00FB57F9" w:rsidTr="00FB57F9">
        <w:trPr>
          <w:trHeight w:val="578"/>
        </w:trPr>
        <w:tc>
          <w:tcPr>
            <w:tcW w:w="1992" w:type="dxa"/>
            <w:vMerge w:val="restart"/>
          </w:tcPr>
          <w:p w:rsidR="00FB57F9" w:rsidRPr="00FB57F9" w:rsidRDefault="00FB57F9" w:rsidP="003810E7">
            <w:pPr>
              <w:rPr>
                <w:b/>
                <w:sz w:val="28"/>
                <w:szCs w:val="28"/>
              </w:rPr>
            </w:pPr>
            <w:r w:rsidRPr="00FB57F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020" w:type="dxa"/>
            <w:vMerge w:val="restart"/>
          </w:tcPr>
          <w:p w:rsidR="00FB57F9" w:rsidRPr="00FB57F9" w:rsidRDefault="00FB57F9" w:rsidP="003810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B57F9">
              <w:rPr>
                <w:b/>
                <w:sz w:val="28"/>
                <w:szCs w:val="28"/>
              </w:rPr>
              <w:t>Разделы</w:t>
            </w:r>
            <w:proofErr w:type="spellEnd"/>
            <w:r w:rsidRPr="00FB57F9">
              <w:rPr>
                <w:b/>
                <w:sz w:val="28"/>
                <w:szCs w:val="28"/>
              </w:rPr>
              <w:t xml:space="preserve"> и </w:t>
            </w:r>
            <w:proofErr w:type="spellStart"/>
            <w:r w:rsidRPr="00FB57F9">
              <w:rPr>
                <w:b/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2153" w:type="dxa"/>
            <w:vMerge w:val="restart"/>
          </w:tcPr>
          <w:p w:rsidR="00FB57F9" w:rsidRPr="00FB57F9" w:rsidRDefault="00FB57F9" w:rsidP="003810E7">
            <w:pPr>
              <w:rPr>
                <w:b/>
                <w:sz w:val="28"/>
                <w:szCs w:val="28"/>
              </w:rPr>
            </w:pPr>
            <w:proofErr w:type="spellStart"/>
            <w:r w:rsidRPr="00FB57F9">
              <w:rPr>
                <w:b/>
                <w:sz w:val="28"/>
                <w:szCs w:val="28"/>
              </w:rPr>
              <w:t>Кол-во</w:t>
            </w:r>
            <w:proofErr w:type="spellEnd"/>
            <w:r w:rsidRPr="00FB57F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b/>
                <w:sz w:val="28"/>
                <w:szCs w:val="28"/>
              </w:rPr>
              <w:t>час</w:t>
            </w:r>
            <w:proofErr w:type="spellEnd"/>
          </w:p>
        </w:tc>
      </w:tr>
      <w:tr w:rsidR="00FB57F9" w:rsidRPr="00FB57F9" w:rsidTr="00FB57F9">
        <w:trPr>
          <w:trHeight w:val="578"/>
        </w:trPr>
        <w:tc>
          <w:tcPr>
            <w:tcW w:w="1992" w:type="dxa"/>
            <w:vMerge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</w:p>
        </w:tc>
        <w:tc>
          <w:tcPr>
            <w:tcW w:w="7020" w:type="dxa"/>
            <w:vMerge/>
          </w:tcPr>
          <w:p w:rsidR="00FB57F9" w:rsidRPr="00FB57F9" w:rsidRDefault="00FB57F9" w:rsidP="003810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3" w:type="dxa"/>
            <w:vMerge/>
          </w:tcPr>
          <w:p w:rsidR="00FB57F9" w:rsidRPr="00FB57F9" w:rsidRDefault="00FB57F9" w:rsidP="003810E7">
            <w:pPr>
              <w:rPr>
                <w:b/>
                <w:sz w:val="28"/>
                <w:szCs w:val="28"/>
              </w:rPr>
            </w:pP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b/>
                <w:sz w:val="28"/>
                <w:szCs w:val="28"/>
              </w:rPr>
            </w:pPr>
          </w:p>
        </w:tc>
        <w:tc>
          <w:tcPr>
            <w:tcW w:w="7020" w:type="dxa"/>
          </w:tcPr>
          <w:p w:rsidR="00FB57F9" w:rsidRPr="00FB57F9" w:rsidRDefault="00FB57F9" w:rsidP="003810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B57F9">
              <w:rPr>
                <w:b/>
                <w:sz w:val="28"/>
                <w:szCs w:val="28"/>
              </w:rPr>
              <w:t>Россия-Родина</w:t>
            </w:r>
            <w:proofErr w:type="spellEnd"/>
            <w:r w:rsidRPr="00FB57F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b/>
                <w:sz w:val="28"/>
                <w:szCs w:val="28"/>
              </w:rPr>
              <w:t>моя</w:t>
            </w:r>
            <w:proofErr w:type="spellEnd"/>
            <w:r w:rsidRPr="00FB57F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b/>
                <w:sz w:val="28"/>
                <w:szCs w:val="28"/>
              </w:rPr>
            </w:pPr>
            <w:r w:rsidRPr="00FB57F9">
              <w:rPr>
                <w:b/>
                <w:sz w:val="28"/>
                <w:szCs w:val="28"/>
              </w:rPr>
              <w:t>5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proofErr w:type="spellStart"/>
            <w:r w:rsidRPr="00FB57F9">
              <w:rPr>
                <w:sz w:val="28"/>
                <w:szCs w:val="28"/>
              </w:rPr>
              <w:t>Мелодия</w:t>
            </w:r>
            <w:proofErr w:type="spellEnd"/>
            <w:r w:rsidRPr="00FB57F9">
              <w:rPr>
                <w:sz w:val="28"/>
                <w:szCs w:val="28"/>
              </w:rPr>
              <w:t xml:space="preserve"> – </w:t>
            </w:r>
            <w:proofErr w:type="spellStart"/>
            <w:r w:rsidRPr="00FB57F9">
              <w:rPr>
                <w:sz w:val="28"/>
                <w:szCs w:val="28"/>
              </w:rPr>
              <w:t>душа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музыки</w:t>
            </w:r>
            <w:proofErr w:type="spellEnd"/>
            <w:r w:rsidRPr="00FB57F9">
              <w:rPr>
                <w:sz w:val="28"/>
                <w:szCs w:val="28"/>
              </w:rPr>
              <w:t>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2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proofErr w:type="spellStart"/>
            <w:r w:rsidRPr="00FB57F9">
              <w:rPr>
                <w:sz w:val="28"/>
                <w:szCs w:val="28"/>
              </w:rPr>
              <w:t>Природа</w:t>
            </w:r>
            <w:proofErr w:type="spellEnd"/>
            <w:r w:rsidRPr="00FB57F9">
              <w:rPr>
                <w:sz w:val="28"/>
                <w:szCs w:val="28"/>
              </w:rPr>
              <w:t xml:space="preserve"> и </w:t>
            </w:r>
            <w:proofErr w:type="spellStart"/>
            <w:r w:rsidRPr="00FB57F9">
              <w:rPr>
                <w:sz w:val="28"/>
                <w:szCs w:val="28"/>
              </w:rPr>
              <w:t>музыка</w:t>
            </w:r>
            <w:proofErr w:type="spellEnd"/>
            <w:r w:rsidRPr="00FB57F9">
              <w:rPr>
                <w:sz w:val="28"/>
                <w:szCs w:val="28"/>
              </w:rPr>
              <w:t>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3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  <w:lang w:val="ru-RU"/>
              </w:rPr>
            </w:pPr>
            <w:r w:rsidRPr="00FB57F9">
              <w:rPr>
                <w:sz w:val="28"/>
                <w:szCs w:val="28"/>
                <w:lang w:val="ru-RU"/>
              </w:rPr>
              <w:t>Виват, Россия! (кант). Наша слава- русская держава.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4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b/>
                <w:sz w:val="28"/>
                <w:szCs w:val="28"/>
              </w:rPr>
            </w:pPr>
            <w:proofErr w:type="spellStart"/>
            <w:r w:rsidRPr="00FB57F9">
              <w:rPr>
                <w:sz w:val="28"/>
                <w:szCs w:val="28"/>
              </w:rPr>
              <w:t>Кантата</w:t>
            </w:r>
            <w:proofErr w:type="spellEnd"/>
            <w:r w:rsidRPr="00FB57F9">
              <w:rPr>
                <w:sz w:val="28"/>
                <w:szCs w:val="28"/>
              </w:rPr>
              <w:t xml:space="preserve"> «</w:t>
            </w:r>
            <w:proofErr w:type="spellStart"/>
            <w:r w:rsidRPr="00FB57F9">
              <w:rPr>
                <w:sz w:val="28"/>
                <w:szCs w:val="28"/>
              </w:rPr>
              <w:t>Александр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Невский</w:t>
            </w:r>
            <w:proofErr w:type="spellEnd"/>
            <w:r w:rsidRPr="00FB57F9">
              <w:rPr>
                <w:sz w:val="28"/>
                <w:szCs w:val="28"/>
              </w:rPr>
              <w:t>».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5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b/>
                <w:sz w:val="28"/>
                <w:szCs w:val="28"/>
              </w:rPr>
            </w:pPr>
            <w:proofErr w:type="spellStart"/>
            <w:r w:rsidRPr="00FB57F9">
              <w:rPr>
                <w:sz w:val="28"/>
                <w:szCs w:val="28"/>
              </w:rPr>
              <w:t>Опера</w:t>
            </w:r>
            <w:proofErr w:type="spellEnd"/>
            <w:r w:rsidRPr="00FB57F9">
              <w:rPr>
                <w:sz w:val="28"/>
                <w:szCs w:val="28"/>
              </w:rPr>
              <w:t xml:space="preserve"> «</w:t>
            </w:r>
            <w:proofErr w:type="spellStart"/>
            <w:r w:rsidRPr="00FB57F9">
              <w:rPr>
                <w:sz w:val="28"/>
                <w:szCs w:val="28"/>
              </w:rPr>
              <w:t>Иван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Сусанин</w:t>
            </w:r>
            <w:proofErr w:type="spellEnd"/>
            <w:r w:rsidRPr="00FB57F9">
              <w:rPr>
                <w:sz w:val="28"/>
                <w:szCs w:val="28"/>
              </w:rPr>
              <w:t>».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b/>
                <w:sz w:val="28"/>
                <w:szCs w:val="28"/>
              </w:rPr>
            </w:pPr>
          </w:p>
        </w:tc>
        <w:tc>
          <w:tcPr>
            <w:tcW w:w="7020" w:type="dxa"/>
          </w:tcPr>
          <w:p w:rsidR="00FB57F9" w:rsidRPr="00FB57F9" w:rsidRDefault="00FB57F9" w:rsidP="003810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B57F9">
              <w:rPr>
                <w:b/>
                <w:sz w:val="28"/>
                <w:szCs w:val="28"/>
              </w:rPr>
              <w:t>День</w:t>
            </w:r>
            <w:proofErr w:type="spellEnd"/>
            <w:r w:rsidRPr="00FB57F9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FB57F9">
              <w:rPr>
                <w:b/>
                <w:sz w:val="28"/>
                <w:szCs w:val="28"/>
              </w:rPr>
              <w:t>полный</w:t>
            </w:r>
            <w:proofErr w:type="spellEnd"/>
            <w:r w:rsidRPr="00FB57F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b/>
                <w:sz w:val="28"/>
                <w:szCs w:val="28"/>
              </w:rPr>
              <w:t>событий</w:t>
            </w:r>
            <w:proofErr w:type="spellEnd"/>
            <w:r w:rsidRPr="00FB57F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b/>
                <w:sz w:val="28"/>
                <w:szCs w:val="28"/>
              </w:rPr>
            </w:pPr>
            <w:r w:rsidRPr="00FB57F9">
              <w:rPr>
                <w:b/>
                <w:sz w:val="28"/>
                <w:szCs w:val="28"/>
              </w:rPr>
              <w:t>4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6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proofErr w:type="spellStart"/>
            <w:r w:rsidRPr="00FB57F9">
              <w:rPr>
                <w:sz w:val="28"/>
                <w:szCs w:val="28"/>
              </w:rPr>
              <w:t>Утро</w:t>
            </w:r>
            <w:proofErr w:type="spellEnd"/>
            <w:r w:rsidRPr="00FB57F9">
              <w:rPr>
                <w:sz w:val="28"/>
                <w:szCs w:val="28"/>
              </w:rPr>
              <w:t>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7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  <w:lang w:val="ru-RU"/>
              </w:rPr>
            </w:pPr>
            <w:r w:rsidRPr="00FB57F9">
              <w:rPr>
                <w:sz w:val="28"/>
                <w:szCs w:val="28"/>
                <w:lang w:val="ru-RU"/>
              </w:rPr>
              <w:t>Портрет в музыке. В каждой интонации спрятан человек.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  <w:lang w:val="ru-RU"/>
              </w:rPr>
              <w:t xml:space="preserve">«В детской». Игры и игрушки. </w:t>
            </w:r>
            <w:proofErr w:type="spellStart"/>
            <w:r w:rsidRPr="00FB57F9">
              <w:rPr>
                <w:sz w:val="28"/>
                <w:szCs w:val="28"/>
              </w:rPr>
              <w:t>На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прогулке</w:t>
            </w:r>
            <w:proofErr w:type="spellEnd"/>
            <w:r w:rsidRPr="00FB57F9">
              <w:rPr>
                <w:sz w:val="28"/>
                <w:szCs w:val="28"/>
              </w:rPr>
              <w:t xml:space="preserve">. </w:t>
            </w:r>
            <w:proofErr w:type="spellStart"/>
            <w:r w:rsidRPr="00FB57F9">
              <w:rPr>
                <w:sz w:val="28"/>
                <w:szCs w:val="28"/>
              </w:rPr>
              <w:t>Вечер</w:t>
            </w:r>
            <w:proofErr w:type="spellEnd"/>
            <w:r w:rsidRPr="00FB57F9">
              <w:rPr>
                <w:sz w:val="28"/>
                <w:szCs w:val="28"/>
              </w:rPr>
              <w:t>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9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proofErr w:type="spellStart"/>
            <w:r w:rsidRPr="00FB57F9">
              <w:rPr>
                <w:sz w:val="28"/>
                <w:szCs w:val="28"/>
              </w:rPr>
              <w:t>Обобщающий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урок</w:t>
            </w:r>
            <w:proofErr w:type="spellEnd"/>
            <w:r w:rsidRPr="00FB57F9">
              <w:rPr>
                <w:sz w:val="28"/>
                <w:szCs w:val="28"/>
              </w:rPr>
              <w:t xml:space="preserve"> 1 </w:t>
            </w:r>
            <w:proofErr w:type="spellStart"/>
            <w:r w:rsidRPr="00FB57F9">
              <w:rPr>
                <w:sz w:val="28"/>
                <w:szCs w:val="28"/>
              </w:rPr>
              <w:t>четверти</w:t>
            </w:r>
            <w:proofErr w:type="spellEnd"/>
            <w:r w:rsidRPr="00FB57F9">
              <w:rPr>
                <w:sz w:val="28"/>
                <w:szCs w:val="28"/>
              </w:rPr>
              <w:t>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b/>
                <w:sz w:val="28"/>
                <w:szCs w:val="28"/>
              </w:rPr>
            </w:pPr>
          </w:p>
        </w:tc>
        <w:tc>
          <w:tcPr>
            <w:tcW w:w="7020" w:type="dxa"/>
          </w:tcPr>
          <w:p w:rsidR="00FB57F9" w:rsidRPr="00FB57F9" w:rsidRDefault="00FB57F9" w:rsidP="003810E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B57F9">
              <w:rPr>
                <w:b/>
                <w:sz w:val="28"/>
                <w:szCs w:val="28"/>
                <w:lang w:val="ru-RU"/>
              </w:rPr>
              <w:t>«О России петь – что стремиться в храм».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b/>
                <w:sz w:val="28"/>
                <w:szCs w:val="28"/>
              </w:rPr>
            </w:pPr>
            <w:r w:rsidRPr="00FB57F9">
              <w:rPr>
                <w:b/>
                <w:sz w:val="28"/>
                <w:szCs w:val="28"/>
              </w:rPr>
              <w:t>4</w:t>
            </w:r>
          </w:p>
        </w:tc>
      </w:tr>
      <w:tr w:rsidR="00FB57F9" w:rsidRPr="00FB57F9" w:rsidTr="00FB57F9">
        <w:trPr>
          <w:trHeight w:val="256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10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  <w:lang w:val="ru-RU"/>
              </w:rPr>
            </w:pPr>
            <w:r w:rsidRPr="00FB57F9">
              <w:rPr>
                <w:sz w:val="28"/>
                <w:szCs w:val="28"/>
                <w:lang w:val="ru-RU"/>
              </w:rPr>
              <w:t xml:space="preserve">Радуйся Мария! Богородице </w:t>
            </w:r>
            <w:proofErr w:type="spellStart"/>
            <w:r w:rsidRPr="00FB57F9">
              <w:rPr>
                <w:sz w:val="28"/>
                <w:szCs w:val="28"/>
                <w:lang w:val="ru-RU"/>
              </w:rPr>
              <w:t>Дево</w:t>
            </w:r>
            <w:proofErr w:type="spellEnd"/>
            <w:r w:rsidRPr="00FB57F9">
              <w:rPr>
                <w:sz w:val="28"/>
                <w:szCs w:val="28"/>
                <w:lang w:val="ru-RU"/>
              </w:rPr>
              <w:t>, радуйся!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11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proofErr w:type="spellStart"/>
            <w:r w:rsidRPr="00FB57F9">
              <w:rPr>
                <w:sz w:val="28"/>
                <w:szCs w:val="28"/>
              </w:rPr>
              <w:t>Древнейшая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песнь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материнства</w:t>
            </w:r>
            <w:proofErr w:type="spellEnd"/>
            <w:r w:rsidRPr="00FB57F9">
              <w:rPr>
                <w:sz w:val="28"/>
                <w:szCs w:val="28"/>
              </w:rPr>
              <w:t xml:space="preserve">. </w:t>
            </w:r>
            <w:r w:rsidRPr="00FB57F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12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proofErr w:type="spellStart"/>
            <w:r w:rsidRPr="00FB57F9">
              <w:rPr>
                <w:sz w:val="28"/>
                <w:szCs w:val="28"/>
              </w:rPr>
              <w:t>Вербное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Воскресение</w:t>
            </w:r>
            <w:proofErr w:type="spellEnd"/>
            <w:r w:rsidRPr="00FB57F9">
              <w:rPr>
                <w:sz w:val="28"/>
                <w:szCs w:val="28"/>
              </w:rPr>
              <w:t xml:space="preserve">. </w:t>
            </w:r>
            <w:proofErr w:type="spellStart"/>
            <w:r w:rsidRPr="00FB57F9">
              <w:rPr>
                <w:sz w:val="28"/>
                <w:szCs w:val="28"/>
              </w:rPr>
              <w:t>Вербочки</w:t>
            </w:r>
            <w:proofErr w:type="spellEnd"/>
            <w:r w:rsidRPr="00FB57F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13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  <w:lang w:val="ru-RU"/>
              </w:rPr>
              <w:t xml:space="preserve">Святые земли Русской. Княгиня Ольга. </w:t>
            </w:r>
            <w:proofErr w:type="spellStart"/>
            <w:r w:rsidRPr="00FB57F9">
              <w:rPr>
                <w:sz w:val="28"/>
                <w:szCs w:val="28"/>
              </w:rPr>
              <w:t>Князь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Владимир</w:t>
            </w:r>
            <w:proofErr w:type="spellEnd"/>
            <w:r w:rsidRPr="00FB57F9">
              <w:rPr>
                <w:sz w:val="28"/>
                <w:szCs w:val="28"/>
              </w:rPr>
              <w:t>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</w:p>
        </w:tc>
        <w:tc>
          <w:tcPr>
            <w:tcW w:w="7020" w:type="dxa"/>
          </w:tcPr>
          <w:p w:rsidR="00FB57F9" w:rsidRPr="00FB57F9" w:rsidRDefault="00FB57F9" w:rsidP="003810E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B57F9">
              <w:rPr>
                <w:b/>
                <w:sz w:val="28"/>
                <w:szCs w:val="28"/>
                <w:lang w:val="ru-RU"/>
              </w:rPr>
              <w:t>«Гори, гори ясно, чтобы не погасло!»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b/>
                <w:sz w:val="28"/>
                <w:szCs w:val="28"/>
              </w:rPr>
            </w:pPr>
            <w:r w:rsidRPr="00FB57F9">
              <w:rPr>
                <w:b/>
                <w:sz w:val="28"/>
                <w:szCs w:val="28"/>
              </w:rPr>
              <w:t>3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14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  <w:lang w:val="ru-RU"/>
              </w:rPr>
            </w:pPr>
            <w:r w:rsidRPr="00FB57F9">
              <w:rPr>
                <w:sz w:val="28"/>
                <w:szCs w:val="28"/>
                <w:lang w:val="ru-RU"/>
              </w:rPr>
              <w:t>Настрою гусли на старинный лад… (былины). Былина о Садко и Морском царе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15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proofErr w:type="spellStart"/>
            <w:r w:rsidRPr="00FB57F9">
              <w:rPr>
                <w:sz w:val="28"/>
                <w:szCs w:val="28"/>
              </w:rPr>
              <w:t>Певцы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русской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старины</w:t>
            </w:r>
            <w:proofErr w:type="spellEnd"/>
            <w:r w:rsidRPr="00FB57F9">
              <w:rPr>
                <w:sz w:val="28"/>
                <w:szCs w:val="28"/>
              </w:rPr>
              <w:t xml:space="preserve">. </w:t>
            </w:r>
            <w:proofErr w:type="spellStart"/>
            <w:r w:rsidRPr="00FB57F9">
              <w:rPr>
                <w:sz w:val="28"/>
                <w:szCs w:val="28"/>
              </w:rPr>
              <w:t>Лель</w:t>
            </w:r>
            <w:proofErr w:type="spellEnd"/>
            <w:r w:rsidRPr="00FB57F9">
              <w:rPr>
                <w:sz w:val="28"/>
                <w:szCs w:val="28"/>
              </w:rPr>
              <w:t>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16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  <w:lang w:val="ru-RU"/>
              </w:rPr>
              <w:t xml:space="preserve">Звучащие картины. Прощание с Масленицей. </w:t>
            </w:r>
            <w:proofErr w:type="spellStart"/>
            <w:r w:rsidRPr="00FB57F9">
              <w:rPr>
                <w:sz w:val="28"/>
                <w:szCs w:val="28"/>
              </w:rPr>
              <w:t>Обобщающий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урок</w:t>
            </w:r>
            <w:proofErr w:type="spellEnd"/>
            <w:r w:rsidRPr="00FB57F9">
              <w:rPr>
                <w:sz w:val="28"/>
                <w:szCs w:val="28"/>
              </w:rPr>
              <w:t>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</w:p>
        </w:tc>
        <w:tc>
          <w:tcPr>
            <w:tcW w:w="7020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b/>
                <w:sz w:val="28"/>
                <w:szCs w:val="28"/>
              </w:rPr>
              <w:t xml:space="preserve">В </w:t>
            </w:r>
            <w:proofErr w:type="spellStart"/>
            <w:r w:rsidRPr="00FB57F9">
              <w:rPr>
                <w:b/>
                <w:sz w:val="28"/>
                <w:szCs w:val="28"/>
              </w:rPr>
              <w:t>музыкальном</w:t>
            </w:r>
            <w:proofErr w:type="spellEnd"/>
            <w:r w:rsidRPr="00FB57F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b/>
                <w:sz w:val="28"/>
                <w:szCs w:val="28"/>
              </w:rPr>
              <w:t>театре</w:t>
            </w:r>
            <w:proofErr w:type="spellEnd"/>
            <w:r w:rsidRPr="00FB57F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b/>
                <w:sz w:val="28"/>
                <w:szCs w:val="28"/>
              </w:rPr>
            </w:pPr>
            <w:r w:rsidRPr="00FB57F9">
              <w:rPr>
                <w:b/>
                <w:sz w:val="28"/>
                <w:szCs w:val="28"/>
              </w:rPr>
              <w:t>6</w:t>
            </w:r>
          </w:p>
        </w:tc>
      </w:tr>
      <w:tr w:rsidR="00FB57F9" w:rsidRPr="00FB57F9" w:rsidTr="00FB57F9">
        <w:trPr>
          <w:trHeight w:val="257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17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  <w:lang w:val="ru-RU"/>
              </w:rPr>
            </w:pPr>
            <w:r w:rsidRPr="00FB57F9">
              <w:rPr>
                <w:sz w:val="28"/>
                <w:szCs w:val="28"/>
                <w:lang w:val="ru-RU"/>
              </w:rPr>
              <w:t xml:space="preserve">Опера «Руслан и Людмила». Увертюра. </w:t>
            </w:r>
            <w:proofErr w:type="spellStart"/>
            <w:r w:rsidRPr="00FB57F9">
              <w:rPr>
                <w:sz w:val="28"/>
                <w:szCs w:val="28"/>
                <w:lang w:val="ru-RU"/>
              </w:rPr>
              <w:t>Фарлаф</w:t>
            </w:r>
            <w:proofErr w:type="spellEnd"/>
            <w:r w:rsidRPr="00FB57F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18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proofErr w:type="spellStart"/>
            <w:r w:rsidRPr="00FB57F9">
              <w:rPr>
                <w:sz w:val="28"/>
                <w:szCs w:val="28"/>
              </w:rPr>
              <w:t>Опера</w:t>
            </w:r>
            <w:proofErr w:type="spellEnd"/>
            <w:r w:rsidRPr="00FB57F9">
              <w:rPr>
                <w:sz w:val="28"/>
                <w:szCs w:val="28"/>
              </w:rPr>
              <w:t xml:space="preserve"> «</w:t>
            </w:r>
            <w:proofErr w:type="spellStart"/>
            <w:r w:rsidRPr="00FB57F9">
              <w:rPr>
                <w:sz w:val="28"/>
                <w:szCs w:val="28"/>
              </w:rPr>
              <w:t>Орфей</w:t>
            </w:r>
            <w:proofErr w:type="spellEnd"/>
            <w:r w:rsidRPr="00FB57F9">
              <w:rPr>
                <w:sz w:val="28"/>
                <w:szCs w:val="28"/>
              </w:rPr>
              <w:t xml:space="preserve"> и </w:t>
            </w:r>
            <w:proofErr w:type="spellStart"/>
            <w:r w:rsidRPr="00FB57F9">
              <w:rPr>
                <w:sz w:val="28"/>
                <w:szCs w:val="28"/>
              </w:rPr>
              <w:t>Эвридика</w:t>
            </w:r>
            <w:proofErr w:type="spellEnd"/>
            <w:r w:rsidRPr="00FB57F9">
              <w:rPr>
                <w:sz w:val="28"/>
                <w:szCs w:val="28"/>
              </w:rPr>
              <w:t>».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19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  <w:lang w:val="ru-RU"/>
              </w:rPr>
            </w:pPr>
            <w:r w:rsidRPr="00FB57F9">
              <w:rPr>
                <w:sz w:val="28"/>
                <w:szCs w:val="28"/>
                <w:lang w:val="ru-RU"/>
              </w:rPr>
              <w:t>Опера «Снегурочка». Волшебное дитя природы.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«</w:t>
            </w:r>
            <w:proofErr w:type="spellStart"/>
            <w:r w:rsidRPr="00FB57F9">
              <w:rPr>
                <w:sz w:val="28"/>
                <w:szCs w:val="28"/>
              </w:rPr>
              <w:t>Океан</w:t>
            </w:r>
            <w:proofErr w:type="spellEnd"/>
            <w:r w:rsidRPr="00FB57F9">
              <w:rPr>
                <w:sz w:val="28"/>
                <w:szCs w:val="28"/>
              </w:rPr>
              <w:t xml:space="preserve"> – </w:t>
            </w:r>
            <w:proofErr w:type="spellStart"/>
            <w:r w:rsidRPr="00FB57F9">
              <w:rPr>
                <w:sz w:val="28"/>
                <w:szCs w:val="28"/>
              </w:rPr>
              <w:t>море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синее</w:t>
            </w:r>
            <w:proofErr w:type="spellEnd"/>
            <w:r w:rsidRPr="00FB57F9"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21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proofErr w:type="spellStart"/>
            <w:r w:rsidRPr="00FB57F9">
              <w:rPr>
                <w:sz w:val="28"/>
                <w:szCs w:val="28"/>
              </w:rPr>
              <w:t>Балет</w:t>
            </w:r>
            <w:proofErr w:type="spellEnd"/>
            <w:r w:rsidRPr="00FB57F9">
              <w:rPr>
                <w:sz w:val="28"/>
                <w:szCs w:val="28"/>
              </w:rPr>
              <w:t xml:space="preserve"> «</w:t>
            </w:r>
            <w:proofErr w:type="spellStart"/>
            <w:r w:rsidRPr="00FB57F9">
              <w:rPr>
                <w:sz w:val="28"/>
                <w:szCs w:val="28"/>
              </w:rPr>
              <w:t>Спящая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красавица</w:t>
            </w:r>
            <w:proofErr w:type="spellEnd"/>
            <w:r w:rsidRPr="00FB57F9"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22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b/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 xml:space="preserve">В </w:t>
            </w:r>
            <w:proofErr w:type="spellStart"/>
            <w:r w:rsidRPr="00FB57F9">
              <w:rPr>
                <w:sz w:val="28"/>
                <w:szCs w:val="28"/>
              </w:rPr>
              <w:t>современных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ритмах</w:t>
            </w:r>
            <w:proofErr w:type="spellEnd"/>
            <w:r w:rsidRPr="00FB57F9">
              <w:rPr>
                <w:sz w:val="28"/>
                <w:szCs w:val="28"/>
              </w:rPr>
              <w:t xml:space="preserve"> (</w:t>
            </w:r>
            <w:proofErr w:type="spellStart"/>
            <w:r w:rsidRPr="00FB57F9">
              <w:rPr>
                <w:sz w:val="28"/>
                <w:szCs w:val="28"/>
              </w:rPr>
              <w:t>мюзикл</w:t>
            </w:r>
            <w:proofErr w:type="spellEnd"/>
            <w:r w:rsidRPr="00FB57F9">
              <w:rPr>
                <w:sz w:val="28"/>
                <w:szCs w:val="28"/>
              </w:rPr>
              <w:t>).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</w:p>
        </w:tc>
        <w:tc>
          <w:tcPr>
            <w:tcW w:w="7020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b/>
                <w:sz w:val="28"/>
                <w:szCs w:val="28"/>
              </w:rPr>
              <w:t xml:space="preserve">В </w:t>
            </w:r>
            <w:proofErr w:type="spellStart"/>
            <w:r w:rsidRPr="00FB57F9">
              <w:rPr>
                <w:b/>
                <w:sz w:val="28"/>
                <w:szCs w:val="28"/>
              </w:rPr>
              <w:t>концертном</w:t>
            </w:r>
            <w:proofErr w:type="spellEnd"/>
            <w:r w:rsidRPr="00FB57F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b/>
                <w:sz w:val="28"/>
                <w:szCs w:val="28"/>
              </w:rPr>
              <w:t>зале</w:t>
            </w:r>
            <w:proofErr w:type="spellEnd"/>
            <w:r w:rsidRPr="00FB57F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b/>
                <w:sz w:val="28"/>
                <w:szCs w:val="28"/>
              </w:rPr>
            </w:pPr>
            <w:r w:rsidRPr="00FB57F9">
              <w:rPr>
                <w:b/>
                <w:sz w:val="28"/>
                <w:szCs w:val="28"/>
              </w:rPr>
              <w:t>7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23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b/>
                <w:sz w:val="28"/>
                <w:szCs w:val="28"/>
              </w:rPr>
            </w:pPr>
            <w:proofErr w:type="spellStart"/>
            <w:r w:rsidRPr="00FB57F9">
              <w:rPr>
                <w:sz w:val="28"/>
                <w:szCs w:val="28"/>
              </w:rPr>
              <w:t>Музыкальное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состязание</w:t>
            </w:r>
            <w:proofErr w:type="spellEnd"/>
            <w:r w:rsidRPr="00FB57F9">
              <w:rPr>
                <w:sz w:val="28"/>
                <w:szCs w:val="28"/>
              </w:rPr>
              <w:t xml:space="preserve"> (</w:t>
            </w:r>
            <w:proofErr w:type="spellStart"/>
            <w:r w:rsidRPr="00FB57F9">
              <w:rPr>
                <w:sz w:val="28"/>
                <w:szCs w:val="28"/>
              </w:rPr>
              <w:t>концерт</w:t>
            </w:r>
            <w:proofErr w:type="spellEnd"/>
            <w:r w:rsidRPr="00FB57F9">
              <w:rPr>
                <w:sz w:val="28"/>
                <w:szCs w:val="28"/>
              </w:rPr>
              <w:t>).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24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  <w:lang w:val="ru-RU"/>
              </w:rPr>
            </w:pPr>
            <w:r w:rsidRPr="00FB57F9">
              <w:rPr>
                <w:sz w:val="28"/>
                <w:szCs w:val="28"/>
                <w:lang w:val="ru-RU"/>
              </w:rPr>
              <w:t>Музыкальные инструменты (флейта). Звучащие картины.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25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proofErr w:type="spellStart"/>
            <w:r w:rsidRPr="00FB57F9">
              <w:rPr>
                <w:sz w:val="28"/>
                <w:szCs w:val="28"/>
              </w:rPr>
              <w:t>Музыкальные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инструменты</w:t>
            </w:r>
            <w:proofErr w:type="spellEnd"/>
            <w:r w:rsidRPr="00FB57F9">
              <w:rPr>
                <w:sz w:val="28"/>
                <w:szCs w:val="28"/>
              </w:rPr>
              <w:t xml:space="preserve"> (</w:t>
            </w:r>
            <w:proofErr w:type="spellStart"/>
            <w:r w:rsidRPr="00FB57F9">
              <w:rPr>
                <w:sz w:val="28"/>
                <w:szCs w:val="28"/>
              </w:rPr>
              <w:t>скрипка</w:t>
            </w:r>
            <w:proofErr w:type="spellEnd"/>
            <w:r w:rsidRPr="00FB57F9">
              <w:rPr>
                <w:sz w:val="28"/>
                <w:szCs w:val="28"/>
              </w:rPr>
              <w:t>).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26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proofErr w:type="spellStart"/>
            <w:r w:rsidRPr="00FB57F9">
              <w:rPr>
                <w:sz w:val="28"/>
                <w:szCs w:val="28"/>
              </w:rPr>
              <w:t>Обобщающий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урок</w:t>
            </w:r>
            <w:proofErr w:type="spellEnd"/>
            <w:r w:rsidRPr="00FB57F9">
              <w:rPr>
                <w:sz w:val="28"/>
                <w:szCs w:val="28"/>
              </w:rPr>
              <w:t xml:space="preserve"> 3 </w:t>
            </w:r>
            <w:proofErr w:type="spellStart"/>
            <w:r w:rsidRPr="00FB57F9">
              <w:rPr>
                <w:sz w:val="28"/>
                <w:szCs w:val="28"/>
              </w:rPr>
              <w:t>четверти</w:t>
            </w:r>
            <w:proofErr w:type="spellEnd"/>
            <w:r w:rsidRPr="00FB57F9">
              <w:rPr>
                <w:sz w:val="28"/>
                <w:szCs w:val="28"/>
              </w:rPr>
              <w:t>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27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proofErr w:type="spellStart"/>
            <w:r w:rsidRPr="00FB57F9">
              <w:rPr>
                <w:sz w:val="28"/>
                <w:szCs w:val="28"/>
              </w:rPr>
              <w:t>Сюита</w:t>
            </w:r>
            <w:proofErr w:type="spellEnd"/>
            <w:r w:rsidRPr="00FB57F9">
              <w:rPr>
                <w:sz w:val="28"/>
                <w:szCs w:val="28"/>
              </w:rPr>
              <w:t xml:space="preserve"> «</w:t>
            </w:r>
            <w:proofErr w:type="spellStart"/>
            <w:r w:rsidRPr="00FB57F9">
              <w:rPr>
                <w:sz w:val="28"/>
                <w:szCs w:val="28"/>
              </w:rPr>
              <w:t>Пер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Гюнт</w:t>
            </w:r>
            <w:proofErr w:type="spellEnd"/>
            <w:r w:rsidRPr="00FB57F9">
              <w:rPr>
                <w:sz w:val="28"/>
                <w:szCs w:val="28"/>
              </w:rPr>
              <w:t>».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28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  <w:lang w:val="ru-RU"/>
              </w:rPr>
            </w:pPr>
            <w:r w:rsidRPr="00FB57F9">
              <w:rPr>
                <w:sz w:val="28"/>
                <w:szCs w:val="28"/>
                <w:lang w:val="ru-RU"/>
              </w:rPr>
              <w:t>«Героическая». Призыв к мужеству. Вторая часть, финал.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29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proofErr w:type="spellStart"/>
            <w:r w:rsidRPr="00FB57F9">
              <w:rPr>
                <w:sz w:val="28"/>
                <w:szCs w:val="28"/>
              </w:rPr>
              <w:t>Мир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Бетховена</w:t>
            </w:r>
            <w:proofErr w:type="spellEnd"/>
            <w:r w:rsidRPr="00FB57F9">
              <w:rPr>
                <w:sz w:val="28"/>
                <w:szCs w:val="28"/>
              </w:rPr>
              <w:t>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</w:p>
        </w:tc>
        <w:tc>
          <w:tcPr>
            <w:tcW w:w="7020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  <w:lang w:val="ru-RU"/>
              </w:rPr>
            </w:pPr>
            <w:r w:rsidRPr="00FB57F9">
              <w:rPr>
                <w:b/>
                <w:sz w:val="28"/>
                <w:szCs w:val="28"/>
                <w:lang w:val="ru-RU"/>
              </w:rPr>
              <w:t>«Чтоб музыкантом быть, так надобно уменье…»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b/>
                <w:sz w:val="28"/>
                <w:szCs w:val="28"/>
              </w:rPr>
            </w:pPr>
            <w:r w:rsidRPr="00FB57F9">
              <w:rPr>
                <w:b/>
                <w:sz w:val="28"/>
                <w:szCs w:val="28"/>
              </w:rPr>
              <w:t>5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30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  <w:lang w:val="ru-RU"/>
              </w:rPr>
            </w:pPr>
            <w:r w:rsidRPr="00FB57F9">
              <w:rPr>
                <w:sz w:val="28"/>
                <w:szCs w:val="28"/>
                <w:lang w:val="ru-RU"/>
              </w:rPr>
              <w:t>Чудо музыка. Острый ритм – джаза звуки.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31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Мир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Прокофьева</w:t>
            </w:r>
            <w:proofErr w:type="spellEnd"/>
            <w:r w:rsidRPr="00FB57F9">
              <w:rPr>
                <w:sz w:val="28"/>
                <w:szCs w:val="28"/>
              </w:rPr>
              <w:t>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32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proofErr w:type="spellStart"/>
            <w:r w:rsidRPr="00FB57F9">
              <w:rPr>
                <w:sz w:val="28"/>
                <w:szCs w:val="28"/>
              </w:rPr>
              <w:t>Певцы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родной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природы</w:t>
            </w:r>
            <w:proofErr w:type="spellEnd"/>
            <w:r w:rsidRPr="00FB57F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  <w:lang w:val="ru-RU"/>
              </w:rPr>
            </w:pPr>
            <w:r w:rsidRPr="00FB57F9">
              <w:rPr>
                <w:sz w:val="28"/>
                <w:szCs w:val="28"/>
                <w:lang w:val="ru-RU"/>
              </w:rPr>
              <w:t>Прославим радость на земле. Радость к солнцу нас зовет.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34</w:t>
            </w: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  <w:proofErr w:type="spellStart"/>
            <w:r w:rsidRPr="00FB57F9">
              <w:rPr>
                <w:sz w:val="28"/>
                <w:szCs w:val="28"/>
              </w:rPr>
              <w:t>Обобщающий</w:t>
            </w:r>
            <w:proofErr w:type="spellEnd"/>
            <w:r w:rsidRPr="00FB57F9">
              <w:rPr>
                <w:sz w:val="28"/>
                <w:szCs w:val="28"/>
              </w:rPr>
              <w:t xml:space="preserve"> </w:t>
            </w:r>
            <w:proofErr w:type="spellStart"/>
            <w:r w:rsidRPr="00FB57F9">
              <w:rPr>
                <w:sz w:val="28"/>
                <w:szCs w:val="28"/>
              </w:rPr>
              <w:t>урок</w:t>
            </w:r>
            <w:proofErr w:type="spellEnd"/>
            <w:r w:rsidRPr="00FB57F9">
              <w:rPr>
                <w:sz w:val="28"/>
                <w:szCs w:val="28"/>
              </w:rPr>
              <w:t>.</w:t>
            </w:r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sz w:val="28"/>
                <w:szCs w:val="28"/>
              </w:rPr>
            </w:pPr>
            <w:r w:rsidRPr="00FB57F9">
              <w:rPr>
                <w:sz w:val="28"/>
                <w:szCs w:val="28"/>
              </w:rPr>
              <w:t>1</w:t>
            </w:r>
          </w:p>
        </w:tc>
      </w:tr>
      <w:tr w:rsidR="00FB57F9" w:rsidRPr="00FB57F9" w:rsidTr="00FB57F9">
        <w:trPr>
          <w:trHeight w:val="121"/>
        </w:trPr>
        <w:tc>
          <w:tcPr>
            <w:tcW w:w="1992" w:type="dxa"/>
          </w:tcPr>
          <w:p w:rsidR="00FB57F9" w:rsidRPr="00FB57F9" w:rsidRDefault="00FB57F9" w:rsidP="003810E7">
            <w:pPr>
              <w:rPr>
                <w:sz w:val="28"/>
                <w:szCs w:val="28"/>
              </w:rPr>
            </w:pPr>
          </w:p>
        </w:tc>
        <w:tc>
          <w:tcPr>
            <w:tcW w:w="7020" w:type="dxa"/>
          </w:tcPr>
          <w:p w:rsidR="00FB57F9" w:rsidRPr="00FB57F9" w:rsidRDefault="00FB57F9" w:rsidP="003810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И</w:t>
            </w:r>
            <w:proofErr w:type="spellStart"/>
            <w:r w:rsidRPr="00FB57F9">
              <w:rPr>
                <w:b/>
                <w:sz w:val="28"/>
                <w:szCs w:val="28"/>
              </w:rPr>
              <w:t>того</w:t>
            </w:r>
            <w:proofErr w:type="spellEnd"/>
          </w:p>
        </w:tc>
        <w:tc>
          <w:tcPr>
            <w:tcW w:w="2153" w:type="dxa"/>
          </w:tcPr>
          <w:p w:rsidR="00FB57F9" w:rsidRPr="00FB57F9" w:rsidRDefault="00FB57F9" w:rsidP="003810E7">
            <w:pPr>
              <w:jc w:val="center"/>
              <w:rPr>
                <w:b/>
                <w:sz w:val="28"/>
                <w:szCs w:val="28"/>
              </w:rPr>
            </w:pPr>
            <w:r w:rsidRPr="00FB57F9">
              <w:rPr>
                <w:b/>
                <w:sz w:val="28"/>
                <w:szCs w:val="28"/>
              </w:rPr>
              <w:t>34</w:t>
            </w:r>
          </w:p>
        </w:tc>
      </w:tr>
    </w:tbl>
    <w:p w:rsidR="00FB57F9" w:rsidRPr="00FB57F9" w:rsidRDefault="00FB57F9" w:rsidP="00FB57F9">
      <w:pPr>
        <w:jc w:val="center"/>
        <w:rPr>
          <w:b/>
          <w:sz w:val="28"/>
          <w:szCs w:val="28"/>
        </w:rPr>
      </w:pPr>
    </w:p>
    <w:p w:rsidR="00FB57F9" w:rsidRPr="00FB57F9" w:rsidRDefault="00FB57F9" w:rsidP="00FB57F9">
      <w:pPr>
        <w:jc w:val="center"/>
        <w:rPr>
          <w:b/>
          <w:sz w:val="28"/>
          <w:szCs w:val="28"/>
        </w:rPr>
      </w:pPr>
    </w:p>
    <w:p w:rsidR="00FB57F9" w:rsidRPr="00FB57F9" w:rsidRDefault="00FB57F9" w:rsidP="00FB57F9">
      <w:pPr>
        <w:jc w:val="center"/>
        <w:rPr>
          <w:b/>
          <w:sz w:val="28"/>
          <w:szCs w:val="28"/>
        </w:rPr>
      </w:pPr>
    </w:p>
    <w:p w:rsidR="00FB57F9" w:rsidRPr="00FB57F9" w:rsidRDefault="00FB57F9" w:rsidP="00FB57F9">
      <w:pPr>
        <w:jc w:val="center"/>
        <w:rPr>
          <w:b/>
          <w:sz w:val="28"/>
          <w:szCs w:val="28"/>
        </w:rPr>
      </w:pPr>
    </w:p>
    <w:p w:rsidR="00FB57F9" w:rsidRPr="00FB57F9" w:rsidRDefault="00FB57F9" w:rsidP="00FB57F9">
      <w:pPr>
        <w:jc w:val="center"/>
        <w:rPr>
          <w:b/>
          <w:sz w:val="28"/>
          <w:szCs w:val="28"/>
        </w:rPr>
      </w:pPr>
    </w:p>
    <w:p w:rsidR="00FB57F9" w:rsidRPr="00FB57F9" w:rsidRDefault="00FB57F9" w:rsidP="00FB57F9">
      <w:pPr>
        <w:jc w:val="center"/>
        <w:rPr>
          <w:b/>
          <w:sz w:val="28"/>
          <w:szCs w:val="28"/>
        </w:rPr>
      </w:pPr>
    </w:p>
    <w:p w:rsidR="00FB57F9" w:rsidRPr="00FB57F9" w:rsidRDefault="00FB57F9" w:rsidP="00FB57F9">
      <w:pPr>
        <w:jc w:val="center"/>
        <w:rPr>
          <w:b/>
          <w:sz w:val="28"/>
          <w:szCs w:val="28"/>
        </w:rPr>
      </w:pPr>
    </w:p>
    <w:p w:rsidR="00FB57F9" w:rsidRDefault="00FB57F9" w:rsidP="00FB57F9">
      <w:pPr>
        <w:tabs>
          <w:tab w:val="left" w:pos="4382"/>
        </w:tabs>
        <w:jc w:val="center"/>
        <w:outlineLvl w:val="0"/>
        <w:rPr>
          <w:b/>
          <w:sz w:val="32"/>
          <w:szCs w:val="32"/>
        </w:rPr>
      </w:pPr>
    </w:p>
    <w:p w:rsidR="00FB57F9" w:rsidRDefault="00FB57F9" w:rsidP="00FB57F9">
      <w:pPr>
        <w:tabs>
          <w:tab w:val="left" w:pos="4382"/>
        </w:tabs>
        <w:jc w:val="center"/>
        <w:outlineLvl w:val="0"/>
        <w:rPr>
          <w:b/>
          <w:sz w:val="32"/>
          <w:szCs w:val="32"/>
        </w:rPr>
      </w:pPr>
    </w:p>
    <w:p w:rsidR="00FB57F9" w:rsidRPr="005F5802" w:rsidRDefault="00FB57F9" w:rsidP="00FB57F9">
      <w:pPr>
        <w:shd w:val="clear" w:color="auto" w:fill="FFFFFF"/>
        <w:tabs>
          <w:tab w:val="left" w:pos="238"/>
        </w:tabs>
        <w:spacing w:before="86"/>
      </w:pPr>
    </w:p>
    <w:p w:rsidR="00F80D6F" w:rsidRDefault="00F80D6F" w:rsidP="00FB57F9">
      <w:pPr>
        <w:rPr>
          <w:lang w:val="ru-RU"/>
        </w:rPr>
      </w:pPr>
    </w:p>
    <w:p w:rsidR="00264FEA" w:rsidRPr="00264FEA" w:rsidRDefault="00264FEA" w:rsidP="00FB57F9">
      <w:pPr>
        <w:rPr>
          <w:lang w:val="ru-RU"/>
        </w:rPr>
      </w:pPr>
    </w:p>
    <w:p w:rsidR="00F80D6F" w:rsidRDefault="00F80D6F" w:rsidP="00FB57F9">
      <w:pPr>
        <w:rPr>
          <w:lang w:val="ru-RU"/>
        </w:rPr>
      </w:pPr>
    </w:p>
    <w:p w:rsidR="000E4055" w:rsidRDefault="000E4055" w:rsidP="00FB57F9">
      <w:pPr>
        <w:rPr>
          <w:lang w:val="ru-RU"/>
        </w:rPr>
      </w:pPr>
    </w:p>
    <w:p w:rsidR="000E4055" w:rsidRDefault="000E4055" w:rsidP="00FB57F9">
      <w:pPr>
        <w:rPr>
          <w:lang w:val="ru-RU"/>
        </w:rPr>
      </w:pPr>
    </w:p>
    <w:p w:rsidR="000E4055" w:rsidRDefault="000E4055" w:rsidP="00FB57F9">
      <w:pPr>
        <w:rPr>
          <w:lang w:val="ru-RU"/>
        </w:rPr>
      </w:pPr>
    </w:p>
    <w:p w:rsidR="000E4055" w:rsidRPr="00F80D6F" w:rsidRDefault="000E4055" w:rsidP="00FB57F9">
      <w:pPr>
        <w:rPr>
          <w:lang w:val="ru-RU"/>
        </w:rPr>
      </w:pPr>
    </w:p>
    <w:p w:rsidR="00FB57F9" w:rsidRPr="002B39D1" w:rsidRDefault="00FB57F9" w:rsidP="00FB57F9"/>
    <w:p w:rsidR="00F80D6F" w:rsidRPr="003810E7" w:rsidRDefault="00F80D6F" w:rsidP="00F80D6F">
      <w:pPr>
        <w:jc w:val="center"/>
        <w:rPr>
          <w:b/>
          <w:sz w:val="36"/>
          <w:szCs w:val="36"/>
        </w:rPr>
      </w:pPr>
      <w:proofErr w:type="spellStart"/>
      <w:r w:rsidRPr="003810E7">
        <w:rPr>
          <w:b/>
          <w:sz w:val="36"/>
          <w:szCs w:val="36"/>
        </w:rPr>
        <w:lastRenderedPageBreak/>
        <w:t>Календарно-тематическое</w:t>
      </w:r>
      <w:proofErr w:type="spellEnd"/>
      <w:r w:rsidRPr="003810E7">
        <w:rPr>
          <w:b/>
          <w:sz w:val="36"/>
          <w:szCs w:val="36"/>
        </w:rPr>
        <w:t xml:space="preserve"> </w:t>
      </w:r>
      <w:proofErr w:type="spellStart"/>
      <w:r w:rsidRPr="003810E7">
        <w:rPr>
          <w:b/>
          <w:sz w:val="36"/>
          <w:szCs w:val="36"/>
        </w:rPr>
        <w:t>планирование</w:t>
      </w:r>
      <w:proofErr w:type="spellEnd"/>
    </w:p>
    <w:p w:rsidR="00F80D6F" w:rsidRPr="00F80D6F" w:rsidRDefault="00F80D6F" w:rsidP="00F80D6F">
      <w:pPr>
        <w:jc w:val="center"/>
        <w:rPr>
          <w:b/>
          <w:sz w:val="28"/>
          <w:szCs w:val="28"/>
        </w:rPr>
      </w:pPr>
    </w:p>
    <w:tbl>
      <w:tblPr>
        <w:tblW w:w="15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559"/>
        <w:gridCol w:w="2835"/>
        <w:gridCol w:w="2977"/>
        <w:gridCol w:w="2977"/>
        <w:gridCol w:w="2126"/>
        <w:gridCol w:w="1559"/>
      </w:tblGrid>
      <w:tr w:rsidR="002936E2" w:rsidRPr="00F80D6F" w:rsidTr="000E4055">
        <w:trPr>
          <w:trHeight w:val="20"/>
        </w:trPr>
        <w:tc>
          <w:tcPr>
            <w:tcW w:w="1135" w:type="dxa"/>
            <w:vMerge w:val="restart"/>
          </w:tcPr>
          <w:p w:rsidR="002936E2" w:rsidRPr="00F80D6F" w:rsidRDefault="002936E2" w:rsidP="003810E7">
            <w:pPr>
              <w:rPr>
                <w:b/>
                <w:sz w:val="28"/>
                <w:szCs w:val="28"/>
              </w:rPr>
            </w:pPr>
            <w:r w:rsidRPr="00F80D6F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F80D6F">
              <w:rPr>
                <w:b/>
                <w:sz w:val="28"/>
                <w:szCs w:val="28"/>
              </w:rPr>
              <w:t>урок</w:t>
            </w:r>
            <w:proofErr w:type="spellEnd"/>
            <w:r w:rsidR="000E4055">
              <w:rPr>
                <w:b/>
                <w:sz w:val="28"/>
                <w:szCs w:val="28"/>
                <w:lang w:val="ru-RU"/>
              </w:rPr>
              <w:t>а</w:t>
            </w:r>
          </w:p>
        </w:tc>
        <w:tc>
          <w:tcPr>
            <w:tcW w:w="1559" w:type="dxa"/>
            <w:vMerge w:val="restart"/>
          </w:tcPr>
          <w:p w:rsidR="002936E2" w:rsidRPr="00F80D6F" w:rsidRDefault="002936E2" w:rsidP="003810E7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F80D6F">
              <w:rPr>
                <w:b/>
                <w:sz w:val="28"/>
                <w:szCs w:val="28"/>
              </w:rPr>
              <w:t>Дата</w:t>
            </w:r>
            <w:proofErr w:type="spellEnd"/>
            <w:r w:rsidRPr="00F80D6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:rsidR="002936E2" w:rsidRPr="00F80D6F" w:rsidRDefault="002936E2" w:rsidP="003810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80D6F">
              <w:rPr>
                <w:b/>
                <w:sz w:val="28"/>
                <w:szCs w:val="28"/>
              </w:rPr>
              <w:t>Тема</w:t>
            </w:r>
            <w:proofErr w:type="spellEnd"/>
            <w:r w:rsidRPr="00F80D6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b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2977" w:type="dxa"/>
            <w:vMerge w:val="restart"/>
          </w:tcPr>
          <w:p w:rsidR="002936E2" w:rsidRPr="00F80D6F" w:rsidRDefault="002936E2" w:rsidP="003810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80D6F">
              <w:rPr>
                <w:b/>
                <w:sz w:val="28"/>
                <w:szCs w:val="28"/>
              </w:rPr>
              <w:t>Элемент</w:t>
            </w:r>
            <w:proofErr w:type="spellEnd"/>
            <w:r w:rsidRPr="00F80D6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b/>
                <w:sz w:val="28"/>
                <w:szCs w:val="28"/>
              </w:rPr>
              <w:t>содержания</w:t>
            </w:r>
            <w:proofErr w:type="spellEnd"/>
          </w:p>
        </w:tc>
        <w:tc>
          <w:tcPr>
            <w:tcW w:w="5103" w:type="dxa"/>
            <w:gridSpan w:val="2"/>
            <w:tcBorders>
              <w:bottom w:val="nil"/>
            </w:tcBorders>
          </w:tcPr>
          <w:p w:rsidR="002936E2" w:rsidRPr="00F80D6F" w:rsidRDefault="002936E2" w:rsidP="003810E7">
            <w:pPr>
              <w:tabs>
                <w:tab w:val="left" w:pos="2052"/>
              </w:tabs>
              <w:rPr>
                <w:b/>
                <w:sz w:val="28"/>
                <w:szCs w:val="28"/>
              </w:rPr>
            </w:pPr>
            <w:proofErr w:type="spellStart"/>
            <w:r w:rsidRPr="00F80D6F">
              <w:rPr>
                <w:b/>
                <w:sz w:val="28"/>
                <w:szCs w:val="28"/>
              </w:rPr>
              <w:t>Контрольно-оценочная</w:t>
            </w:r>
            <w:proofErr w:type="spellEnd"/>
            <w:r w:rsidRPr="00F80D6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b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1559" w:type="dxa"/>
          </w:tcPr>
          <w:p w:rsidR="002936E2" w:rsidRPr="00F80D6F" w:rsidRDefault="002936E2" w:rsidP="003810E7">
            <w:pPr>
              <w:jc w:val="both"/>
              <w:rPr>
                <w:b/>
                <w:sz w:val="28"/>
                <w:szCs w:val="28"/>
              </w:rPr>
            </w:pPr>
            <w:r w:rsidRPr="00F80D6F">
              <w:rPr>
                <w:b/>
                <w:sz w:val="28"/>
                <w:szCs w:val="28"/>
              </w:rPr>
              <w:t xml:space="preserve">ИКТ </w:t>
            </w:r>
            <w:proofErr w:type="spellStart"/>
            <w:r w:rsidRPr="00F80D6F">
              <w:rPr>
                <w:b/>
                <w:sz w:val="28"/>
                <w:szCs w:val="28"/>
              </w:rPr>
              <w:t>средства</w:t>
            </w:r>
            <w:proofErr w:type="spellEnd"/>
            <w:r w:rsidRPr="00F80D6F">
              <w:rPr>
                <w:b/>
                <w:sz w:val="28"/>
                <w:szCs w:val="28"/>
              </w:rPr>
              <w:t xml:space="preserve"> </w:t>
            </w:r>
          </w:p>
          <w:p w:rsidR="002936E2" w:rsidRPr="00F80D6F" w:rsidRDefault="002936E2" w:rsidP="003810E7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F80D6F">
              <w:rPr>
                <w:b/>
                <w:sz w:val="28"/>
                <w:szCs w:val="28"/>
              </w:rPr>
              <w:t>обучения</w:t>
            </w:r>
            <w:proofErr w:type="spellEnd"/>
            <w:r w:rsidRPr="00F80D6F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264FEA" w:rsidRPr="00F80D6F" w:rsidTr="000E4055">
        <w:trPr>
          <w:trHeight w:val="70"/>
        </w:trPr>
        <w:tc>
          <w:tcPr>
            <w:tcW w:w="1135" w:type="dxa"/>
            <w:vMerge/>
          </w:tcPr>
          <w:p w:rsidR="002936E2" w:rsidRPr="00F80D6F" w:rsidRDefault="002936E2" w:rsidP="003810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936E2" w:rsidRPr="00F80D6F" w:rsidRDefault="002936E2" w:rsidP="003810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2936E2" w:rsidRPr="00F80D6F" w:rsidRDefault="002936E2" w:rsidP="003810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2936E2" w:rsidRPr="00F80D6F" w:rsidRDefault="002936E2" w:rsidP="003810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2936E2" w:rsidRPr="00F80D6F" w:rsidRDefault="002936E2" w:rsidP="003810E7">
            <w:pPr>
              <w:rPr>
                <w:b/>
                <w:i/>
                <w:sz w:val="28"/>
                <w:szCs w:val="28"/>
              </w:rPr>
            </w:pPr>
            <w:r w:rsidRPr="00F80D6F">
              <w:rPr>
                <w:b/>
                <w:i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both"/>
              <w:rPr>
                <w:b/>
                <w:i/>
                <w:sz w:val="28"/>
                <w:szCs w:val="28"/>
              </w:rPr>
            </w:pPr>
            <w:r w:rsidRPr="00F80D6F">
              <w:rPr>
                <w:b/>
                <w:i/>
                <w:sz w:val="28"/>
                <w:szCs w:val="28"/>
              </w:rPr>
              <w:t xml:space="preserve">             </w:t>
            </w:r>
          </w:p>
        </w:tc>
        <w:tc>
          <w:tcPr>
            <w:tcW w:w="1559" w:type="dxa"/>
          </w:tcPr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3810E7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3810E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936E2" w:rsidRPr="003810E7" w:rsidRDefault="003810E7" w:rsidP="003810E7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02</w:t>
            </w:r>
            <w:r w:rsidRPr="003810E7">
              <w:rPr>
                <w:b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F80D6F">
              <w:rPr>
                <w:b/>
                <w:i/>
                <w:sz w:val="28"/>
                <w:szCs w:val="28"/>
                <w:lang w:val="ru-RU"/>
              </w:rPr>
              <w:t>Мелодия  -</w:t>
            </w:r>
            <w:proofErr w:type="gramEnd"/>
            <w:r w:rsidRPr="00F80D6F">
              <w:rPr>
                <w:b/>
                <w:i/>
                <w:sz w:val="28"/>
                <w:szCs w:val="28"/>
                <w:lang w:val="ru-RU"/>
              </w:rPr>
              <w:t xml:space="preserve"> душа музыки.</w:t>
            </w: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  <w:r w:rsidRPr="00F80D6F">
              <w:rPr>
                <w:sz w:val="28"/>
                <w:szCs w:val="28"/>
                <w:lang w:val="ru-RU"/>
              </w:rPr>
              <w:t>Урок изучения и первичного закрепления новых знаний.</w:t>
            </w:r>
            <w:r w:rsidRPr="00F80D6F">
              <w:rPr>
                <w:b/>
                <w:sz w:val="28"/>
                <w:szCs w:val="28"/>
                <w:lang w:val="ru-RU"/>
              </w:rPr>
              <w:t xml:space="preserve">    </w:t>
            </w:r>
            <w:proofErr w:type="spellStart"/>
            <w:r w:rsidRPr="00F80D6F">
              <w:rPr>
                <w:i/>
                <w:sz w:val="28"/>
                <w:szCs w:val="28"/>
              </w:rPr>
              <w:t>Урок-беседа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  <w:r w:rsidRPr="00F80D6F">
              <w:rPr>
                <w:b/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2977" w:type="dxa"/>
          </w:tcPr>
          <w:p w:rsidR="002936E2" w:rsidRPr="002936E2" w:rsidRDefault="002936E2" w:rsidP="003810E7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2936E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Интонационно-образная природа музыкального искусства. Музыкальные средства выразительности</w:t>
            </w:r>
            <w:r w:rsidRPr="002936E2">
              <w:rPr>
                <w:rFonts w:ascii="Arial" w:hAnsi="Arial" w:cs="Arial"/>
                <w:sz w:val="28"/>
                <w:szCs w:val="28"/>
                <w:lang w:val="ru-RU"/>
              </w:rPr>
              <w:t>.</w:t>
            </w:r>
            <w:r w:rsidRPr="002936E2">
              <w:rPr>
                <w:sz w:val="28"/>
                <w:szCs w:val="28"/>
                <w:lang w:val="ru-RU"/>
              </w:rPr>
              <w:t xml:space="preserve"> </w:t>
            </w:r>
            <w:r w:rsidRPr="00F80D6F">
              <w:rPr>
                <w:sz w:val="28"/>
                <w:szCs w:val="28"/>
                <w:lang w:val="ru-RU"/>
              </w:rPr>
              <w:t xml:space="preserve">Рождение музыки как естественное проявление человеческого состояния. Интонационно-образная природа музыкального искусства. Интонация как </w:t>
            </w:r>
            <w:r w:rsidRPr="00F80D6F">
              <w:rPr>
                <w:sz w:val="28"/>
                <w:szCs w:val="28"/>
                <w:lang w:val="ru-RU"/>
              </w:rPr>
              <w:lastRenderedPageBreak/>
              <w:t xml:space="preserve">внутреннее озвученное состояние, выражение эмоций и отражение мыслей. Основные средства музыкальной выразительности (мелодия). </w:t>
            </w:r>
            <w:proofErr w:type="spellStart"/>
            <w:r w:rsidRPr="00F80D6F">
              <w:rPr>
                <w:i/>
                <w:sz w:val="28"/>
                <w:szCs w:val="28"/>
                <w:lang w:val="ru-RU"/>
              </w:rPr>
              <w:t>Песенность</w:t>
            </w:r>
            <w:proofErr w:type="spellEnd"/>
            <w:r w:rsidRPr="00F80D6F">
              <w:rPr>
                <w:i/>
                <w:sz w:val="28"/>
                <w:szCs w:val="28"/>
                <w:lang w:val="ru-RU"/>
              </w:rPr>
              <w:t xml:space="preserve">, как отличительная черта русской музыки. </w:t>
            </w:r>
            <w:r w:rsidRPr="002936E2">
              <w:rPr>
                <w:i/>
                <w:sz w:val="28"/>
                <w:szCs w:val="28"/>
                <w:lang w:val="ru-RU"/>
              </w:rPr>
              <w:t>Углубляется понимание мелодии как осно</w:t>
            </w:r>
            <w:r>
              <w:rPr>
                <w:i/>
                <w:sz w:val="28"/>
                <w:szCs w:val="28"/>
                <w:lang w:val="ru-RU"/>
              </w:rPr>
              <w:t>вы музыки – ее души.</w:t>
            </w:r>
          </w:p>
          <w:p w:rsidR="002936E2" w:rsidRPr="002936E2" w:rsidRDefault="002936E2" w:rsidP="002936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Рассвет на Москве-реке.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Вступление к опере «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Хован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softHyphen/>
              <w:t>щина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». </w:t>
            </w:r>
            <w:r w:rsidRPr="002936E2">
              <w:rPr>
                <w:b/>
                <w:i/>
                <w:color w:val="000000"/>
                <w:sz w:val="28"/>
                <w:szCs w:val="28"/>
                <w:lang w:val="ru-RU"/>
              </w:rPr>
              <w:t>М. Мусоргский.</w:t>
            </w:r>
          </w:p>
          <w:p w:rsidR="002936E2" w:rsidRPr="000E59D6" w:rsidRDefault="002936E2" w:rsidP="002936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Главная мелодия 2-й части.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Из Симфонии № 4. </w:t>
            </w:r>
            <w:r w:rsidRPr="000E59D6">
              <w:rPr>
                <w:b/>
                <w:i/>
                <w:color w:val="000000"/>
                <w:sz w:val="28"/>
                <w:szCs w:val="28"/>
                <w:lang w:val="ru-RU"/>
              </w:rPr>
              <w:t>П. Чайковский.</w:t>
            </w:r>
          </w:p>
          <w:p w:rsidR="002936E2" w:rsidRPr="00F80D6F" w:rsidRDefault="002936E2" w:rsidP="002936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Жаворонок. </w:t>
            </w:r>
            <w:r w:rsidRPr="00F80D6F">
              <w:rPr>
                <w:b/>
                <w:bCs/>
                <w:i/>
                <w:color w:val="000000"/>
                <w:sz w:val="28"/>
                <w:szCs w:val="28"/>
                <w:lang w:val="ru-RU"/>
              </w:rPr>
              <w:t xml:space="preserve">М.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Глинка, слова Н. Кукольника.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ind w:left="151" w:hanging="141"/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входной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</w:tc>
        <w:tc>
          <w:tcPr>
            <w:tcW w:w="1559" w:type="dxa"/>
          </w:tcPr>
          <w:p w:rsidR="002936E2" w:rsidRPr="00F80D6F" w:rsidRDefault="002936E2" w:rsidP="003810E7">
            <w:pPr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Видео-презентация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песни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3810E7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3810E7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</w:tcPr>
          <w:p w:rsidR="002936E2" w:rsidRPr="003810E7" w:rsidRDefault="00D4594F" w:rsidP="003810E7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09</w:t>
            </w:r>
            <w:r w:rsidR="003810E7">
              <w:rPr>
                <w:b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 xml:space="preserve">Природа и музыка. </w:t>
            </w:r>
            <w:r w:rsidRPr="00F80D6F">
              <w:rPr>
                <w:sz w:val="28"/>
                <w:szCs w:val="28"/>
                <w:lang w:val="ru-RU"/>
              </w:rPr>
              <w:t>Комбинированный урок.</w:t>
            </w:r>
            <w:r w:rsidRPr="00F80D6F">
              <w:rPr>
                <w:i/>
                <w:sz w:val="28"/>
                <w:szCs w:val="28"/>
                <w:lang w:val="ru-RU"/>
              </w:rPr>
              <w:t xml:space="preserve"> </w:t>
            </w: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Традиционный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2936E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2936E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Выразительность и изобразительность в музыке. Различные виды музыки: вокальная, инструментальная</w:t>
            </w: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>;</w:t>
            </w:r>
            <w:r w:rsidRPr="00F80D6F">
              <w:rPr>
                <w:sz w:val="28"/>
                <w:szCs w:val="28"/>
                <w:lang w:val="ru-RU"/>
              </w:rPr>
              <w:t xml:space="preserve"> Выразительность и изобразительность в музыке. Различные виды музыки: вокальная, инструментальная. Основные средства музыкальной выразительности (мелодия, аккомпанемент). </w:t>
            </w:r>
            <w:r w:rsidRPr="00F80D6F">
              <w:rPr>
                <w:i/>
                <w:sz w:val="28"/>
                <w:szCs w:val="28"/>
                <w:lang w:val="ru-RU"/>
              </w:rPr>
              <w:t xml:space="preserve">Романс. Лирические образы в романсах и картинах русских композиторов и художников. </w:t>
            </w:r>
          </w:p>
          <w:p w:rsidR="002936E2" w:rsidRPr="00F80D6F" w:rsidRDefault="002936E2" w:rsidP="002936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Благословляю вас, леса.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П. Чайковский, слова А, Толстого.</w:t>
            </w:r>
          </w:p>
          <w:p w:rsidR="002936E2" w:rsidRPr="00F80D6F" w:rsidRDefault="002936E2" w:rsidP="002936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Звонче жаворонка </w:t>
            </w: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lastRenderedPageBreak/>
              <w:t xml:space="preserve">пенье.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Н. Римский-Корсаков, слова А. Толстого.</w:t>
            </w:r>
          </w:p>
          <w:p w:rsidR="002936E2" w:rsidRPr="00F80D6F" w:rsidRDefault="002936E2" w:rsidP="002936E2">
            <w:pPr>
              <w:shd w:val="clear" w:color="auto" w:fill="FFFFFF"/>
              <w:tabs>
                <w:tab w:val="left" w:pos="81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Романс.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Из Музыкальных иллюстраций к повести А. Пушкина «Метель». </w:t>
            </w:r>
            <w:r w:rsidRPr="00F80D6F">
              <w:rPr>
                <w:b/>
                <w:i/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</w:rPr>
              <w:t>Свиридов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</w:rPr>
              <w:t>.</w:t>
            </w:r>
            <w:r w:rsidRPr="00F80D6F">
              <w:rPr>
                <w:b/>
                <w:i/>
                <w:color w:val="000000"/>
                <w:sz w:val="28"/>
                <w:szCs w:val="28"/>
              </w:rPr>
              <w:tab/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текущий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</w:tc>
        <w:tc>
          <w:tcPr>
            <w:tcW w:w="1559" w:type="dxa"/>
          </w:tcPr>
          <w:p w:rsidR="002936E2" w:rsidRPr="00F80D6F" w:rsidRDefault="002936E2" w:rsidP="003810E7">
            <w:pPr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Видео-презентация</w:t>
            </w:r>
            <w:proofErr w:type="spellEnd"/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3810E7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3810E7">
              <w:rPr>
                <w:b/>
                <w:sz w:val="24"/>
                <w:szCs w:val="24"/>
              </w:rPr>
              <w:t>3</w:t>
            </w:r>
          </w:p>
          <w:p w:rsidR="002936E2" w:rsidRPr="003810E7" w:rsidRDefault="002936E2" w:rsidP="003810E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936E2" w:rsidRPr="003810E7" w:rsidRDefault="00D4594F" w:rsidP="003810E7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16</w:t>
            </w:r>
            <w:r w:rsidR="003810E7">
              <w:rPr>
                <w:b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>Виват, Россия! (кант). Наша слава- русская держава.</w:t>
            </w:r>
          </w:p>
          <w:p w:rsidR="002936E2" w:rsidRPr="00F80D6F" w:rsidRDefault="002936E2" w:rsidP="003810E7">
            <w:pPr>
              <w:rPr>
                <w:b/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Комбинированный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урок</w:t>
            </w:r>
            <w:proofErr w:type="spellEnd"/>
            <w:r w:rsidRPr="00F80D6F">
              <w:rPr>
                <w:sz w:val="28"/>
                <w:szCs w:val="28"/>
              </w:rPr>
              <w:t>.</w:t>
            </w:r>
            <w:r w:rsidRPr="00F80D6F">
              <w:rPr>
                <w:b/>
                <w:sz w:val="28"/>
                <w:szCs w:val="28"/>
              </w:rPr>
              <w:t xml:space="preserve"> </w:t>
            </w:r>
          </w:p>
          <w:p w:rsidR="002936E2" w:rsidRPr="00F80D6F" w:rsidRDefault="002936E2" w:rsidP="003810E7">
            <w:pPr>
              <w:rPr>
                <w:i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Традиционный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>Народные музыкальные традиции Отечества. Интонации музыкальные и речевые. Сходство и различие.</w:t>
            </w:r>
            <w:r w:rsidRPr="00F80D6F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F80D6F">
              <w:rPr>
                <w:sz w:val="28"/>
                <w:szCs w:val="28"/>
                <w:lang w:val="ru-RU"/>
              </w:rPr>
              <w:t xml:space="preserve">Знакомство учащихся с жанром канта. Народные музыкальные традиции Отечества. Интонации музыкальные и речевые. Сходство и различие.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Песенность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lastRenderedPageBreak/>
              <w:t>маршевость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 xml:space="preserve">. Солдатская песня. Патриотическая тема в русских народных песнях. Образы защитников Отечества в различных жанрах музыки. </w:t>
            </w:r>
          </w:p>
          <w:p w:rsidR="002936E2" w:rsidRPr="00F80D6F" w:rsidRDefault="002936E2" w:rsidP="002936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Радуйся, </w:t>
            </w:r>
            <w:proofErr w:type="spellStart"/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Росско</w:t>
            </w:r>
            <w:proofErr w:type="spellEnd"/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 земле; Орле Российский. </w:t>
            </w:r>
            <w:proofErr w:type="spellStart"/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Виватные</w:t>
            </w:r>
            <w:proofErr w:type="spellEnd"/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 канты.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Неизвестные авторы </w:t>
            </w:r>
            <w:r w:rsidRPr="00F80D6F">
              <w:rPr>
                <w:b/>
                <w:i/>
                <w:color w:val="000000"/>
                <w:sz w:val="28"/>
                <w:szCs w:val="28"/>
              </w:rPr>
              <w:t>XVIII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 в.</w:t>
            </w:r>
          </w:p>
          <w:p w:rsidR="002936E2" w:rsidRPr="002936E2" w:rsidRDefault="002936E2" w:rsidP="002936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Славны были наши деды</w:t>
            </w:r>
            <w:proofErr w:type="gramStart"/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; Вспомним</w:t>
            </w:r>
            <w:proofErr w:type="gramEnd"/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, братцы, Русь и славу! </w:t>
            </w:r>
            <w:r w:rsidRPr="002936E2">
              <w:rPr>
                <w:b/>
                <w:i/>
                <w:color w:val="000000"/>
                <w:sz w:val="28"/>
                <w:szCs w:val="28"/>
                <w:lang w:val="ru-RU"/>
              </w:rPr>
              <w:t>Русские народные песни.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тематический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</w:tc>
        <w:tc>
          <w:tcPr>
            <w:tcW w:w="1559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Презентация</w:t>
            </w:r>
            <w:proofErr w:type="spellEnd"/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6D2D66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6D2D6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936E2" w:rsidRPr="006D2D66" w:rsidRDefault="006D2D66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6D2D66">
              <w:rPr>
                <w:b/>
                <w:sz w:val="24"/>
                <w:szCs w:val="24"/>
                <w:lang w:val="ru-RU"/>
              </w:rPr>
              <w:t>23.09.2025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>Кантата «Александр Невский».</w:t>
            </w:r>
          </w:p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>Урок обобщения и систематизации знаний.</w:t>
            </w:r>
          </w:p>
          <w:p w:rsidR="002936E2" w:rsidRPr="00F80D6F" w:rsidRDefault="002936E2" w:rsidP="003810E7">
            <w:pPr>
              <w:rPr>
                <w:i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lastRenderedPageBreak/>
              <w:t>Урок-презентация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both"/>
              <w:rPr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lastRenderedPageBreak/>
              <w:t xml:space="preserve">Обобщенное представление исторического прошлого в музыкальных образах. Народная и профессиональная </w:t>
            </w: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lastRenderedPageBreak/>
              <w:t xml:space="preserve">музыка. Кантата. </w:t>
            </w:r>
          </w:p>
          <w:p w:rsidR="002936E2" w:rsidRPr="00F80D6F" w:rsidRDefault="002936E2" w:rsidP="003810E7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 xml:space="preserve">Кантата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С.С.Прокофьева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 xml:space="preserve"> «Александр Невский». Образы защитников Отечества в различных жанрах музыки. </w:t>
            </w:r>
          </w:p>
          <w:p w:rsidR="002936E2" w:rsidRPr="00F80D6F" w:rsidRDefault="002936E2" w:rsidP="003944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Александр Невский.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Кантата (фрагменты). С. Прокофьев.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итоговый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фронтальный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</w:tc>
        <w:tc>
          <w:tcPr>
            <w:tcW w:w="1559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Видео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80D6F">
              <w:rPr>
                <w:sz w:val="28"/>
                <w:szCs w:val="28"/>
              </w:rPr>
              <w:t>фрагменты</w:t>
            </w:r>
            <w:proofErr w:type="spellEnd"/>
            <w:r w:rsidRPr="00F80D6F">
              <w:rPr>
                <w:sz w:val="28"/>
                <w:szCs w:val="28"/>
              </w:rPr>
              <w:t xml:space="preserve">  </w:t>
            </w:r>
            <w:proofErr w:type="spellStart"/>
            <w:r w:rsidRPr="00F80D6F">
              <w:rPr>
                <w:sz w:val="28"/>
                <w:szCs w:val="28"/>
              </w:rPr>
              <w:t>из</w:t>
            </w:r>
            <w:proofErr w:type="spellEnd"/>
            <w:proofErr w:type="gramEnd"/>
            <w:r w:rsidRPr="00F80D6F">
              <w:rPr>
                <w:sz w:val="28"/>
                <w:szCs w:val="28"/>
              </w:rPr>
              <w:t xml:space="preserve">  </w:t>
            </w:r>
            <w:proofErr w:type="spellStart"/>
            <w:r w:rsidRPr="00F80D6F">
              <w:rPr>
                <w:sz w:val="28"/>
                <w:szCs w:val="28"/>
              </w:rPr>
              <w:t>кантаты</w:t>
            </w:r>
            <w:proofErr w:type="spellEnd"/>
            <w:r w:rsidRPr="00F80D6F">
              <w:rPr>
                <w:sz w:val="28"/>
                <w:szCs w:val="28"/>
              </w:rPr>
              <w:t>.</w:t>
            </w: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6D2D66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6D2D6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936E2" w:rsidRPr="006D2D66" w:rsidRDefault="006D2D66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6D2D66">
              <w:rPr>
                <w:b/>
                <w:sz w:val="24"/>
                <w:szCs w:val="24"/>
                <w:lang w:val="ru-RU"/>
              </w:rPr>
              <w:t>30.09.2025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>Опера «Иван Сусанин».</w:t>
            </w:r>
          </w:p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>Урок изучения и первичного закрепления новых знаний.</w:t>
            </w:r>
          </w:p>
          <w:p w:rsidR="002936E2" w:rsidRPr="00F80D6F" w:rsidRDefault="002936E2" w:rsidP="003810E7">
            <w:pPr>
              <w:rPr>
                <w:i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Урок</w:t>
            </w:r>
            <w:proofErr w:type="spellEnd"/>
            <w:r w:rsidRPr="00F80D6F">
              <w:rPr>
                <w:i/>
                <w:sz w:val="28"/>
                <w:szCs w:val="28"/>
              </w:rPr>
              <w:t xml:space="preserve"> –</w:t>
            </w:r>
            <w:proofErr w:type="spellStart"/>
            <w:r w:rsidRPr="00F80D6F">
              <w:rPr>
                <w:i/>
                <w:sz w:val="28"/>
                <w:szCs w:val="28"/>
              </w:rPr>
              <w:t>беседа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6E2" w:rsidRPr="00F80D6F" w:rsidRDefault="002936E2" w:rsidP="00394450">
            <w:pPr>
              <w:jc w:val="both"/>
              <w:rPr>
                <w:rFonts w:ascii="Arial" w:hAnsi="Arial" w:cs="Arial"/>
                <w:i/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>Обобщенное представление исторического прошлого в музыкальных образах. Сочинения отечественных композиторов о Родине.</w:t>
            </w:r>
          </w:p>
          <w:p w:rsidR="002936E2" w:rsidRPr="00F80D6F" w:rsidRDefault="002936E2" w:rsidP="00394450">
            <w:pPr>
              <w:jc w:val="both"/>
              <w:rPr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 xml:space="preserve">Интонация как внутреннее озвученное </w:t>
            </w: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lastRenderedPageBreak/>
              <w:t>состояние, выражение эмоций и отражение мыслей.</w:t>
            </w:r>
          </w:p>
          <w:p w:rsidR="00394450" w:rsidRDefault="002936E2" w:rsidP="003810E7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 xml:space="preserve">Сочинения отечественных композиторов о Родине. Интонация как внутреннее озвученное состояние, выражение эмоций и отражение мыслей. Образ защитника Отечества в опере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М.И.Глинки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 xml:space="preserve"> «Иван Сусанин».</w:t>
            </w:r>
            <w:r w:rsidR="00394450">
              <w:rPr>
                <w:i/>
                <w:sz w:val="28"/>
                <w:szCs w:val="28"/>
                <w:lang w:val="ru-RU"/>
              </w:rPr>
              <w:t xml:space="preserve"> </w:t>
            </w:r>
          </w:p>
          <w:p w:rsidR="00394450" w:rsidRPr="00F80D6F" w:rsidRDefault="00394450" w:rsidP="003810E7">
            <w:pPr>
              <w:jc w:val="both"/>
              <w:rPr>
                <w:i/>
                <w:sz w:val="28"/>
                <w:szCs w:val="28"/>
                <w:lang w:val="ru-RU"/>
              </w:rPr>
            </w:pPr>
          </w:p>
          <w:p w:rsidR="002936E2" w:rsidRPr="00F80D6F" w:rsidRDefault="002936E2" w:rsidP="003944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color w:val="000000"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Иван Сусанин.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Опера (фрагменты). М. Глинка.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Видео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80D6F">
              <w:rPr>
                <w:sz w:val="28"/>
                <w:szCs w:val="28"/>
              </w:rPr>
              <w:t>фрагменты</w:t>
            </w:r>
            <w:proofErr w:type="spellEnd"/>
            <w:r w:rsidRPr="00F80D6F">
              <w:rPr>
                <w:sz w:val="28"/>
                <w:szCs w:val="28"/>
              </w:rPr>
              <w:t xml:space="preserve">  </w:t>
            </w:r>
            <w:proofErr w:type="spellStart"/>
            <w:r w:rsidRPr="00F80D6F">
              <w:rPr>
                <w:sz w:val="28"/>
                <w:szCs w:val="28"/>
              </w:rPr>
              <w:t>из</w:t>
            </w:r>
            <w:proofErr w:type="spellEnd"/>
            <w:proofErr w:type="gram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опер</w:t>
            </w:r>
            <w:proofErr w:type="spellEnd"/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6D2D66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6D2D6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2936E2" w:rsidRPr="006D2D66" w:rsidRDefault="006D2D66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6D2D66">
              <w:rPr>
                <w:b/>
                <w:sz w:val="24"/>
                <w:szCs w:val="24"/>
                <w:lang w:val="ru-RU"/>
              </w:rPr>
              <w:t>07.10.2025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>Утро.</w:t>
            </w:r>
          </w:p>
          <w:p w:rsidR="002936E2" w:rsidRPr="00F80D6F" w:rsidRDefault="002936E2" w:rsidP="003810E7">
            <w:pPr>
              <w:rPr>
                <w:b/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>Урок закрепления нового материала.</w:t>
            </w:r>
            <w:r w:rsidRPr="00F80D6F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2936E2" w:rsidRPr="00F80D6F" w:rsidRDefault="002936E2" w:rsidP="003810E7">
            <w:pPr>
              <w:rPr>
                <w:i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lastRenderedPageBreak/>
              <w:t>Урок-беседа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both"/>
              <w:rPr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lastRenderedPageBreak/>
              <w:t xml:space="preserve">Звучание окружающей жизни, природы, настроений, чувств и характера </w:t>
            </w: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lastRenderedPageBreak/>
              <w:t xml:space="preserve">человека. </w:t>
            </w:r>
            <w:proofErr w:type="spellStart"/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>Песенность</w:t>
            </w:r>
            <w:proofErr w:type="spellEnd"/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>.</w:t>
            </w:r>
            <w:r w:rsidRPr="00F80D6F">
              <w:rPr>
                <w:sz w:val="28"/>
                <w:szCs w:val="28"/>
                <w:lang w:val="ru-RU"/>
              </w:rPr>
              <w:t xml:space="preserve"> Звучание окружающей жизни, природы, настроений, чувств и характера человека.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Песенность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 xml:space="preserve">. Выразительность и изобразительность в музыкальных произведениях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П.Чайковского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 xml:space="preserve"> «Утренняя молитва» и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Э.Грига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 xml:space="preserve"> «Утро». </w:t>
            </w:r>
          </w:p>
          <w:p w:rsidR="002936E2" w:rsidRPr="000E59D6" w:rsidRDefault="002936E2" w:rsidP="003944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Утро.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Из сюиты «Пер 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Гюнт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». </w:t>
            </w:r>
            <w:r w:rsidRPr="000E59D6">
              <w:rPr>
                <w:b/>
                <w:i/>
                <w:color w:val="000000"/>
                <w:sz w:val="28"/>
                <w:szCs w:val="28"/>
                <w:lang w:val="ru-RU"/>
              </w:rPr>
              <w:t>Э. Григ.</w:t>
            </w:r>
          </w:p>
          <w:p w:rsidR="002936E2" w:rsidRPr="00C3420B" w:rsidRDefault="002936E2" w:rsidP="003944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Заход солнца.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Э. Григ, слова А. Мунка, пер. </w:t>
            </w:r>
            <w:r w:rsidRPr="00C3420B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С. </w:t>
            </w:r>
            <w:proofErr w:type="gramStart"/>
            <w:r w:rsidRPr="00C3420B">
              <w:rPr>
                <w:b/>
                <w:i/>
                <w:color w:val="000000"/>
                <w:sz w:val="28"/>
                <w:szCs w:val="28"/>
                <w:lang w:val="ru-RU"/>
              </w:rPr>
              <w:t>Свири-</w:t>
            </w:r>
            <w:proofErr w:type="spellStart"/>
            <w:r w:rsidRPr="00C3420B">
              <w:rPr>
                <w:b/>
                <w:i/>
                <w:color w:val="000000"/>
                <w:sz w:val="28"/>
                <w:szCs w:val="28"/>
                <w:lang w:val="ru-RU"/>
              </w:rPr>
              <w:t>денко</w:t>
            </w:r>
            <w:proofErr w:type="spellEnd"/>
            <w:proofErr w:type="gramEnd"/>
            <w:r w:rsidRPr="00C3420B">
              <w:rPr>
                <w:b/>
                <w:i/>
                <w:color w:val="000000"/>
                <w:sz w:val="28"/>
                <w:szCs w:val="28"/>
                <w:lang w:val="ru-RU"/>
              </w:rPr>
              <w:t>.</w:t>
            </w:r>
          </w:p>
          <w:p w:rsidR="002936E2" w:rsidRPr="00F80D6F" w:rsidRDefault="002936E2" w:rsidP="003944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Вечерняя песня.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М. Мусоргский, слова А. Плещеева.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текущий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групповая</w:t>
            </w:r>
            <w:proofErr w:type="spellEnd"/>
          </w:p>
        </w:tc>
        <w:tc>
          <w:tcPr>
            <w:tcW w:w="1559" w:type="dxa"/>
          </w:tcPr>
          <w:p w:rsidR="002936E2" w:rsidRPr="00F80D6F" w:rsidRDefault="002936E2" w:rsidP="003810E7">
            <w:pPr>
              <w:jc w:val="right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Видео-презентация</w:t>
            </w:r>
            <w:proofErr w:type="spellEnd"/>
            <w:r w:rsidRPr="00F80D6F">
              <w:rPr>
                <w:sz w:val="28"/>
                <w:szCs w:val="28"/>
              </w:rPr>
              <w:t xml:space="preserve"> «</w:t>
            </w:r>
            <w:proofErr w:type="spellStart"/>
            <w:r w:rsidRPr="00F80D6F">
              <w:rPr>
                <w:sz w:val="28"/>
                <w:szCs w:val="28"/>
              </w:rPr>
              <w:t>утро</w:t>
            </w:r>
            <w:proofErr w:type="spellEnd"/>
            <w:r w:rsidRPr="00F80D6F">
              <w:rPr>
                <w:sz w:val="28"/>
                <w:szCs w:val="28"/>
              </w:rPr>
              <w:t>»</w:t>
            </w:r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6D2D66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6D2D66"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559" w:type="dxa"/>
          </w:tcPr>
          <w:p w:rsidR="002936E2" w:rsidRPr="006D2D66" w:rsidRDefault="006D2D66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6D2D66">
              <w:rPr>
                <w:b/>
                <w:sz w:val="24"/>
                <w:szCs w:val="24"/>
                <w:lang w:val="ru-RU"/>
              </w:rPr>
              <w:t>14.10.2025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 xml:space="preserve">Портрет в музыке. В каждой интонации </w:t>
            </w:r>
            <w:r w:rsidRPr="00F80D6F">
              <w:rPr>
                <w:b/>
                <w:i/>
                <w:sz w:val="28"/>
                <w:szCs w:val="28"/>
                <w:lang w:val="ru-RU"/>
              </w:rPr>
              <w:lastRenderedPageBreak/>
              <w:t>спрятан человек.</w:t>
            </w:r>
          </w:p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>Урок изучения и первичного закрепления новых знаний.</w:t>
            </w:r>
          </w:p>
          <w:p w:rsidR="002936E2" w:rsidRPr="00F80D6F" w:rsidRDefault="002936E2" w:rsidP="003810E7">
            <w:pPr>
              <w:rPr>
                <w:i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Урок-беседа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936E2" w:rsidRPr="000E59D6" w:rsidRDefault="002936E2" w:rsidP="003810E7">
            <w:pPr>
              <w:jc w:val="both"/>
              <w:rPr>
                <w:rFonts w:ascii="Arial" w:hAnsi="Arial" w:cs="Arial"/>
                <w:i/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lastRenderedPageBreak/>
              <w:t xml:space="preserve">Выразительность и изобразительность в музыке. </w:t>
            </w: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lastRenderedPageBreak/>
              <w:t xml:space="preserve">Интонация как внутреннее озвученное состояние, выражение эмоций и отражение мыслей. </w:t>
            </w:r>
            <w:r w:rsidRPr="000E59D6">
              <w:rPr>
                <w:sz w:val="28"/>
                <w:szCs w:val="28"/>
                <w:lang w:val="ru-RU"/>
              </w:rPr>
              <w:t>Портрет в музыке.</w:t>
            </w:r>
          </w:p>
          <w:p w:rsidR="002936E2" w:rsidRPr="00F80D6F" w:rsidRDefault="002936E2" w:rsidP="00C342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Болтунья.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С. Прокофьев, слова А. 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Барто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.</w:t>
            </w:r>
          </w:p>
          <w:p w:rsidR="002936E2" w:rsidRPr="00F80D6F" w:rsidRDefault="002936E2" w:rsidP="00C342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Золушка.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Балет (фрагменты). С. Прокофьев.</w:t>
            </w:r>
          </w:p>
          <w:p w:rsidR="002936E2" w:rsidRPr="00F80D6F" w:rsidRDefault="002936E2" w:rsidP="00C342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Джульетта-девочка.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Из балета «Ромео и Джульетта». </w:t>
            </w:r>
            <w:r w:rsidRPr="00F80D6F">
              <w:rPr>
                <w:b/>
                <w:i/>
                <w:color w:val="000000"/>
                <w:sz w:val="28"/>
                <w:szCs w:val="28"/>
              </w:rPr>
              <w:t xml:space="preserve">С. 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</w:rPr>
              <w:t>Прокофьев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</w:rPr>
              <w:t>.</w:t>
            </w:r>
          </w:p>
          <w:p w:rsidR="002936E2" w:rsidRPr="00F80D6F" w:rsidRDefault="002936E2" w:rsidP="003810E7">
            <w:pPr>
              <w:shd w:val="clear" w:color="auto" w:fill="FFFFFF"/>
              <w:spacing w:line="214" w:lineRule="exact"/>
              <w:ind w:left="360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текущий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</w:tc>
        <w:tc>
          <w:tcPr>
            <w:tcW w:w="1559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Фрагмент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из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балета</w:t>
            </w:r>
            <w:proofErr w:type="spellEnd"/>
            <w:r w:rsidRPr="00F80D6F">
              <w:rPr>
                <w:sz w:val="28"/>
                <w:szCs w:val="28"/>
              </w:rPr>
              <w:t>.</w:t>
            </w:r>
          </w:p>
        </w:tc>
      </w:tr>
      <w:tr w:rsidR="00264FEA" w:rsidRPr="00731A3F" w:rsidTr="000E4055">
        <w:trPr>
          <w:trHeight w:val="20"/>
        </w:trPr>
        <w:tc>
          <w:tcPr>
            <w:tcW w:w="1135" w:type="dxa"/>
          </w:tcPr>
          <w:p w:rsidR="002936E2" w:rsidRPr="006D2D66" w:rsidRDefault="006D2D66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6D2D66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559" w:type="dxa"/>
          </w:tcPr>
          <w:p w:rsidR="002936E2" w:rsidRPr="006D2D66" w:rsidRDefault="006D2D66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6D2D66">
              <w:rPr>
                <w:b/>
                <w:sz w:val="24"/>
                <w:szCs w:val="24"/>
                <w:lang w:val="ru-RU"/>
              </w:rPr>
              <w:t>21.10.2025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>«В детской». Игры и игрушки. На прогулке. Вечер.</w:t>
            </w:r>
          </w:p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>Урок изучения и</w:t>
            </w:r>
          </w:p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 xml:space="preserve"> первичного закрепления новых </w:t>
            </w:r>
            <w:r w:rsidRPr="00F80D6F">
              <w:rPr>
                <w:sz w:val="28"/>
                <w:szCs w:val="28"/>
                <w:lang w:val="ru-RU"/>
              </w:rPr>
              <w:lastRenderedPageBreak/>
              <w:t>знаний.</w:t>
            </w:r>
          </w:p>
          <w:p w:rsidR="002936E2" w:rsidRPr="00F80D6F" w:rsidRDefault="002936E2" w:rsidP="003810E7">
            <w:pPr>
              <w:rPr>
                <w:i/>
                <w:sz w:val="28"/>
                <w:szCs w:val="28"/>
                <w:lang w:val="ru-RU"/>
              </w:rPr>
            </w:pPr>
            <w:r w:rsidRPr="00F80D6F">
              <w:rPr>
                <w:i/>
                <w:sz w:val="28"/>
                <w:szCs w:val="28"/>
                <w:lang w:val="ru-RU"/>
              </w:rPr>
              <w:t>Традиционный.</w:t>
            </w:r>
          </w:p>
          <w:p w:rsidR="002936E2" w:rsidRPr="00F80D6F" w:rsidRDefault="002936E2" w:rsidP="003810E7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both"/>
              <w:rPr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lastRenderedPageBreak/>
              <w:t>Выразительность и изобразительность в музыке.</w:t>
            </w:r>
            <w:r w:rsidRPr="00F80D6F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F80D6F">
              <w:rPr>
                <w:sz w:val="28"/>
                <w:szCs w:val="28"/>
                <w:lang w:val="ru-RU"/>
              </w:rPr>
              <w:t xml:space="preserve">Интонационная выразительность. Детская тема в произведениях </w:t>
            </w:r>
          </w:p>
          <w:p w:rsidR="002936E2" w:rsidRPr="00883FAF" w:rsidRDefault="002936E2" w:rsidP="003810E7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proofErr w:type="spellStart"/>
            <w:r w:rsidRPr="00883FAF">
              <w:rPr>
                <w:sz w:val="28"/>
                <w:szCs w:val="28"/>
                <w:lang w:val="ru-RU"/>
              </w:rPr>
              <w:lastRenderedPageBreak/>
              <w:t>М.П.Мусоргского</w:t>
            </w:r>
            <w:proofErr w:type="spellEnd"/>
            <w:r w:rsidRPr="00883FAF">
              <w:rPr>
                <w:sz w:val="28"/>
                <w:szCs w:val="28"/>
                <w:lang w:val="ru-RU"/>
              </w:rPr>
              <w:t>.</w:t>
            </w:r>
          </w:p>
          <w:p w:rsidR="002936E2" w:rsidRPr="00F80D6F" w:rsidRDefault="002936E2" w:rsidP="00883F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С няней; С куклой.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Из цикла «Детская». Слова и музы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softHyphen/>
              <w:t>ка М. Мусоргского.</w:t>
            </w:r>
          </w:p>
          <w:p w:rsidR="002936E2" w:rsidRPr="000E59D6" w:rsidRDefault="002936E2" w:rsidP="00883F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Прогулка; </w:t>
            </w:r>
            <w:proofErr w:type="spellStart"/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Тюильрийский</w:t>
            </w:r>
            <w:proofErr w:type="spellEnd"/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 сад.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Из сюиты «Картинки с выставки». </w:t>
            </w:r>
            <w:r w:rsidRPr="000E59D6">
              <w:rPr>
                <w:b/>
                <w:i/>
                <w:color w:val="000000"/>
                <w:sz w:val="28"/>
                <w:szCs w:val="28"/>
                <w:lang w:val="ru-RU"/>
              </w:rPr>
              <w:t>М. Мусоргский.</w:t>
            </w:r>
          </w:p>
          <w:p w:rsidR="002936E2" w:rsidRPr="00F80D6F" w:rsidRDefault="002936E2" w:rsidP="00883F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color w:val="000000"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Детский альбом.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Пьесы. П. Чайковский.</w:t>
            </w:r>
          </w:p>
          <w:p w:rsidR="002936E2" w:rsidRPr="00F80D6F" w:rsidRDefault="002936E2" w:rsidP="003810E7">
            <w:pPr>
              <w:jc w:val="both"/>
              <w:rPr>
                <w:rFonts w:ascii="Arial" w:hAnsi="Arial" w:cs="Arial"/>
                <w:i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текущий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</w:tc>
        <w:tc>
          <w:tcPr>
            <w:tcW w:w="1559" w:type="dxa"/>
          </w:tcPr>
          <w:p w:rsidR="002936E2" w:rsidRPr="00F80D6F" w:rsidRDefault="002936E2" w:rsidP="003810E7">
            <w:pPr>
              <w:jc w:val="right"/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>Видео фрагменты их опер. Ф-т мультфильма «Детский альбом»</w:t>
            </w: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6D2D66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6D2D6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2936E2" w:rsidRPr="006D2D66" w:rsidRDefault="006D2D66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6D2D66">
              <w:rPr>
                <w:b/>
                <w:sz w:val="24"/>
                <w:szCs w:val="24"/>
                <w:lang w:val="ru-RU"/>
              </w:rPr>
              <w:t>11.11.2025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jc w:val="both"/>
              <w:rPr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>Обобщающий урок.</w:t>
            </w:r>
          </w:p>
          <w:p w:rsidR="002936E2" w:rsidRPr="00F80D6F" w:rsidRDefault="002936E2" w:rsidP="003810E7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F80D6F">
              <w:rPr>
                <w:sz w:val="28"/>
                <w:szCs w:val="28"/>
                <w:lang w:val="ru-RU"/>
              </w:rPr>
              <w:t>Урок  контроля</w:t>
            </w:r>
            <w:proofErr w:type="gramEnd"/>
            <w:r w:rsidRPr="00F80D6F">
              <w:rPr>
                <w:sz w:val="28"/>
                <w:szCs w:val="28"/>
                <w:lang w:val="ru-RU"/>
              </w:rPr>
              <w:t>, оценки  и коррекции знаний учащихся.</w:t>
            </w:r>
          </w:p>
          <w:p w:rsidR="002936E2" w:rsidRPr="00F80D6F" w:rsidRDefault="002936E2" w:rsidP="003810E7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936E2" w:rsidRPr="00F80D6F" w:rsidRDefault="002936E2" w:rsidP="003810E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both"/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 xml:space="preserve">Обобщение музыкальных впечатлений третьеклассников за 1 четверть. Накопление учащимися слухового интонационно-стилевого опыта через знакомство с </w:t>
            </w:r>
            <w:r w:rsidRPr="00F80D6F">
              <w:rPr>
                <w:sz w:val="28"/>
                <w:szCs w:val="28"/>
                <w:lang w:val="ru-RU"/>
              </w:rPr>
              <w:lastRenderedPageBreak/>
              <w:t>особенностями музыкальной речи композиторов (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С.Прокофьева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П.Чайковского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Э.Грига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М.Мусоргского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 xml:space="preserve">). </w:t>
            </w:r>
          </w:p>
          <w:p w:rsidR="002936E2" w:rsidRPr="00F80D6F" w:rsidRDefault="002936E2" w:rsidP="003810E7">
            <w:pPr>
              <w:jc w:val="both"/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>Исполнение изученных произведений, участие в коллективном пении, передача музыкальных впечатлений учащихся за 1 четверть.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тематический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тест</w:t>
            </w:r>
            <w:proofErr w:type="spellEnd"/>
          </w:p>
        </w:tc>
        <w:tc>
          <w:tcPr>
            <w:tcW w:w="1559" w:type="dxa"/>
          </w:tcPr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</w:tc>
      </w:tr>
      <w:tr w:rsidR="00264FEA" w:rsidRPr="00F80D6F" w:rsidTr="000E4055">
        <w:trPr>
          <w:trHeight w:val="1680"/>
        </w:trPr>
        <w:tc>
          <w:tcPr>
            <w:tcW w:w="1135" w:type="dxa"/>
          </w:tcPr>
          <w:p w:rsidR="002936E2" w:rsidRPr="006D2D66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6D2D6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2936E2" w:rsidRPr="006D2D66" w:rsidRDefault="006D2D66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6D2D66">
              <w:rPr>
                <w:b/>
                <w:sz w:val="24"/>
                <w:szCs w:val="24"/>
                <w:lang w:val="ru-RU"/>
              </w:rPr>
              <w:t>18.11.2025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 xml:space="preserve">Радуйся Мария! Богородице </w:t>
            </w:r>
            <w:proofErr w:type="spellStart"/>
            <w:r w:rsidRPr="00F80D6F">
              <w:rPr>
                <w:b/>
                <w:i/>
                <w:sz w:val="28"/>
                <w:szCs w:val="28"/>
                <w:lang w:val="ru-RU"/>
              </w:rPr>
              <w:t>Дево</w:t>
            </w:r>
            <w:proofErr w:type="spellEnd"/>
            <w:r w:rsidRPr="00F80D6F">
              <w:rPr>
                <w:b/>
                <w:i/>
                <w:sz w:val="28"/>
                <w:szCs w:val="28"/>
                <w:lang w:val="ru-RU"/>
              </w:rPr>
              <w:t>, радуйся!</w:t>
            </w:r>
          </w:p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>Урок изучения и закрепления новых знаний.</w:t>
            </w:r>
          </w:p>
          <w:p w:rsidR="002936E2" w:rsidRPr="00F80D6F" w:rsidRDefault="002936E2" w:rsidP="003810E7">
            <w:pPr>
              <w:rPr>
                <w:i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lastRenderedPageBreak/>
              <w:t>Урок-беседа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936E2" w:rsidRPr="000E59D6" w:rsidRDefault="002936E2" w:rsidP="003810E7">
            <w:pPr>
              <w:jc w:val="both"/>
              <w:rPr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lastRenderedPageBreak/>
              <w:t>Интонационно-образная природа музыкального искусства. Духовная музыка в творчестве композиторов.</w:t>
            </w:r>
            <w:r w:rsidRPr="00F80D6F">
              <w:rPr>
                <w:sz w:val="28"/>
                <w:szCs w:val="28"/>
                <w:lang w:val="ru-RU"/>
              </w:rPr>
              <w:t xml:space="preserve"> </w:t>
            </w:r>
            <w:r w:rsidRPr="000E59D6">
              <w:rPr>
                <w:sz w:val="28"/>
                <w:szCs w:val="28"/>
                <w:lang w:val="ru-RU"/>
              </w:rPr>
              <w:t xml:space="preserve">Образ матери в </w:t>
            </w:r>
            <w:r w:rsidRPr="000E59D6">
              <w:rPr>
                <w:sz w:val="28"/>
                <w:szCs w:val="28"/>
                <w:lang w:val="ru-RU"/>
              </w:rPr>
              <w:lastRenderedPageBreak/>
              <w:t>музыке, поэзии, изобразительном искусстве.</w:t>
            </w:r>
          </w:p>
          <w:p w:rsidR="002936E2" w:rsidRPr="00883FAF" w:rsidRDefault="002936E2" w:rsidP="00883F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Аве, Мария.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Ф. Шуберт, слова В. Скотта, пер. </w:t>
            </w:r>
            <w:r w:rsidRPr="00883FAF">
              <w:rPr>
                <w:b/>
                <w:i/>
                <w:color w:val="000000"/>
                <w:sz w:val="28"/>
                <w:szCs w:val="28"/>
                <w:lang w:val="ru-RU"/>
              </w:rPr>
              <w:t>А. Пле</w:t>
            </w:r>
            <w:r w:rsidRPr="00883FAF">
              <w:rPr>
                <w:b/>
                <w:i/>
                <w:color w:val="000000"/>
                <w:sz w:val="28"/>
                <w:szCs w:val="28"/>
                <w:lang w:val="ru-RU"/>
              </w:rPr>
              <w:softHyphen/>
              <w:t>щеева.</w:t>
            </w:r>
          </w:p>
          <w:p w:rsidR="002936E2" w:rsidRPr="000E59D6" w:rsidRDefault="002936E2" w:rsidP="00883F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Прелюдия № 1 до мажор.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Из </w:t>
            </w:r>
            <w:r w:rsidRPr="00F80D6F">
              <w:rPr>
                <w:b/>
                <w:bCs/>
                <w:i/>
                <w:color w:val="000000"/>
                <w:sz w:val="28"/>
                <w:szCs w:val="28"/>
              </w:rPr>
              <w:t>I</w:t>
            </w:r>
            <w:r w:rsidRPr="00F80D6F">
              <w:rPr>
                <w:b/>
                <w:bCs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тома «Хорошо темпе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softHyphen/>
              <w:t xml:space="preserve">рированного клавира». </w:t>
            </w:r>
            <w:r w:rsidRPr="000E59D6">
              <w:rPr>
                <w:b/>
                <w:i/>
                <w:color w:val="000000"/>
                <w:sz w:val="28"/>
                <w:szCs w:val="28"/>
                <w:lang w:val="ru-RU"/>
              </w:rPr>
              <w:t>И.-С. Бах.</w:t>
            </w:r>
          </w:p>
          <w:p w:rsidR="002936E2" w:rsidRPr="000E59D6" w:rsidRDefault="002936E2" w:rsidP="00883F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Богородице </w:t>
            </w:r>
            <w:proofErr w:type="spellStart"/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Дево</w:t>
            </w:r>
            <w:proofErr w:type="spellEnd"/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, радуйся, </w:t>
            </w:r>
            <w:r w:rsidRPr="00F80D6F">
              <w:rPr>
                <w:b/>
                <w:i/>
                <w:iCs/>
                <w:color w:val="000000"/>
                <w:sz w:val="28"/>
                <w:szCs w:val="28"/>
                <w:lang w:val="ru-RU"/>
              </w:rPr>
              <w:t xml:space="preserve">№ </w:t>
            </w: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6.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Из «Всенощного бде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softHyphen/>
              <w:t xml:space="preserve">ния». </w:t>
            </w:r>
            <w:r w:rsidRPr="000E59D6">
              <w:rPr>
                <w:b/>
                <w:i/>
                <w:color w:val="000000"/>
                <w:sz w:val="28"/>
                <w:szCs w:val="28"/>
                <w:lang w:val="ru-RU"/>
              </w:rPr>
              <w:t>С. Рахманинов.</w:t>
            </w:r>
          </w:p>
          <w:p w:rsidR="002936E2" w:rsidRPr="000E59D6" w:rsidRDefault="002936E2" w:rsidP="003810E7">
            <w:pPr>
              <w:ind w:left="360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текущий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групповая</w:t>
            </w:r>
            <w:proofErr w:type="spellEnd"/>
          </w:p>
        </w:tc>
        <w:tc>
          <w:tcPr>
            <w:tcW w:w="1559" w:type="dxa"/>
            <w:textDirection w:val="btLr"/>
          </w:tcPr>
          <w:p w:rsidR="002936E2" w:rsidRPr="00F80D6F" w:rsidRDefault="002936E2" w:rsidP="003810E7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6D2D66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6D2D66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2936E2" w:rsidRPr="006D2D66" w:rsidRDefault="006D2D66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6D2D66">
              <w:rPr>
                <w:b/>
                <w:sz w:val="24"/>
                <w:szCs w:val="24"/>
                <w:lang w:val="ru-RU"/>
              </w:rPr>
              <w:t>25.11.2025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sz w:val="28"/>
                <w:szCs w:val="28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 xml:space="preserve">Древнейшая песнь материнства. </w:t>
            </w:r>
            <w:proofErr w:type="spellStart"/>
            <w:r w:rsidRPr="00F80D6F">
              <w:rPr>
                <w:b/>
                <w:i/>
                <w:sz w:val="28"/>
                <w:szCs w:val="28"/>
                <w:lang w:val="ru-RU"/>
              </w:rPr>
              <w:t>нрк</w:t>
            </w:r>
            <w:proofErr w:type="spellEnd"/>
            <w:r w:rsidRPr="00F80D6F">
              <w:rPr>
                <w:b/>
                <w:i/>
                <w:sz w:val="28"/>
                <w:szCs w:val="28"/>
                <w:lang w:val="ru-RU"/>
              </w:rPr>
              <w:t>. Образ матери у ненцев.</w:t>
            </w:r>
            <w:r w:rsidRPr="00F80D6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Комбинированный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урок</w:t>
            </w:r>
            <w:proofErr w:type="spellEnd"/>
            <w:r w:rsidRPr="00F80D6F">
              <w:rPr>
                <w:sz w:val="28"/>
                <w:szCs w:val="28"/>
              </w:rPr>
              <w:t>.</w:t>
            </w:r>
          </w:p>
          <w:p w:rsidR="002936E2" w:rsidRPr="00F80D6F" w:rsidRDefault="002936E2" w:rsidP="003810E7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Традиционный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936E2" w:rsidRPr="00997A86" w:rsidRDefault="002936E2" w:rsidP="003810E7">
            <w:pPr>
              <w:jc w:val="both"/>
              <w:rPr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lastRenderedPageBreak/>
              <w:t>Интонационно-образная природа музыкального искусства. Духовная музыка в творчестве композиторов.</w:t>
            </w:r>
            <w:r w:rsidRPr="00F80D6F">
              <w:rPr>
                <w:sz w:val="28"/>
                <w:szCs w:val="28"/>
                <w:lang w:val="ru-RU"/>
              </w:rPr>
              <w:t xml:space="preserve"> </w:t>
            </w:r>
            <w:r w:rsidRPr="00997A86">
              <w:rPr>
                <w:sz w:val="28"/>
                <w:szCs w:val="28"/>
                <w:lang w:val="ru-RU"/>
              </w:rPr>
              <w:t xml:space="preserve">Образ матери в музыке, поэзии, изобразительном </w:t>
            </w:r>
            <w:r w:rsidRPr="00997A86">
              <w:rPr>
                <w:sz w:val="28"/>
                <w:szCs w:val="28"/>
                <w:lang w:val="ru-RU"/>
              </w:rPr>
              <w:lastRenderedPageBreak/>
              <w:t>искусстве.</w:t>
            </w:r>
          </w:p>
          <w:p w:rsidR="002936E2" w:rsidRPr="00F80D6F" w:rsidRDefault="002936E2" w:rsidP="00997A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Тропарь Владимирской иконе Божией Матери.</w:t>
            </w:r>
          </w:p>
          <w:p w:rsidR="002936E2" w:rsidRPr="00F80D6F" w:rsidRDefault="002936E2" w:rsidP="003810E7">
            <w:pPr>
              <w:ind w:left="391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текущий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</w:tc>
        <w:tc>
          <w:tcPr>
            <w:tcW w:w="1559" w:type="dxa"/>
          </w:tcPr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6D2D66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6D2D6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2936E2" w:rsidRPr="006D2D66" w:rsidRDefault="006D2D66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6D2D66">
              <w:rPr>
                <w:b/>
                <w:sz w:val="24"/>
                <w:szCs w:val="24"/>
              </w:rPr>
              <w:t>02.12</w:t>
            </w:r>
            <w:r w:rsidRPr="006D2D66">
              <w:rPr>
                <w:b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 xml:space="preserve">Вербное Воскресение. </w:t>
            </w:r>
            <w:proofErr w:type="spellStart"/>
            <w:r w:rsidRPr="00F80D6F">
              <w:rPr>
                <w:b/>
                <w:i/>
                <w:sz w:val="28"/>
                <w:szCs w:val="28"/>
                <w:lang w:val="ru-RU"/>
              </w:rPr>
              <w:t>Вербочки</w:t>
            </w:r>
            <w:proofErr w:type="spellEnd"/>
            <w:r w:rsidRPr="00F80D6F">
              <w:rPr>
                <w:b/>
                <w:i/>
                <w:sz w:val="28"/>
                <w:szCs w:val="28"/>
                <w:lang w:val="ru-RU"/>
              </w:rPr>
              <w:t xml:space="preserve">. </w:t>
            </w:r>
          </w:p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proofErr w:type="spellStart"/>
            <w:r w:rsidRPr="00F80D6F">
              <w:rPr>
                <w:b/>
                <w:i/>
                <w:sz w:val="28"/>
                <w:szCs w:val="28"/>
                <w:lang w:val="ru-RU"/>
              </w:rPr>
              <w:t>нрк</w:t>
            </w:r>
            <w:proofErr w:type="spellEnd"/>
            <w:r w:rsidRPr="00F80D6F">
              <w:rPr>
                <w:b/>
                <w:i/>
                <w:sz w:val="28"/>
                <w:szCs w:val="28"/>
                <w:lang w:val="ru-RU"/>
              </w:rPr>
              <w:t>. Ненецкие праздники.</w:t>
            </w:r>
          </w:p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>Урок изучения и закрепления новых знаний.</w:t>
            </w:r>
          </w:p>
          <w:p w:rsidR="002936E2" w:rsidRPr="00F80D6F" w:rsidRDefault="002936E2" w:rsidP="003810E7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Традиционный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936E2" w:rsidRPr="003810E7" w:rsidRDefault="002936E2" w:rsidP="003810E7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>Народные музыкальные традиции Отечества. Духовная музыка в творчестве композиторов.</w:t>
            </w:r>
            <w:r w:rsidRPr="00F80D6F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3810E7">
              <w:rPr>
                <w:sz w:val="28"/>
                <w:szCs w:val="28"/>
                <w:lang w:val="ru-RU"/>
              </w:rPr>
              <w:t>Образ праздника в искусстве. Вербное воскресенье.</w:t>
            </w:r>
          </w:p>
          <w:p w:rsidR="002936E2" w:rsidRPr="00F80D6F" w:rsidRDefault="002936E2" w:rsidP="00997A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Мама.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Из вокально-инструментального цикла «Земля». В. Гаврилин, слова В. Шульгиной.</w:t>
            </w:r>
          </w:p>
          <w:p w:rsidR="002936E2" w:rsidRPr="000E59D6" w:rsidRDefault="002936E2" w:rsidP="00997A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Осанна.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Хор из рок-оперы «Иисус Христос — суперзвез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softHyphen/>
              <w:t xml:space="preserve">да». </w:t>
            </w:r>
            <w:r w:rsidRPr="000E59D6">
              <w:rPr>
                <w:b/>
                <w:i/>
                <w:color w:val="000000"/>
                <w:sz w:val="28"/>
                <w:szCs w:val="28"/>
                <w:lang w:val="ru-RU"/>
              </w:rPr>
              <w:t>Э.-Л. Уэббер.</w:t>
            </w:r>
          </w:p>
          <w:p w:rsidR="002936E2" w:rsidRPr="00F80D6F" w:rsidRDefault="002936E2" w:rsidP="00997A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Вербочки</w:t>
            </w:r>
            <w:proofErr w:type="spellEnd"/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А.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lastRenderedPageBreak/>
              <w:t xml:space="preserve">Гречанинов, стихи А. Блока; </w:t>
            </w:r>
            <w:proofErr w:type="spellStart"/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Вербочки</w:t>
            </w:r>
            <w:proofErr w:type="spellEnd"/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Р. Глиэр, стихи А. Блока.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текущий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</w:tc>
        <w:tc>
          <w:tcPr>
            <w:tcW w:w="1559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Видео-фрагменты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из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оперы</w:t>
            </w:r>
            <w:proofErr w:type="spellEnd"/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6D2D66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6D2D6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2936E2" w:rsidRPr="006D2D66" w:rsidRDefault="006D2D66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6D2D66">
              <w:rPr>
                <w:b/>
                <w:sz w:val="24"/>
                <w:szCs w:val="24"/>
                <w:lang w:val="ru-RU"/>
              </w:rPr>
              <w:t>09.12.2025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 xml:space="preserve">Святые земли Русской. Княгиня Ольга </w:t>
            </w:r>
            <w:proofErr w:type="gramStart"/>
            <w:r w:rsidRPr="00F80D6F">
              <w:rPr>
                <w:b/>
                <w:i/>
                <w:sz w:val="28"/>
                <w:szCs w:val="28"/>
                <w:lang w:val="ru-RU"/>
              </w:rPr>
              <w:t>и  князь</w:t>
            </w:r>
            <w:proofErr w:type="gramEnd"/>
            <w:r w:rsidRPr="00F80D6F">
              <w:rPr>
                <w:b/>
                <w:i/>
                <w:sz w:val="28"/>
                <w:szCs w:val="28"/>
                <w:lang w:val="ru-RU"/>
              </w:rPr>
              <w:t xml:space="preserve"> Владимир.</w:t>
            </w: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Комбинированный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урок</w:t>
            </w:r>
            <w:proofErr w:type="spellEnd"/>
            <w:r w:rsidRPr="00F80D6F">
              <w:rPr>
                <w:sz w:val="28"/>
                <w:szCs w:val="28"/>
              </w:rPr>
              <w:t>.</w:t>
            </w:r>
          </w:p>
          <w:p w:rsidR="002936E2" w:rsidRPr="00F80D6F" w:rsidRDefault="002936E2" w:rsidP="003810E7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Традиционный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936E2" w:rsidRPr="00997A86" w:rsidRDefault="002936E2" w:rsidP="003810E7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>Народная и профессиональная музыка. Духовная музыка в творчестве композиторов.</w:t>
            </w:r>
            <w:r w:rsidRPr="00F80D6F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997A86">
              <w:rPr>
                <w:sz w:val="28"/>
                <w:szCs w:val="28"/>
                <w:lang w:val="ru-RU"/>
              </w:rPr>
              <w:t>Святые земли Русской.</w:t>
            </w:r>
          </w:p>
          <w:p w:rsidR="002936E2" w:rsidRPr="00F80D6F" w:rsidRDefault="002936E2" w:rsidP="00997A86">
            <w:pPr>
              <w:shd w:val="clear" w:color="auto" w:fill="FFFFFF"/>
              <w:spacing w:after="0" w:line="214" w:lineRule="exact"/>
              <w:ind w:right="103"/>
              <w:jc w:val="both"/>
              <w:rPr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Величание князю Владимиру и княгине Ольге; </w:t>
            </w:r>
          </w:p>
          <w:p w:rsidR="002936E2" w:rsidRPr="00F80D6F" w:rsidRDefault="002936E2" w:rsidP="00997A86">
            <w:pPr>
              <w:shd w:val="clear" w:color="auto" w:fill="FFFFFF"/>
              <w:spacing w:after="0" w:line="214" w:lineRule="exact"/>
              <w:ind w:right="103"/>
              <w:jc w:val="both"/>
              <w:rPr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Балла</w:t>
            </w: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softHyphen/>
              <w:t xml:space="preserve">да о князе Владимире.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Слова А. Толстого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тематический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групповая</w:t>
            </w:r>
            <w:proofErr w:type="spellEnd"/>
          </w:p>
        </w:tc>
        <w:tc>
          <w:tcPr>
            <w:tcW w:w="1559" w:type="dxa"/>
          </w:tcPr>
          <w:p w:rsidR="002936E2" w:rsidRPr="00F80D6F" w:rsidRDefault="002936E2" w:rsidP="003810E7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6D2D66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6D2D66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2936E2" w:rsidRPr="006D2D66" w:rsidRDefault="006D2D66" w:rsidP="006D2D66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6D2D66">
              <w:rPr>
                <w:b/>
                <w:sz w:val="24"/>
                <w:szCs w:val="24"/>
                <w:lang w:val="ru-RU"/>
              </w:rPr>
              <w:t>16.12.2025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>Настрою гусли на старинный лад… (былины). Былина о Садко и Морском царе</w:t>
            </w: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Комбинированный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урок</w:t>
            </w:r>
            <w:proofErr w:type="spellEnd"/>
            <w:r w:rsidRPr="00F80D6F">
              <w:rPr>
                <w:sz w:val="28"/>
                <w:szCs w:val="28"/>
              </w:rPr>
              <w:t>.</w:t>
            </w:r>
          </w:p>
          <w:p w:rsidR="002936E2" w:rsidRPr="00F80D6F" w:rsidRDefault="002936E2" w:rsidP="003810E7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Традиционный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936E2" w:rsidRPr="000E59D6" w:rsidRDefault="002936E2" w:rsidP="003810E7">
            <w:pPr>
              <w:jc w:val="both"/>
              <w:rPr>
                <w:rFonts w:ascii="Arial" w:hAnsi="Arial" w:cs="Arial"/>
                <w:i/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lastRenderedPageBreak/>
              <w:t xml:space="preserve">Музыкальный и поэтический фольклор России. Народные музыкальные традиции Отечества. Наблюдение народного творчества. </w:t>
            </w:r>
            <w:r w:rsidRPr="000E59D6">
              <w:rPr>
                <w:sz w:val="28"/>
                <w:szCs w:val="28"/>
                <w:lang w:val="ru-RU"/>
              </w:rPr>
              <w:lastRenderedPageBreak/>
              <w:t>Былины.</w:t>
            </w:r>
          </w:p>
          <w:p w:rsidR="002936E2" w:rsidRPr="00997A86" w:rsidRDefault="002936E2" w:rsidP="00997A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Былина о Добрыне Никитиче.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Обработка. </w:t>
            </w:r>
            <w:r w:rsidRPr="00997A86">
              <w:rPr>
                <w:b/>
                <w:i/>
                <w:color w:val="000000"/>
                <w:sz w:val="28"/>
                <w:szCs w:val="28"/>
                <w:lang w:val="ru-RU"/>
              </w:rPr>
              <w:t>Н. А. Римского-Корсакова.</w:t>
            </w:r>
          </w:p>
          <w:p w:rsidR="002936E2" w:rsidRPr="00F80D6F" w:rsidRDefault="002936E2" w:rsidP="00997A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Садко и Морской царь.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Русская былина (Печорская ста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softHyphen/>
              <w:t>рина).</w:t>
            </w:r>
          </w:p>
          <w:p w:rsidR="002936E2" w:rsidRPr="00F80D6F" w:rsidRDefault="002936E2" w:rsidP="00997A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Песни Садко; </w:t>
            </w:r>
            <w:r w:rsidRPr="00F80D6F">
              <w:rPr>
                <w:b/>
                <w:bCs/>
                <w:i/>
                <w:color w:val="000000"/>
                <w:sz w:val="28"/>
                <w:szCs w:val="28"/>
                <w:lang w:val="ru-RU"/>
              </w:rPr>
              <w:t xml:space="preserve">хор </w:t>
            </w: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«Высота ли, высота».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Из оперы «Садко». Н. Римский-Корсаков.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текущий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самостоятельная</w:t>
            </w:r>
            <w:proofErr w:type="spellEnd"/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559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презентация</w:t>
            </w:r>
            <w:proofErr w:type="spellEnd"/>
            <w:r w:rsidRPr="00F80D6F">
              <w:rPr>
                <w:sz w:val="28"/>
                <w:szCs w:val="28"/>
              </w:rPr>
              <w:t xml:space="preserve"> «</w:t>
            </w:r>
            <w:proofErr w:type="spellStart"/>
            <w:r w:rsidRPr="00F80D6F">
              <w:rPr>
                <w:sz w:val="28"/>
                <w:szCs w:val="28"/>
              </w:rPr>
              <w:t>Русские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народные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инструменты</w:t>
            </w:r>
            <w:proofErr w:type="spellEnd"/>
            <w:r w:rsidRPr="00F80D6F">
              <w:rPr>
                <w:sz w:val="28"/>
                <w:szCs w:val="28"/>
              </w:rPr>
              <w:t>»</w:t>
            </w: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6D2D66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6D2D66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2936E2" w:rsidRPr="006D2D66" w:rsidRDefault="006D2D66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6D2D66">
              <w:rPr>
                <w:b/>
                <w:sz w:val="24"/>
                <w:szCs w:val="24"/>
                <w:lang w:val="ru-RU"/>
              </w:rPr>
              <w:t>23.12.2025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>Певцы русской старины. Лель.</w:t>
            </w:r>
          </w:p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>Комбинированный урок.</w:t>
            </w:r>
          </w:p>
          <w:p w:rsidR="002936E2" w:rsidRPr="00F80D6F" w:rsidRDefault="002936E2" w:rsidP="003810E7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Традиционный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both"/>
              <w:rPr>
                <w:rFonts w:ascii="Arial" w:hAnsi="Arial" w:cs="Arial"/>
                <w:i/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>Музыкальный и поэтический фольклор России.</w:t>
            </w:r>
          </w:p>
          <w:p w:rsidR="002936E2" w:rsidRPr="00F80D6F" w:rsidRDefault="002936E2" w:rsidP="003810E7">
            <w:pPr>
              <w:jc w:val="both"/>
              <w:rPr>
                <w:rFonts w:ascii="Arial" w:hAnsi="Arial" w:cs="Arial"/>
                <w:i/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>Народная и профессиональная музыка.</w:t>
            </w:r>
          </w:p>
          <w:p w:rsidR="002936E2" w:rsidRPr="00F80D6F" w:rsidRDefault="002936E2" w:rsidP="003810E7">
            <w:pPr>
              <w:jc w:val="both"/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 xml:space="preserve">Певцы – гусляры. Образы былинных сказителей, народные традиции и обряды в музыке </w:t>
            </w:r>
            <w:r w:rsidRPr="00F80D6F">
              <w:rPr>
                <w:sz w:val="28"/>
                <w:szCs w:val="28"/>
                <w:lang w:val="ru-RU"/>
              </w:rPr>
              <w:lastRenderedPageBreak/>
              <w:t>русских композиторов (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М.Глинки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Н.Римского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>-Корсакова).</w:t>
            </w:r>
          </w:p>
          <w:p w:rsidR="002936E2" w:rsidRPr="00F80D6F" w:rsidRDefault="002936E2" w:rsidP="00997A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Песни Баяна.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Из оперы «Руслан и Людмила». </w:t>
            </w:r>
            <w:r w:rsidRPr="00F80D6F">
              <w:rPr>
                <w:b/>
                <w:i/>
                <w:color w:val="000000"/>
                <w:sz w:val="28"/>
                <w:szCs w:val="28"/>
              </w:rPr>
              <w:t xml:space="preserve">М. 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</w:rPr>
              <w:t>Глинка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</w:rPr>
              <w:t>.</w:t>
            </w:r>
          </w:p>
          <w:p w:rsidR="002936E2" w:rsidRPr="00F80D6F" w:rsidRDefault="002936E2" w:rsidP="003810E7">
            <w:pPr>
              <w:shd w:val="clear" w:color="auto" w:fill="FFFFFF"/>
              <w:spacing w:line="214" w:lineRule="exact"/>
              <w:ind w:left="360" w:right="5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тематический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презентация</w:t>
            </w:r>
            <w:proofErr w:type="spellEnd"/>
            <w:r w:rsidRPr="00F80D6F">
              <w:rPr>
                <w:sz w:val="28"/>
                <w:szCs w:val="28"/>
              </w:rPr>
              <w:t xml:space="preserve"> «</w:t>
            </w:r>
            <w:proofErr w:type="spellStart"/>
            <w:r w:rsidRPr="00F80D6F">
              <w:rPr>
                <w:sz w:val="28"/>
                <w:szCs w:val="28"/>
              </w:rPr>
              <w:t>Русские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народные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инструменты</w:t>
            </w:r>
            <w:proofErr w:type="spellEnd"/>
            <w:r w:rsidRPr="00F80D6F">
              <w:rPr>
                <w:sz w:val="28"/>
                <w:szCs w:val="28"/>
              </w:rPr>
              <w:t>»</w:t>
            </w: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6D2D66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6D2D6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2936E2" w:rsidRPr="006D2D66" w:rsidRDefault="006D2D66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6D2D66">
              <w:rPr>
                <w:b/>
                <w:sz w:val="24"/>
                <w:szCs w:val="24"/>
                <w:lang w:val="ru-RU"/>
              </w:rPr>
              <w:t>30.12.2025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>Звучащие картины. Прощание с Масленицей. Обобщающий урок.</w:t>
            </w:r>
          </w:p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proofErr w:type="gramStart"/>
            <w:r w:rsidRPr="00F80D6F">
              <w:rPr>
                <w:sz w:val="28"/>
                <w:szCs w:val="28"/>
                <w:lang w:val="ru-RU"/>
              </w:rPr>
              <w:t>Урок  контроля</w:t>
            </w:r>
            <w:proofErr w:type="gramEnd"/>
            <w:r w:rsidRPr="00F80D6F">
              <w:rPr>
                <w:sz w:val="28"/>
                <w:szCs w:val="28"/>
                <w:lang w:val="ru-RU"/>
              </w:rPr>
              <w:t>, оценки  и коррекции знаний учащихся.</w:t>
            </w:r>
          </w:p>
          <w:p w:rsidR="002936E2" w:rsidRPr="00F80D6F" w:rsidRDefault="002936E2" w:rsidP="003810E7">
            <w:pPr>
              <w:rPr>
                <w:b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Урок-викторина</w:t>
            </w:r>
            <w:proofErr w:type="spellEnd"/>
            <w:r w:rsidRPr="00F80D6F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>Музыкальный и поэтический фольклор России: обряды. Народная и профессиональная музыка.</w:t>
            </w:r>
            <w:r w:rsidRPr="00F80D6F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F80D6F">
              <w:rPr>
                <w:sz w:val="28"/>
                <w:szCs w:val="28"/>
                <w:lang w:val="ru-RU"/>
              </w:rPr>
              <w:t xml:space="preserve">Народные традиции и обряды в музыке </w:t>
            </w:r>
            <w:proofErr w:type="gramStart"/>
            <w:r w:rsidRPr="00F80D6F">
              <w:rPr>
                <w:sz w:val="28"/>
                <w:szCs w:val="28"/>
                <w:lang w:val="ru-RU"/>
              </w:rPr>
              <w:t>русского  композитора</w:t>
            </w:r>
            <w:proofErr w:type="gramEnd"/>
            <w:r w:rsidRPr="00F80D6F"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Н.Римского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>-Корсакова</w:t>
            </w:r>
            <w:r w:rsidRPr="00F80D6F">
              <w:rPr>
                <w:i/>
                <w:sz w:val="28"/>
                <w:szCs w:val="28"/>
                <w:lang w:val="ru-RU"/>
              </w:rPr>
              <w:t>.</w:t>
            </w:r>
          </w:p>
          <w:p w:rsidR="002936E2" w:rsidRPr="00F80D6F" w:rsidRDefault="002936E2" w:rsidP="00997A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Третья песня Леля; </w:t>
            </w:r>
            <w:r w:rsidRPr="00F80D6F">
              <w:rPr>
                <w:b/>
                <w:bCs/>
                <w:i/>
                <w:color w:val="000000"/>
                <w:sz w:val="28"/>
                <w:szCs w:val="28"/>
                <w:lang w:val="ru-RU"/>
              </w:rPr>
              <w:t xml:space="preserve">хор </w:t>
            </w: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«Проводы Масленицы».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Из пролога к опере «Снегурочка». </w:t>
            </w:r>
            <w:r w:rsidRPr="00F80D6F">
              <w:rPr>
                <w:b/>
                <w:i/>
                <w:color w:val="000000"/>
                <w:sz w:val="28"/>
                <w:szCs w:val="28"/>
              </w:rPr>
              <w:t xml:space="preserve">Н. 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</w:rPr>
              <w:lastRenderedPageBreak/>
              <w:t>Римский-Корсаков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</w:rPr>
              <w:t>.</w:t>
            </w:r>
          </w:p>
          <w:p w:rsidR="002936E2" w:rsidRPr="00F80D6F" w:rsidRDefault="002936E2" w:rsidP="00C60D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Веснянки.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Русские, украинские народные песни.</w:t>
            </w:r>
          </w:p>
          <w:p w:rsidR="002936E2" w:rsidRPr="00F80D6F" w:rsidRDefault="002936E2" w:rsidP="003810E7">
            <w:pPr>
              <w:jc w:val="both"/>
              <w:outlineLvl w:val="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итоговый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тест</w:t>
            </w:r>
            <w:proofErr w:type="spellEnd"/>
            <w:r w:rsidRPr="00F80D6F">
              <w:rPr>
                <w:sz w:val="28"/>
                <w:szCs w:val="28"/>
              </w:rPr>
              <w:t>;</w:t>
            </w:r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индивидуальный</w:t>
            </w:r>
            <w:proofErr w:type="spellEnd"/>
            <w:r w:rsidRPr="00F80D6F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2936E2" w:rsidRPr="00F80D6F" w:rsidRDefault="002936E2" w:rsidP="003810E7">
            <w:pPr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Фрагменты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из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оперы</w:t>
            </w:r>
            <w:proofErr w:type="spellEnd"/>
            <w:r w:rsidRPr="00F80D6F">
              <w:rPr>
                <w:sz w:val="28"/>
                <w:szCs w:val="28"/>
              </w:rPr>
              <w:t>.</w:t>
            </w: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B872AE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B872AE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2936E2" w:rsidRPr="00B872AE" w:rsidRDefault="00B872AE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B872AE">
              <w:rPr>
                <w:b/>
                <w:sz w:val="24"/>
                <w:szCs w:val="24"/>
                <w:lang w:val="ru-RU"/>
              </w:rPr>
              <w:t>13.01.2026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 xml:space="preserve">Опера «Руслан и Людмила». Увертюра. </w:t>
            </w:r>
            <w:proofErr w:type="spellStart"/>
            <w:r w:rsidRPr="00F80D6F">
              <w:rPr>
                <w:b/>
                <w:i/>
                <w:sz w:val="28"/>
                <w:szCs w:val="28"/>
                <w:lang w:val="ru-RU"/>
              </w:rPr>
              <w:t>Фарлаф</w:t>
            </w:r>
            <w:proofErr w:type="spellEnd"/>
            <w:r w:rsidRPr="00F80D6F">
              <w:rPr>
                <w:b/>
                <w:i/>
                <w:sz w:val="28"/>
                <w:szCs w:val="28"/>
                <w:lang w:val="ru-RU"/>
              </w:rPr>
              <w:t>.</w:t>
            </w:r>
          </w:p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>Урок изучения и закрепления новых знаний.</w:t>
            </w:r>
          </w:p>
          <w:p w:rsidR="002936E2" w:rsidRPr="00F80D6F" w:rsidRDefault="002936E2" w:rsidP="003810E7">
            <w:pPr>
              <w:rPr>
                <w:i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Урок</w:t>
            </w:r>
            <w:proofErr w:type="spellEnd"/>
            <w:r w:rsidRPr="00F80D6F">
              <w:rPr>
                <w:i/>
                <w:sz w:val="28"/>
                <w:szCs w:val="28"/>
              </w:rPr>
              <w:t xml:space="preserve">- </w:t>
            </w:r>
            <w:proofErr w:type="spellStart"/>
            <w:r w:rsidRPr="00F80D6F">
              <w:rPr>
                <w:i/>
                <w:sz w:val="28"/>
                <w:szCs w:val="28"/>
              </w:rPr>
              <w:t>беседа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both"/>
              <w:rPr>
                <w:rFonts w:ascii="Arial" w:hAnsi="Arial" w:cs="Arial"/>
                <w:i/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 xml:space="preserve">Опера. Музыкальное развитие в сопоставлении и столкновении человеческих чувств, тем, художественных образов. Формы построения музыки как обобщенное выражение художественно-образного содержания произведения. Певческие голоса. </w:t>
            </w:r>
          </w:p>
          <w:p w:rsidR="002936E2" w:rsidRPr="00F80D6F" w:rsidRDefault="002936E2" w:rsidP="003810E7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>Музыкальные темы-характеристики главных героев. Интонационно-</w:t>
            </w:r>
            <w:r w:rsidRPr="00F80D6F">
              <w:rPr>
                <w:sz w:val="28"/>
                <w:szCs w:val="28"/>
                <w:lang w:val="ru-RU"/>
              </w:rPr>
              <w:lastRenderedPageBreak/>
              <w:t xml:space="preserve">образное развитие в опере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М.Глинки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 xml:space="preserve"> «Руслан и Людмила».</w:t>
            </w:r>
          </w:p>
          <w:p w:rsidR="002936E2" w:rsidRPr="00DC4729" w:rsidRDefault="002936E2" w:rsidP="00AF40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Руслан и Людмила.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Опера (фрагменты). </w:t>
            </w:r>
            <w:r w:rsidRPr="00DC4729">
              <w:rPr>
                <w:b/>
                <w:i/>
                <w:color w:val="000000"/>
                <w:sz w:val="28"/>
                <w:szCs w:val="28"/>
                <w:lang w:val="ru-RU"/>
              </w:rPr>
              <w:t>М. Глинка.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тематический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936E2" w:rsidRPr="00F80D6F" w:rsidRDefault="002936E2" w:rsidP="003810E7">
            <w:pPr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Фрагмены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из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оперы</w:t>
            </w:r>
            <w:proofErr w:type="spellEnd"/>
            <w:r w:rsidRPr="00F80D6F">
              <w:rPr>
                <w:sz w:val="28"/>
                <w:szCs w:val="28"/>
              </w:rPr>
              <w:t>.</w:t>
            </w: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1647EE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1647EE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2936E2" w:rsidRPr="001647EE" w:rsidRDefault="001647EE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647EE">
              <w:rPr>
                <w:b/>
                <w:sz w:val="24"/>
                <w:szCs w:val="24"/>
                <w:lang w:val="ru-RU"/>
              </w:rPr>
              <w:t>20.01.2026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 xml:space="preserve">Опера «Орфей и </w:t>
            </w:r>
            <w:proofErr w:type="spellStart"/>
            <w:r w:rsidRPr="00F80D6F">
              <w:rPr>
                <w:b/>
                <w:i/>
                <w:sz w:val="28"/>
                <w:szCs w:val="28"/>
                <w:lang w:val="ru-RU"/>
              </w:rPr>
              <w:t>Эвридика</w:t>
            </w:r>
            <w:proofErr w:type="spellEnd"/>
            <w:r w:rsidRPr="00F80D6F">
              <w:rPr>
                <w:b/>
                <w:i/>
                <w:sz w:val="28"/>
                <w:szCs w:val="28"/>
                <w:lang w:val="ru-RU"/>
              </w:rPr>
              <w:t>».</w:t>
            </w:r>
          </w:p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proofErr w:type="gramStart"/>
            <w:r w:rsidRPr="00F80D6F">
              <w:rPr>
                <w:sz w:val="28"/>
                <w:szCs w:val="28"/>
                <w:lang w:val="ru-RU"/>
              </w:rPr>
              <w:t>Урок  обобщения</w:t>
            </w:r>
            <w:proofErr w:type="gramEnd"/>
            <w:r w:rsidRPr="00F80D6F">
              <w:rPr>
                <w:sz w:val="28"/>
                <w:szCs w:val="28"/>
                <w:lang w:val="ru-RU"/>
              </w:rPr>
              <w:t xml:space="preserve"> и систематизации знаний.</w:t>
            </w:r>
          </w:p>
          <w:p w:rsidR="002936E2" w:rsidRPr="00F80D6F" w:rsidRDefault="002936E2" w:rsidP="003810E7">
            <w:pPr>
              <w:rPr>
                <w:i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Урок-беседа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>Опера. Музыкальное развитие в сопоставлении и столкновении человеческих чувств, тем, художественных образов. Основные средства музыкальной выразительности.</w:t>
            </w:r>
            <w:r w:rsidRPr="00F80D6F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F80D6F">
              <w:rPr>
                <w:sz w:val="28"/>
                <w:szCs w:val="28"/>
                <w:lang w:val="ru-RU"/>
              </w:rPr>
              <w:t xml:space="preserve">Интонационно-образное развитие в опере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К.Глюка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 xml:space="preserve"> «Орфей и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Эвридика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>».</w:t>
            </w:r>
          </w:p>
          <w:p w:rsidR="002936E2" w:rsidRPr="00F80D6F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Орфей и </w:t>
            </w:r>
            <w:proofErr w:type="spellStart"/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Эвридика</w:t>
            </w:r>
            <w:proofErr w:type="spellEnd"/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Опера (фрагменты). </w:t>
            </w:r>
            <w:r w:rsidRPr="00F80D6F">
              <w:rPr>
                <w:b/>
                <w:i/>
                <w:color w:val="000000"/>
                <w:sz w:val="28"/>
                <w:szCs w:val="28"/>
              </w:rPr>
              <w:t xml:space="preserve">К.-В. 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</w:rPr>
              <w:lastRenderedPageBreak/>
              <w:t>Глюк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текущий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</w:tc>
        <w:tc>
          <w:tcPr>
            <w:tcW w:w="1559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Презентация</w:t>
            </w:r>
            <w:proofErr w:type="spellEnd"/>
            <w:r w:rsidRPr="00F80D6F">
              <w:rPr>
                <w:sz w:val="28"/>
                <w:szCs w:val="28"/>
              </w:rPr>
              <w:t>.</w:t>
            </w: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1647EE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1647EE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2936E2" w:rsidRPr="001647EE" w:rsidRDefault="001647EE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647EE">
              <w:rPr>
                <w:b/>
                <w:sz w:val="24"/>
                <w:szCs w:val="24"/>
                <w:lang w:val="ru-RU"/>
              </w:rPr>
              <w:t>27.01.2026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>Опера «Снегурочка». Волшебное дитя природы.</w:t>
            </w: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Комбинированный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урок</w:t>
            </w:r>
            <w:proofErr w:type="spellEnd"/>
            <w:r w:rsidRPr="00F80D6F">
              <w:rPr>
                <w:sz w:val="28"/>
                <w:szCs w:val="28"/>
              </w:rPr>
              <w:t>.</w:t>
            </w:r>
            <w:r w:rsidRPr="00F80D6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i/>
                <w:sz w:val="28"/>
                <w:szCs w:val="28"/>
              </w:rPr>
              <w:t>Традиционный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>Интонация как внутренне озвученное состояние, выражение эмоций и отражений мыслей. Музыкальное развитие в сопоставлении и столкновении человеческих чувств, тем, художественных образов</w:t>
            </w:r>
            <w:proofErr w:type="gramStart"/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>. .</w:t>
            </w:r>
            <w:proofErr w:type="gramEnd"/>
            <w:r w:rsidRPr="00F80D6F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F80D6F">
              <w:rPr>
                <w:sz w:val="28"/>
                <w:szCs w:val="28"/>
                <w:lang w:val="ru-RU"/>
              </w:rPr>
              <w:t xml:space="preserve">Музыкальные темы-характеристики главных героев. Интонационно-образное развитие в опере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Н.Римского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>-Корсакова «Снегурочка» и во вступлении к опере «Садко» «Океан – море синее».</w:t>
            </w:r>
          </w:p>
          <w:p w:rsidR="002936E2" w:rsidRPr="00F80D6F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lastRenderedPageBreak/>
              <w:t xml:space="preserve">Снегурочка.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Опера (фрагменты). Н. Римский-Корсаков.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текущий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Видео-фрагменты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из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оперы</w:t>
            </w:r>
            <w:proofErr w:type="spellEnd"/>
            <w:r w:rsidRPr="00F80D6F">
              <w:rPr>
                <w:sz w:val="28"/>
                <w:szCs w:val="28"/>
              </w:rPr>
              <w:t>.</w:t>
            </w: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1647EE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1647EE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936E2" w:rsidRPr="001647EE" w:rsidRDefault="001647EE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647EE">
              <w:rPr>
                <w:b/>
                <w:sz w:val="24"/>
                <w:szCs w:val="24"/>
                <w:lang w:val="ru-RU"/>
              </w:rPr>
              <w:t>03.02.2026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>«Океан – море синее».</w:t>
            </w:r>
          </w:p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>Комбинированный урок.</w:t>
            </w: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Традиционный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6E2" w:rsidRPr="000E59D6" w:rsidRDefault="002936E2" w:rsidP="003810E7">
            <w:pPr>
              <w:jc w:val="both"/>
              <w:rPr>
                <w:rFonts w:ascii="Arial" w:hAnsi="Arial" w:cs="Arial"/>
                <w:i/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>Интонация как внутренне озвученное состояние, выражение эмоций и отражений мыслей. Музыкальное развитие в сопоставлении и столкновении человеческих чувств, тем, художественных образов.</w:t>
            </w:r>
            <w:r w:rsidRPr="00F80D6F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F80D6F">
              <w:rPr>
                <w:sz w:val="28"/>
                <w:szCs w:val="28"/>
                <w:lang w:val="ru-RU"/>
              </w:rPr>
              <w:t xml:space="preserve">Интонационно-образное развитие в балете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П.И.Чайковского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 xml:space="preserve"> «Спящая красавица». </w:t>
            </w:r>
            <w:r w:rsidRPr="000E59D6">
              <w:rPr>
                <w:sz w:val="28"/>
                <w:szCs w:val="28"/>
                <w:lang w:val="ru-RU"/>
              </w:rPr>
              <w:t>Контраст</w:t>
            </w:r>
            <w:r w:rsidRPr="000E59D6">
              <w:rPr>
                <w:i/>
                <w:sz w:val="28"/>
                <w:szCs w:val="28"/>
                <w:lang w:val="ru-RU"/>
              </w:rPr>
              <w:t>.</w:t>
            </w:r>
          </w:p>
          <w:p w:rsidR="002936E2" w:rsidRPr="000E59D6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Океан </w:t>
            </w:r>
            <w:r w:rsidRPr="00F80D6F">
              <w:rPr>
                <w:b/>
                <w:bCs/>
                <w:i/>
                <w:color w:val="000000"/>
                <w:sz w:val="28"/>
                <w:szCs w:val="28"/>
                <w:lang w:val="ru-RU"/>
              </w:rPr>
              <w:t xml:space="preserve">— </w:t>
            </w: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море синее.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Вступление к опере «Садко». </w:t>
            </w:r>
            <w:r w:rsidRPr="000E59D6">
              <w:rPr>
                <w:b/>
                <w:i/>
                <w:color w:val="000000"/>
                <w:sz w:val="28"/>
                <w:szCs w:val="28"/>
                <w:lang w:val="ru-RU"/>
              </w:rPr>
              <w:t>И. Римский-Корсаков.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текущий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936E2" w:rsidRPr="00F80D6F" w:rsidRDefault="002936E2" w:rsidP="003810E7">
            <w:pPr>
              <w:jc w:val="right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Видео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</w:p>
          <w:p w:rsidR="002936E2" w:rsidRPr="00F80D6F" w:rsidRDefault="002936E2" w:rsidP="003810E7">
            <w:pPr>
              <w:jc w:val="right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из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фильма</w:t>
            </w:r>
            <w:proofErr w:type="spellEnd"/>
            <w:r w:rsidRPr="00F80D6F">
              <w:rPr>
                <w:sz w:val="28"/>
                <w:szCs w:val="28"/>
              </w:rPr>
              <w:t xml:space="preserve"> «</w:t>
            </w:r>
            <w:proofErr w:type="spellStart"/>
            <w:r w:rsidRPr="00F80D6F">
              <w:rPr>
                <w:sz w:val="28"/>
                <w:szCs w:val="28"/>
              </w:rPr>
              <w:t>Садко</w:t>
            </w:r>
            <w:proofErr w:type="spellEnd"/>
            <w:r w:rsidRPr="00F80D6F">
              <w:rPr>
                <w:sz w:val="28"/>
                <w:szCs w:val="28"/>
              </w:rPr>
              <w:t>»</w:t>
            </w: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1647EE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1647EE">
              <w:rPr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1559" w:type="dxa"/>
          </w:tcPr>
          <w:p w:rsidR="002936E2" w:rsidRPr="001647EE" w:rsidRDefault="001647EE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647EE">
              <w:rPr>
                <w:b/>
                <w:sz w:val="24"/>
                <w:szCs w:val="24"/>
                <w:lang w:val="ru-RU"/>
              </w:rPr>
              <w:t>10.02.2026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>Балет «Спящая красавица».</w:t>
            </w:r>
          </w:p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>Комбинированный урок.</w:t>
            </w: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Традиционный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>Балет. Музыкальное развитие в сопоставлении и столкновении человеческих чувств, тем, художественных образов</w:t>
            </w:r>
            <w:r w:rsidRPr="00F80D6F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.</w:t>
            </w:r>
          </w:p>
          <w:p w:rsidR="002936E2" w:rsidRPr="00F80D6F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Спящая красавица.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Балет (фрагменты). П. Чайковский.</w:t>
            </w:r>
          </w:p>
          <w:p w:rsidR="002936E2" w:rsidRPr="00F80D6F" w:rsidRDefault="002936E2" w:rsidP="003810E7">
            <w:pPr>
              <w:shd w:val="clear" w:color="auto" w:fill="FFFFFF"/>
              <w:spacing w:line="214" w:lineRule="exact"/>
              <w:ind w:left="36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тематический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Фрагменты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из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балета</w:t>
            </w:r>
            <w:proofErr w:type="spellEnd"/>
            <w:r w:rsidRPr="00F80D6F">
              <w:rPr>
                <w:sz w:val="28"/>
                <w:szCs w:val="28"/>
              </w:rPr>
              <w:t>.</w:t>
            </w: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1647EE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1647EE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2936E2" w:rsidRPr="001647EE" w:rsidRDefault="00FA7B8B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17.02.20</w:t>
            </w:r>
            <w:r w:rsidR="001647EE" w:rsidRPr="001647EE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>В современных ритмах (мюзикл).</w:t>
            </w:r>
          </w:p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>Урок изучения и закрепления новых знаний.</w:t>
            </w:r>
          </w:p>
          <w:p w:rsidR="002936E2" w:rsidRPr="00F80D6F" w:rsidRDefault="002936E2" w:rsidP="003810E7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Традиционный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6E2" w:rsidRPr="000E59D6" w:rsidRDefault="002936E2" w:rsidP="003810E7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 xml:space="preserve">Обобщенное представление об основных образно-эмоциональных сферах музыки и многообразии музыкальных жанров. </w:t>
            </w:r>
            <w:r w:rsidRPr="000E59D6">
              <w:rPr>
                <w:rFonts w:ascii="Arial" w:hAnsi="Arial" w:cs="Arial"/>
                <w:i/>
                <w:sz w:val="28"/>
                <w:szCs w:val="28"/>
                <w:lang w:val="ru-RU"/>
              </w:rPr>
              <w:t>Мюзикл.</w:t>
            </w:r>
            <w:r w:rsidRPr="000E59D6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0E59D6">
              <w:rPr>
                <w:sz w:val="28"/>
                <w:szCs w:val="28"/>
                <w:lang w:val="ru-RU"/>
              </w:rPr>
              <w:t>Мюзикл как жанр легкой музыки.</w:t>
            </w:r>
          </w:p>
          <w:p w:rsidR="002936E2" w:rsidRPr="00F80D6F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Звуки музыки.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Р. 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Роджерс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, русский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lastRenderedPageBreak/>
              <w:t xml:space="preserve">текст М. 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Цейтлиной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.</w:t>
            </w:r>
          </w:p>
          <w:p w:rsidR="002936E2" w:rsidRPr="00F80D6F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i/>
                <w:color w:val="000000"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Волк и семеро козлят на новый лад.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Мюзикл. А. Рыб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softHyphen/>
              <w:t xml:space="preserve">ников, сценарий Ю. 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Энтина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текущий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Презентация</w:t>
            </w:r>
            <w:proofErr w:type="spellEnd"/>
            <w:r w:rsidRPr="00F80D6F">
              <w:rPr>
                <w:sz w:val="28"/>
                <w:szCs w:val="28"/>
              </w:rPr>
              <w:t>.</w:t>
            </w: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1647EE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1647EE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2936E2" w:rsidRPr="001647EE" w:rsidRDefault="001647EE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647EE">
              <w:rPr>
                <w:b/>
                <w:sz w:val="24"/>
                <w:szCs w:val="24"/>
                <w:lang w:val="ru-RU"/>
              </w:rPr>
              <w:t>24.02.2026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>Музыкальное состязание (концерт).</w:t>
            </w:r>
          </w:p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>Комбинированный урок.</w:t>
            </w:r>
          </w:p>
          <w:p w:rsidR="002936E2" w:rsidRPr="00DC4729" w:rsidRDefault="00DC4729" w:rsidP="003810E7">
            <w:pPr>
              <w:rPr>
                <w:i/>
                <w:sz w:val="28"/>
                <w:szCs w:val="28"/>
                <w:lang w:val="ru-RU"/>
              </w:rPr>
            </w:pPr>
            <w:proofErr w:type="spellStart"/>
            <w:r>
              <w:rPr>
                <w:i/>
                <w:sz w:val="28"/>
                <w:szCs w:val="28"/>
              </w:rPr>
              <w:t>Традиционный</w:t>
            </w:r>
            <w:proofErr w:type="spellEnd"/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both"/>
              <w:rPr>
                <w:rFonts w:ascii="Arial" w:hAnsi="Arial" w:cs="Arial"/>
                <w:i/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 xml:space="preserve">Различные виды музыки: инструментальная.  Концерт. Композитор – исполнитель – слушатель. </w:t>
            </w:r>
            <w:r w:rsidRPr="00F80D6F">
              <w:rPr>
                <w:sz w:val="28"/>
                <w:szCs w:val="28"/>
                <w:lang w:val="ru-RU"/>
              </w:rPr>
              <w:t>Жанр инструментального концерта.</w:t>
            </w:r>
          </w:p>
          <w:p w:rsidR="002936E2" w:rsidRPr="00F80D6F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Концерт № 1 для фортепиано с оркестром.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3-я часть (фрагмент). П. Чайковский.</w:t>
            </w:r>
          </w:p>
          <w:p w:rsidR="002936E2" w:rsidRPr="00F80D6F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</w:rPr>
            </w:pPr>
            <w:r w:rsidRPr="00F80D6F">
              <w:rPr>
                <w:b/>
                <w:i/>
                <w:color w:val="000000"/>
                <w:sz w:val="28"/>
                <w:szCs w:val="28"/>
              </w:rPr>
              <w:t>«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</w:rPr>
              <w:t>Веснянка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</w:rPr>
              <w:t>»-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</w:rPr>
              <w:t>укр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</w:rPr>
              <w:t>народная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</w:rPr>
              <w:t>песня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тематический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групповая</w:t>
            </w:r>
            <w:proofErr w:type="spellEnd"/>
          </w:p>
        </w:tc>
        <w:tc>
          <w:tcPr>
            <w:tcW w:w="1559" w:type="dxa"/>
          </w:tcPr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1647EE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1647EE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2936E2" w:rsidRPr="001647EE" w:rsidRDefault="001647EE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647EE">
              <w:rPr>
                <w:b/>
                <w:sz w:val="24"/>
                <w:szCs w:val="24"/>
                <w:lang w:val="ru-RU"/>
              </w:rPr>
              <w:t>03.03.2026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 xml:space="preserve">Музыкальные инструменты (флейта). Звучащие </w:t>
            </w:r>
            <w:r w:rsidRPr="00F80D6F">
              <w:rPr>
                <w:b/>
                <w:i/>
                <w:sz w:val="28"/>
                <w:szCs w:val="28"/>
                <w:lang w:val="ru-RU"/>
              </w:rPr>
              <w:lastRenderedPageBreak/>
              <w:t>картины.</w:t>
            </w: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Комбинированный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урок</w:t>
            </w:r>
            <w:proofErr w:type="spellEnd"/>
            <w:r w:rsidRPr="00F80D6F">
              <w:rPr>
                <w:sz w:val="28"/>
                <w:szCs w:val="28"/>
              </w:rPr>
              <w:t>.</w:t>
            </w:r>
          </w:p>
          <w:p w:rsidR="002936E2" w:rsidRPr="00F80D6F" w:rsidRDefault="002936E2" w:rsidP="003810E7">
            <w:pPr>
              <w:rPr>
                <w:i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Урок-лекция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both"/>
              <w:rPr>
                <w:rFonts w:ascii="Arial" w:hAnsi="Arial" w:cs="Arial"/>
                <w:i/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lastRenderedPageBreak/>
              <w:t>Музыкальные инструменты.</w:t>
            </w:r>
          </w:p>
          <w:p w:rsidR="002936E2" w:rsidRPr="000E59D6" w:rsidRDefault="002936E2" w:rsidP="003810E7">
            <w:pPr>
              <w:jc w:val="both"/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 xml:space="preserve">Тембровая окраска музыкальных </w:t>
            </w:r>
            <w:r w:rsidRPr="00F80D6F">
              <w:rPr>
                <w:sz w:val="28"/>
                <w:szCs w:val="28"/>
                <w:lang w:val="ru-RU"/>
              </w:rPr>
              <w:lastRenderedPageBreak/>
              <w:t>инструментов и их выразительные возможности.</w:t>
            </w:r>
            <w:r w:rsidRPr="00F80D6F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0E59D6">
              <w:rPr>
                <w:sz w:val="28"/>
                <w:szCs w:val="28"/>
                <w:lang w:val="ru-RU"/>
              </w:rPr>
              <w:t>Выразительные возможности флейты.</w:t>
            </w:r>
          </w:p>
          <w:p w:rsidR="002936E2" w:rsidRPr="000E59D6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Шутка.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Из Сюиты № 2 для оркестра. И.-С. Бах. </w:t>
            </w: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Мелодия.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Из оперы «Орфей и 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Эвридика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». </w:t>
            </w:r>
            <w:r w:rsidRPr="000E59D6">
              <w:rPr>
                <w:b/>
                <w:i/>
                <w:color w:val="000000"/>
                <w:sz w:val="28"/>
                <w:szCs w:val="28"/>
                <w:lang w:val="ru-RU"/>
              </w:rPr>
              <w:t>К.-В. Глюк.</w:t>
            </w:r>
          </w:p>
          <w:p w:rsidR="002936E2" w:rsidRPr="00F80D6F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Волшебный смычок,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норвежская народная песня;</w:t>
            </w:r>
          </w:p>
          <w:p w:rsidR="002936E2" w:rsidRPr="00F80D6F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Скрип</w:t>
            </w: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softHyphen/>
              <w:t xml:space="preserve">ка.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Р. Бойко, слова И. Михайлова.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текущий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Модуль</w:t>
            </w:r>
            <w:proofErr w:type="spellEnd"/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Музыкальные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инструме</w:t>
            </w:r>
            <w:r w:rsidRPr="00F80D6F">
              <w:rPr>
                <w:sz w:val="28"/>
                <w:szCs w:val="28"/>
              </w:rPr>
              <w:lastRenderedPageBreak/>
              <w:t>нты</w:t>
            </w:r>
            <w:proofErr w:type="spellEnd"/>
            <w:r w:rsidRPr="00F80D6F">
              <w:rPr>
                <w:sz w:val="28"/>
                <w:szCs w:val="28"/>
              </w:rPr>
              <w:t>.</w:t>
            </w: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1647EE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1647EE">
              <w:rPr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1559" w:type="dxa"/>
          </w:tcPr>
          <w:p w:rsidR="002936E2" w:rsidRPr="001647EE" w:rsidRDefault="001647EE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647EE">
              <w:rPr>
                <w:b/>
                <w:sz w:val="24"/>
                <w:szCs w:val="24"/>
                <w:lang w:val="ru-RU"/>
              </w:rPr>
              <w:t>10.03.2026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>Музыкальные инструменты (скрипка).</w:t>
            </w:r>
          </w:p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>Урок обобщения и систематизации знаний.</w:t>
            </w:r>
          </w:p>
          <w:p w:rsidR="002936E2" w:rsidRPr="00F80D6F" w:rsidRDefault="002936E2" w:rsidP="003810E7">
            <w:pPr>
              <w:rPr>
                <w:i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Урок-беседа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both"/>
              <w:rPr>
                <w:rFonts w:ascii="Arial" w:hAnsi="Arial" w:cs="Arial"/>
                <w:i/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>Музыкальные инструменты.</w:t>
            </w:r>
          </w:p>
          <w:p w:rsidR="002936E2" w:rsidRPr="000E59D6" w:rsidRDefault="002936E2" w:rsidP="003810E7">
            <w:pPr>
              <w:jc w:val="both"/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>Тембровая окраска музыкальных инструментов и их выразительные возможности.</w:t>
            </w:r>
            <w:r w:rsidRPr="00F80D6F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0E59D6">
              <w:rPr>
                <w:sz w:val="28"/>
                <w:szCs w:val="28"/>
                <w:lang w:val="ru-RU"/>
              </w:rPr>
              <w:t xml:space="preserve">Выразительные возможности скрипки. </w:t>
            </w:r>
            <w:r w:rsidRPr="000E59D6">
              <w:rPr>
                <w:sz w:val="28"/>
                <w:szCs w:val="28"/>
                <w:lang w:val="ru-RU"/>
              </w:rPr>
              <w:lastRenderedPageBreak/>
              <w:t>Выдающиеся скрипичные мастера и исполнители.</w:t>
            </w:r>
          </w:p>
          <w:p w:rsidR="002936E2" w:rsidRPr="00DC4729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DC4729">
              <w:rPr>
                <w:b/>
                <w:i/>
                <w:sz w:val="28"/>
                <w:szCs w:val="28"/>
                <w:lang w:val="ru-RU"/>
              </w:rPr>
              <w:t>«Волшебный смычок» - норвежская народная песня</w:t>
            </w:r>
          </w:p>
          <w:p w:rsidR="002936E2" w:rsidRPr="00DC4729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DC4729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Мелодия. </w:t>
            </w:r>
            <w:r w:rsidRPr="00DC4729">
              <w:rPr>
                <w:b/>
                <w:i/>
                <w:color w:val="000000"/>
                <w:sz w:val="28"/>
                <w:szCs w:val="28"/>
                <w:lang w:val="ru-RU"/>
              </w:rPr>
              <w:t>П. Чайковский.</w:t>
            </w:r>
          </w:p>
          <w:p w:rsidR="002936E2" w:rsidRPr="00DC4729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DC4729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Каприс </w:t>
            </w:r>
            <w:r w:rsidRPr="00DC4729">
              <w:rPr>
                <w:b/>
                <w:i/>
                <w:iCs/>
                <w:color w:val="000000"/>
                <w:sz w:val="28"/>
                <w:szCs w:val="28"/>
                <w:lang w:val="ru-RU"/>
              </w:rPr>
              <w:t xml:space="preserve">№ 24. </w:t>
            </w:r>
            <w:r w:rsidRPr="00DC4729">
              <w:rPr>
                <w:b/>
                <w:i/>
                <w:color w:val="000000"/>
                <w:sz w:val="28"/>
                <w:szCs w:val="28"/>
                <w:lang w:val="ru-RU"/>
              </w:rPr>
              <w:t>Н. Паганини.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тематический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Модуль</w:t>
            </w:r>
            <w:proofErr w:type="spellEnd"/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Музыкальные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инструменты</w:t>
            </w:r>
            <w:proofErr w:type="spellEnd"/>
            <w:r w:rsidRPr="00F80D6F">
              <w:rPr>
                <w:sz w:val="28"/>
                <w:szCs w:val="28"/>
              </w:rPr>
              <w:t>.</w:t>
            </w: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1647EE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1647EE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2936E2" w:rsidRPr="001647EE" w:rsidRDefault="001647EE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647EE">
              <w:rPr>
                <w:b/>
                <w:sz w:val="24"/>
                <w:szCs w:val="24"/>
                <w:lang w:val="ru-RU"/>
              </w:rPr>
              <w:t>17.03.2026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>Обобщающий урок 3 четверти.</w:t>
            </w:r>
          </w:p>
          <w:p w:rsidR="002936E2" w:rsidRPr="00F80D6F" w:rsidRDefault="002936E2" w:rsidP="003810E7">
            <w:pPr>
              <w:rPr>
                <w:b/>
                <w:sz w:val="28"/>
                <w:szCs w:val="28"/>
              </w:rPr>
            </w:pPr>
            <w:r w:rsidRPr="00F80D6F">
              <w:rPr>
                <w:sz w:val="28"/>
                <w:szCs w:val="28"/>
                <w:lang w:val="ru-RU"/>
              </w:rPr>
              <w:t xml:space="preserve">Урок изучения и закрепления новых знаний. </w:t>
            </w:r>
            <w:proofErr w:type="spellStart"/>
            <w:r w:rsidRPr="00F80D6F">
              <w:rPr>
                <w:i/>
                <w:sz w:val="28"/>
                <w:szCs w:val="28"/>
              </w:rPr>
              <w:t>Урок-викторина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both"/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 xml:space="preserve">Исполнение изученных произведений, участие в коллективном пении, </w:t>
            </w:r>
            <w:proofErr w:type="gramStart"/>
            <w:r w:rsidRPr="00F80D6F">
              <w:rPr>
                <w:sz w:val="28"/>
                <w:szCs w:val="28"/>
                <w:lang w:val="ru-RU"/>
              </w:rPr>
              <w:t>музицирование  на</w:t>
            </w:r>
            <w:proofErr w:type="gramEnd"/>
            <w:r w:rsidRPr="00F80D6F">
              <w:rPr>
                <w:sz w:val="28"/>
                <w:szCs w:val="28"/>
                <w:lang w:val="ru-RU"/>
              </w:rPr>
              <w:t xml:space="preserve"> элементарных музыкальных инструментах, передача музыкальных впечатлений учащихся за 3 четверть.</w:t>
            </w:r>
          </w:p>
          <w:p w:rsidR="002936E2" w:rsidRPr="00F80D6F" w:rsidRDefault="002936E2" w:rsidP="00DC4729">
            <w:pPr>
              <w:spacing w:after="0" w:line="240" w:lineRule="auto"/>
              <w:rPr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lastRenderedPageBreak/>
              <w:t>Музыкальные фрагменты из опер, балетов, мюзиклов;</w:t>
            </w:r>
          </w:p>
          <w:p w:rsidR="002936E2" w:rsidRPr="00F80D6F" w:rsidRDefault="002936E2" w:rsidP="00DC4729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proofErr w:type="spellStart"/>
            <w:r w:rsidRPr="00F80D6F">
              <w:rPr>
                <w:b/>
                <w:i/>
                <w:sz w:val="28"/>
                <w:szCs w:val="28"/>
              </w:rPr>
              <w:t>Исполнение</w:t>
            </w:r>
            <w:proofErr w:type="spellEnd"/>
            <w:r w:rsidRPr="00F80D6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b/>
                <w:i/>
                <w:sz w:val="28"/>
                <w:szCs w:val="28"/>
              </w:rPr>
              <w:t>песен</w:t>
            </w:r>
            <w:proofErr w:type="spellEnd"/>
            <w:r w:rsidRPr="00F80D6F">
              <w:rPr>
                <w:b/>
                <w:i/>
                <w:sz w:val="28"/>
                <w:szCs w:val="28"/>
              </w:rPr>
              <w:t>.</w:t>
            </w:r>
          </w:p>
          <w:p w:rsidR="002936E2" w:rsidRPr="00F80D6F" w:rsidRDefault="002936E2" w:rsidP="003810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текущий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936E2" w:rsidRPr="00F80D6F" w:rsidRDefault="002936E2" w:rsidP="003810E7">
            <w:pPr>
              <w:jc w:val="right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Фрагменты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мюзиклов</w:t>
            </w:r>
            <w:proofErr w:type="spellEnd"/>
            <w:r w:rsidRPr="00F80D6F">
              <w:rPr>
                <w:sz w:val="28"/>
                <w:szCs w:val="28"/>
              </w:rPr>
              <w:t>.</w:t>
            </w:r>
          </w:p>
        </w:tc>
      </w:tr>
      <w:tr w:rsidR="00264FEA" w:rsidRPr="00731A3F" w:rsidTr="000E4055">
        <w:trPr>
          <w:trHeight w:val="3649"/>
        </w:trPr>
        <w:tc>
          <w:tcPr>
            <w:tcW w:w="1135" w:type="dxa"/>
          </w:tcPr>
          <w:p w:rsidR="002936E2" w:rsidRPr="001647EE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1647EE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2936E2" w:rsidRPr="001647EE" w:rsidRDefault="001647EE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647EE">
              <w:rPr>
                <w:b/>
                <w:sz w:val="24"/>
                <w:szCs w:val="24"/>
                <w:lang w:val="ru-RU"/>
              </w:rPr>
              <w:t>24.03.2026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 xml:space="preserve">Сюита «Пер </w:t>
            </w:r>
            <w:proofErr w:type="spellStart"/>
            <w:r w:rsidRPr="00F80D6F">
              <w:rPr>
                <w:b/>
                <w:i/>
                <w:sz w:val="28"/>
                <w:szCs w:val="28"/>
                <w:lang w:val="ru-RU"/>
              </w:rPr>
              <w:t>Гюнт</w:t>
            </w:r>
            <w:proofErr w:type="spellEnd"/>
            <w:r w:rsidRPr="00F80D6F">
              <w:rPr>
                <w:b/>
                <w:i/>
                <w:sz w:val="28"/>
                <w:szCs w:val="28"/>
                <w:lang w:val="ru-RU"/>
              </w:rPr>
              <w:t>».</w:t>
            </w:r>
          </w:p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>Урок изучения и закрепления новых знаний.</w:t>
            </w:r>
          </w:p>
          <w:p w:rsidR="002936E2" w:rsidRPr="00F80D6F" w:rsidRDefault="002936E2" w:rsidP="003810E7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Традиционный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both"/>
              <w:rPr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 xml:space="preserve">Формы построения музыки как обобщенное выражение художественно-образного содержания произведений. Развитие музыки – движение музыки. </w:t>
            </w:r>
            <w:proofErr w:type="spellStart"/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>Песенность</w:t>
            </w:r>
            <w:proofErr w:type="spellEnd"/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>танцевальность</w:t>
            </w:r>
            <w:proofErr w:type="spellEnd"/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>маршевость</w:t>
            </w:r>
            <w:proofErr w:type="spellEnd"/>
            <w:r w:rsidRPr="00F80D6F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 w:rsidRPr="00F80D6F">
              <w:rPr>
                <w:sz w:val="28"/>
                <w:szCs w:val="28"/>
                <w:lang w:val="ru-RU"/>
              </w:rPr>
              <w:t xml:space="preserve">Контрастные образы сюиты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Э.Грига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 xml:space="preserve"> «Пер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Гюнт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>».</w:t>
            </w:r>
          </w:p>
          <w:p w:rsidR="002936E2" w:rsidRPr="00DC4729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color w:val="000000"/>
                <w:sz w:val="28"/>
                <w:szCs w:val="28"/>
                <w:lang w:val="ru-RU"/>
              </w:rPr>
            </w:pPr>
            <w:r w:rsidRPr="00DC4729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Пер </w:t>
            </w:r>
            <w:proofErr w:type="spellStart"/>
            <w:r w:rsidRPr="00DC4729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Гюнт</w:t>
            </w:r>
            <w:proofErr w:type="spellEnd"/>
            <w:r w:rsidRPr="00DC4729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; Сюита </w:t>
            </w:r>
            <w:r w:rsidRPr="00DC4729">
              <w:rPr>
                <w:b/>
                <w:i/>
                <w:iCs/>
                <w:color w:val="000000"/>
                <w:sz w:val="28"/>
                <w:szCs w:val="28"/>
                <w:lang w:val="ru-RU"/>
              </w:rPr>
              <w:t xml:space="preserve">№ </w:t>
            </w:r>
            <w:r w:rsidRPr="00DC4729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1 </w:t>
            </w:r>
            <w:r w:rsidRPr="00DC4729">
              <w:rPr>
                <w:b/>
                <w:i/>
                <w:color w:val="000000"/>
                <w:sz w:val="28"/>
                <w:szCs w:val="28"/>
                <w:lang w:val="ru-RU"/>
              </w:rPr>
              <w:t>(фрагменты);</w:t>
            </w:r>
          </w:p>
          <w:p w:rsidR="002936E2" w:rsidRPr="00DC4729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DC4729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Сюита </w:t>
            </w:r>
            <w:r w:rsidRPr="00DC4729">
              <w:rPr>
                <w:b/>
                <w:i/>
                <w:iCs/>
                <w:color w:val="000000"/>
                <w:sz w:val="28"/>
                <w:szCs w:val="28"/>
                <w:lang w:val="ru-RU"/>
              </w:rPr>
              <w:t xml:space="preserve">№ 2 </w:t>
            </w:r>
            <w:r w:rsidRPr="00DC4729">
              <w:rPr>
                <w:b/>
                <w:i/>
                <w:color w:val="000000"/>
                <w:sz w:val="28"/>
                <w:szCs w:val="28"/>
                <w:lang w:val="ru-RU"/>
              </w:rPr>
              <w:t>(фрагменты). Э. Григ.</w:t>
            </w:r>
          </w:p>
          <w:p w:rsidR="002936E2" w:rsidRPr="00DC4729" w:rsidRDefault="002936E2" w:rsidP="003810E7">
            <w:pPr>
              <w:shd w:val="clear" w:color="auto" w:fill="FFFFFF"/>
              <w:spacing w:line="235" w:lineRule="exact"/>
              <w:ind w:right="31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текущий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>Мультфильм</w:t>
            </w:r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 xml:space="preserve">«В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пещеро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 xml:space="preserve"> горного короля»</w:t>
            </w: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E8451C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E8451C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2936E2" w:rsidRPr="00E8451C" w:rsidRDefault="00E8451C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E8451C">
              <w:rPr>
                <w:b/>
                <w:sz w:val="24"/>
                <w:szCs w:val="24"/>
                <w:lang w:val="ru-RU"/>
              </w:rPr>
              <w:t>07.04.2026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>«Героическая». Призыв к мужеству. Вторая часть, финал.</w:t>
            </w:r>
          </w:p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>Урок обобщения и систематизации знаний.</w:t>
            </w: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Урок-лекция</w:t>
            </w:r>
            <w:proofErr w:type="spellEnd"/>
            <w:r w:rsidRPr="00F80D6F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both"/>
              <w:rPr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>Симфония.  Формы построения музыки как обобщенное выражение художественно-образного содержания произведений.</w:t>
            </w:r>
            <w:r w:rsidRPr="00F80D6F">
              <w:rPr>
                <w:sz w:val="28"/>
                <w:szCs w:val="28"/>
                <w:lang w:val="ru-RU"/>
              </w:rPr>
              <w:t xml:space="preserve">  Контрастные образы симфонии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Л.Бетховена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 xml:space="preserve">. Музыкальная форма (трехчастная). Темы, сюжеты и образы музыки Бетховена. </w:t>
            </w:r>
          </w:p>
          <w:p w:rsidR="002936E2" w:rsidRPr="00F80D6F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Симфония № 3 </w:t>
            </w: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lastRenderedPageBreak/>
              <w:t xml:space="preserve">(«Героическая»)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(фрагменты). Л. Бетховен.</w:t>
            </w:r>
          </w:p>
          <w:p w:rsidR="002936E2" w:rsidRPr="00F80D6F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Сурок.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Л. Бетховен, русский текст Н. Райского.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тематический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936E2" w:rsidRPr="00F80D6F" w:rsidRDefault="002936E2" w:rsidP="003810E7">
            <w:pPr>
              <w:rPr>
                <w:sz w:val="28"/>
                <w:szCs w:val="28"/>
              </w:rPr>
            </w:pPr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Бетховен</w:t>
            </w:r>
            <w:proofErr w:type="spellEnd"/>
            <w:r w:rsidRPr="00F80D6F">
              <w:rPr>
                <w:sz w:val="28"/>
                <w:szCs w:val="28"/>
              </w:rPr>
              <w:t xml:space="preserve">. </w:t>
            </w: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Становление</w:t>
            </w:r>
            <w:proofErr w:type="spellEnd"/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личности</w:t>
            </w:r>
            <w:proofErr w:type="spellEnd"/>
            <w:r w:rsidRPr="00F80D6F">
              <w:rPr>
                <w:sz w:val="28"/>
                <w:szCs w:val="28"/>
              </w:rPr>
              <w:t>.</w:t>
            </w: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E8451C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E8451C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2936E2" w:rsidRPr="00E8451C" w:rsidRDefault="00E8451C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E8451C">
              <w:rPr>
                <w:b/>
                <w:sz w:val="24"/>
                <w:szCs w:val="24"/>
                <w:lang w:val="ru-RU"/>
              </w:rPr>
              <w:t>14.04.2026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>Мир Бетховена.</w:t>
            </w:r>
          </w:p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>Комбинированный урок.</w:t>
            </w:r>
          </w:p>
          <w:p w:rsidR="002936E2" w:rsidRPr="00F80D6F" w:rsidRDefault="002936E2" w:rsidP="003810E7">
            <w:pPr>
              <w:rPr>
                <w:i/>
                <w:sz w:val="28"/>
                <w:szCs w:val="28"/>
                <w:lang w:val="ru-RU"/>
              </w:rPr>
            </w:pPr>
            <w:r w:rsidRPr="00F80D6F">
              <w:rPr>
                <w:i/>
                <w:sz w:val="28"/>
                <w:szCs w:val="28"/>
                <w:lang w:val="ru-RU"/>
              </w:rPr>
              <w:t>Традиционный.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both"/>
              <w:rPr>
                <w:rFonts w:ascii="Arial" w:hAnsi="Arial" w:cs="Arial"/>
                <w:i/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>Симфония.  Формы построения музыки как обобщенное выражение художественно-образного содержания произведений.</w:t>
            </w:r>
          </w:p>
          <w:p w:rsidR="002936E2" w:rsidRPr="00DC4729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Соната № 14 («Лунная»).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1-я часть (фрагмент). </w:t>
            </w:r>
            <w:r w:rsidRPr="00DC4729">
              <w:rPr>
                <w:b/>
                <w:i/>
                <w:color w:val="000000"/>
                <w:sz w:val="28"/>
                <w:szCs w:val="28"/>
                <w:lang w:val="ru-RU"/>
              </w:rPr>
              <w:t>Л. Бет</w:t>
            </w:r>
            <w:r w:rsidRPr="00DC4729">
              <w:rPr>
                <w:b/>
                <w:i/>
                <w:color w:val="000000"/>
                <w:sz w:val="28"/>
                <w:szCs w:val="28"/>
                <w:lang w:val="ru-RU"/>
              </w:rPr>
              <w:softHyphen/>
              <w:t>ховен.</w:t>
            </w:r>
          </w:p>
          <w:p w:rsidR="002936E2" w:rsidRPr="00F80D6F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Контрданс; К Элизе; Весело. Грустно. </w:t>
            </w:r>
            <w:r w:rsidRPr="00F80D6F">
              <w:rPr>
                <w:b/>
                <w:i/>
                <w:color w:val="000000"/>
                <w:sz w:val="28"/>
                <w:szCs w:val="28"/>
              </w:rPr>
              <w:t xml:space="preserve">Л. 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</w:rPr>
              <w:t>Бетховен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текущий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E8451C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E8451C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2936E2" w:rsidRPr="00E8451C" w:rsidRDefault="00E8451C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E8451C">
              <w:rPr>
                <w:b/>
                <w:sz w:val="24"/>
                <w:szCs w:val="24"/>
                <w:lang w:val="ru-RU"/>
              </w:rPr>
              <w:t>21.04.2026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>Чудо музыка. Острый ритм – джаза</w:t>
            </w:r>
            <w:r w:rsidRPr="00F80D6F">
              <w:rPr>
                <w:sz w:val="28"/>
                <w:szCs w:val="28"/>
                <w:lang w:val="ru-RU"/>
              </w:rPr>
              <w:t>.</w:t>
            </w:r>
          </w:p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 xml:space="preserve">Урок изучения и закрепления новых </w:t>
            </w:r>
            <w:r w:rsidRPr="00F80D6F">
              <w:rPr>
                <w:sz w:val="28"/>
                <w:szCs w:val="28"/>
                <w:lang w:val="ru-RU"/>
              </w:rPr>
              <w:lastRenderedPageBreak/>
              <w:t>знаний.</w:t>
            </w:r>
          </w:p>
          <w:p w:rsidR="002936E2" w:rsidRPr="00F80D6F" w:rsidRDefault="002936E2" w:rsidP="003810E7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Урок-беседа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both"/>
              <w:rPr>
                <w:rFonts w:ascii="Arial" w:hAnsi="Arial" w:cs="Arial"/>
                <w:i/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lastRenderedPageBreak/>
              <w:t xml:space="preserve">Обобщенное представление об основных образно-эмоциональных сферах музыки и о многообразии музыкальных </w:t>
            </w: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lastRenderedPageBreak/>
              <w:t>жанров и стилей. Композитор- исполнитель – слушатель.</w:t>
            </w:r>
          </w:p>
          <w:p w:rsidR="002936E2" w:rsidRPr="00DC4729" w:rsidRDefault="002936E2" w:rsidP="003810E7">
            <w:pPr>
              <w:jc w:val="both"/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 xml:space="preserve">Джаз – музыка ХХ века. Известные джазовые музыканты-исполнители. </w:t>
            </w:r>
            <w:r w:rsidRPr="00DC4729">
              <w:rPr>
                <w:sz w:val="28"/>
                <w:szCs w:val="28"/>
                <w:lang w:val="ru-RU"/>
              </w:rPr>
              <w:t xml:space="preserve">Музыка – источник вдохновения и радости. </w:t>
            </w:r>
          </w:p>
          <w:p w:rsidR="002936E2" w:rsidRPr="00DC4729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</w:rPr>
            </w:pPr>
            <w:r w:rsidRPr="00DC4729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Мелодия. </w:t>
            </w:r>
            <w:r w:rsidRPr="00DC4729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П. </w:t>
            </w:r>
            <w:proofErr w:type="spellStart"/>
            <w:r w:rsidRPr="00DC4729">
              <w:rPr>
                <w:b/>
                <w:i/>
                <w:color w:val="000000"/>
                <w:sz w:val="28"/>
                <w:szCs w:val="28"/>
                <w:lang w:val="ru-RU"/>
              </w:rPr>
              <w:t>Чайковский.</w:t>
            </w: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Острый</w:t>
            </w:r>
            <w:proofErr w:type="spellEnd"/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 ритм.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Дж. Гершвин, слова А. Гершвина, рус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softHyphen/>
              <w:t xml:space="preserve">ский текст В. Струкова; </w:t>
            </w: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Колыбельная Клары. 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</w:rPr>
              <w:t>Из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</w:rPr>
              <w:t>оперы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</w:rPr>
              <w:t>Порги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</w:rPr>
              <w:t>Бесс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</w:rPr>
              <w:t xml:space="preserve">». 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</w:rPr>
              <w:t>Дж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</w:rPr>
              <w:t>Гершвин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текущий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Модуль</w:t>
            </w:r>
            <w:proofErr w:type="spellEnd"/>
            <w:r w:rsidRPr="00F80D6F">
              <w:rPr>
                <w:sz w:val="28"/>
                <w:szCs w:val="28"/>
              </w:rPr>
              <w:t xml:space="preserve"> «</w:t>
            </w:r>
            <w:proofErr w:type="spellStart"/>
            <w:r w:rsidRPr="00F80D6F">
              <w:rPr>
                <w:sz w:val="28"/>
                <w:szCs w:val="28"/>
              </w:rPr>
              <w:t>Джаз</w:t>
            </w:r>
            <w:proofErr w:type="spellEnd"/>
            <w:r w:rsidRPr="00F80D6F">
              <w:rPr>
                <w:sz w:val="28"/>
                <w:szCs w:val="28"/>
              </w:rPr>
              <w:t>»</w:t>
            </w: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E8451C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E8451C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2936E2" w:rsidRPr="00E8451C" w:rsidRDefault="00E8451C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E8451C">
              <w:rPr>
                <w:b/>
                <w:sz w:val="24"/>
                <w:szCs w:val="24"/>
                <w:lang w:val="ru-RU"/>
              </w:rPr>
              <w:t>28.04.2026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>Мир Прокофьева.</w:t>
            </w:r>
          </w:p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>Урок закрепления знаний.</w:t>
            </w:r>
          </w:p>
          <w:p w:rsidR="002936E2" w:rsidRPr="00F80D6F" w:rsidRDefault="002936E2" w:rsidP="003810E7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lastRenderedPageBreak/>
              <w:t>Урок</w:t>
            </w:r>
            <w:proofErr w:type="spellEnd"/>
            <w:r w:rsidRPr="00F80D6F">
              <w:rPr>
                <w:i/>
                <w:sz w:val="28"/>
                <w:szCs w:val="28"/>
              </w:rPr>
              <w:t xml:space="preserve">- </w:t>
            </w:r>
            <w:proofErr w:type="spellStart"/>
            <w:r w:rsidRPr="00F80D6F">
              <w:rPr>
                <w:i/>
                <w:sz w:val="28"/>
                <w:szCs w:val="28"/>
              </w:rPr>
              <w:t>беседа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both"/>
              <w:rPr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lastRenderedPageBreak/>
              <w:t xml:space="preserve">Интонация как внутреннее озвученное состояние, выражение эмоций и </w:t>
            </w: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lastRenderedPageBreak/>
              <w:t>отражение мыслей. Музыкальная речь как сочинения композиторов, передача информации, выраженной в звуках</w:t>
            </w:r>
            <w:r w:rsidRPr="00F80D6F">
              <w:rPr>
                <w:i/>
                <w:sz w:val="28"/>
                <w:szCs w:val="28"/>
                <w:lang w:val="ru-RU"/>
              </w:rPr>
              <w:t>.</w:t>
            </w:r>
            <w:r w:rsidRPr="00F80D6F">
              <w:rPr>
                <w:sz w:val="28"/>
                <w:szCs w:val="28"/>
                <w:lang w:val="ru-RU"/>
              </w:rPr>
              <w:t xml:space="preserve"> Музыкальная речь как сочинения композиторов, передача информации, выраженной в звуках. Сходство и различие музыкальной речи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Г.Свиридова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С.Прокофьева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Э.Грига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М.Мусоргского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>.</w:t>
            </w:r>
          </w:p>
          <w:p w:rsidR="002936E2" w:rsidRPr="00DC4729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DC4729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Шествие солнца. </w:t>
            </w:r>
            <w:r w:rsidRPr="00DC4729">
              <w:rPr>
                <w:b/>
                <w:i/>
                <w:color w:val="000000"/>
                <w:sz w:val="28"/>
                <w:szCs w:val="28"/>
                <w:lang w:val="ru-RU"/>
              </w:rPr>
              <w:t>С. Про</w:t>
            </w:r>
            <w:r w:rsidRPr="00DC4729">
              <w:rPr>
                <w:b/>
                <w:i/>
                <w:color w:val="000000"/>
                <w:sz w:val="28"/>
                <w:szCs w:val="28"/>
                <w:lang w:val="ru-RU"/>
              </w:rPr>
              <w:softHyphen/>
              <w:t>кофьев.</w:t>
            </w:r>
          </w:p>
          <w:p w:rsidR="00DC4729" w:rsidRPr="00DC4729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color w:val="000000"/>
                <w:sz w:val="28"/>
                <w:szCs w:val="28"/>
                <w:lang w:val="ru-RU"/>
              </w:rPr>
            </w:pPr>
            <w:r w:rsidRPr="00DC4729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Мелодия. </w:t>
            </w:r>
            <w:r w:rsidRPr="00DC4729">
              <w:rPr>
                <w:b/>
                <w:i/>
                <w:color w:val="000000"/>
                <w:sz w:val="28"/>
                <w:szCs w:val="28"/>
                <w:lang w:val="ru-RU"/>
              </w:rPr>
              <w:t>П. Чайковский.</w:t>
            </w:r>
          </w:p>
          <w:p w:rsidR="002936E2" w:rsidRPr="00F80D6F" w:rsidRDefault="002936E2" w:rsidP="00DC4729">
            <w:pPr>
              <w:shd w:val="clear" w:color="auto" w:fill="FFFFFF"/>
              <w:spacing w:after="0" w:line="228" w:lineRule="exact"/>
              <w:jc w:val="both"/>
              <w:rPr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F80D6F">
              <w:rPr>
                <w:b/>
                <w:i/>
                <w:sz w:val="28"/>
                <w:szCs w:val="28"/>
                <w:lang w:val="ru-RU"/>
              </w:rPr>
              <w:t>Г.Свиридов</w:t>
            </w:r>
            <w:proofErr w:type="spellEnd"/>
            <w:r w:rsidRPr="00F80D6F">
              <w:rPr>
                <w:b/>
                <w:i/>
                <w:sz w:val="28"/>
                <w:szCs w:val="28"/>
                <w:lang w:val="ru-RU"/>
              </w:rPr>
              <w:t xml:space="preserve"> «Весна», «Тройка», «Снег идет»;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тематический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E8451C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E8451C">
              <w:rPr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1559" w:type="dxa"/>
          </w:tcPr>
          <w:p w:rsidR="002936E2" w:rsidRPr="00E8451C" w:rsidRDefault="00E8451C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E8451C">
              <w:rPr>
                <w:b/>
                <w:sz w:val="24"/>
                <w:szCs w:val="24"/>
                <w:lang w:val="ru-RU"/>
              </w:rPr>
              <w:t>05.05.2026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>Певцы родной природы.</w:t>
            </w:r>
          </w:p>
          <w:p w:rsidR="002936E2" w:rsidRPr="00F80D6F" w:rsidRDefault="002936E2" w:rsidP="003810E7">
            <w:pPr>
              <w:rPr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80D6F">
              <w:rPr>
                <w:b/>
                <w:i/>
                <w:sz w:val="28"/>
                <w:szCs w:val="28"/>
                <w:lang w:val="ru-RU"/>
              </w:rPr>
              <w:t>нрк</w:t>
            </w:r>
            <w:proofErr w:type="spellEnd"/>
            <w:r w:rsidRPr="00F80D6F">
              <w:rPr>
                <w:b/>
                <w:i/>
                <w:sz w:val="28"/>
                <w:szCs w:val="28"/>
                <w:lang w:val="ru-RU"/>
              </w:rPr>
              <w:t>. Образ природы в творчестве ямальских композиторов.</w:t>
            </w:r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Комбинированный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урок</w:t>
            </w:r>
            <w:proofErr w:type="spellEnd"/>
            <w:r w:rsidRPr="00F80D6F">
              <w:rPr>
                <w:sz w:val="28"/>
                <w:szCs w:val="28"/>
              </w:rPr>
              <w:t>.</w:t>
            </w:r>
          </w:p>
          <w:p w:rsidR="002936E2" w:rsidRPr="00F80D6F" w:rsidRDefault="002936E2" w:rsidP="003810E7">
            <w:pPr>
              <w:rPr>
                <w:i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Традиционный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both"/>
              <w:rPr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t>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</w:t>
            </w:r>
            <w:r w:rsidRPr="00F80D6F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F80D6F">
              <w:rPr>
                <w:sz w:val="28"/>
                <w:szCs w:val="28"/>
                <w:lang w:val="ru-RU"/>
              </w:rPr>
              <w:t xml:space="preserve">Сходство и различие музыкальной речи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Э.Грига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F80D6F">
              <w:rPr>
                <w:sz w:val="28"/>
                <w:szCs w:val="28"/>
                <w:lang w:val="ru-RU"/>
              </w:rPr>
              <w:t>П.Чайковского</w:t>
            </w:r>
            <w:proofErr w:type="spellEnd"/>
            <w:r w:rsidRPr="00F80D6F">
              <w:rPr>
                <w:sz w:val="28"/>
                <w:szCs w:val="28"/>
                <w:lang w:val="ru-RU"/>
              </w:rPr>
              <w:t>.</w:t>
            </w:r>
          </w:p>
          <w:p w:rsidR="002936E2" w:rsidRPr="00DC4729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Утро.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Из сюиты «Пер 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Гюнт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». </w:t>
            </w:r>
            <w:r w:rsidRPr="00DC4729">
              <w:rPr>
                <w:b/>
                <w:i/>
                <w:color w:val="000000"/>
                <w:sz w:val="28"/>
                <w:szCs w:val="28"/>
                <w:lang w:val="ru-RU"/>
              </w:rPr>
              <w:t>Э. Григ.</w:t>
            </w:r>
          </w:p>
          <w:p w:rsidR="002936E2" w:rsidRPr="000E59D6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Весна; Осень; Тройка.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Из Музыкальных иллюстраций к повести А. Пушкина «Метель». </w:t>
            </w:r>
            <w:r w:rsidRPr="000E59D6">
              <w:rPr>
                <w:b/>
                <w:i/>
                <w:color w:val="000000"/>
                <w:sz w:val="28"/>
                <w:szCs w:val="28"/>
                <w:lang w:val="ru-RU"/>
              </w:rPr>
              <w:t>Г. Свиридов.</w:t>
            </w:r>
          </w:p>
          <w:p w:rsidR="002936E2" w:rsidRPr="00F80D6F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Снег идет.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Из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lastRenderedPageBreak/>
              <w:t>Маленькой кантаты. Г. Свиридов, стихи Б. Пастернака.</w:t>
            </w:r>
          </w:p>
          <w:p w:rsidR="00DC4729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color w:val="000000"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Запевка. </w:t>
            </w:r>
            <w:r w:rsidRPr="00F80D6F">
              <w:rPr>
                <w:b/>
                <w:i/>
                <w:iCs/>
                <w:color w:val="000000"/>
                <w:sz w:val="28"/>
                <w:szCs w:val="28"/>
                <w:lang w:val="ru-RU"/>
              </w:rPr>
              <w:t xml:space="preserve">Т.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Свиридов, стихи И. </w:t>
            </w:r>
          </w:p>
          <w:p w:rsidR="002936E2" w:rsidRDefault="002936E2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color w:val="000000"/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Северянина.</w:t>
            </w:r>
          </w:p>
          <w:p w:rsidR="00DC4729" w:rsidRDefault="00DC4729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color w:val="000000"/>
                <w:sz w:val="28"/>
                <w:szCs w:val="28"/>
                <w:lang w:val="ru-RU"/>
              </w:rPr>
            </w:pPr>
          </w:p>
          <w:p w:rsidR="00DC4729" w:rsidRPr="00F80D6F" w:rsidRDefault="00DC4729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lastRenderedPageBreak/>
              <w:t>текущий</w:t>
            </w:r>
            <w:proofErr w:type="spell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устный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t>опрос</w:t>
            </w:r>
            <w:proofErr w:type="spellEnd"/>
          </w:p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Видео-презентация</w:t>
            </w:r>
            <w:proofErr w:type="spellEnd"/>
            <w:r w:rsidRPr="00F80D6F">
              <w:rPr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F80D6F">
              <w:rPr>
                <w:sz w:val="28"/>
                <w:szCs w:val="28"/>
              </w:rPr>
              <w:t>Песня</w:t>
            </w:r>
            <w:proofErr w:type="spellEnd"/>
            <w:r w:rsidRPr="00F80D6F">
              <w:rPr>
                <w:sz w:val="28"/>
                <w:szCs w:val="28"/>
              </w:rPr>
              <w:t xml:space="preserve">  </w:t>
            </w:r>
            <w:proofErr w:type="spellStart"/>
            <w:r w:rsidRPr="00F80D6F">
              <w:rPr>
                <w:sz w:val="28"/>
                <w:szCs w:val="28"/>
              </w:rPr>
              <w:t>Сольвейг</w:t>
            </w:r>
            <w:proofErr w:type="spellEnd"/>
            <w:proofErr w:type="gramEnd"/>
            <w:r w:rsidRPr="00F80D6F">
              <w:rPr>
                <w:sz w:val="28"/>
                <w:szCs w:val="28"/>
              </w:rPr>
              <w:t>»</w:t>
            </w:r>
          </w:p>
        </w:tc>
      </w:tr>
      <w:tr w:rsidR="00DC4729" w:rsidRPr="00731A3F" w:rsidTr="000E4055">
        <w:trPr>
          <w:trHeight w:val="580"/>
        </w:trPr>
        <w:tc>
          <w:tcPr>
            <w:tcW w:w="1135" w:type="dxa"/>
            <w:vMerge w:val="restart"/>
          </w:tcPr>
          <w:p w:rsidR="00DC4729" w:rsidRPr="00E8451C" w:rsidRDefault="00DC4729" w:rsidP="003810E7">
            <w:pPr>
              <w:jc w:val="both"/>
              <w:rPr>
                <w:b/>
                <w:sz w:val="24"/>
                <w:szCs w:val="24"/>
              </w:rPr>
            </w:pPr>
            <w:r w:rsidRPr="00E8451C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559" w:type="dxa"/>
            <w:vMerge w:val="restart"/>
          </w:tcPr>
          <w:p w:rsidR="00DC4729" w:rsidRPr="00E8451C" w:rsidRDefault="00E8451C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E8451C">
              <w:rPr>
                <w:b/>
                <w:sz w:val="24"/>
                <w:szCs w:val="24"/>
                <w:lang w:val="ru-RU"/>
              </w:rPr>
              <w:t>12.05.2026</w:t>
            </w:r>
          </w:p>
        </w:tc>
        <w:tc>
          <w:tcPr>
            <w:tcW w:w="2835" w:type="dxa"/>
            <w:vMerge w:val="restart"/>
          </w:tcPr>
          <w:p w:rsidR="00DC4729" w:rsidRPr="00F80D6F" w:rsidRDefault="00DC4729" w:rsidP="003810E7">
            <w:pPr>
              <w:rPr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sz w:val="28"/>
                <w:szCs w:val="28"/>
                <w:lang w:val="ru-RU"/>
              </w:rPr>
              <w:t xml:space="preserve">Прославим </w:t>
            </w:r>
            <w:r w:rsidRPr="00F80D6F">
              <w:rPr>
                <w:b/>
                <w:i/>
                <w:sz w:val="28"/>
                <w:szCs w:val="28"/>
                <w:lang w:val="ru-RU"/>
              </w:rPr>
              <w:lastRenderedPageBreak/>
              <w:t>радость на земле. Радость к солнцу нас зовет.</w:t>
            </w:r>
          </w:p>
          <w:p w:rsidR="00DC4729" w:rsidRPr="00F80D6F" w:rsidRDefault="00DC4729" w:rsidP="003810E7">
            <w:pPr>
              <w:rPr>
                <w:i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Урок</w:t>
            </w:r>
            <w:proofErr w:type="spellEnd"/>
            <w:r w:rsidRPr="00F80D6F">
              <w:rPr>
                <w:i/>
                <w:sz w:val="28"/>
                <w:szCs w:val="28"/>
              </w:rPr>
              <w:t xml:space="preserve">- </w:t>
            </w:r>
            <w:proofErr w:type="spellStart"/>
            <w:r w:rsidRPr="00F80D6F">
              <w:rPr>
                <w:i/>
                <w:sz w:val="28"/>
                <w:szCs w:val="28"/>
              </w:rPr>
              <w:t>беседа</w:t>
            </w:r>
            <w:proofErr w:type="spellEnd"/>
            <w:r w:rsidRPr="00F80D6F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  <w:vMerge w:val="restart"/>
          </w:tcPr>
          <w:p w:rsidR="00DC4729" w:rsidRPr="000E59D6" w:rsidRDefault="00DC4729" w:rsidP="003810E7">
            <w:pPr>
              <w:jc w:val="both"/>
              <w:rPr>
                <w:sz w:val="28"/>
                <w:szCs w:val="28"/>
                <w:lang w:val="ru-RU"/>
              </w:rPr>
            </w:pP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lastRenderedPageBreak/>
              <w:t xml:space="preserve">Музыкальная речь </w:t>
            </w:r>
            <w:r w:rsidRPr="00F80D6F">
              <w:rPr>
                <w:rFonts w:ascii="Arial" w:hAnsi="Arial" w:cs="Arial"/>
                <w:i/>
                <w:sz w:val="28"/>
                <w:szCs w:val="28"/>
                <w:lang w:val="ru-RU"/>
              </w:rPr>
              <w:lastRenderedPageBreak/>
              <w:t>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</w:t>
            </w:r>
            <w:r w:rsidRPr="00F80D6F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0E59D6">
              <w:rPr>
                <w:sz w:val="28"/>
                <w:szCs w:val="28"/>
                <w:lang w:val="ru-RU"/>
              </w:rPr>
              <w:t>Музыка – источник вдохновения и радости.</w:t>
            </w:r>
          </w:p>
          <w:p w:rsidR="00DC4729" w:rsidRPr="000E59D6" w:rsidRDefault="00DC4729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Слава солнцу, слава миру!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Канон. </w:t>
            </w:r>
            <w:r w:rsidRPr="000E59D6">
              <w:rPr>
                <w:b/>
                <w:i/>
                <w:color w:val="000000"/>
                <w:sz w:val="28"/>
                <w:szCs w:val="28"/>
                <w:lang w:val="ru-RU"/>
              </w:rPr>
              <w:t>В.-А. Моцарт.</w:t>
            </w:r>
          </w:p>
          <w:p w:rsidR="00DC4729" w:rsidRPr="00F80D6F" w:rsidRDefault="00DC4729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Симфония </w:t>
            </w:r>
            <w:r w:rsidRPr="00F80D6F">
              <w:rPr>
                <w:b/>
                <w:i/>
                <w:iCs/>
                <w:color w:val="000000"/>
                <w:sz w:val="28"/>
                <w:szCs w:val="28"/>
                <w:lang w:val="ru-RU"/>
              </w:rPr>
              <w:t xml:space="preserve">№ </w:t>
            </w: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40.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lastRenderedPageBreak/>
              <w:t>Финал. В.-А. Моцарт.</w:t>
            </w:r>
          </w:p>
          <w:p w:rsidR="00DC4729" w:rsidRPr="00DC4729" w:rsidRDefault="00DC4729" w:rsidP="00DC47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b/>
                <w:i/>
                <w:sz w:val="28"/>
                <w:szCs w:val="28"/>
                <w:lang w:val="ru-RU"/>
              </w:rPr>
            </w:pPr>
            <w:r w:rsidRPr="00DC4729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Симфония </w:t>
            </w:r>
            <w:r w:rsidRPr="00DC4729">
              <w:rPr>
                <w:b/>
                <w:i/>
                <w:iCs/>
                <w:color w:val="000000"/>
                <w:sz w:val="28"/>
                <w:szCs w:val="28"/>
                <w:lang w:val="ru-RU"/>
              </w:rPr>
              <w:t xml:space="preserve">№ </w:t>
            </w:r>
            <w:r w:rsidRPr="00DC4729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9. </w:t>
            </w:r>
            <w:r w:rsidRPr="00DC4729">
              <w:rPr>
                <w:b/>
                <w:i/>
                <w:color w:val="000000"/>
                <w:sz w:val="28"/>
                <w:szCs w:val="28"/>
                <w:lang w:val="ru-RU"/>
              </w:rPr>
              <w:t>Финал. Л. Бетховен.</w:t>
            </w:r>
          </w:p>
          <w:p w:rsidR="00DC4729" w:rsidRPr="00F80D6F" w:rsidRDefault="00DC4729" w:rsidP="00DC4729">
            <w:pPr>
              <w:shd w:val="clear" w:color="auto" w:fill="FFFFFF"/>
              <w:spacing w:after="0" w:line="238" w:lineRule="exact"/>
              <w:ind w:right="19"/>
              <w:jc w:val="both"/>
              <w:rPr>
                <w:b/>
                <w:i/>
                <w:sz w:val="28"/>
                <w:szCs w:val="28"/>
                <w:lang w:val="ru-RU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Мы дружим с музыкой.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И. Гайдн, русский текст П. </w:t>
            </w:r>
            <w:proofErr w:type="gramStart"/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Си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softHyphen/>
              <w:t>нявского;;</w:t>
            </w:r>
            <w:proofErr w:type="gramEnd"/>
          </w:p>
        </w:tc>
        <w:tc>
          <w:tcPr>
            <w:tcW w:w="2977" w:type="dxa"/>
          </w:tcPr>
          <w:p w:rsidR="00DC4729" w:rsidRPr="000E59D6" w:rsidRDefault="00DC4729" w:rsidP="003810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DC4729" w:rsidRPr="000E59D6" w:rsidRDefault="00DC4729" w:rsidP="003810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extDirection w:val="btLr"/>
          </w:tcPr>
          <w:p w:rsidR="00DC4729" w:rsidRPr="000E59D6" w:rsidRDefault="00DC4729" w:rsidP="003810E7">
            <w:pPr>
              <w:ind w:left="113" w:right="113"/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264FEA" w:rsidRPr="00731A3F" w:rsidTr="000E4055">
        <w:trPr>
          <w:trHeight w:val="6603"/>
        </w:trPr>
        <w:tc>
          <w:tcPr>
            <w:tcW w:w="1135" w:type="dxa"/>
            <w:vMerge/>
          </w:tcPr>
          <w:p w:rsidR="002936E2" w:rsidRPr="000E59D6" w:rsidRDefault="002936E2" w:rsidP="003810E7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vMerge/>
          </w:tcPr>
          <w:p w:rsidR="002936E2" w:rsidRPr="000E59D6" w:rsidRDefault="002936E2" w:rsidP="003810E7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</w:tcPr>
          <w:p w:rsidR="002936E2" w:rsidRPr="00F80D6F" w:rsidRDefault="002936E2" w:rsidP="003810E7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vMerge/>
          </w:tcPr>
          <w:p w:rsidR="002936E2" w:rsidRPr="00F80D6F" w:rsidRDefault="002936E2" w:rsidP="003810E7">
            <w:pPr>
              <w:jc w:val="both"/>
              <w:rPr>
                <w:rFonts w:ascii="Arial" w:hAnsi="Arial" w:cs="Arial"/>
                <w:i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:rsidR="002936E2" w:rsidRPr="000E59D6" w:rsidRDefault="002936E2" w:rsidP="003810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936E2" w:rsidRPr="000E59D6" w:rsidRDefault="002936E2" w:rsidP="003810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extDirection w:val="btLr"/>
          </w:tcPr>
          <w:p w:rsidR="002936E2" w:rsidRPr="000E59D6" w:rsidRDefault="002936E2" w:rsidP="003810E7">
            <w:pPr>
              <w:ind w:left="113" w:right="113"/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264FEA" w:rsidRPr="00F80D6F" w:rsidTr="000E4055">
        <w:trPr>
          <w:trHeight w:val="578"/>
        </w:trPr>
        <w:tc>
          <w:tcPr>
            <w:tcW w:w="1135" w:type="dxa"/>
            <w:vMerge/>
          </w:tcPr>
          <w:p w:rsidR="002936E2" w:rsidRPr="000E59D6" w:rsidRDefault="002936E2" w:rsidP="003810E7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vMerge/>
          </w:tcPr>
          <w:p w:rsidR="002936E2" w:rsidRPr="000E59D6" w:rsidRDefault="002936E2" w:rsidP="003810E7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</w:tcPr>
          <w:p w:rsidR="002936E2" w:rsidRPr="00F80D6F" w:rsidRDefault="002936E2" w:rsidP="003810E7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vMerge/>
          </w:tcPr>
          <w:p w:rsidR="002936E2" w:rsidRPr="00F80D6F" w:rsidRDefault="002936E2" w:rsidP="003810E7">
            <w:pPr>
              <w:jc w:val="both"/>
              <w:rPr>
                <w:rFonts w:ascii="Arial" w:hAnsi="Arial" w:cs="Arial"/>
                <w:i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vMerge w:val="restart"/>
          </w:tcPr>
          <w:p w:rsidR="002936E2" w:rsidRPr="00F80D6F" w:rsidRDefault="002936E2" w:rsidP="003810E7">
            <w:pPr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тематический</w:t>
            </w:r>
            <w:proofErr w:type="spellEnd"/>
          </w:p>
        </w:tc>
        <w:tc>
          <w:tcPr>
            <w:tcW w:w="2126" w:type="dxa"/>
            <w:vMerge w:val="restart"/>
          </w:tcPr>
          <w:p w:rsidR="002936E2" w:rsidRPr="00F80D6F" w:rsidRDefault="002936E2" w:rsidP="003810E7">
            <w:pPr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Фронтальный</w:t>
            </w:r>
            <w:proofErr w:type="spellEnd"/>
            <w:r w:rsidRPr="00F80D6F">
              <w:rPr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sz w:val="28"/>
                <w:szCs w:val="28"/>
              </w:rPr>
              <w:lastRenderedPageBreak/>
              <w:t>опрос</w:t>
            </w:r>
            <w:proofErr w:type="spellEnd"/>
          </w:p>
        </w:tc>
        <w:tc>
          <w:tcPr>
            <w:tcW w:w="1559" w:type="dxa"/>
            <w:vMerge w:val="restart"/>
            <w:textDirection w:val="btLr"/>
          </w:tcPr>
          <w:p w:rsidR="002936E2" w:rsidRPr="00F80D6F" w:rsidRDefault="002936E2" w:rsidP="003810E7">
            <w:pPr>
              <w:ind w:left="113" w:right="113"/>
              <w:jc w:val="right"/>
              <w:rPr>
                <w:sz w:val="28"/>
                <w:szCs w:val="28"/>
              </w:rPr>
            </w:pPr>
          </w:p>
        </w:tc>
      </w:tr>
      <w:tr w:rsidR="00264FEA" w:rsidRPr="00F80D6F" w:rsidTr="000E4055">
        <w:trPr>
          <w:trHeight w:val="9532"/>
        </w:trPr>
        <w:tc>
          <w:tcPr>
            <w:tcW w:w="1135" w:type="dxa"/>
            <w:vMerge/>
          </w:tcPr>
          <w:p w:rsidR="002936E2" w:rsidRPr="00F80D6F" w:rsidRDefault="002936E2" w:rsidP="003810E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936E2" w:rsidRPr="00F80D6F" w:rsidRDefault="002936E2" w:rsidP="003810E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2936E2" w:rsidRPr="00F80D6F" w:rsidRDefault="002936E2" w:rsidP="003810E7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vMerge/>
          </w:tcPr>
          <w:p w:rsidR="002936E2" w:rsidRPr="00F80D6F" w:rsidRDefault="002936E2" w:rsidP="003810E7">
            <w:pPr>
              <w:jc w:val="both"/>
              <w:rPr>
                <w:rFonts w:ascii="Arial" w:hAnsi="Arial" w:cs="Arial"/>
                <w:i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vMerge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/>
          </w:tcPr>
          <w:p w:rsidR="002936E2" w:rsidRPr="00F80D6F" w:rsidRDefault="002936E2" w:rsidP="003810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vMerge/>
            <w:textDirection w:val="btLr"/>
          </w:tcPr>
          <w:p w:rsidR="002936E2" w:rsidRPr="00F80D6F" w:rsidRDefault="002936E2" w:rsidP="003810E7">
            <w:pPr>
              <w:ind w:left="113" w:right="113"/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264FEA" w:rsidRPr="00F80D6F" w:rsidTr="000E4055">
        <w:trPr>
          <w:trHeight w:val="20"/>
        </w:trPr>
        <w:tc>
          <w:tcPr>
            <w:tcW w:w="1135" w:type="dxa"/>
          </w:tcPr>
          <w:p w:rsidR="002936E2" w:rsidRPr="00E8451C" w:rsidRDefault="002936E2" w:rsidP="003810E7">
            <w:pPr>
              <w:jc w:val="both"/>
              <w:rPr>
                <w:b/>
                <w:sz w:val="24"/>
                <w:szCs w:val="24"/>
              </w:rPr>
            </w:pPr>
            <w:r w:rsidRPr="00E8451C">
              <w:rPr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1559" w:type="dxa"/>
          </w:tcPr>
          <w:p w:rsidR="002936E2" w:rsidRPr="00E8451C" w:rsidRDefault="00E8451C" w:rsidP="003810E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E8451C">
              <w:rPr>
                <w:b/>
                <w:sz w:val="24"/>
                <w:szCs w:val="24"/>
                <w:lang w:val="ru-RU"/>
              </w:rPr>
              <w:t>19.05.2026</w:t>
            </w:r>
          </w:p>
        </w:tc>
        <w:tc>
          <w:tcPr>
            <w:tcW w:w="2835" w:type="dxa"/>
          </w:tcPr>
          <w:p w:rsidR="002936E2" w:rsidRPr="00F80D6F" w:rsidRDefault="002936E2" w:rsidP="003810E7">
            <w:pPr>
              <w:rPr>
                <w:b/>
                <w:i/>
                <w:iCs/>
                <w:sz w:val="28"/>
                <w:szCs w:val="28"/>
                <w:lang w:val="ru-RU"/>
              </w:rPr>
            </w:pPr>
            <w:r w:rsidRPr="00F80D6F">
              <w:rPr>
                <w:b/>
                <w:i/>
                <w:iCs/>
                <w:sz w:val="28"/>
                <w:szCs w:val="28"/>
                <w:lang w:val="ru-RU"/>
              </w:rPr>
              <w:t>Обобщающий урок.</w:t>
            </w:r>
          </w:p>
          <w:p w:rsidR="002936E2" w:rsidRPr="00F80D6F" w:rsidRDefault="002936E2" w:rsidP="003810E7">
            <w:pPr>
              <w:rPr>
                <w:i/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80D6F">
              <w:rPr>
                <w:i/>
                <w:sz w:val="28"/>
                <w:szCs w:val="28"/>
                <w:lang w:val="ru-RU"/>
              </w:rPr>
              <w:t>Урок  контроля</w:t>
            </w:r>
            <w:proofErr w:type="gramEnd"/>
            <w:r w:rsidRPr="00F80D6F">
              <w:rPr>
                <w:i/>
                <w:sz w:val="28"/>
                <w:szCs w:val="28"/>
                <w:lang w:val="ru-RU"/>
              </w:rPr>
              <w:t xml:space="preserve">, оценки  и </w:t>
            </w:r>
            <w:proofErr w:type="spellStart"/>
            <w:r w:rsidRPr="00F80D6F">
              <w:rPr>
                <w:i/>
                <w:sz w:val="28"/>
                <w:szCs w:val="28"/>
                <w:lang w:val="ru-RU"/>
              </w:rPr>
              <w:t>коррек</w:t>
            </w:r>
            <w:proofErr w:type="spellEnd"/>
          </w:p>
          <w:p w:rsidR="002936E2" w:rsidRPr="00F80D6F" w:rsidRDefault="002936E2" w:rsidP="003810E7">
            <w:pPr>
              <w:rPr>
                <w:i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ции</w:t>
            </w:r>
            <w:proofErr w:type="spellEnd"/>
            <w:r w:rsidRPr="00F80D6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i/>
                <w:sz w:val="28"/>
                <w:szCs w:val="28"/>
              </w:rPr>
              <w:t>знаний</w:t>
            </w:r>
            <w:proofErr w:type="spellEnd"/>
            <w:r w:rsidRPr="00F80D6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80D6F">
              <w:rPr>
                <w:i/>
                <w:sz w:val="28"/>
                <w:szCs w:val="28"/>
              </w:rPr>
              <w:t>учащихся</w:t>
            </w:r>
            <w:proofErr w:type="spellEnd"/>
          </w:p>
          <w:p w:rsidR="002936E2" w:rsidRPr="00F80D6F" w:rsidRDefault="002936E2" w:rsidP="003810E7">
            <w:pPr>
              <w:rPr>
                <w:i/>
                <w:sz w:val="28"/>
                <w:szCs w:val="28"/>
              </w:rPr>
            </w:pPr>
            <w:proofErr w:type="spellStart"/>
            <w:r w:rsidRPr="00F80D6F">
              <w:rPr>
                <w:i/>
                <w:sz w:val="28"/>
                <w:szCs w:val="28"/>
              </w:rPr>
              <w:t>Урок</w:t>
            </w:r>
            <w:proofErr w:type="spellEnd"/>
            <w:r w:rsidRPr="00F80D6F">
              <w:rPr>
                <w:i/>
                <w:sz w:val="28"/>
                <w:szCs w:val="28"/>
              </w:rPr>
              <w:t xml:space="preserve"> – </w:t>
            </w:r>
            <w:proofErr w:type="spellStart"/>
            <w:r w:rsidRPr="00F80D6F">
              <w:rPr>
                <w:i/>
                <w:sz w:val="28"/>
                <w:szCs w:val="28"/>
              </w:rPr>
              <w:t>концерт</w:t>
            </w:r>
            <w:proofErr w:type="spellEnd"/>
          </w:p>
          <w:p w:rsidR="002936E2" w:rsidRPr="00F80D6F" w:rsidRDefault="002936E2" w:rsidP="003810E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936E2" w:rsidRPr="00F80D6F" w:rsidRDefault="002936E2" w:rsidP="003810E7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F80D6F">
              <w:rPr>
                <w:sz w:val="28"/>
                <w:szCs w:val="28"/>
                <w:lang w:val="ru-RU"/>
              </w:rPr>
              <w:t xml:space="preserve">Исполнение изученных произведений, участие в коллективном пении, передача музыкальных впечатлений учащихся. </w:t>
            </w:r>
          </w:p>
          <w:p w:rsidR="002936E2" w:rsidRPr="00F80D6F" w:rsidRDefault="002936E2" w:rsidP="00DC4729">
            <w:pPr>
              <w:shd w:val="clear" w:color="auto" w:fill="FFFFFF"/>
              <w:spacing w:after="0" w:line="242" w:lineRule="exact"/>
              <w:ind w:right="17"/>
              <w:jc w:val="both"/>
              <w:rPr>
                <w:b/>
                <w:i/>
                <w:sz w:val="28"/>
                <w:szCs w:val="28"/>
              </w:rPr>
            </w:pPr>
            <w:r w:rsidRPr="00F80D6F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Чудо-музыка. </w:t>
            </w:r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>Кабалевский</w:t>
            </w:r>
            <w:proofErr w:type="spellEnd"/>
            <w:r w:rsidRPr="00F80D6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, слова 3. </w:t>
            </w:r>
            <w:proofErr w:type="spellStart"/>
            <w:r w:rsidRPr="00F80D6F">
              <w:rPr>
                <w:b/>
                <w:i/>
                <w:color w:val="000000"/>
                <w:sz w:val="28"/>
                <w:szCs w:val="28"/>
              </w:rPr>
              <w:t>Александ</w:t>
            </w:r>
            <w:r w:rsidRPr="00F80D6F">
              <w:rPr>
                <w:b/>
                <w:i/>
                <w:color w:val="000000"/>
                <w:sz w:val="28"/>
                <w:szCs w:val="28"/>
              </w:rPr>
              <w:softHyphen/>
              <w:t>ровой</w:t>
            </w:r>
            <w:proofErr w:type="spellEnd"/>
          </w:p>
        </w:tc>
        <w:tc>
          <w:tcPr>
            <w:tcW w:w="2977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80D6F">
              <w:rPr>
                <w:sz w:val="28"/>
                <w:szCs w:val="28"/>
              </w:rPr>
              <w:t>итоговый</w:t>
            </w:r>
            <w:proofErr w:type="spellEnd"/>
            <w:r w:rsidRPr="00F80D6F">
              <w:rPr>
                <w:sz w:val="28"/>
                <w:szCs w:val="28"/>
              </w:rPr>
              <w:t xml:space="preserve">  </w:t>
            </w:r>
            <w:proofErr w:type="spellStart"/>
            <w:r w:rsidRPr="00F80D6F">
              <w:rPr>
                <w:sz w:val="28"/>
                <w:szCs w:val="28"/>
              </w:rPr>
              <w:t>контроль</w:t>
            </w:r>
            <w:proofErr w:type="spellEnd"/>
            <w:proofErr w:type="gramEnd"/>
          </w:p>
        </w:tc>
        <w:tc>
          <w:tcPr>
            <w:tcW w:w="2126" w:type="dxa"/>
          </w:tcPr>
          <w:p w:rsidR="002936E2" w:rsidRPr="00F80D6F" w:rsidRDefault="002936E2" w:rsidP="003810E7">
            <w:pPr>
              <w:jc w:val="center"/>
              <w:rPr>
                <w:sz w:val="28"/>
                <w:szCs w:val="28"/>
              </w:rPr>
            </w:pPr>
            <w:proofErr w:type="spellStart"/>
            <w:r w:rsidRPr="00F80D6F">
              <w:rPr>
                <w:sz w:val="28"/>
                <w:szCs w:val="28"/>
              </w:rPr>
              <w:t>групповая</w:t>
            </w:r>
            <w:proofErr w:type="spellEnd"/>
          </w:p>
        </w:tc>
        <w:tc>
          <w:tcPr>
            <w:tcW w:w="1559" w:type="dxa"/>
            <w:textDirection w:val="btLr"/>
          </w:tcPr>
          <w:p w:rsidR="002936E2" w:rsidRPr="00F80D6F" w:rsidRDefault="002936E2" w:rsidP="003810E7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</w:tr>
    </w:tbl>
    <w:p w:rsidR="00F80D6F" w:rsidRPr="006A3AA2" w:rsidRDefault="00F80D6F" w:rsidP="00F80D6F">
      <w:pPr>
        <w:rPr>
          <w:b/>
          <w:lang w:val="ru-RU"/>
        </w:rPr>
        <w:sectPr w:rsidR="00F80D6F" w:rsidRPr="006A3AA2" w:rsidSect="00F80D6F">
          <w:footerReference w:type="even" r:id="rId8"/>
          <w:footerReference w:type="default" r:id="rId9"/>
          <w:pgSz w:w="16838" w:h="11906" w:orient="landscape"/>
          <w:pgMar w:top="851" w:right="1134" w:bottom="709" w:left="1134" w:header="709" w:footer="709" w:gutter="0"/>
          <w:cols w:space="708"/>
          <w:titlePg/>
          <w:docGrid w:linePitch="360"/>
        </w:sectPr>
      </w:pPr>
    </w:p>
    <w:bookmarkEnd w:id="5"/>
    <w:p w:rsidR="00C936A6" w:rsidRDefault="00C936A6">
      <w:pPr>
        <w:autoSpaceDE w:val="0"/>
        <w:autoSpaceDN w:val="0"/>
        <w:spacing w:after="64" w:line="220" w:lineRule="exact"/>
        <w:rPr>
          <w:lang w:val="ru-RU"/>
        </w:rPr>
      </w:pPr>
    </w:p>
    <w:p w:rsidR="00DC221C" w:rsidRDefault="00DC221C">
      <w:pPr>
        <w:autoSpaceDE w:val="0"/>
        <w:autoSpaceDN w:val="0"/>
        <w:spacing w:after="78" w:line="220" w:lineRule="exact"/>
        <w:rPr>
          <w:lang w:val="ru-RU"/>
        </w:rPr>
      </w:pPr>
    </w:p>
    <w:p w:rsidR="00DC221C" w:rsidRDefault="00DC221C">
      <w:pPr>
        <w:autoSpaceDE w:val="0"/>
        <w:autoSpaceDN w:val="0"/>
        <w:spacing w:after="0" w:line="14" w:lineRule="exact"/>
        <w:rPr>
          <w:lang w:val="ru-RU"/>
        </w:rPr>
      </w:pPr>
    </w:p>
    <w:p w:rsidR="00DC221C" w:rsidRDefault="00DC221C">
      <w:pPr>
        <w:rPr>
          <w:lang w:val="ru-RU"/>
        </w:rPr>
        <w:sectPr w:rsidR="00DC221C">
          <w:pgSz w:w="11900" w:h="16840"/>
          <w:pgMar w:top="298" w:right="650" w:bottom="538" w:left="666" w:header="720" w:footer="720" w:gutter="0"/>
          <w:cols w:space="720" w:equalWidth="0">
            <w:col w:w="10584"/>
          </w:cols>
          <w:docGrid w:linePitch="360"/>
        </w:sectPr>
      </w:pPr>
    </w:p>
    <w:p w:rsidR="00DC221C" w:rsidRDefault="00DC221C">
      <w:pPr>
        <w:autoSpaceDE w:val="0"/>
        <w:autoSpaceDN w:val="0"/>
        <w:spacing w:after="66" w:line="220" w:lineRule="exact"/>
        <w:rPr>
          <w:lang w:val="ru-RU"/>
        </w:rPr>
      </w:pPr>
    </w:p>
    <w:p w:rsidR="00DC221C" w:rsidRPr="003810E7" w:rsidRDefault="00DC221C">
      <w:pPr>
        <w:autoSpaceDE w:val="0"/>
        <w:autoSpaceDN w:val="0"/>
        <w:spacing w:after="0" w:line="14" w:lineRule="exact"/>
        <w:rPr>
          <w:lang w:val="ru-RU"/>
        </w:rPr>
      </w:pPr>
    </w:p>
    <w:p w:rsidR="00DC221C" w:rsidRPr="003810E7" w:rsidRDefault="00DC221C">
      <w:pPr>
        <w:rPr>
          <w:lang w:val="ru-RU"/>
        </w:rPr>
        <w:sectPr w:rsidR="00DC221C" w:rsidRPr="003810E7">
          <w:pgSz w:w="11900" w:h="16840"/>
          <w:pgMar w:top="284" w:right="650" w:bottom="508" w:left="666" w:header="720" w:footer="720" w:gutter="0"/>
          <w:cols w:space="720" w:equalWidth="0">
            <w:col w:w="10584"/>
          </w:cols>
          <w:docGrid w:linePitch="360"/>
        </w:sectPr>
      </w:pPr>
    </w:p>
    <w:p w:rsidR="00DC221C" w:rsidRDefault="00DC221C">
      <w:pPr>
        <w:rPr>
          <w:lang w:val="ru-RU"/>
        </w:rPr>
        <w:sectPr w:rsidR="00DC221C">
          <w:pgSz w:w="11900" w:h="16840"/>
          <w:pgMar w:top="1440" w:right="1440" w:bottom="1440" w:left="1440" w:header="720" w:footer="720" w:gutter="0"/>
          <w:cols w:space="720" w:equalWidth="0">
            <w:col w:w="10584"/>
          </w:cols>
          <w:docGrid w:linePitch="360"/>
        </w:sectPr>
      </w:pPr>
    </w:p>
    <w:p w:rsidR="00DC221C" w:rsidRDefault="00DC221C">
      <w:pPr>
        <w:autoSpaceDE w:val="0"/>
        <w:autoSpaceDN w:val="0"/>
        <w:spacing w:before="166" w:after="0" w:line="230" w:lineRule="auto"/>
        <w:rPr>
          <w:lang w:val="ru-RU"/>
        </w:rPr>
      </w:pPr>
    </w:p>
    <w:p w:rsidR="00DC221C" w:rsidRDefault="00DC221C">
      <w:pPr>
        <w:rPr>
          <w:lang w:val="ru-RU"/>
        </w:rPr>
        <w:sectPr w:rsidR="00DC221C">
          <w:pgSz w:w="11900" w:h="16840"/>
          <w:pgMar w:top="298" w:right="650" w:bottom="1440" w:left="666" w:header="720" w:footer="720" w:gutter="0"/>
          <w:cols w:space="720" w:equalWidth="0">
            <w:col w:w="10584"/>
          </w:cols>
          <w:docGrid w:linePitch="360"/>
        </w:sectPr>
      </w:pPr>
    </w:p>
    <w:p w:rsidR="00DC221C" w:rsidRDefault="00DC221C">
      <w:pPr>
        <w:rPr>
          <w:lang w:val="ru-RU"/>
        </w:rPr>
      </w:pPr>
    </w:p>
    <w:sectPr w:rsidR="00DC221C">
      <w:pgSz w:w="11900" w:h="16840"/>
      <w:pgMar w:top="1440" w:right="1440" w:bottom="1440" w:left="1440" w:header="720" w:footer="720" w:gutter="0"/>
      <w:cols w:space="720" w:equalWidth="0">
        <w:col w:w="10584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78D4" w:rsidRDefault="00B578D4">
      <w:pPr>
        <w:spacing w:line="240" w:lineRule="auto"/>
      </w:pPr>
      <w:r>
        <w:separator/>
      </w:r>
    </w:p>
  </w:endnote>
  <w:endnote w:type="continuationSeparator" w:id="0">
    <w:p w:rsidR="00B578D4" w:rsidRDefault="00B578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D66" w:rsidRDefault="006D2D66" w:rsidP="003810E7">
    <w:pPr>
      <w:pStyle w:val="af4"/>
      <w:framePr w:wrap="around" w:vAnchor="text" w:hAnchor="margin" w:xAlign="right" w:y="1"/>
      <w:rPr>
        <w:rStyle w:val="aff9"/>
      </w:rPr>
    </w:pPr>
    <w:r>
      <w:rPr>
        <w:rStyle w:val="aff9"/>
      </w:rPr>
      <w:fldChar w:fldCharType="begin"/>
    </w:r>
    <w:r>
      <w:rPr>
        <w:rStyle w:val="aff9"/>
      </w:rPr>
      <w:instrText xml:space="preserve">PAGE  </w:instrText>
    </w:r>
    <w:r>
      <w:rPr>
        <w:rStyle w:val="aff9"/>
      </w:rPr>
      <w:fldChar w:fldCharType="end"/>
    </w:r>
  </w:p>
  <w:p w:rsidR="006D2D66" w:rsidRDefault="006D2D66" w:rsidP="003810E7">
    <w:pPr>
      <w:pStyle w:val="af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D66" w:rsidRDefault="006D2D66" w:rsidP="003810E7">
    <w:pPr>
      <w:pStyle w:val="af4"/>
      <w:framePr w:wrap="around" w:vAnchor="text" w:hAnchor="margin" w:xAlign="right" w:y="1"/>
      <w:rPr>
        <w:rStyle w:val="aff9"/>
      </w:rPr>
    </w:pPr>
    <w:r>
      <w:rPr>
        <w:rStyle w:val="aff9"/>
      </w:rPr>
      <w:fldChar w:fldCharType="begin"/>
    </w:r>
    <w:r>
      <w:rPr>
        <w:rStyle w:val="aff9"/>
      </w:rPr>
      <w:instrText xml:space="preserve">PAGE  </w:instrText>
    </w:r>
    <w:r>
      <w:rPr>
        <w:rStyle w:val="aff9"/>
      </w:rPr>
      <w:fldChar w:fldCharType="separate"/>
    </w:r>
    <w:r w:rsidR="000E4055">
      <w:rPr>
        <w:rStyle w:val="aff9"/>
        <w:noProof/>
      </w:rPr>
      <w:t>22</w:t>
    </w:r>
    <w:r>
      <w:rPr>
        <w:rStyle w:val="aff9"/>
      </w:rPr>
      <w:fldChar w:fldCharType="end"/>
    </w:r>
  </w:p>
  <w:p w:rsidR="006D2D66" w:rsidRDefault="006D2D66" w:rsidP="003810E7">
    <w:pPr>
      <w:pStyle w:val="af4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78D4" w:rsidRDefault="00B578D4">
      <w:pPr>
        <w:spacing w:after="0"/>
      </w:pPr>
      <w:r>
        <w:separator/>
      </w:r>
    </w:p>
  </w:footnote>
  <w:footnote w:type="continuationSeparator" w:id="0">
    <w:p w:rsidR="00B578D4" w:rsidRDefault="00B578D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3208E"/>
    <w:multiLevelType w:val="multilevel"/>
    <w:tmpl w:val="0053208E"/>
    <w:lvl w:ilvl="0">
      <w:numFmt w:val="bullet"/>
      <w:lvlText w:val="-"/>
      <w:lvlJc w:val="left"/>
      <w:pPr>
        <w:ind w:left="106" w:hanging="198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>
      <w:numFmt w:val="bullet"/>
      <w:lvlText w:val=""/>
      <w:lvlJc w:val="left"/>
      <w:pPr>
        <w:ind w:left="153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1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43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94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46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97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4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00" w:hanging="361"/>
      </w:pPr>
      <w:rPr>
        <w:lang w:val="ru-RU" w:eastAsia="en-US" w:bidi="ar-SA"/>
      </w:rPr>
    </w:lvl>
  </w:abstractNum>
  <w:abstractNum w:abstractNumId="7" w15:restartNumberingAfterBreak="0">
    <w:nsid w:val="29F55AFD"/>
    <w:multiLevelType w:val="multilevel"/>
    <w:tmpl w:val="AA0E6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5075C5"/>
    <w:multiLevelType w:val="multilevel"/>
    <w:tmpl w:val="D3F05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A36820"/>
    <w:multiLevelType w:val="multilevel"/>
    <w:tmpl w:val="C86E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9"/>
  </w:num>
  <w:num w:numId="9">
    <w:abstractNumId w:val="8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34616"/>
    <w:rsid w:val="0006063C"/>
    <w:rsid w:val="00082D8D"/>
    <w:rsid w:val="000D0481"/>
    <w:rsid w:val="000E4055"/>
    <w:rsid w:val="000E59D6"/>
    <w:rsid w:val="001174E0"/>
    <w:rsid w:val="00132E31"/>
    <w:rsid w:val="0015074B"/>
    <w:rsid w:val="001647EE"/>
    <w:rsid w:val="001F2E79"/>
    <w:rsid w:val="00220B3A"/>
    <w:rsid w:val="00247DE9"/>
    <w:rsid w:val="002541E3"/>
    <w:rsid w:val="00264FEA"/>
    <w:rsid w:val="002851F5"/>
    <w:rsid w:val="002936E2"/>
    <w:rsid w:val="0029639D"/>
    <w:rsid w:val="00326F90"/>
    <w:rsid w:val="003810E7"/>
    <w:rsid w:val="00394450"/>
    <w:rsid w:val="003D0398"/>
    <w:rsid w:val="00432713"/>
    <w:rsid w:val="005A1998"/>
    <w:rsid w:val="00616343"/>
    <w:rsid w:val="0061728F"/>
    <w:rsid w:val="006A3AA2"/>
    <w:rsid w:val="006D2D66"/>
    <w:rsid w:val="006D6355"/>
    <w:rsid w:val="0071678B"/>
    <w:rsid w:val="00731A3F"/>
    <w:rsid w:val="00745B7E"/>
    <w:rsid w:val="007474AA"/>
    <w:rsid w:val="007C635A"/>
    <w:rsid w:val="007F2511"/>
    <w:rsid w:val="00883FAF"/>
    <w:rsid w:val="008D6E8B"/>
    <w:rsid w:val="009256CC"/>
    <w:rsid w:val="00997A86"/>
    <w:rsid w:val="00A14CD9"/>
    <w:rsid w:val="00A45A95"/>
    <w:rsid w:val="00AA1D8D"/>
    <w:rsid w:val="00AF4012"/>
    <w:rsid w:val="00B47730"/>
    <w:rsid w:val="00B578D4"/>
    <w:rsid w:val="00B80AAC"/>
    <w:rsid w:val="00B872AE"/>
    <w:rsid w:val="00BA51D8"/>
    <w:rsid w:val="00C144A4"/>
    <w:rsid w:val="00C3420B"/>
    <w:rsid w:val="00C60DAE"/>
    <w:rsid w:val="00C64A26"/>
    <w:rsid w:val="00C936A6"/>
    <w:rsid w:val="00CB0664"/>
    <w:rsid w:val="00D144D0"/>
    <w:rsid w:val="00D4594F"/>
    <w:rsid w:val="00D466EE"/>
    <w:rsid w:val="00DC221C"/>
    <w:rsid w:val="00DC4729"/>
    <w:rsid w:val="00E81ACE"/>
    <w:rsid w:val="00E8451C"/>
    <w:rsid w:val="00F80D6F"/>
    <w:rsid w:val="00F82247"/>
    <w:rsid w:val="00FA7B8B"/>
    <w:rsid w:val="00FB57F9"/>
    <w:rsid w:val="00FC693F"/>
    <w:rsid w:val="00FF7885"/>
    <w:rsid w:val="4985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1DD661"/>
  <w15:docId w15:val="{6D9A8194-933D-47A9-BE6D-C08E8E573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1"/>
    <w:next w:val="a1"/>
    <w:link w:val="10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5">
    <w:name w:val="Emphasis"/>
    <w:basedOn w:val="a2"/>
    <w:uiPriority w:val="20"/>
    <w:qFormat/>
    <w:rPr>
      <w:i/>
      <w:iCs/>
    </w:rPr>
  </w:style>
  <w:style w:type="character" w:styleId="a6">
    <w:name w:val="Hyperlink"/>
    <w:basedOn w:val="a2"/>
    <w:unhideWhenUsed/>
    <w:rPr>
      <w:color w:val="0000FF" w:themeColor="hyperlink"/>
      <w:u w:val="single"/>
    </w:rPr>
  </w:style>
  <w:style w:type="character" w:styleId="a7">
    <w:name w:val="Strong"/>
    <w:basedOn w:val="a2"/>
    <w:uiPriority w:val="22"/>
    <w:qFormat/>
    <w:rPr>
      <w:b/>
      <w:bCs/>
    </w:rPr>
  </w:style>
  <w:style w:type="paragraph" w:styleId="a8">
    <w:name w:val="Balloon Text"/>
    <w:basedOn w:val="a1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Pr>
      <w:rFonts w:ascii="Tahoma" w:hAnsi="Tahoma" w:cs="Tahoma"/>
      <w:sz w:val="16"/>
      <w:szCs w:val="16"/>
    </w:rPr>
  </w:style>
  <w:style w:type="paragraph" w:styleId="aa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3">
    <w:name w:val="Body Text 2"/>
    <w:basedOn w:val="a1"/>
    <w:link w:val="24"/>
    <w:uiPriority w:val="99"/>
    <w:unhideWhenUsed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</w:style>
  <w:style w:type="paragraph" w:styleId="ab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3">
    <w:name w:val="List Number 3"/>
    <w:basedOn w:val="a1"/>
    <w:uiPriority w:val="99"/>
    <w:unhideWhenUsed/>
    <w:pPr>
      <w:numPr>
        <w:numId w:val="1"/>
      </w:numPr>
      <w:contextualSpacing/>
    </w:pPr>
  </w:style>
  <w:style w:type="paragraph" w:styleId="ac">
    <w:name w:val="header"/>
    <w:basedOn w:val="a1"/>
    <w:link w:val="ad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Верхний колонтитул Знак"/>
    <w:basedOn w:val="a2"/>
    <w:link w:val="ac"/>
    <w:uiPriority w:val="99"/>
  </w:style>
  <w:style w:type="paragraph" w:styleId="ae">
    <w:name w:val="Body Text"/>
    <w:basedOn w:val="a1"/>
    <w:link w:val="af"/>
    <w:uiPriority w:val="99"/>
    <w:unhideWhenUsed/>
    <w:pPr>
      <w:spacing w:after="120"/>
    </w:pPr>
  </w:style>
  <w:style w:type="character" w:customStyle="1" w:styleId="af">
    <w:name w:val="Основной текст Знак"/>
    <w:basedOn w:val="a2"/>
    <w:link w:val="ae"/>
    <w:uiPriority w:val="99"/>
  </w:style>
  <w:style w:type="paragraph" w:styleId="af0">
    <w:name w:val="macro"/>
    <w:link w:val="af1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customStyle="1" w:styleId="af1">
    <w:name w:val="Текст макроса Знак"/>
    <w:basedOn w:val="a2"/>
    <w:link w:val="af0"/>
    <w:uiPriority w:val="99"/>
    <w:rPr>
      <w:rFonts w:ascii="Courier" w:hAnsi="Courier"/>
      <w:sz w:val="20"/>
      <w:szCs w:val="20"/>
    </w:rPr>
  </w:style>
  <w:style w:type="paragraph" w:styleId="a0">
    <w:name w:val="List Bullet"/>
    <w:basedOn w:val="a1"/>
    <w:uiPriority w:val="99"/>
    <w:unhideWhenUsed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unhideWhenUsed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Заголовок Знак"/>
    <w:basedOn w:val="a2"/>
    <w:link w:val="af2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4">
    <w:name w:val="footer"/>
    <w:basedOn w:val="a1"/>
    <w:link w:val="af5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5">
    <w:name w:val="Нижний колонтитул Знак"/>
    <w:basedOn w:val="a2"/>
    <w:link w:val="af4"/>
    <w:uiPriority w:val="99"/>
  </w:style>
  <w:style w:type="paragraph" w:styleId="a">
    <w:name w:val="List Number"/>
    <w:basedOn w:val="a1"/>
    <w:uiPriority w:val="99"/>
    <w:unhideWhenUsed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pPr>
      <w:numPr>
        <w:numId w:val="6"/>
      </w:numPr>
      <w:contextualSpacing/>
    </w:pPr>
  </w:style>
  <w:style w:type="paragraph" w:styleId="af6">
    <w:name w:val="List"/>
    <w:basedOn w:val="a1"/>
    <w:uiPriority w:val="99"/>
    <w:unhideWhenUsed/>
    <w:pPr>
      <w:ind w:left="360" w:hanging="360"/>
      <w:contextualSpacing/>
    </w:pPr>
  </w:style>
  <w:style w:type="paragraph" w:styleId="af7">
    <w:name w:val="Normal (Web)"/>
    <w:basedOn w:val="a1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3">
    <w:name w:val="Body Text 3"/>
    <w:basedOn w:val="a1"/>
    <w:link w:val="34"/>
    <w:uiPriority w:val="99"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Pr>
      <w:sz w:val="16"/>
      <w:szCs w:val="16"/>
    </w:rPr>
  </w:style>
  <w:style w:type="paragraph" w:styleId="af8">
    <w:name w:val="Subtitle"/>
    <w:basedOn w:val="a1"/>
    <w:next w:val="a1"/>
    <w:link w:val="af9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9">
    <w:name w:val="Подзаголовок Знак"/>
    <w:basedOn w:val="a2"/>
    <w:link w:val="af8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5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26">
    <w:name w:val="List 2"/>
    <w:basedOn w:val="a1"/>
    <w:uiPriority w:val="99"/>
    <w:unhideWhenUsed/>
    <w:pPr>
      <w:ind w:left="720" w:hanging="360"/>
      <w:contextualSpacing/>
    </w:pPr>
  </w:style>
  <w:style w:type="paragraph" w:styleId="36">
    <w:name w:val="List 3"/>
    <w:basedOn w:val="a1"/>
    <w:uiPriority w:val="99"/>
    <w:unhideWhenUsed/>
    <w:pPr>
      <w:ind w:left="1080" w:hanging="360"/>
      <w:contextualSpacing/>
    </w:pPr>
  </w:style>
  <w:style w:type="table" w:styleId="afa">
    <w:name w:val="Table Grid"/>
    <w:basedOn w:val="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link w:val="afc"/>
    <w:uiPriority w:val="1"/>
    <w:qFormat/>
    <w:rPr>
      <w:sz w:val="22"/>
      <w:szCs w:val="22"/>
      <w:lang w:val="en-US" w:eastAsia="en-US"/>
    </w:rPr>
  </w:style>
  <w:style w:type="character" w:customStyle="1" w:styleId="afc">
    <w:name w:val="Без интервала Знак"/>
    <w:link w:val="afb"/>
    <w:uiPriority w:val="1"/>
  </w:style>
  <w:style w:type="paragraph" w:styleId="afd">
    <w:name w:val="List Paragraph"/>
    <w:basedOn w:val="a1"/>
    <w:uiPriority w:val="34"/>
    <w:qFormat/>
    <w:pPr>
      <w:ind w:left="720"/>
      <w:contextualSpacing/>
    </w:pPr>
  </w:style>
  <w:style w:type="paragraph" w:styleId="27">
    <w:name w:val="Quote"/>
    <w:basedOn w:val="a1"/>
    <w:next w:val="a1"/>
    <w:link w:val="28"/>
    <w:uiPriority w:val="29"/>
    <w:qFormat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Pr>
      <w:i/>
      <w:iCs/>
      <w:color w:val="000000" w:themeColor="text1"/>
    </w:rPr>
  </w:style>
  <w:style w:type="paragraph" w:styleId="afe">
    <w:name w:val="Intense Quote"/>
    <w:basedOn w:val="a1"/>
    <w:next w:val="a1"/>
    <w:link w:val="aff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">
    <w:name w:val="Выделенная цитата Знак"/>
    <w:basedOn w:val="a2"/>
    <w:link w:val="afe"/>
    <w:uiPriority w:val="30"/>
    <w:rPr>
      <w:b/>
      <w:bCs/>
      <w:i/>
      <w:iCs/>
      <w:color w:val="4F81BD" w:themeColor="accent1"/>
    </w:rPr>
  </w:style>
  <w:style w:type="character" w:customStyle="1" w:styleId="11">
    <w:name w:val="Слабое выделение1"/>
    <w:basedOn w:val="a2"/>
    <w:uiPriority w:val="19"/>
    <w:qFormat/>
    <w:rPr>
      <w:i/>
      <w:iCs/>
      <w:color w:val="808080" w:themeColor="text1" w:themeTint="7F"/>
    </w:rPr>
  </w:style>
  <w:style w:type="character" w:customStyle="1" w:styleId="12">
    <w:name w:val="Сильное выделение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3">
    <w:name w:val="Слабая ссылка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4">
    <w:name w:val="Сильная ссылка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basedOn w:val="a2"/>
    <w:uiPriority w:val="33"/>
    <w:qFormat/>
    <w:rPr>
      <w:b/>
      <w:bCs/>
      <w:smallCaps/>
      <w:spacing w:val="5"/>
    </w:rPr>
  </w:style>
  <w:style w:type="paragraph" w:customStyle="1" w:styleId="16">
    <w:name w:val="Заголовок оглавления1"/>
    <w:basedOn w:val="1"/>
    <w:next w:val="a1"/>
    <w:uiPriority w:val="39"/>
    <w:semiHidden/>
    <w:unhideWhenUsed/>
    <w:qFormat/>
    <w:pPr>
      <w:outlineLvl w:val="9"/>
    </w:pPr>
  </w:style>
  <w:style w:type="table" w:styleId="aff0">
    <w:name w:val="Light Shading"/>
    <w:basedOn w:val="a3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1">
    <w:name w:val="Light List"/>
    <w:basedOn w:val="a3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2">
    <w:name w:val="Light Grid"/>
    <w:basedOn w:val="a3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7">
    <w:name w:val="Medium Shading 1"/>
    <w:basedOn w:val="a3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8">
    <w:name w:val="Medium List 1"/>
    <w:basedOn w:val="a3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">
    <w:name w:val="Medium Grid 1"/>
    <w:basedOn w:val="a3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f3">
    <w:name w:val="Dark List"/>
    <w:basedOn w:val="a3"/>
    <w:uiPriority w:val="70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4">
    <w:name w:val="Colorful Shading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5">
    <w:name w:val="Colorful List"/>
    <w:basedOn w:val="a3"/>
    <w:uiPriority w:val="72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6">
    <w:name w:val="Colorful Grid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pPr>
      <w:widowControl w:val="0"/>
      <w:autoSpaceDE w:val="0"/>
      <w:autoSpaceDN w:val="0"/>
      <w:spacing w:before="38" w:after="0" w:line="240" w:lineRule="auto"/>
      <w:ind w:left="101"/>
    </w:pPr>
    <w:rPr>
      <w:rFonts w:ascii="Times New Roman" w:eastAsia="Times New Roman" w:hAnsi="Times New Roman" w:cs="Times New Roman"/>
      <w:lang w:val="ru-RU"/>
    </w:rPr>
  </w:style>
  <w:style w:type="paragraph" w:styleId="2c">
    <w:name w:val="Body Text Indent 2"/>
    <w:basedOn w:val="a1"/>
    <w:link w:val="2d"/>
    <w:rsid w:val="00F80D6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d">
    <w:name w:val="Основной текст с отступом 2 Знак"/>
    <w:basedOn w:val="a2"/>
    <w:link w:val="2c"/>
    <w:rsid w:val="00F80D6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f7">
    <w:name w:val="Body Text Indent"/>
    <w:basedOn w:val="a1"/>
    <w:link w:val="aff8"/>
    <w:rsid w:val="00F80D6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f8">
    <w:name w:val="Основной текст с отступом Знак"/>
    <w:basedOn w:val="a2"/>
    <w:link w:val="aff7"/>
    <w:rsid w:val="00F80D6F"/>
    <w:rPr>
      <w:rFonts w:ascii="Times New Roman" w:eastAsia="Times New Roman" w:hAnsi="Times New Roman" w:cs="Times New Roman"/>
      <w:sz w:val="24"/>
      <w:szCs w:val="24"/>
    </w:rPr>
  </w:style>
  <w:style w:type="character" w:styleId="aff9">
    <w:name w:val="page number"/>
    <w:basedOn w:val="a2"/>
    <w:rsid w:val="00F80D6F"/>
  </w:style>
  <w:style w:type="paragraph" w:customStyle="1" w:styleId="1a">
    <w:name w:val="Знак1"/>
    <w:basedOn w:val="a1"/>
    <w:rsid w:val="00F80D6F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western">
    <w:name w:val="western"/>
    <w:basedOn w:val="a1"/>
    <w:rsid w:val="00F80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grame">
    <w:name w:val="grame"/>
    <w:rsid w:val="00F80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4EA6F4-1ACF-49CE-AEB9-4BBF9F74C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7879</Words>
  <Characters>44914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zav_ksh</cp:lastModifiedBy>
  <cp:revision>37</cp:revision>
  <cp:lastPrinted>2023-09-12T10:59:00Z</cp:lastPrinted>
  <dcterms:created xsi:type="dcterms:W3CDTF">2023-08-28T17:00:00Z</dcterms:created>
  <dcterms:modified xsi:type="dcterms:W3CDTF">2026-02-20T10:20:00Z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8686A846AB6F4B17925321DF53BD814A_12</vt:lpwstr>
  </property>
</Properties>
</file>