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B2" w:rsidRPr="00E01B59" w:rsidRDefault="00642D6E" w:rsidP="00E01B59">
      <w:pPr>
        <w:pStyle w:val="a3"/>
        <w:spacing w:before="72"/>
        <w:ind w:left="1032" w:right="1211" w:firstLine="0"/>
        <w:rPr>
          <w:b/>
          <w:spacing w:val="-57"/>
          <w:sz w:val="22"/>
          <w:szCs w:val="22"/>
        </w:rPr>
      </w:pPr>
      <w:r w:rsidRPr="00E01B59">
        <w:rPr>
          <w:b/>
          <w:sz w:val="22"/>
          <w:szCs w:val="22"/>
        </w:rPr>
        <w:t>МУНИЦИПАЛЬНОЕ БЮДЖЕТНОЕ ОБЩЕОБРАЗОВАТЕЛЬНОЕ УЧРЕЖДЕНИЕ</w:t>
      </w:r>
      <w:r w:rsidRPr="00E01B59">
        <w:rPr>
          <w:b/>
          <w:spacing w:val="-57"/>
          <w:sz w:val="22"/>
          <w:szCs w:val="22"/>
        </w:rPr>
        <w:t xml:space="preserve">  </w:t>
      </w:r>
    </w:p>
    <w:p w:rsidR="001376B2" w:rsidRPr="00E01B59" w:rsidRDefault="00642D6E">
      <w:pPr>
        <w:pStyle w:val="a3"/>
        <w:spacing w:before="72"/>
        <w:ind w:left="1032" w:right="1211" w:firstLine="0"/>
        <w:jc w:val="center"/>
        <w:rPr>
          <w:b/>
        </w:rPr>
      </w:pPr>
      <w:r w:rsidRPr="00E01B59">
        <w:rPr>
          <w:b/>
          <w:spacing w:val="-57"/>
        </w:rPr>
        <w:t xml:space="preserve">К               О              М                  С                  О          </w:t>
      </w:r>
      <w:proofErr w:type="gramStart"/>
      <w:r w:rsidRPr="00E01B59">
        <w:rPr>
          <w:b/>
          <w:spacing w:val="-57"/>
        </w:rPr>
        <w:t>М                ОЛ</w:t>
      </w:r>
      <w:proofErr w:type="gramEnd"/>
      <w:r w:rsidRPr="00E01B59">
        <w:rPr>
          <w:b/>
          <w:spacing w:val="-57"/>
        </w:rPr>
        <w:t xml:space="preserve">                        Ь                 С              К       А         Я                                                            </w:t>
      </w:r>
      <w:r w:rsidRPr="00E01B59">
        <w:rPr>
          <w:b/>
        </w:rPr>
        <w:t>СРЕДНЯЯ</w:t>
      </w:r>
      <w:r w:rsidRPr="00E01B59">
        <w:rPr>
          <w:b/>
          <w:spacing w:val="-2"/>
        </w:rPr>
        <w:t xml:space="preserve"> </w:t>
      </w:r>
      <w:r w:rsidRPr="00E01B59">
        <w:rPr>
          <w:b/>
        </w:rPr>
        <w:t>ОБЩЕОБРАЗОВАТЕЛЬНАЯ</w:t>
      </w:r>
      <w:r w:rsidRPr="00E01B59">
        <w:rPr>
          <w:b/>
          <w:spacing w:val="-1"/>
        </w:rPr>
        <w:t xml:space="preserve"> </w:t>
      </w:r>
      <w:r w:rsidRPr="00E01B59">
        <w:rPr>
          <w:b/>
        </w:rPr>
        <w:t>ШКОЛА</w:t>
      </w:r>
    </w:p>
    <w:p w:rsidR="001376B2" w:rsidRDefault="001376B2">
      <w:pPr>
        <w:pStyle w:val="a3"/>
        <w:ind w:left="0" w:firstLine="0"/>
        <w:jc w:val="left"/>
        <w:rPr>
          <w:sz w:val="26"/>
        </w:rPr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Pr="00E01B59" w:rsidRDefault="00E01B59">
      <w:pPr>
        <w:pStyle w:val="a3"/>
        <w:spacing w:before="160"/>
        <w:ind w:left="3520" w:right="3699" w:firstLine="0"/>
        <w:jc w:val="center"/>
        <w:rPr>
          <w:b/>
        </w:rPr>
      </w:pPr>
      <w:r w:rsidRPr="00E01B59">
        <w:rPr>
          <w:b/>
        </w:rPr>
        <w:t xml:space="preserve">РАБОЧАЯ ПРОГРАММА </w:t>
      </w:r>
    </w:p>
    <w:p w:rsidR="00E01B59" w:rsidRPr="00E01B59" w:rsidRDefault="00E01B59" w:rsidP="00E01B59">
      <w:pPr>
        <w:pStyle w:val="a3"/>
        <w:spacing w:before="160"/>
        <w:ind w:right="3699"/>
        <w:rPr>
          <w:b/>
        </w:rPr>
      </w:pPr>
      <w:r w:rsidRPr="00E01B59">
        <w:rPr>
          <w:b/>
        </w:rPr>
        <w:t xml:space="preserve">    </w:t>
      </w:r>
      <w:r>
        <w:rPr>
          <w:b/>
        </w:rPr>
        <w:t xml:space="preserve">                              </w:t>
      </w:r>
      <w:r w:rsidRPr="00E01B59">
        <w:rPr>
          <w:b/>
        </w:rPr>
        <w:t xml:space="preserve"> ПО КУРСУ « ЛИТЕРАТУРА ДОНА»</w:t>
      </w:r>
    </w:p>
    <w:p w:rsidR="00E01B59" w:rsidRPr="00E01B59" w:rsidRDefault="00E01B59" w:rsidP="00E01B59">
      <w:pPr>
        <w:pStyle w:val="a3"/>
        <w:spacing w:before="160"/>
        <w:ind w:right="3699"/>
        <w:rPr>
          <w:b/>
        </w:rPr>
      </w:pPr>
      <w:r w:rsidRPr="00E01B59">
        <w:rPr>
          <w:b/>
        </w:rPr>
        <w:t xml:space="preserve">                                                                   7 КЛАСС</w:t>
      </w: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E01B59" w:rsidRDefault="00E01B59">
      <w:pPr>
        <w:pStyle w:val="a3"/>
        <w:spacing w:before="160"/>
        <w:ind w:left="3520" w:right="3699" w:firstLine="0"/>
        <w:jc w:val="center"/>
      </w:pPr>
    </w:p>
    <w:p w:rsidR="001376B2" w:rsidRDefault="00642D6E">
      <w:pPr>
        <w:pStyle w:val="a3"/>
        <w:spacing w:before="160"/>
        <w:ind w:left="3520" w:right="3699" w:firstLine="0"/>
        <w:jc w:val="center"/>
      </w:pPr>
      <w:r>
        <w:lastRenderedPageBreak/>
        <w:t>Аннотация к рабочей 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«Литература</w:t>
      </w:r>
      <w:r>
        <w:rPr>
          <w:spacing w:val="-4"/>
        </w:rPr>
        <w:t xml:space="preserve"> </w:t>
      </w:r>
      <w:r>
        <w:t>Дона»</w:t>
      </w:r>
    </w:p>
    <w:p w:rsidR="001376B2" w:rsidRDefault="001376B2">
      <w:pPr>
        <w:pStyle w:val="a3"/>
        <w:ind w:left="0" w:firstLine="0"/>
        <w:jc w:val="left"/>
      </w:pPr>
    </w:p>
    <w:p w:rsidR="001376B2" w:rsidRDefault="00642D6E">
      <w:pPr>
        <w:pStyle w:val="a3"/>
        <w:ind w:right="408"/>
      </w:pPr>
      <w:r>
        <w:t>Рабочая программа учебного курса «Литература Дона» части учебного плана, 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32.1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ФОП ООО и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1 год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 классе.</w:t>
      </w:r>
    </w:p>
    <w:p w:rsidR="001376B2" w:rsidRDefault="00642D6E">
      <w:pPr>
        <w:pStyle w:val="a3"/>
        <w:ind w:right="408"/>
      </w:pPr>
      <w:r>
        <w:t>Рабочая программа разработана в соответствии с положением о 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1"/>
        </w:rPr>
        <w:t xml:space="preserve"> </w:t>
      </w:r>
      <w:r>
        <w:t>учебному предмету.</w:t>
      </w:r>
    </w:p>
    <w:p w:rsidR="001376B2" w:rsidRDefault="00642D6E">
      <w:pPr>
        <w:pStyle w:val="a3"/>
        <w:spacing w:before="1"/>
        <w:ind w:left="940" w:firstLine="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определяющей:</w:t>
      </w:r>
    </w:p>
    <w:p w:rsidR="001376B2" w:rsidRDefault="00642D6E">
      <w:pPr>
        <w:pStyle w:val="a4"/>
        <w:numPr>
          <w:ilvl w:val="0"/>
          <w:numId w:val="1"/>
        </w:numPr>
        <w:tabs>
          <w:tab w:val="left" w:pos="1081"/>
        </w:tabs>
        <w:ind w:left="1080"/>
        <w:rPr>
          <w:sz w:val="24"/>
        </w:rPr>
      </w:pPr>
      <w:r>
        <w:rPr>
          <w:sz w:val="24"/>
        </w:rPr>
        <w:t>содержание;</w:t>
      </w:r>
    </w:p>
    <w:p w:rsidR="001376B2" w:rsidRDefault="00642D6E">
      <w:pPr>
        <w:pStyle w:val="a4"/>
        <w:numPr>
          <w:ilvl w:val="0"/>
          <w:numId w:val="1"/>
        </w:numPr>
        <w:tabs>
          <w:tab w:val="left" w:pos="1081"/>
        </w:tabs>
        <w:ind w:left="1080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предметные);</w:t>
      </w:r>
    </w:p>
    <w:p w:rsidR="001376B2" w:rsidRDefault="00642D6E">
      <w:pPr>
        <w:pStyle w:val="a4"/>
        <w:numPr>
          <w:ilvl w:val="0"/>
          <w:numId w:val="1"/>
        </w:numPr>
        <w:tabs>
          <w:tab w:val="left" w:pos="1104"/>
        </w:tabs>
        <w:ind w:right="411" w:firstLine="709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ресурсов.</w:t>
      </w:r>
    </w:p>
    <w:p w:rsidR="001376B2" w:rsidRDefault="00642D6E">
      <w:pPr>
        <w:pStyle w:val="a3"/>
        <w:ind w:right="4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1376B2" w:rsidRDefault="00642D6E">
      <w:pPr>
        <w:pStyle w:val="a3"/>
        <w:ind w:right="41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обсуждена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согласована заместителем директора по учебно-воспитательной работе МБОУ Комсомольской</w:t>
      </w:r>
      <w:r>
        <w:rPr>
          <w:spacing w:val="1"/>
        </w:rPr>
        <w:t xml:space="preserve"> </w:t>
      </w:r>
      <w:proofErr w:type="spellStart"/>
      <w:r>
        <w:t>сош</w:t>
      </w:r>
      <w:proofErr w:type="spellEnd"/>
      <w:r>
        <w:t>.</w:t>
      </w:r>
    </w:p>
    <w:p w:rsidR="001376B2" w:rsidRDefault="001376B2">
      <w:pPr>
        <w:sectPr w:rsidR="001376B2">
          <w:type w:val="continuous"/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1376B2">
      <w:pPr>
        <w:rPr>
          <w:sz w:val="17"/>
        </w:rPr>
        <w:sectPr w:rsidR="001376B2">
          <w:pgSz w:w="11910" w:h="16840"/>
          <w:pgMar w:top="1580" w:right="440" w:bottom="280" w:left="620" w:header="720" w:footer="720" w:gutter="0"/>
          <w:cols w:space="720"/>
        </w:sectPr>
      </w:pPr>
    </w:p>
    <w:p w:rsidR="001376B2" w:rsidRDefault="00642D6E">
      <w:pPr>
        <w:pStyle w:val="1"/>
        <w:spacing w:before="72"/>
        <w:ind w:left="3394"/>
      </w:pPr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«Пояснительная</w:t>
      </w:r>
      <w:r>
        <w:rPr>
          <w:spacing w:val="-1"/>
        </w:rPr>
        <w:t xml:space="preserve"> </w:t>
      </w:r>
      <w:r>
        <w:t>записка»</w:t>
      </w:r>
    </w:p>
    <w:p w:rsidR="001376B2" w:rsidRDefault="00642D6E">
      <w:pPr>
        <w:pStyle w:val="a3"/>
        <w:ind w:right="409"/>
      </w:pPr>
      <w:r>
        <w:t>Рабочая программа учебного курса «Литература Дона» в 8 классе разработана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1376B2" w:rsidRDefault="00642D6E">
      <w:pPr>
        <w:pStyle w:val="a3"/>
        <w:spacing w:before="1"/>
        <w:ind w:right="408"/>
      </w:pPr>
      <w:r>
        <w:rPr>
          <w:u w:val="single"/>
        </w:rPr>
        <w:t>Цель программы:</w:t>
      </w:r>
      <w:r>
        <w:t xml:space="preserve"> воспитание уважительного и бережного отношения к родной литературе</w:t>
      </w:r>
      <w:r>
        <w:rPr>
          <w:spacing w:val="1"/>
        </w:rPr>
        <w:t xml:space="preserve"> </w:t>
      </w:r>
      <w:r>
        <w:t>как величайшей духовной, нравственной и культурной ценности русского народа. Патриотическое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поэтов</w:t>
      </w:r>
      <w:r>
        <w:rPr>
          <w:spacing w:val="-2"/>
        </w:rPr>
        <w:t xml:space="preserve"> </w:t>
      </w:r>
      <w:r>
        <w:t>Дона.</w:t>
      </w:r>
    </w:p>
    <w:p w:rsidR="001376B2" w:rsidRDefault="00642D6E">
      <w:pPr>
        <w:pStyle w:val="a3"/>
        <w:ind w:left="940" w:firstLine="0"/>
        <w:jc w:val="left"/>
      </w:pPr>
      <w:r>
        <w:rPr>
          <w:u w:val="single"/>
        </w:rPr>
        <w:t>Задачи: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0"/>
        </w:rPr>
      </w:pPr>
      <w:r>
        <w:rPr>
          <w:sz w:val="24"/>
        </w:rPr>
        <w:t>формирование способности понимать и эстетически воспринимать произведения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0"/>
        </w:rPr>
      </w:pPr>
      <w:r>
        <w:rPr>
          <w:sz w:val="24"/>
        </w:rPr>
        <w:t>обогащение духовного мира учащихся путем приобщения их к нравственным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 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left="1223"/>
        <w:rPr>
          <w:rFonts w:ascii="Symbol" w:hAnsi="Symbol"/>
          <w:sz w:val="20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9" w:firstLine="709"/>
        <w:rPr>
          <w:rFonts w:ascii="Symbol" w:hAnsi="Symbol"/>
          <w:sz w:val="20"/>
        </w:rPr>
      </w:pPr>
      <w:r>
        <w:rPr>
          <w:sz w:val="24"/>
        </w:rPr>
        <w:t>формирование умения актуализировать в художественных текстах родной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значимые образы, темы и проблемы, учитывать исторический, 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</w:t>
      </w:r>
      <w:proofErr w:type="gramStart"/>
      <w:r>
        <w:rPr>
          <w:sz w:val="24"/>
        </w:rPr>
        <w:t>кст</w:t>
      </w:r>
      <w:r>
        <w:rPr>
          <w:spacing w:val="1"/>
          <w:sz w:val="24"/>
        </w:rPr>
        <w:t xml:space="preserve"> </w:t>
      </w:r>
      <w:r>
        <w:rPr>
          <w:sz w:val="24"/>
        </w:rPr>
        <w:t>тв</w:t>
      </w:r>
      <w:proofErr w:type="gramEnd"/>
      <w:r>
        <w:rPr>
          <w:sz w:val="24"/>
        </w:rPr>
        <w:t>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0"/>
        </w:rPr>
      </w:pPr>
      <w:proofErr w:type="gramStart"/>
      <w:r>
        <w:rPr>
          <w:sz w:val="24"/>
        </w:rPr>
        <w:t>обогащение активного и потенциального словарного запаса, развитие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 этикета.</w:t>
      </w:r>
      <w:proofErr w:type="gramEnd"/>
    </w:p>
    <w:p w:rsidR="001376B2" w:rsidRDefault="00642D6E">
      <w:pPr>
        <w:pStyle w:val="a3"/>
        <w:ind w:right="408"/>
      </w:pPr>
      <w:r>
        <w:t>Объект</w:t>
      </w:r>
      <w:r>
        <w:rPr>
          <w:spacing w:val="11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учебном</w:t>
      </w:r>
      <w:r>
        <w:rPr>
          <w:spacing w:val="13"/>
        </w:rPr>
        <w:t xml:space="preserve"> </w:t>
      </w:r>
      <w:r>
        <w:t>процессе −</w:t>
      </w:r>
      <w:r>
        <w:rPr>
          <w:spacing w:val="13"/>
        </w:rPr>
        <w:t xml:space="preserve"> </w:t>
      </w:r>
      <w:r>
        <w:t>литературное</w:t>
      </w:r>
      <w:r>
        <w:rPr>
          <w:spacing w:val="12"/>
        </w:rPr>
        <w:t xml:space="preserve"> </w:t>
      </w:r>
      <w:r>
        <w:t>произведение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жанрово-родовой</w:t>
      </w:r>
      <w:r>
        <w:rPr>
          <w:spacing w:val="-58"/>
        </w:rPr>
        <w:t xml:space="preserve"> </w:t>
      </w:r>
      <w:r>
        <w:t>и историко-культурной специфике. Постижение произведения происходит в процессе системной</w:t>
      </w:r>
      <w:r>
        <w:rPr>
          <w:spacing w:val="1"/>
        </w:rPr>
        <w:t xml:space="preserve"> </w:t>
      </w:r>
      <w:r>
        <w:t>деятельности школьников, как организуемой педагогом, так и самостоятельной, направленной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(вслух,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ролям;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аналитического,</w:t>
      </w:r>
      <w:r>
        <w:rPr>
          <w:spacing w:val="-57"/>
        </w:rPr>
        <w:t xml:space="preserve"> </w:t>
      </w:r>
      <w:r>
        <w:t>выборочного, комментированного, сопоставительного и др.) и базовых навыков творческого 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-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последовательно формирующихся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уроках.</w:t>
      </w:r>
    </w:p>
    <w:p w:rsidR="001376B2" w:rsidRDefault="00642D6E">
      <w:pPr>
        <w:pStyle w:val="a3"/>
        <w:spacing w:before="1"/>
        <w:ind w:left="940" w:firstLine="0"/>
      </w:pPr>
      <w:r>
        <w:rPr>
          <w:u w:val="single"/>
        </w:rPr>
        <w:t>Формы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процесса:</w:t>
      </w:r>
      <w:r>
        <w:rPr>
          <w:spacing w:val="-1"/>
        </w:rPr>
        <w:t xml:space="preserve"> </w:t>
      </w:r>
      <w:r>
        <w:t>классно-урочная</w:t>
      </w:r>
      <w:r>
        <w:rPr>
          <w:spacing w:val="-4"/>
        </w:rPr>
        <w:t xml:space="preserve"> </w:t>
      </w:r>
      <w:r>
        <w:t>система.</w:t>
      </w:r>
    </w:p>
    <w:p w:rsidR="001376B2" w:rsidRDefault="00642D6E">
      <w:pPr>
        <w:pStyle w:val="a3"/>
        <w:ind w:right="411"/>
      </w:pPr>
      <w:r>
        <w:t>Основная форма организации учебного процесса – урок. Программой 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уроков различных типов:</w:t>
      </w:r>
    </w:p>
    <w:p w:rsidR="001376B2" w:rsidRDefault="00642D6E">
      <w:pPr>
        <w:pStyle w:val="a4"/>
        <w:numPr>
          <w:ilvl w:val="0"/>
          <w:numId w:val="3"/>
        </w:numPr>
        <w:tabs>
          <w:tab w:val="left" w:pos="1265"/>
        </w:tabs>
        <w:ind w:right="413" w:firstLine="70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(традиционный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(комбинированный),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работа)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</w:p>
    <w:p w:rsidR="001376B2" w:rsidRDefault="00642D6E">
      <w:pPr>
        <w:pStyle w:val="a4"/>
        <w:numPr>
          <w:ilvl w:val="0"/>
          <w:numId w:val="3"/>
        </w:numPr>
        <w:tabs>
          <w:tab w:val="left" w:pos="1283"/>
        </w:tabs>
        <w:ind w:right="410" w:firstLine="70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рефлексии)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 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консультация.</w:t>
      </w:r>
    </w:p>
    <w:p w:rsidR="001376B2" w:rsidRDefault="00642D6E">
      <w:pPr>
        <w:pStyle w:val="a4"/>
        <w:numPr>
          <w:ilvl w:val="0"/>
          <w:numId w:val="3"/>
        </w:numPr>
        <w:tabs>
          <w:tab w:val="left" w:pos="1212"/>
        </w:tabs>
        <w:ind w:right="409" w:firstLine="709"/>
        <w:jc w:val="both"/>
        <w:rPr>
          <w:sz w:val="24"/>
        </w:rPr>
      </w:pPr>
      <w:r>
        <w:rPr>
          <w:sz w:val="24"/>
        </w:rPr>
        <w:t>Урок комплексного применения знаний (урок общеметодологической направленности).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Это практикум, проверочная работа, семинар. Имеет целью выработку умений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комплексе, 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 условиях.</w:t>
      </w:r>
    </w:p>
    <w:p w:rsidR="001376B2" w:rsidRDefault="00642D6E">
      <w:pPr>
        <w:pStyle w:val="a4"/>
        <w:numPr>
          <w:ilvl w:val="0"/>
          <w:numId w:val="3"/>
        </w:numPr>
        <w:tabs>
          <w:tab w:val="left" w:pos="1195"/>
        </w:tabs>
        <w:ind w:right="409" w:firstLine="709"/>
        <w:jc w:val="both"/>
        <w:rPr>
          <w:sz w:val="24"/>
        </w:rPr>
      </w:pPr>
      <w:r>
        <w:rPr>
          <w:sz w:val="24"/>
        </w:rPr>
        <w:t>Урок обобщения и систематизации знаний имеет целью обобщение единичных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систему.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дискуссии, викторины, презентации.</w:t>
      </w:r>
    </w:p>
    <w:p w:rsidR="001376B2" w:rsidRDefault="00642D6E">
      <w:pPr>
        <w:pStyle w:val="a4"/>
        <w:numPr>
          <w:ilvl w:val="0"/>
          <w:numId w:val="3"/>
        </w:numPr>
        <w:tabs>
          <w:tab w:val="left" w:pos="1197"/>
        </w:tabs>
        <w:ind w:right="408" w:firstLine="709"/>
        <w:jc w:val="both"/>
        <w:rPr>
          <w:sz w:val="24"/>
        </w:rPr>
      </w:pPr>
      <w:r>
        <w:rPr>
          <w:sz w:val="24"/>
        </w:rPr>
        <w:t>Урок контроля, оценки и коррекции знаний имеет целью определить уровень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 умениями и навыками.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Это пересказ (подробный, сжатый, выборочный, с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лица), выразительное чтение, развернутый ответ на вопрос, анализ эпизода, составление 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по заданным критериям, викторины, игры, конкурсы, сочинение; сочинение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литературного произведения или анализ эпизода, тест, включающий задания с 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 с кратким ответом, проверяющие начитанность обучающегося, теоретико-литературные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знания.</w:t>
      </w:r>
      <w:proofErr w:type="gramEnd"/>
    </w:p>
    <w:p w:rsidR="001376B2" w:rsidRDefault="00642D6E">
      <w:pPr>
        <w:pStyle w:val="a3"/>
        <w:ind w:left="940" w:firstLine="0"/>
      </w:pPr>
      <w:r>
        <w:rPr>
          <w:u w:val="single"/>
        </w:rPr>
        <w:t>Содержание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стандарта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будет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реализовано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следующими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видами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</w:t>
      </w:r>
      <w:r>
        <w:t>:</w:t>
      </w:r>
    </w:p>
    <w:p w:rsidR="001376B2" w:rsidRDefault="00642D6E">
      <w:pPr>
        <w:pStyle w:val="a4"/>
        <w:numPr>
          <w:ilvl w:val="1"/>
          <w:numId w:val="3"/>
        </w:numPr>
        <w:tabs>
          <w:tab w:val="left" w:pos="1442"/>
        </w:tabs>
        <w:ind w:right="410" w:firstLine="829"/>
        <w:rPr>
          <w:sz w:val="24"/>
        </w:rPr>
      </w:pPr>
      <w:r>
        <w:rPr>
          <w:sz w:val="24"/>
        </w:rPr>
        <w:t>рецептивная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 заучивание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наизусть;</w:t>
      </w:r>
    </w:p>
    <w:p w:rsidR="001376B2" w:rsidRDefault="001376B2">
      <w:pPr>
        <w:jc w:val="both"/>
        <w:rPr>
          <w:sz w:val="24"/>
        </w:rPr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642D6E">
      <w:pPr>
        <w:pStyle w:val="a4"/>
        <w:numPr>
          <w:ilvl w:val="1"/>
          <w:numId w:val="3"/>
        </w:numPr>
        <w:tabs>
          <w:tab w:val="left" w:pos="1183"/>
        </w:tabs>
        <w:spacing w:before="72"/>
        <w:ind w:right="411" w:firstLine="769"/>
        <w:rPr>
          <w:sz w:val="24"/>
        </w:rPr>
      </w:pPr>
      <w:r>
        <w:rPr>
          <w:sz w:val="24"/>
        </w:rPr>
        <w:lastRenderedPageBreak/>
        <w:t>репродуктивная деятельность: осмысление сюжета произведения, изображенных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характеров, реалий (осуществляется в виде разного типа пересказов (близких к тексту,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кратких,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рассказчика);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характера);</w:t>
      </w:r>
    </w:p>
    <w:p w:rsidR="001376B2" w:rsidRDefault="00642D6E">
      <w:pPr>
        <w:pStyle w:val="a4"/>
        <w:numPr>
          <w:ilvl w:val="1"/>
          <w:numId w:val="3"/>
        </w:numPr>
        <w:tabs>
          <w:tab w:val="left" w:pos="1170"/>
        </w:tabs>
        <w:spacing w:before="1"/>
        <w:ind w:right="408" w:firstLine="769"/>
        <w:rPr>
          <w:sz w:val="24"/>
        </w:rPr>
      </w:pPr>
      <w:r>
        <w:rPr>
          <w:sz w:val="24"/>
        </w:rPr>
        <w:t>продуктивная творческая деятельность: выразительное чтение художественных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 рисование,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инсценирование</w:t>
      </w:r>
      <w:proofErr w:type="spellEnd"/>
      <w:r>
        <w:rPr>
          <w:sz w:val="24"/>
        </w:rPr>
        <w:t xml:space="preserve"> произведения;</w:t>
      </w:r>
    </w:p>
    <w:p w:rsidR="001376B2" w:rsidRDefault="00642D6E">
      <w:pPr>
        <w:pStyle w:val="a4"/>
        <w:numPr>
          <w:ilvl w:val="1"/>
          <w:numId w:val="3"/>
        </w:numPr>
        <w:tabs>
          <w:tab w:val="left" w:pos="1259"/>
        </w:tabs>
        <w:ind w:right="411" w:firstLine="769"/>
        <w:rPr>
          <w:sz w:val="24"/>
        </w:rPr>
      </w:pPr>
      <w:r>
        <w:rPr>
          <w:sz w:val="24"/>
        </w:rPr>
        <w:t>поисковая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 других видов искусства, целенаправленный поиск информации на основе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 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планов;</w:t>
      </w:r>
    </w:p>
    <w:p w:rsidR="001376B2" w:rsidRDefault="00642D6E">
      <w:pPr>
        <w:pStyle w:val="a4"/>
        <w:numPr>
          <w:ilvl w:val="0"/>
          <w:numId w:val="1"/>
        </w:numPr>
        <w:tabs>
          <w:tab w:val="left" w:pos="1318"/>
        </w:tabs>
        <w:ind w:right="409" w:firstLine="709"/>
        <w:rPr>
          <w:sz w:val="24"/>
        </w:rPr>
      </w:pP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своеобразных черт.</w:t>
      </w:r>
    </w:p>
    <w:p w:rsidR="001376B2" w:rsidRDefault="00642D6E">
      <w:pPr>
        <w:pStyle w:val="a3"/>
        <w:ind w:right="398"/>
        <w:jc w:val="left"/>
      </w:pPr>
      <w:r>
        <w:t>Рабочая программа ориентирована на изучение произведений, не вошедших в программный</w:t>
      </w:r>
      <w:r>
        <w:rPr>
          <w:spacing w:val="-57"/>
        </w:rPr>
        <w:t xml:space="preserve"> </w:t>
      </w:r>
      <w:r>
        <w:t>материал</w:t>
      </w:r>
      <w:r>
        <w:rPr>
          <w:spacing w:val="25"/>
        </w:rPr>
        <w:t xml:space="preserve"> </w:t>
      </w:r>
      <w:r>
        <w:t>учебника</w:t>
      </w:r>
      <w:r>
        <w:rPr>
          <w:spacing w:val="2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литературе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находящихся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хрестоматии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чтения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8-9</w:t>
      </w:r>
      <w:r>
        <w:rPr>
          <w:spacing w:val="25"/>
        </w:rPr>
        <w:t xml:space="preserve"> </w:t>
      </w:r>
      <w:r>
        <w:t>классах</w:t>
      </w:r>
    </w:p>
    <w:p w:rsidR="001376B2" w:rsidRDefault="00642D6E">
      <w:pPr>
        <w:pStyle w:val="a3"/>
        <w:ind w:firstLine="0"/>
        <w:jc w:val="left"/>
      </w:pPr>
      <w:r>
        <w:t>«Литература</w:t>
      </w:r>
      <w:r>
        <w:rPr>
          <w:spacing w:val="-1"/>
        </w:rPr>
        <w:t xml:space="preserve"> </w:t>
      </w:r>
      <w:r>
        <w:t>Дона»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 библиотеке.</w:t>
      </w:r>
    </w:p>
    <w:p w:rsidR="001376B2" w:rsidRDefault="00642D6E">
      <w:pPr>
        <w:pStyle w:val="a3"/>
        <w:ind w:left="940" w:firstLine="0"/>
        <w:jc w:val="left"/>
      </w:pPr>
      <w:r>
        <w:rPr>
          <w:u w:val="single"/>
        </w:rPr>
        <w:t>Место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учебном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плане.</w:t>
      </w:r>
    </w:p>
    <w:p w:rsidR="00E01B59" w:rsidRDefault="00E01B59">
      <w:pPr>
        <w:pStyle w:val="a3"/>
        <w:ind w:left="940" w:right="1819" w:firstLine="0"/>
        <w:jc w:val="left"/>
        <w:rPr>
          <w:spacing w:val="-57"/>
        </w:rPr>
      </w:pPr>
      <w:r>
        <w:t xml:space="preserve">В 2025-2026 учебном году будет проведено 33 часа с учетом календарного графика работы школы. </w:t>
      </w:r>
      <w:bookmarkStart w:id="0" w:name="_GoBack"/>
      <w:bookmarkEnd w:id="0"/>
      <w:r w:rsidR="00642D6E">
        <w:t>На</w:t>
      </w:r>
      <w:r w:rsidR="00642D6E">
        <w:rPr>
          <w:spacing w:val="-4"/>
        </w:rPr>
        <w:t xml:space="preserve"> </w:t>
      </w:r>
      <w:r w:rsidR="00642D6E">
        <w:t>изучение</w:t>
      </w:r>
      <w:r w:rsidR="00642D6E">
        <w:rPr>
          <w:spacing w:val="-4"/>
        </w:rPr>
        <w:t xml:space="preserve"> </w:t>
      </w:r>
      <w:r w:rsidR="00642D6E">
        <w:t>предмета</w:t>
      </w:r>
      <w:r w:rsidR="00642D6E">
        <w:rPr>
          <w:spacing w:val="-4"/>
        </w:rPr>
        <w:t xml:space="preserve"> </w:t>
      </w:r>
      <w:r w:rsidR="00642D6E">
        <w:t>отводится</w:t>
      </w:r>
      <w:r w:rsidR="00642D6E">
        <w:rPr>
          <w:spacing w:val="-2"/>
        </w:rPr>
        <w:t xml:space="preserve"> </w:t>
      </w:r>
      <w:r w:rsidR="00642D6E">
        <w:t>1</w:t>
      </w:r>
      <w:r w:rsidR="00642D6E">
        <w:rPr>
          <w:spacing w:val="-1"/>
        </w:rPr>
        <w:t xml:space="preserve"> </w:t>
      </w:r>
      <w:r w:rsidR="00642D6E">
        <w:t>час</w:t>
      </w:r>
      <w:r w:rsidR="00642D6E">
        <w:rPr>
          <w:spacing w:val="-3"/>
        </w:rPr>
        <w:t xml:space="preserve"> </w:t>
      </w:r>
      <w:r w:rsidR="00642D6E">
        <w:t>в</w:t>
      </w:r>
      <w:r w:rsidR="00642D6E">
        <w:rPr>
          <w:spacing w:val="-4"/>
        </w:rPr>
        <w:t xml:space="preserve"> </w:t>
      </w:r>
      <w:r w:rsidR="00642D6E">
        <w:t>неделю</w:t>
      </w:r>
      <w:r>
        <w:t>.</w:t>
      </w:r>
      <w:r w:rsidR="00642D6E">
        <w:rPr>
          <w:spacing w:val="-57"/>
        </w:rPr>
        <w:t xml:space="preserve"> </w:t>
      </w:r>
    </w:p>
    <w:p w:rsidR="00E01B59" w:rsidRDefault="00E01B59">
      <w:pPr>
        <w:pStyle w:val="a3"/>
        <w:ind w:left="940" w:right="1819" w:firstLine="0"/>
        <w:jc w:val="left"/>
        <w:rPr>
          <w:spacing w:val="-57"/>
        </w:rPr>
      </w:pPr>
    </w:p>
    <w:p w:rsidR="00E01B59" w:rsidRDefault="00E01B59">
      <w:pPr>
        <w:pStyle w:val="a3"/>
        <w:ind w:left="940" w:right="1819" w:firstLine="0"/>
        <w:jc w:val="left"/>
        <w:rPr>
          <w:spacing w:val="-57"/>
        </w:rPr>
      </w:pPr>
    </w:p>
    <w:p w:rsidR="00E01B59" w:rsidRDefault="00E01B59">
      <w:pPr>
        <w:pStyle w:val="a3"/>
        <w:ind w:left="940" w:right="1819" w:firstLine="0"/>
        <w:jc w:val="left"/>
        <w:rPr>
          <w:spacing w:val="-57"/>
        </w:rPr>
      </w:pPr>
    </w:p>
    <w:p w:rsidR="001376B2" w:rsidRDefault="00642D6E">
      <w:pPr>
        <w:pStyle w:val="a3"/>
        <w:ind w:left="940" w:right="1819" w:firstLine="0"/>
        <w:jc w:val="left"/>
      </w:pPr>
      <w:r>
        <w:rPr>
          <w:u w:val="single"/>
        </w:rPr>
        <w:t>Учебно-методическое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материально-техническое обеспечение</w:t>
      </w:r>
    </w:p>
    <w:p w:rsidR="001376B2" w:rsidRDefault="00642D6E">
      <w:pPr>
        <w:pStyle w:val="a3"/>
        <w:ind w:left="940" w:firstLine="0"/>
        <w:jc w:val="left"/>
      </w:pPr>
      <w:r>
        <w:t>1.</w:t>
      </w:r>
      <w:r>
        <w:rPr>
          <w:spacing w:val="41"/>
        </w:rPr>
        <w:t xml:space="preserve"> </w:t>
      </w:r>
      <w:r>
        <w:t>Литература</w:t>
      </w:r>
      <w:r>
        <w:rPr>
          <w:spacing w:val="30"/>
        </w:rPr>
        <w:t xml:space="preserve"> </w:t>
      </w:r>
      <w:r>
        <w:t>Дона.</w:t>
      </w:r>
      <w:r>
        <w:rPr>
          <w:spacing w:val="88"/>
        </w:rPr>
        <w:t xml:space="preserve"> </w:t>
      </w:r>
      <w:r>
        <w:t>Хрестоматия</w:t>
      </w:r>
      <w:r>
        <w:rPr>
          <w:spacing w:val="89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чтения</w:t>
      </w:r>
      <w:r>
        <w:rPr>
          <w:spacing w:val="88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8-9</w:t>
      </w:r>
      <w:r>
        <w:rPr>
          <w:spacing w:val="88"/>
        </w:rPr>
        <w:t xml:space="preserve"> </w:t>
      </w:r>
      <w:r>
        <w:t>классах.</w:t>
      </w:r>
      <w:r>
        <w:rPr>
          <w:spacing w:val="90"/>
        </w:rPr>
        <w:t xml:space="preserve"> </w:t>
      </w:r>
      <w:r>
        <w:t>–</w:t>
      </w:r>
      <w:r>
        <w:rPr>
          <w:spacing w:val="89"/>
        </w:rPr>
        <w:t xml:space="preserve"> </w:t>
      </w:r>
      <w:r>
        <w:t>Ростов-на-Дону:</w:t>
      </w:r>
      <w:r>
        <w:rPr>
          <w:spacing w:val="89"/>
        </w:rPr>
        <w:t xml:space="preserve"> </w:t>
      </w:r>
      <w:r>
        <w:t>ЗАО</w:t>
      </w:r>
    </w:p>
    <w:p w:rsidR="001376B2" w:rsidRDefault="00642D6E">
      <w:pPr>
        <w:pStyle w:val="a3"/>
        <w:ind w:firstLine="0"/>
        <w:jc w:val="left"/>
      </w:pPr>
      <w:r>
        <w:t>«Книга»,</w:t>
      </w:r>
      <w:r>
        <w:rPr>
          <w:spacing w:val="-1"/>
        </w:rPr>
        <w:t xml:space="preserve"> </w:t>
      </w:r>
      <w:r>
        <w:t>2005</w:t>
      </w:r>
      <w:r>
        <w:rPr>
          <w:spacing w:val="-1"/>
        </w:rPr>
        <w:t xml:space="preserve"> </w:t>
      </w:r>
      <w:r>
        <w:t>г.</w:t>
      </w:r>
    </w:p>
    <w:p w:rsidR="001376B2" w:rsidRDefault="00642D6E">
      <w:pPr>
        <w:pStyle w:val="a3"/>
        <w:ind w:right="408"/>
      </w:pPr>
      <w:r>
        <w:t>К техническим средствам обучения, которые могут эффективно использоваться на уроках</w:t>
      </w:r>
      <w:r>
        <w:rPr>
          <w:spacing w:val="1"/>
        </w:rPr>
        <w:t xml:space="preserve"> </w:t>
      </w:r>
      <w:r>
        <w:t>родной русской литературы, относятся DVD-плеер, компьютер, мультимедиа. При использовании</w:t>
      </w:r>
      <w:r>
        <w:rPr>
          <w:spacing w:val="1"/>
        </w:rPr>
        <w:t xml:space="preserve"> </w:t>
      </w:r>
      <w:r>
        <w:t>компьютера учащиеся применяют полученные на уроках информатики инструментальные знания</w:t>
      </w:r>
      <w:r>
        <w:rPr>
          <w:spacing w:val="1"/>
        </w:rPr>
        <w:t xml:space="preserve"> </w:t>
      </w:r>
      <w:r>
        <w:t>(например, 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текстовыми,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редакторами,</w:t>
      </w:r>
      <w:r>
        <w:rPr>
          <w:spacing w:val="1"/>
        </w:rPr>
        <w:t xml:space="preserve"> </w:t>
      </w:r>
      <w:r>
        <w:t>искать информацию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 тем самым у них формируется готовность и привычка к практическому применению новых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технологий.</w:t>
      </w:r>
    </w:p>
    <w:p w:rsidR="001376B2" w:rsidRDefault="001376B2">
      <w:pPr>
        <w:pStyle w:val="a3"/>
        <w:spacing w:before="3"/>
        <w:ind w:left="0" w:firstLine="0"/>
        <w:jc w:val="left"/>
        <w:rPr>
          <w:sz w:val="16"/>
        </w:rPr>
      </w:pPr>
    </w:p>
    <w:p w:rsidR="001376B2" w:rsidRDefault="00642D6E">
      <w:pPr>
        <w:pStyle w:val="1"/>
        <w:spacing w:before="90"/>
        <w:ind w:left="3180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курса»</w:t>
      </w:r>
    </w:p>
    <w:p w:rsidR="001376B2" w:rsidRDefault="00642D6E">
      <w:pPr>
        <w:pStyle w:val="a3"/>
        <w:ind w:left="940" w:firstLine="0"/>
        <w:jc w:val="left"/>
      </w:pPr>
      <w:r>
        <w:rPr>
          <w:u w:val="single"/>
        </w:rPr>
        <w:t>Введение.</w:t>
      </w:r>
    </w:p>
    <w:p w:rsidR="001376B2" w:rsidRDefault="00642D6E">
      <w:pPr>
        <w:pStyle w:val="a3"/>
        <w:ind w:right="408"/>
      </w:pPr>
      <w:r>
        <w:t>Роль художественного произведения в культурном наследии страны. Значимость чтения 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Дона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 произведении. Система персонажей. Образ автора в литературном произведении.</w:t>
      </w:r>
      <w:r>
        <w:rPr>
          <w:spacing w:val="1"/>
        </w:rPr>
        <w:t xml:space="preserve"> </w:t>
      </w:r>
      <w:r>
        <w:t>Образ рассказчика в литературном произведении. Слово как средство создания образа. Книга как</w:t>
      </w:r>
      <w:r>
        <w:rPr>
          <w:spacing w:val="1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завещание одного</w:t>
      </w:r>
      <w:r>
        <w:rPr>
          <w:spacing w:val="-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другому.</w:t>
      </w:r>
    </w:p>
    <w:p w:rsidR="001376B2" w:rsidRDefault="00642D6E">
      <w:pPr>
        <w:pStyle w:val="a3"/>
        <w:spacing w:line="275" w:lineRule="exact"/>
        <w:ind w:left="940" w:firstLine="0"/>
      </w:pPr>
      <w:r>
        <w:rPr>
          <w:u w:val="single"/>
        </w:rPr>
        <w:t>Устное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народное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творчество</w:t>
      </w:r>
    </w:p>
    <w:p w:rsidR="001376B2" w:rsidRDefault="00642D6E">
      <w:pPr>
        <w:pStyle w:val="a3"/>
        <w:ind w:left="940" w:firstLine="0"/>
        <w:jc w:val="left"/>
      </w:pP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</w:t>
      </w:r>
    </w:p>
    <w:p w:rsidR="001376B2" w:rsidRDefault="00642D6E">
      <w:pPr>
        <w:pStyle w:val="a3"/>
        <w:jc w:val="left"/>
      </w:pPr>
      <w:r>
        <w:t>Донской</w:t>
      </w:r>
      <w:r>
        <w:rPr>
          <w:spacing w:val="49"/>
        </w:rPr>
        <w:t xml:space="preserve"> </w:t>
      </w:r>
      <w:r>
        <w:t>фольклор.</w:t>
      </w:r>
      <w:r>
        <w:rPr>
          <w:spacing w:val="51"/>
        </w:rPr>
        <w:t xml:space="preserve"> </w:t>
      </w:r>
      <w:r>
        <w:t>Отражение</w:t>
      </w:r>
      <w:r>
        <w:rPr>
          <w:spacing w:val="51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r>
        <w:t>сторон</w:t>
      </w:r>
      <w:r>
        <w:rPr>
          <w:spacing w:val="49"/>
        </w:rPr>
        <w:t xml:space="preserve"> </w:t>
      </w:r>
      <w:r>
        <w:t>жизни</w:t>
      </w:r>
      <w:r>
        <w:rPr>
          <w:spacing w:val="50"/>
        </w:rPr>
        <w:t xml:space="preserve"> </w:t>
      </w:r>
      <w:r>
        <w:t>народа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песнях.</w:t>
      </w:r>
      <w:r>
        <w:rPr>
          <w:spacing w:val="51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тематики.</w:t>
      </w:r>
    </w:p>
    <w:p w:rsidR="001376B2" w:rsidRDefault="00642D6E">
      <w:pPr>
        <w:pStyle w:val="a3"/>
        <w:ind w:left="940" w:firstLine="0"/>
        <w:jc w:val="left"/>
      </w:pPr>
      <w:r>
        <w:t>Казачьи</w:t>
      </w:r>
      <w:r>
        <w:rPr>
          <w:spacing w:val="48"/>
        </w:rPr>
        <w:t xml:space="preserve"> </w:t>
      </w:r>
      <w:r>
        <w:t>песни</w:t>
      </w:r>
      <w:r>
        <w:rPr>
          <w:spacing w:val="107"/>
        </w:rPr>
        <w:t xml:space="preserve"> </w:t>
      </w:r>
      <w:r>
        <w:t>«Батюшка</w:t>
      </w:r>
      <w:r>
        <w:rPr>
          <w:spacing w:val="107"/>
        </w:rPr>
        <w:t xml:space="preserve"> </w:t>
      </w:r>
      <w:r>
        <w:t>славный</w:t>
      </w:r>
      <w:r>
        <w:rPr>
          <w:spacing w:val="106"/>
        </w:rPr>
        <w:t xml:space="preserve"> </w:t>
      </w:r>
      <w:r>
        <w:t>Тихий</w:t>
      </w:r>
      <w:r>
        <w:rPr>
          <w:spacing w:val="106"/>
        </w:rPr>
        <w:t xml:space="preserve"> </w:t>
      </w:r>
      <w:r>
        <w:t>Дон»,</w:t>
      </w:r>
      <w:r>
        <w:rPr>
          <w:spacing w:val="106"/>
        </w:rPr>
        <w:t xml:space="preserve"> </w:t>
      </w:r>
      <w:r>
        <w:t>«По</w:t>
      </w:r>
      <w:r>
        <w:rPr>
          <w:spacing w:val="106"/>
        </w:rPr>
        <w:t xml:space="preserve"> </w:t>
      </w:r>
      <w:r>
        <w:t>Дону</w:t>
      </w:r>
      <w:r>
        <w:rPr>
          <w:spacing w:val="108"/>
        </w:rPr>
        <w:t xml:space="preserve"> </w:t>
      </w:r>
      <w:r>
        <w:t>гуляет</w:t>
      </w:r>
      <w:r>
        <w:rPr>
          <w:spacing w:val="106"/>
        </w:rPr>
        <w:t xml:space="preserve"> </w:t>
      </w:r>
      <w:r>
        <w:t>казак</w:t>
      </w:r>
      <w:r>
        <w:rPr>
          <w:spacing w:val="107"/>
        </w:rPr>
        <w:t xml:space="preserve"> </w:t>
      </w:r>
      <w:r>
        <w:t>молодой»,</w:t>
      </w:r>
    </w:p>
    <w:p w:rsidR="001376B2" w:rsidRDefault="00642D6E">
      <w:pPr>
        <w:pStyle w:val="a3"/>
        <w:ind w:firstLine="0"/>
        <w:jc w:val="left"/>
      </w:pPr>
      <w:r>
        <w:t>«Дубровушка»,</w:t>
      </w:r>
      <w:r>
        <w:rPr>
          <w:spacing w:val="46"/>
        </w:rPr>
        <w:t xml:space="preserve"> </w:t>
      </w:r>
      <w:r>
        <w:t>«Пугачёв</w:t>
      </w:r>
      <w:r>
        <w:rPr>
          <w:spacing w:val="47"/>
        </w:rPr>
        <w:t xml:space="preserve"> </w:t>
      </w:r>
      <w:r>
        <w:t>пойман»,</w:t>
      </w:r>
      <w:r>
        <w:rPr>
          <w:spacing w:val="46"/>
        </w:rPr>
        <w:t xml:space="preserve"> </w:t>
      </w:r>
      <w:r>
        <w:t>«Душа</w:t>
      </w:r>
      <w:r>
        <w:rPr>
          <w:spacing w:val="46"/>
        </w:rPr>
        <w:t xml:space="preserve"> </w:t>
      </w:r>
      <w:r>
        <w:t>добрый</w:t>
      </w:r>
      <w:r>
        <w:rPr>
          <w:spacing w:val="46"/>
        </w:rPr>
        <w:t xml:space="preserve"> </w:t>
      </w:r>
      <w:r>
        <w:t>конь»,</w:t>
      </w:r>
      <w:r>
        <w:rPr>
          <w:spacing w:val="46"/>
        </w:rPr>
        <w:t xml:space="preserve"> </w:t>
      </w:r>
      <w:r>
        <w:t>«А</w:t>
      </w:r>
      <w:r>
        <w:rPr>
          <w:spacing w:val="46"/>
        </w:rPr>
        <w:t xml:space="preserve"> </w:t>
      </w:r>
      <w:r>
        <w:t>я</w:t>
      </w:r>
      <w:r>
        <w:rPr>
          <w:spacing w:val="46"/>
        </w:rPr>
        <w:t xml:space="preserve"> </w:t>
      </w:r>
      <w:r>
        <w:t>бабочка</w:t>
      </w:r>
      <w:r>
        <w:rPr>
          <w:spacing w:val="46"/>
        </w:rPr>
        <w:t xml:space="preserve"> </w:t>
      </w:r>
      <w:r>
        <w:t>отважная</w:t>
      </w:r>
      <w:r>
        <w:rPr>
          <w:spacing w:val="48"/>
        </w:rPr>
        <w:t xml:space="preserve"> </w:t>
      </w:r>
      <w:r>
        <w:t>была»,</w:t>
      </w:r>
      <w:r>
        <w:rPr>
          <w:spacing w:val="47"/>
        </w:rPr>
        <w:t xml:space="preserve"> </w:t>
      </w:r>
      <w:r>
        <w:t>«При</w:t>
      </w:r>
      <w:r>
        <w:rPr>
          <w:spacing w:val="-57"/>
        </w:rPr>
        <w:t xml:space="preserve"> </w:t>
      </w:r>
      <w:r>
        <w:t>лужку».</w:t>
      </w:r>
    </w:p>
    <w:p w:rsidR="001376B2" w:rsidRDefault="00642D6E">
      <w:pPr>
        <w:pStyle w:val="a3"/>
        <w:ind w:left="940" w:right="744" w:firstLine="0"/>
        <w:jc w:val="left"/>
      </w:pPr>
      <w:r>
        <w:t>Фольклорные традиции в русской литературе. Казачьи легенды «Братья», «Про Пугача».</w:t>
      </w:r>
      <w:r>
        <w:rPr>
          <w:spacing w:val="-57"/>
        </w:rPr>
        <w:t xml:space="preserve"> </w:t>
      </w:r>
      <w:r>
        <w:rPr>
          <w:u w:val="single"/>
        </w:rPr>
        <w:t>Древнерусская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литература</w:t>
      </w:r>
    </w:p>
    <w:p w:rsidR="001376B2" w:rsidRDefault="00642D6E">
      <w:pPr>
        <w:pStyle w:val="a3"/>
        <w:ind w:right="411" w:firstLine="769"/>
      </w:pPr>
      <w:r>
        <w:t>«</w:t>
      </w:r>
      <w:proofErr w:type="spellStart"/>
      <w:r>
        <w:rPr>
          <w:i/>
        </w:rPr>
        <w:t>Задонщина</w:t>
      </w:r>
      <w:proofErr w:type="spellEnd"/>
      <w:r>
        <w:rPr>
          <w:i/>
        </w:rPr>
        <w:t>».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(Поэтическое</w:t>
      </w:r>
      <w:r>
        <w:rPr>
          <w:spacing w:val="1"/>
        </w:rPr>
        <w:t xml:space="preserve"> </w:t>
      </w:r>
      <w:r>
        <w:t>переложение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Куликова).</w:t>
      </w:r>
    </w:p>
    <w:p w:rsidR="001376B2" w:rsidRDefault="00642D6E">
      <w:pPr>
        <w:pStyle w:val="a3"/>
        <w:ind w:left="940" w:firstLine="0"/>
      </w:pPr>
      <w:r>
        <w:rPr>
          <w:u w:val="single"/>
        </w:rPr>
        <w:t>Русские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поэты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Доне</w:t>
      </w:r>
    </w:p>
    <w:p w:rsidR="001376B2" w:rsidRDefault="00642D6E">
      <w:pPr>
        <w:pStyle w:val="a3"/>
        <w:spacing w:before="1"/>
        <w:ind w:right="409"/>
      </w:pPr>
      <w:proofErr w:type="spellStart"/>
      <w:r>
        <w:t>Г.Р.Державин</w:t>
      </w:r>
      <w:proofErr w:type="spellEnd"/>
      <w:r>
        <w:t>.</w:t>
      </w:r>
      <w:r>
        <w:rPr>
          <w:spacing w:val="1"/>
        </w:rPr>
        <w:t xml:space="preserve"> </w:t>
      </w:r>
      <w:r>
        <w:t>«Атаману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войску</w:t>
      </w:r>
      <w:r>
        <w:rPr>
          <w:spacing w:val="1"/>
        </w:rPr>
        <w:t xml:space="preserve"> </w:t>
      </w:r>
      <w:r>
        <w:t>Донскому».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proofErr w:type="spellStart"/>
      <w:r>
        <w:t>В.А.Жуковского</w:t>
      </w:r>
      <w:proofErr w:type="spellEnd"/>
      <w:r>
        <w:rPr>
          <w:spacing w:val="1"/>
        </w:rPr>
        <w:t xml:space="preserve"> </w:t>
      </w:r>
      <w:r>
        <w:t>«Певец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rPr>
          <w:spacing w:val="1"/>
        </w:rPr>
        <w:t xml:space="preserve"> </w:t>
      </w:r>
      <w:r>
        <w:t>стане</w:t>
      </w:r>
      <w:r>
        <w:rPr>
          <w:spacing w:val="-57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воинов»,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proofErr w:type="spellStart"/>
      <w:r>
        <w:t>Воейкову</w:t>
      </w:r>
      <w:proofErr w:type="spellEnd"/>
      <w:r>
        <w:t>»;</w:t>
      </w:r>
      <w:r>
        <w:rPr>
          <w:spacing w:val="1"/>
        </w:rPr>
        <w:t xml:space="preserve"> </w:t>
      </w:r>
      <w:proofErr w:type="spellStart"/>
      <w:r>
        <w:t>А.С.Пушкина</w:t>
      </w:r>
      <w:proofErr w:type="spellEnd"/>
      <w:r>
        <w:rPr>
          <w:spacing w:val="1"/>
        </w:rPr>
        <w:t xml:space="preserve"> </w:t>
      </w:r>
      <w:r>
        <w:t>«Казак»,</w:t>
      </w:r>
      <w:r>
        <w:rPr>
          <w:spacing w:val="1"/>
        </w:rPr>
        <w:t xml:space="preserve"> </w:t>
      </w:r>
      <w:r>
        <w:t>«Калмычке»;</w:t>
      </w:r>
      <w:r>
        <w:rPr>
          <w:spacing w:val="1"/>
        </w:rPr>
        <w:t xml:space="preserve"> </w:t>
      </w:r>
      <w:proofErr w:type="spellStart"/>
      <w:r>
        <w:t>М.Ю.Лермонтова</w:t>
      </w:r>
      <w:proofErr w:type="spellEnd"/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сокола».</w:t>
      </w:r>
    </w:p>
    <w:p w:rsidR="001376B2" w:rsidRDefault="00642D6E">
      <w:pPr>
        <w:pStyle w:val="a3"/>
        <w:ind w:left="940" w:firstLine="0"/>
      </w:pPr>
      <w:r>
        <w:rPr>
          <w:u w:val="single"/>
        </w:rPr>
        <w:t>Стихи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донских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поэтов</w:t>
      </w:r>
    </w:p>
    <w:p w:rsidR="001376B2" w:rsidRDefault="00642D6E">
      <w:pPr>
        <w:pStyle w:val="a3"/>
        <w:ind w:right="413"/>
      </w:pPr>
      <w:r>
        <w:t>Стихи</w:t>
      </w:r>
      <w:r>
        <w:rPr>
          <w:spacing w:val="1"/>
        </w:rPr>
        <w:t xml:space="preserve"> </w:t>
      </w:r>
      <w:proofErr w:type="spellStart"/>
      <w:r>
        <w:t>Ф.А.Анисимова</w:t>
      </w:r>
      <w:proofErr w:type="spellEnd"/>
      <w:r>
        <w:rPr>
          <w:spacing w:val="1"/>
        </w:rPr>
        <w:t xml:space="preserve"> </w:t>
      </w:r>
      <w:r>
        <w:t>«Всколыхнулся,</w:t>
      </w:r>
      <w:r>
        <w:rPr>
          <w:spacing w:val="1"/>
        </w:rPr>
        <w:t xml:space="preserve"> </w:t>
      </w:r>
      <w:r>
        <w:t>взволновался»;</w:t>
      </w:r>
      <w:r>
        <w:rPr>
          <w:spacing w:val="1"/>
        </w:rPr>
        <w:t xml:space="preserve"> </w:t>
      </w:r>
      <w:proofErr w:type="spellStart"/>
      <w:r>
        <w:t>А.А.Леонова</w:t>
      </w:r>
      <w:proofErr w:type="spellEnd"/>
      <w:r>
        <w:rPr>
          <w:spacing w:val="1"/>
        </w:rPr>
        <w:t xml:space="preserve"> </w:t>
      </w:r>
      <w:r>
        <w:t>«Народное</w:t>
      </w:r>
      <w:r>
        <w:rPr>
          <w:spacing w:val="1"/>
        </w:rPr>
        <w:t xml:space="preserve"> </w:t>
      </w:r>
      <w:r>
        <w:lastRenderedPageBreak/>
        <w:t>творчество»,</w:t>
      </w:r>
      <w:r>
        <w:rPr>
          <w:spacing w:val="66"/>
        </w:rPr>
        <w:t xml:space="preserve"> </w:t>
      </w:r>
      <w:r>
        <w:t>«Ермак»,</w:t>
      </w:r>
      <w:r>
        <w:rPr>
          <w:spacing w:val="67"/>
        </w:rPr>
        <w:t xml:space="preserve"> </w:t>
      </w:r>
      <w:r>
        <w:t>«Азов»;</w:t>
      </w:r>
      <w:r>
        <w:rPr>
          <w:spacing w:val="66"/>
        </w:rPr>
        <w:t xml:space="preserve"> </w:t>
      </w:r>
      <w:proofErr w:type="spellStart"/>
      <w:r>
        <w:t>А.В.Туроверова</w:t>
      </w:r>
      <w:proofErr w:type="spellEnd"/>
      <w:r>
        <w:rPr>
          <w:spacing w:val="67"/>
        </w:rPr>
        <w:t xml:space="preserve"> </w:t>
      </w:r>
      <w:r>
        <w:t>«Проводы</w:t>
      </w:r>
      <w:r>
        <w:rPr>
          <w:spacing w:val="67"/>
        </w:rPr>
        <w:t xml:space="preserve"> </w:t>
      </w:r>
      <w:r>
        <w:t>казака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службу»;</w:t>
      </w:r>
      <w:r>
        <w:rPr>
          <w:spacing w:val="68"/>
        </w:rPr>
        <w:t xml:space="preserve"> </w:t>
      </w:r>
      <w:proofErr w:type="spellStart"/>
      <w:r>
        <w:t>А.В.Софронова</w:t>
      </w:r>
      <w:proofErr w:type="spellEnd"/>
    </w:p>
    <w:p w:rsidR="001376B2" w:rsidRDefault="00642D6E">
      <w:pPr>
        <w:pStyle w:val="a3"/>
        <w:ind w:firstLine="0"/>
      </w:pPr>
      <w:r>
        <w:t>«Тёплая</w:t>
      </w:r>
      <w:r>
        <w:rPr>
          <w:spacing w:val="8"/>
        </w:rPr>
        <w:t xml:space="preserve"> </w:t>
      </w:r>
      <w:r>
        <w:t>вода»,</w:t>
      </w:r>
      <w:r>
        <w:rPr>
          <w:spacing w:val="8"/>
        </w:rPr>
        <w:t xml:space="preserve"> </w:t>
      </w:r>
      <w:r>
        <w:t>«Пороховые</w:t>
      </w:r>
      <w:r>
        <w:rPr>
          <w:spacing w:val="8"/>
        </w:rPr>
        <w:t xml:space="preserve"> </w:t>
      </w:r>
      <w:r>
        <w:t>погреба»;</w:t>
      </w:r>
      <w:r>
        <w:rPr>
          <w:spacing w:val="8"/>
        </w:rPr>
        <w:t xml:space="preserve"> </w:t>
      </w:r>
      <w:proofErr w:type="spellStart"/>
      <w:r>
        <w:t>А.Г.Гарнакерьяна</w:t>
      </w:r>
      <w:proofErr w:type="spellEnd"/>
      <w:r>
        <w:rPr>
          <w:spacing w:val="9"/>
        </w:rPr>
        <w:t xml:space="preserve"> </w:t>
      </w:r>
      <w:r>
        <w:t>«В</w:t>
      </w:r>
      <w:r>
        <w:rPr>
          <w:spacing w:val="7"/>
        </w:rPr>
        <w:t xml:space="preserve"> </w:t>
      </w:r>
      <w:r>
        <w:t>моей</w:t>
      </w:r>
      <w:r>
        <w:rPr>
          <w:spacing w:val="8"/>
        </w:rPr>
        <w:t xml:space="preserve"> </w:t>
      </w:r>
      <w:r>
        <w:t>придонской</w:t>
      </w:r>
      <w:r>
        <w:rPr>
          <w:spacing w:val="8"/>
        </w:rPr>
        <w:t xml:space="preserve"> </w:t>
      </w:r>
      <w:r>
        <w:t>стороне»;</w:t>
      </w:r>
      <w:r>
        <w:rPr>
          <w:spacing w:val="8"/>
        </w:rPr>
        <w:t xml:space="preserve"> </w:t>
      </w:r>
      <w:proofErr w:type="spellStart"/>
      <w:r>
        <w:t>В.К.Жака</w:t>
      </w:r>
      <w:proofErr w:type="spellEnd"/>
    </w:p>
    <w:p w:rsidR="001376B2" w:rsidRDefault="001376B2">
      <w:pPr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642D6E">
      <w:pPr>
        <w:pStyle w:val="a3"/>
        <w:spacing w:before="72"/>
        <w:ind w:right="413" w:firstLine="0"/>
      </w:pPr>
      <w:r>
        <w:lastRenderedPageBreak/>
        <w:t>«Утро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Доном»,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Дону</w:t>
      </w:r>
      <w:r>
        <w:rPr>
          <w:spacing w:val="1"/>
        </w:rPr>
        <w:t xml:space="preserve"> </w:t>
      </w:r>
      <w:r>
        <w:t>изменчива</w:t>
      </w:r>
      <w:r>
        <w:rPr>
          <w:spacing w:val="1"/>
        </w:rPr>
        <w:t xml:space="preserve"> </w:t>
      </w:r>
      <w:r>
        <w:t>погода»;</w:t>
      </w:r>
      <w:r>
        <w:rPr>
          <w:spacing w:val="1"/>
        </w:rPr>
        <w:t xml:space="preserve"> </w:t>
      </w:r>
      <w:proofErr w:type="spellStart"/>
      <w:r>
        <w:t>Б.Н.Куликова</w:t>
      </w:r>
      <w:proofErr w:type="spellEnd"/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такой»,</w:t>
      </w:r>
      <w:r>
        <w:rPr>
          <w:spacing w:val="1"/>
        </w:rPr>
        <w:t xml:space="preserve"> </w:t>
      </w:r>
      <w:r>
        <w:t>«Запев»;</w:t>
      </w:r>
      <w:r>
        <w:rPr>
          <w:spacing w:val="1"/>
        </w:rPr>
        <w:t xml:space="preserve"> </w:t>
      </w:r>
      <w:proofErr w:type="spellStart"/>
      <w:r>
        <w:t>Н.К.Доризо</w:t>
      </w:r>
      <w:proofErr w:type="spellEnd"/>
      <w:r>
        <w:rPr>
          <w:spacing w:val="1"/>
        </w:rPr>
        <w:t xml:space="preserve"> </w:t>
      </w:r>
      <w:r>
        <w:t>«Поэт»,</w:t>
      </w:r>
      <w:r>
        <w:rPr>
          <w:spacing w:val="1"/>
        </w:rPr>
        <w:t xml:space="preserve"> </w:t>
      </w:r>
      <w:r>
        <w:t>«Луга»;</w:t>
      </w:r>
      <w:r>
        <w:rPr>
          <w:spacing w:val="1"/>
        </w:rPr>
        <w:t xml:space="preserve"> </w:t>
      </w:r>
      <w:proofErr w:type="spellStart"/>
      <w:r>
        <w:t>В.С.Сидорова</w:t>
      </w:r>
      <w:proofErr w:type="spellEnd"/>
      <w:r>
        <w:rPr>
          <w:spacing w:val="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прищуром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вокзала»,</w:t>
      </w:r>
      <w:r>
        <w:rPr>
          <w:spacing w:val="1"/>
        </w:rPr>
        <w:t xml:space="preserve"> </w:t>
      </w:r>
      <w:r>
        <w:t>«Вхожу,</w:t>
      </w:r>
      <w:r>
        <w:rPr>
          <w:spacing w:val="1"/>
        </w:rPr>
        <w:t xml:space="preserve"> </w:t>
      </w:r>
      <w:r>
        <w:t xml:space="preserve">влюблённый и растерянный»; </w:t>
      </w:r>
      <w:proofErr w:type="spellStart"/>
      <w:r>
        <w:t>А.А.Рогачёва</w:t>
      </w:r>
      <w:proofErr w:type="spellEnd"/>
      <w:r>
        <w:t xml:space="preserve"> «Слово о</w:t>
      </w:r>
      <w:r>
        <w:rPr>
          <w:spacing w:val="1"/>
        </w:rPr>
        <w:t xml:space="preserve"> </w:t>
      </w:r>
      <w:r>
        <w:t>Доне». «В</w:t>
      </w:r>
      <w:r>
        <w:rPr>
          <w:spacing w:val="60"/>
        </w:rPr>
        <w:t xml:space="preserve"> </w:t>
      </w:r>
      <w:r>
        <w:t>зелёных травах у истоков», «О</w:t>
      </w:r>
      <w:r>
        <w:rPr>
          <w:spacing w:val="1"/>
        </w:rPr>
        <w:t xml:space="preserve"> </w:t>
      </w:r>
      <w:r>
        <w:t>чём</w:t>
      </w:r>
      <w:r>
        <w:rPr>
          <w:spacing w:val="-1"/>
        </w:rPr>
        <w:t xml:space="preserve"> </w:t>
      </w:r>
      <w:r>
        <w:t>задумался, Донец-река».</w:t>
      </w:r>
    </w:p>
    <w:p w:rsidR="001376B2" w:rsidRDefault="00642D6E">
      <w:pPr>
        <w:pStyle w:val="a3"/>
        <w:spacing w:before="1"/>
        <w:ind w:left="940" w:firstLine="0"/>
      </w:pPr>
      <w:r>
        <w:rPr>
          <w:u w:val="single"/>
        </w:rPr>
        <w:t>Поэты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казачьего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зарубежья</w:t>
      </w:r>
    </w:p>
    <w:p w:rsidR="001376B2" w:rsidRDefault="00642D6E">
      <w:pPr>
        <w:pStyle w:val="a3"/>
        <w:ind w:left="940" w:right="665" w:firstLine="0"/>
      </w:pPr>
      <w:r>
        <w:t xml:space="preserve">Н.А. </w:t>
      </w:r>
      <w:proofErr w:type="spellStart"/>
      <w:r>
        <w:t>Келин</w:t>
      </w:r>
      <w:proofErr w:type="spellEnd"/>
      <w:r>
        <w:t xml:space="preserve"> «Верба», Н.Н. </w:t>
      </w:r>
      <w:proofErr w:type="spellStart"/>
      <w:r>
        <w:t>Туроверов</w:t>
      </w:r>
      <w:proofErr w:type="spellEnd"/>
      <w:r>
        <w:t xml:space="preserve"> «Казак», «Пролетели лебеди над Доном…», «</w:t>
      </w:r>
      <w:proofErr w:type="spellStart"/>
      <w:r>
        <w:t>Каял</w:t>
      </w:r>
      <w:proofErr w:type="spellEnd"/>
      <w:r>
        <w:t>».</w:t>
      </w:r>
      <w:r>
        <w:rPr>
          <w:spacing w:val="-57"/>
        </w:rPr>
        <w:t xml:space="preserve"> </w:t>
      </w:r>
      <w:r>
        <w:rPr>
          <w:u w:val="single"/>
        </w:rPr>
        <w:t>Русская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XIX</w:t>
      </w:r>
      <w:r>
        <w:rPr>
          <w:spacing w:val="-1"/>
          <w:u w:val="single"/>
        </w:rPr>
        <w:t xml:space="preserve"> </w:t>
      </w:r>
      <w:r>
        <w:rPr>
          <w:u w:val="single"/>
        </w:rPr>
        <w:t>века</w:t>
      </w:r>
    </w:p>
    <w:p w:rsidR="001376B2" w:rsidRDefault="00642D6E">
      <w:pPr>
        <w:pStyle w:val="a3"/>
        <w:jc w:val="left"/>
      </w:pPr>
      <w:proofErr w:type="spellStart"/>
      <w:r>
        <w:t>Д.Л.Мордовцев</w:t>
      </w:r>
      <w:proofErr w:type="spellEnd"/>
      <w:r>
        <w:t>. Роман «Знамения времени». Духовные искания нового поколения в романе</w:t>
      </w:r>
      <w:r>
        <w:rPr>
          <w:spacing w:val="-57"/>
        </w:rPr>
        <w:t xml:space="preserve"> </w:t>
      </w:r>
      <w:r>
        <w:t>демократической</w:t>
      </w:r>
      <w:r>
        <w:rPr>
          <w:spacing w:val="-2"/>
        </w:rPr>
        <w:t xml:space="preserve"> </w:t>
      </w:r>
      <w:r>
        <w:t>интеллигенции,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веяний,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жизни.</w:t>
      </w:r>
    </w:p>
    <w:p w:rsidR="001376B2" w:rsidRDefault="00642D6E">
      <w:pPr>
        <w:pStyle w:val="a3"/>
        <w:jc w:val="left"/>
      </w:pPr>
      <w:proofErr w:type="spellStart"/>
      <w:r>
        <w:t>А.И.Куприна</w:t>
      </w:r>
      <w:proofErr w:type="spellEnd"/>
      <w:r>
        <w:t>.</w:t>
      </w:r>
      <w:r>
        <w:rPr>
          <w:spacing w:val="55"/>
        </w:rPr>
        <w:t xml:space="preserve"> </w:t>
      </w:r>
      <w:r>
        <w:t>Рассказ</w:t>
      </w:r>
      <w:r>
        <w:rPr>
          <w:spacing w:val="55"/>
        </w:rPr>
        <w:t xml:space="preserve"> </w:t>
      </w:r>
      <w:r>
        <w:t>«В</w:t>
      </w:r>
      <w:r>
        <w:rPr>
          <w:spacing w:val="56"/>
        </w:rPr>
        <w:t xml:space="preserve"> </w:t>
      </w:r>
      <w:r>
        <w:t>недрах</w:t>
      </w:r>
      <w:r>
        <w:rPr>
          <w:spacing w:val="55"/>
        </w:rPr>
        <w:t xml:space="preserve"> </w:t>
      </w:r>
      <w:r>
        <w:t>земли».</w:t>
      </w:r>
      <w:r>
        <w:rPr>
          <w:spacing w:val="59"/>
        </w:rPr>
        <w:t xml:space="preserve"> </w:t>
      </w:r>
      <w:r>
        <w:t>Каторжный</w:t>
      </w:r>
      <w:r>
        <w:rPr>
          <w:spacing w:val="57"/>
        </w:rPr>
        <w:t xml:space="preserve"> </w:t>
      </w:r>
      <w:r>
        <w:t>труд</w:t>
      </w:r>
      <w:r>
        <w:rPr>
          <w:spacing w:val="55"/>
        </w:rPr>
        <w:t xml:space="preserve"> </w:t>
      </w:r>
      <w:r>
        <w:t>шахтёров.</w:t>
      </w:r>
      <w:r>
        <w:rPr>
          <w:spacing w:val="57"/>
        </w:rPr>
        <w:t xml:space="preserve"> </w:t>
      </w:r>
      <w:r>
        <w:t>Взаимоотношения</w:t>
      </w:r>
      <w:r>
        <w:rPr>
          <w:spacing w:val="-57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ребёнка в</w:t>
      </w:r>
      <w:r>
        <w:rPr>
          <w:spacing w:val="-2"/>
        </w:rPr>
        <w:t xml:space="preserve"> </w:t>
      </w:r>
      <w:r>
        <w:t>рассказе. Мужество главного</w:t>
      </w:r>
      <w:r>
        <w:rPr>
          <w:spacing w:val="-2"/>
        </w:rPr>
        <w:t xml:space="preserve"> </w:t>
      </w:r>
      <w:r>
        <w:t>героя.</w:t>
      </w:r>
    </w:p>
    <w:p w:rsidR="001376B2" w:rsidRDefault="00642D6E">
      <w:pPr>
        <w:pStyle w:val="a3"/>
        <w:ind w:left="940" w:firstLine="0"/>
        <w:jc w:val="left"/>
      </w:pPr>
      <w:r>
        <w:rPr>
          <w:u w:val="single"/>
        </w:rPr>
        <w:t>Проза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донских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писателей</w:t>
      </w:r>
    </w:p>
    <w:p w:rsidR="001376B2" w:rsidRDefault="00642D6E">
      <w:pPr>
        <w:pStyle w:val="a3"/>
        <w:ind w:left="940" w:firstLine="0"/>
        <w:jc w:val="left"/>
      </w:pPr>
      <w:proofErr w:type="spellStart"/>
      <w:r>
        <w:t>А.С.Серафимович</w:t>
      </w:r>
      <w:proofErr w:type="spellEnd"/>
      <w:r>
        <w:t>.</w:t>
      </w:r>
      <w:r>
        <w:rPr>
          <w:spacing w:val="6"/>
        </w:rPr>
        <w:t xml:space="preserve"> </w:t>
      </w:r>
      <w:r>
        <w:t>Рассказ</w:t>
      </w:r>
      <w:r>
        <w:rPr>
          <w:spacing w:val="65"/>
        </w:rPr>
        <w:t xml:space="preserve"> </w:t>
      </w:r>
      <w:r>
        <w:t>«На</w:t>
      </w:r>
      <w:r>
        <w:rPr>
          <w:spacing w:val="63"/>
        </w:rPr>
        <w:t xml:space="preserve"> </w:t>
      </w:r>
      <w:r>
        <w:t>хуторе».</w:t>
      </w:r>
      <w:r>
        <w:rPr>
          <w:spacing w:val="64"/>
        </w:rPr>
        <w:t xml:space="preserve"> </w:t>
      </w:r>
      <w:r>
        <w:t>Ужасы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трагедии</w:t>
      </w:r>
      <w:r>
        <w:rPr>
          <w:spacing w:val="65"/>
        </w:rPr>
        <w:t xml:space="preserve"> </w:t>
      </w:r>
      <w:r>
        <w:t>военного</w:t>
      </w:r>
      <w:r>
        <w:rPr>
          <w:spacing w:val="65"/>
        </w:rPr>
        <w:t xml:space="preserve"> </w:t>
      </w:r>
      <w:r>
        <w:t>времени.</w:t>
      </w:r>
      <w:r>
        <w:rPr>
          <w:spacing w:val="69"/>
        </w:rPr>
        <w:t xml:space="preserve"> </w:t>
      </w:r>
      <w:r>
        <w:t>Рассказ</w:t>
      </w:r>
    </w:p>
    <w:p w:rsidR="001376B2" w:rsidRDefault="00642D6E">
      <w:pPr>
        <w:pStyle w:val="a3"/>
        <w:ind w:firstLine="0"/>
        <w:jc w:val="left"/>
      </w:pPr>
      <w:r>
        <w:t>«Чибис».</w:t>
      </w:r>
      <w:r>
        <w:rPr>
          <w:spacing w:val="-1"/>
        </w:rPr>
        <w:t xml:space="preserve"> </w:t>
      </w:r>
      <w:r>
        <w:t>Крестьянская тема в</w:t>
      </w:r>
      <w:r>
        <w:rPr>
          <w:spacing w:val="-1"/>
        </w:rPr>
        <w:t xml:space="preserve"> </w:t>
      </w:r>
      <w:r>
        <w:t>рассказе.</w:t>
      </w:r>
    </w:p>
    <w:p w:rsidR="001376B2" w:rsidRDefault="00642D6E">
      <w:pPr>
        <w:pStyle w:val="a3"/>
        <w:ind w:left="940" w:right="398" w:firstLine="0"/>
        <w:jc w:val="left"/>
      </w:pPr>
      <w:proofErr w:type="spellStart"/>
      <w:r>
        <w:t>Ф.Д.Крюков</w:t>
      </w:r>
      <w:proofErr w:type="spellEnd"/>
      <w:r>
        <w:t>. Повесть «Зыбь». Изображение крестьянского труда в повести.</w:t>
      </w:r>
      <w:r>
        <w:rPr>
          <w:spacing w:val="1"/>
        </w:rPr>
        <w:t xml:space="preserve"> </w:t>
      </w:r>
      <w:proofErr w:type="spellStart"/>
      <w:r>
        <w:t>А.Ф.Корольчекно</w:t>
      </w:r>
      <w:proofErr w:type="spellEnd"/>
      <w:r>
        <w:t>.</w:t>
      </w:r>
      <w:r>
        <w:rPr>
          <w:spacing w:val="-4"/>
        </w:rPr>
        <w:t xml:space="preserve"> </w:t>
      </w:r>
      <w:r>
        <w:t>Повесть</w:t>
      </w:r>
      <w:r>
        <w:rPr>
          <w:spacing w:val="-2"/>
        </w:rPr>
        <w:t xml:space="preserve"> </w:t>
      </w:r>
      <w:r>
        <w:t>«Атаман</w:t>
      </w:r>
      <w:r>
        <w:rPr>
          <w:spacing w:val="-4"/>
        </w:rPr>
        <w:t xml:space="preserve"> </w:t>
      </w:r>
      <w:r>
        <w:t>Платов».</w:t>
      </w:r>
      <w:r>
        <w:rPr>
          <w:spacing w:val="-2"/>
        </w:rPr>
        <w:t xml:space="preserve"> </w:t>
      </w:r>
      <w:r>
        <w:t>Историзм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атамана.</w:t>
      </w:r>
    </w:p>
    <w:p w:rsidR="001376B2" w:rsidRDefault="00642D6E">
      <w:pPr>
        <w:pStyle w:val="a3"/>
        <w:ind w:right="398"/>
        <w:jc w:val="left"/>
      </w:pPr>
      <w:proofErr w:type="spellStart"/>
      <w:r>
        <w:t>В.А.Закруткин</w:t>
      </w:r>
      <w:proofErr w:type="spellEnd"/>
      <w:r>
        <w:t>.</w:t>
      </w:r>
      <w:r>
        <w:rPr>
          <w:spacing w:val="47"/>
        </w:rPr>
        <w:t xml:space="preserve"> </w:t>
      </w:r>
      <w:r>
        <w:t>Повесть</w:t>
      </w:r>
      <w:r>
        <w:rPr>
          <w:spacing w:val="46"/>
        </w:rPr>
        <w:t xml:space="preserve"> </w:t>
      </w:r>
      <w:r>
        <w:t>«Матерь</w:t>
      </w:r>
      <w:r>
        <w:rPr>
          <w:spacing w:val="46"/>
        </w:rPr>
        <w:t xml:space="preserve"> </w:t>
      </w:r>
      <w:r>
        <w:t>человеческая».</w:t>
      </w:r>
      <w:r>
        <w:rPr>
          <w:spacing w:val="48"/>
        </w:rPr>
        <w:t xml:space="preserve"> </w:t>
      </w:r>
      <w:r>
        <w:t>Жестокий</w:t>
      </w:r>
      <w:r>
        <w:rPr>
          <w:spacing w:val="46"/>
        </w:rPr>
        <w:t xml:space="preserve"> </w:t>
      </w:r>
      <w:r>
        <w:t>лик</w:t>
      </w:r>
      <w:r>
        <w:rPr>
          <w:spacing w:val="47"/>
        </w:rPr>
        <w:t xml:space="preserve"> </w:t>
      </w:r>
      <w:r>
        <w:t>войны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страницах</w:t>
      </w:r>
      <w:r>
        <w:rPr>
          <w:spacing w:val="-57"/>
        </w:rPr>
        <w:t xml:space="preserve"> </w:t>
      </w:r>
      <w:r>
        <w:t>повести.</w:t>
      </w:r>
      <w:r>
        <w:rPr>
          <w:spacing w:val="-3"/>
        </w:rPr>
        <w:t xml:space="preserve"> </w:t>
      </w:r>
      <w:r>
        <w:t>Стойкость,</w:t>
      </w:r>
      <w:r>
        <w:rPr>
          <w:spacing w:val="-3"/>
        </w:rPr>
        <w:t xml:space="preserve"> </w:t>
      </w:r>
      <w:r>
        <w:t>мужество,</w:t>
      </w:r>
      <w:r>
        <w:rPr>
          <w:spacing w:val="-2"/>
        </w:rPr>
        <w:t xml:space="preserve"> </w:t>
      </w:r>
      <w:r>
        <w:t>героизм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женщины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войны.</w:t>
      </w:r>
    </w:p>
    <w:p w:rsidR="001376B2" w:rsidRDefault="00642D6E">
      <w:pPr>
        <w:pStyle w:val="a3"/>
        <w:ind w:left="940" w:firstLine="0"/>
        <w:jc w:val="left"/>
      </w:pPr>
      <w:proofErr w:type="spellStart"/>
      <w:r>
        <w:t>А.В.Калинин</w:t>
      </w:r>
      <w:proofErr w:type="spellEnd"/>
      <w:r>
        <w:t>.</w:t>
      </w:r>
      <w:r>
        <w:rPr>
          <w:spacing w:val="53"/>
        </w:rPr>
        <w:t xml:space="preserve"> </w:t>
      </w:r>
      <w:r>
        <w:t>Повесть</w:t>
      </w:r>
      <w:r>
        <w:rPr>
          <w:spacing w:val="-3"/>
        </w:rPr>
        <w:t xml:space="preserve"> </w:t>
      </w:r>
      <w:r>
        <w:t>«Эхо</w:t>
      </w:r>
      <w:r>
        <w:rPr>
          <w:spacing w:val="-3"/>
        </w:rPr>
        <w:t xml:space="preserve"> </w:t>
      </w:r>
      <w:r>
        <w:t>войны».</w:t>
      </w:r>
      <w:r>
        <w:rPr>
          <w:spacing w:val="-3"/>
        </w:rPr>
        <w:t xml:space="preserve"> </w:t>
      </w:r>
      <w:r>
        <w:t>Предательство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возмездие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повести.</w:t>
      </w:r>
    </w:p>
    <w:p w:rsidR="001376B2" w:rsidRDefault="00642D6E">
      <w:pPr>
        <w:pStyle w:val="a3"/>
        <w:tabs>
          <w:tab w:val="left" w:pos="2423"/>
          <w:tab w:val="left" w:pos="3462"/>
          <w:tab w:val="left" w:pos="4733"/>
          <w:tab w:val="left" w:pos="6147"/>
          <w:tab w:val="left" w:pos="7188"/>
          <w:tab w:val="left" w:pos="7616"/>
          <w:tab w:val="left" w:pos="8466"/>
          <w:tab w:val="left" w:pos="9256"/>
        </w:tabs>
        <w:ind w:right="411"/>
        <w:jc w:val="left"/>
      </w:pPr>
      <w:proofErr w:type="spellStart"/>
      <w:r>
        <w:t>В.Ф.Панова</w:t>
      </w:r>
      <w:proofErr w:type="spellEnd"/>
      <w:r>
        <w:t>.</w:t>
      </w:r>
      <w:r>
        <w:tab/>
        <w:t>Повесть</w:t>
      </w:r>
      <w:r>
        <w:tab/>
        <w:t>«Серёжа».</w:t>
      </w:r>
      <w:r>
        <w:tab/>
        <w:t>«Несколько</w:t>
      </w:r>
      <w:r>
        <w:tab/>
        <w:t>историй</w:t>
      </w:r>
      <w:r>
        <w:tab/>
        <w:t>из</w:t>
      </w:r>
      <w:r>
        <w:tab/>
        <w:t>жизни</w:t>
      </w:r>
      <w:r>
        <w:tab/>
        <w:t>очень</w:t>
      </w:r>
      <w:r>
        <w:tab/>
      </w:r>
      <w:r>
        <w:rPr>
          <w:spacing w:val="-1"/>
        </w:rPr>
        <w:t>маленького</w:t>
      </w:r>
      <w:r>
        <w:rPr>
          <w:spacing w:val="-57"/>
        </w:rPr>
        <w:t xml:space="preserve"> </w:t>
      </w:r>
      <w:r>
        <w:t>мальчика».</w:t>
      </w:r>
      <w:r>
        <w:rPr>
          <w:spacing w:val="-2"/>
        </w:rPr>
        <w:t xml:space="preserve"> </w:t>
      </w:r>
      <w:r>
        <w:t>Маленький</w:t>
      </w:r>
      <w:r>
        <w:rPr>
          <w:spacing w:val="-1"/>
        </w:rPr>
        <w:t xml:space="preserve"> </w:t>
      </w:r>
      <w:r>
        <w:t>герой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повести.</w:t>
      </w:r>
    </w:p>
    <w:p w:rsidR="001376B2" w:rsidRDefault="00642D6E">
      <w:pPr>
        <w:pStyle w:val="a3"/>
        <w:ind w:left="940" w:right="4990" w:firstLine="0"/>
        <w:jc w:val="left"/>
      </w:pPr>
      <w:proofErr w:type="spellStart"/>
      <w:r>
        <w:t>О.Л.Афанасьев</w:t>
      </w:r>
      <w:proofErr w:type="spellEnd"/>
      <w:r>
        <w:t>. «Юрка Лютик». Дети на войне.</w:t>
      </w:r>
      <w:r>
        <w:rPr>
          <w:spacing w:val="-57"/>
        </w:rPr>
        <w:t xml:space="preserve"> </w:t>
      </w:r>
      <w:r>
        <w:rPr>
          <w:u w:val="single"/>
        </w:rPr>
        <w:t>Фантастика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приключения</w:t>
      </w:r>
    </w:p>
    <w:p w:rsidR="001376B2" w:rsidRDefault="00642D6E">
      <w:pPr>
        <w:pStyle w:val="a3"/>
        <w:ind w:left="940" w:firstLine="0"/>
        <w:jc w:val="left"/>
      </w:pPr>
      <w:proofErr w:type="spellStart"/>
      <w:r>
        <w:t>П.Г.Аматуни</w:t>
      </w:r>
      <w:proofErr w:type="spellEnd"/>
      <w:r>
        <w:t>.</w:t>
      </w:r>
      <w:r>
        <w:rPr>
          <w:spacing w:val="-7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«Тайна</w:t>
      </w:r>
      <w:r>
        <w:rPr>
          <w:spacing w:val="-6"/>
        </w:rPr>
        <w:t xml:space="preserve"> </w:t>
      </w:r>
      <w:r>
        <w:t>Пито-</w:t>
      </w:r>
      <w:proofErr w:type="spellStart"/>
      <w:r>
        <w:t>Као</w:t>
      </w:r>
      <w:proofErr w:type="spellEnd"/>
      <w:r>
        <w:t>».</w:t>
      </w:r>
      <w:r>
        <w:rPr>
          <w:spacing w:val="-5"/>
        </w:rPr>
        <w:t xml:space="preserve"> </w:t>
      </w:r>
      <w:r>
        <w:t>Фантастическая</w:t>
      </w:r>
      <w:r>
        <w:rPr>
          <w:spacing w:val="-6"/>
        </w:rPr>
        <w:t xml:space="preserve"> </w:t>
      </w:r>
      <w:r>
        <w:t>повесть.</w:t>
      </w:r>
    </w:p>
    <w:p w:rsidR="001376B2" w:rsidRDefault="00642D6E">
      <w:pPr>
        <w:pStyle w:val="a3"/>
        <w:ind w:left="940" w:firstLine="0"/>
        <w:jc w:val="left"/>
      </w:pPr>
      <w:proofErr w:type="spellStart"/>
      <w:r>
        <w:t>И.М.Бондаренко</w:t>
      </w:r>
      <w:proofErr w:type="spellEnd"/>
      <w:r>
        <w:t>.</w:t>
      </w:r>
      <w:r>
        <w:rPr>
          <w:spacing w:val="53"/>
        </w:rPr>
        <w:t xml:space="preserve"> </w:t>
      </w:r>
      <w:r>
        <w:t>Повесть</w:t>
      </w:r>
      <w:r>
        <w:rPr>
          <w:spacing w:val="110"/>
        </w:rPr>
        <w:t xml:space="preserve"> </w:t>
      </w:r>
      <w:r>
        <w:t>«</w:t>
      </w:r>
      <w:proofErr w:type="spellStart"/>
      <w:r>
        <w:t>Astrid</w:t>
      </w:r>
      <w:proofErr w:type="spellEnd"/>
      <w:r>
        <w:t>».</w:t>
      </w:r>
      <w:r>
        <w:rPr>
          <w:spacing w:val="110"/>
        </w:rPr>
        <w:t xml:space="preserve"> </w:t>
      </w:r>
      <w:r>
        <w:t>События</w:t>
      </w:r>
      <w:r>
        <w:rPr>
          <w:spacing w:val="111"/>
        </w:rPr>
        <w:t xml:space="preserve"> </w:t>
      </w:r>
      <w:r>
        <w:t>времён</w:t>
      </w:r>
      <w:r>
        <w:rPr>
          <w:spacing w:val="110"/>
        </w:rPr>
        <w:t xml:space="preserve"> </w:t>
      </w:r>
      <w:r>
        <w:t>Великой</w:t>
      </w:r>
      <w:r>
        <w:rPr>
          <w:spacing w:val="111"/>
        </w:rPr>
        <w:t xml:space="preserve"> </w:t>
      </w:r>
      <w:r>
        <w:t>Отечественной</w:t>
      </w:r>
      <w:r>
        <w:rPr>
          <w:spacing w:val="111"/>
        </w:rPr>
        <w:t xml:space="preserve"> </w:t>
      </w:r>
      <w:r>
        <w:t>войны.</w:t>
      </w:r>
    </w:p>
    <w:p w:rsidR="001376B2" w:rsidRDefault="00642D6E">
      <w:pPr>
        <w:pStyle w:val="a3"/>
        <w:ind w:firstLine="0"/>
        <w:jc w:val="left"/>
      </w:pPr>
      <w:r>
        <w:t>Главная</w:t>
      </w:r>
      <w:r>
        <w:rPr>
          <w:spacing w:val="-4"/>
        </w:rPr>
        <w:t xml:space="preserve"> </w:t>
      </w:r>
      <w:r>
        <w:t>героиня</w:t>
      </w:r>
      <w:r>
        <w:rPr>
          <w:spacing w:val="-3"/>
        </w:rPr>
        <w:t xml:space="preserve"> </w:t>
      </w:r>
      <w:r>
        <w:t>повести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разведчица</w:t>
      </w:r>
      <w:r>
        <w:rPr>
          <w:spacing w:val="-2"/>
        </w:rPr>
        <w:t xml:space="preserve"> </w:t>
      </w:r>
      <w:proofErr w:type="spellStart"/>
      <w:r>
        <w:t>Астрид</w:t>
      </w:r>
      <w:proofErr w:type="spellEnd"/>
      <w:r>
        <w:rPr>
          <w:spacing w:val="-3"/>
        </w:rPr>
        <w:t xml:space="preserve"> </w:t>
      </w:r>
      <w:proofErr w:type="spellStart"/>
      <w:r>
        <w:t>Ларсон</w:t>
      </w:r>
      <w:proofErr w:type="spellEnd"/>
      <w:r>
        <w:t>.</w:t>
      </w:r>
    </w:p>
    <w:p w:rsidR="001376B2" w:rsidRDefault="00642D6E">
      <w:pPr>
        <w:pStyle w:val="a3"/>
        <w:spacing w:before="1"/>
        <w:ind w:left="940" w:right="6143" w:firstLine="0"/>
        <w:jc w:val="left"/>
      </w:pPr>
      <w:r>
        <w:rPr>
          <w:u w:val="single"/>
        </w:rPr>
        <w:t>Литературное краеведение.</w:t>
      </w:r>
      <w:r>
        <w:rPr>
          <w:spacing w:val="1"/>
        </w:rPr>
        <w:t xml:space="preserve"> </w:t>
      </w:r>
      <w:proofErr w:type="spellStart"/>
      <w:r>
        <w:t>В.С.Моложавенко</w:t>
      </w:r>
      <w:proofErr w:type="spellEnd"/>
      <w:r>
        <w:t>.</w:t>
      </w:r>
      <w:r>
        <w:rPr>
          <w:spacing w:val="-3"/>
        </w:rPr>
        <w:t xml:space="preserve"> </w:t>
      </w:r>
      <w:r>
        <w:t>«Донские</w:t>
      </w:r>
      <w:r>
        <w:rPr>
          <w:spacing w:val="-3"/>
        </w:rPr>
        <w:t xml:space="preserve"> </w:t>
      </w:r>
      <w:r>
        <w:t>были».</w:t>
      </w:r>
    </w:p>
    <w:p w:rsidR="001376B2" w:rsidRDefault="00642D6E">
      <w:pPr>
        <w:pStyle w:val="a3"/>
        <w:ind w:left="940" w:right="4025" w:firstLine="0"/>
        <w:jc w:val="left"/>
      </w:pPr>
      <w:proofErr w:type="spellStart"/>
      <w:r>
        <w:t>И.А.Балашова</w:t>
      </w:r>
      <w:proofErr w:type="spellEnd"/>
      <w:r>
        <w:t>. «Пушкин и Раевские в Ростове-на-Дону».</w:t>
      </w:r>
      <w:r>
        <w:rPr>
          <w:spacing w:val="-57"/>
        </w:rPr>
        <w:t xml:space="preserve"> </w:t>
      </w:r>
      <w:proofErr w:type="spellStart"/>
      <w:r>
        <w:t>А.А.Айрумян</w:t>
      </w:r>
      <w:proofErr w:type="spellEnd"/>
      <w:r>
        <w:t>.</w:t>
      </w:r>
      <w:r>
        <w:rPr>
          <w:spacing w:val="-1"/>
        </w:rPr>
        <w:t xml:space="preserve"> </w:t>
      </w:r>
      <w:r>
        <w:t>«Лев Толстой. Донские страницы».</w:t>
      </w:r>
    </w:p>
    <w:p w:rsidR="001376B2" w:rsidRDefault="00642D6E">
      <w:pPr>
        <w:pStyle w:val="a3"/>
        <w:ind w:left="940" w:firstLine="0"/>
        <w:jc w:val="left"/>
      </w:pPr>
      <w:r>
        <w:rPr>
          <w:u w:val="single"/>
        </w:rPr>
        <w:t>Итоговый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урок.</w:t>
      </w:r>
    </w:p>
    <w:p w:rsidR="001376B2" w:rsidRDefault="001376B2">
      <w:pPr>
        <w:pStyle w:val="a3"/>
        <w:spacing w:before="2"/>
        <w:ind w:left="0" w:firstLine="0"/>
        <w:jc w:val="left"/>
        <w:rPr>
          <w:sz w:val="16"/>
        </w:rPr>
      </w:pPr>
    </w:p>
    <w:p w:rsidR="001376B2" w:rsidRDefault="00642D6E">
      <w:pPr>
        <w:pStyle w:val="1"/>
        <w:spacing w:before="90"/>
        <w:ind w:left="241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курса»</w:t>
      </w:r>
    </w:p>
    <w:p w:rsidR="001376B2" w:rsidRDefault="00642D6E">
      <w:pPr>
        <w:pStyle w:val="a3"/>
        <w:ind w:right="407"/>
      </w:pPr>
      <w:r>
        <w:t>Личностные результаты освоения рабочей программы учебного курса «Литература Дона»</w:t>
      </w:r>
      <w:r>
        <w:rPr>
          <w:spacing w:val="1"/>
        </w:rPr>
        <w:t xml:space="preserve"> </w:t>
      </w:r>
      <w:r>
        <w:t>достигаются в единстве учебной и воспитательной деятельности в соответствии с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русской литературы,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1376B2" w:rsidRDefault="00642D6E">
      <w:pPr>
        <w:pStyle w:val="a3"/>
        <w:ind w:right="410"/>
      </w:pPr>
      <w:r>
        <w:t>Личностные результаты освоения рабочей программы учебного курса «Литература Дона»</w:t>
      </w:r>
      <w:r>
        <w:rPr>
          <w:spacing w:val="1"/>
        </w:rPr>
        <w:t xml:space="preserve"> </w:t>
      </w:r>
      <w:r>
        <w:t>должны отражать готовность обучающихся руководствоваться системой позитивных ценностных</w:t>
      </w:r>
      <w:r>
        <w:rPr>
          <w:spacing w:val="1"/>
        </w:rPr>
        <w:t xml:space="preserve"> </w:t>
      </w:r>
      <w:r>
        <w:t>ориентаций и расширение опыта деятельности на её основе и в процессе реализации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1376B2" w:rsidRDefault="00642D6E">
      <w:pPr>
        <w:pStyle w:val="1"/>
        <w:spacing w:line="276" w:lineRule="exact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 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 интересов других людей;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страны, в том числе в сопоставлении с ситуациями, отражёнными 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дискриминации;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1376B2" w:rsidRDefault="001376B2">
      <w:pPr>
        <w:jc w:val="both"/>
        <w:rPr>
          <w:rFonts w:ascii="Symbol" w:hAnsi="Symbol"/>
          <w:sz w:val="24"/>
        </w:rPr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before="72"/>
        <w:ind w:left="1223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jc w:val="left"/>
        <w:rPr>
          <w:rFonts w:ascii="Symbol" w:hAnsi="Symbol"/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из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jc w:val="left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;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:rsidR="001376B2" w:rsidRDefault="00642D6E">
      <w:pPr>
        <w:pStyle w:val="1"/>
        <w:spacing w:line="275" w:lineRule="exact"/>
        <w:jc w:val="left"/>
      </w:pP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Российской Федерации, своего края, народов России в контексте изучения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литератур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 технологиям, боевым подвигам и трудовым достижениям народа, в том числе отражённым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произведениях;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 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1376B2" w:rsidRDefault="00642D6E">
      <w:pPr>
        <w:pStyle w:val="1"/>
        <w:spacing w:line="275" w:lineRule="exact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jc w:val="left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нормы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6" w:firstLine="709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своё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jc w:val="left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3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3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 пространства.</w:t>
      </w:r>
    </w:p>
    <w:p w:rsidR="001376B2" w:rsidRDefault="00642D6E">
      <w:pPr>
        <w:pStyle w:val="1"/>
        <w:spacing w:line="275" w:lineRule="exact"/>
        <w:jc w:val="left"/>
      </w:pP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5" w:firstLine="709"/>
        <w:rPr>
          <w:rFonts w:ascii="Symbol" w:hAnsi="Symbol"/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понимание эмоционального воздействия искусства, в том числе изучаемых 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1376B2" w:rsidRDefault="00642D6E">
      <w:pPr>
        <w:pStyle w:val="1"/>
        <w:ind w:left="230" w:right="412" w:firstLine="709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4" w:lineRule="exact"/>
        <w:ind w:left="1223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регулярная физическая активность);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9" w:firstLine="709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 курение) и иных форм вреда для физического и психического здоровья,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 безопасности, в том числе навыки безопасного поведения в </w:t>
      </w:r>
      <w:proofErr w:type="gramStart"/>
      <w:r>
        <w:rPr>
          <w:sz w:val="24"/>
        </w:rPr>
        <w:t>интернет-среде</w:t>
      </w:r>
      <w:proofErr w:type="gramEnd"/>
      <w:r>
        <w:rPr>
          <w:sz w:val="24"/>
        </w:rPr>
        <w:t xml:space="preserve">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и природным условиям, в том числе осмысляя собственный опыт и 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умение осознавать эмоциональное состояние себя и других, опираясь на примеры 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 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1376B2" w:rsidRDefault="00642D6E">
      <w:pPr>
        <w:pStyle w:val="1"/>
        <w:spacing w:line="275" w:lineRule="exact"/>
      </w:pP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1376B2" w:rsidRDefault="001376B2">
      <w:pPr>
        <w:spacing w:line="275" w:lineRule="exact"/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before="72"/>
        <w:ind w:right="413" w:firstLine="709"/>
        <w:rPr>
          <w:rFonts w:ascii="Symbol" w:hAnsi="Symbol"/>
          <w:sz w:val="24"/>
        </w:rPr>
      </w:pPr>
      <w:r>
        <w:rPr>
          <w:sz w:val="24"/>
        </w:rPr>
        <w:lastRenderedPageBreak/>
        <w:t>установка на активное участие в решении практических задач (в рамках семьи,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 деятельность;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 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интересов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1376B2" w:rsidRDefault="00642D6E">
      <w:pPr>
        <w:pStyle w:val="1"/>
        <w:spacing w:line="275" w:lineRule="exact"/>
      </w:pPr>
      <w:r>
        <w:rPr>
          <w:spacing w:val="-1"/>
        </w:rP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4"/>
        </w:rPr>
      </w:pPr>
      <w:r>
        <w:rPr>
          <w:sz w:val="24"/>
        </w:rPr>
        <w:t>ориентация на применение знаний из социальных и естественных наук</w:t>
      </w:r>
      <w:r>
        <w:rPr>
          <w:spacing w:val="60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 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9" w:firstLine="709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направленности.</w:t>
      </w:r>
    </w:p>
    <w:p w:rsidR="001376B2" w:rsidRDefault="00642D6E">
      <w:pPr>
        <w:pStyle w:val="1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овладение основными навыками исследовательской деятельности с учётом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благополучия.</w:t>
      </w:r>
    </w:p>
    <w:p w:rsidR="001376B2" w:rsidRDefault="00642D6E">
      <w:pPr>
        <w:pStyle w:val="1"/>
        <w:ind w:left="230" w:right="411" w:firstLine="709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 социальной 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ведущей деятельности возраста, норм и правил общественного поведения,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другой культурной среды;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5" w:firstLine="709"/>
        <w:rPr>
          <w:rFonts w:ascii="Symbol" w:hAnsi="Symbol"/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 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в выявлении и связывании образов, необходимость в формировании новых знаний,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5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49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области</w:t>
      </w:r>
    </w:p>
    <w:p w:rsidR="001376B2" w:rsidRDefault="001376B2">
      <w:pPr>
        <w:spacing w:line="293" w:lineRule="exact"/>
        <w:jc w:val="both"/>
        <w:rPr>
          <w:rFonts w:ascii="Symbol" w:hAnsi="Symbol"/>
          <w:sz w:val="24"/>
        </w:rPr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642D6E">
      <w:pPr>
        <w:pStyle w:val="a3"/>
        <w:spacing w:before="72" w:line="276" w:lineRule="exact"/>
        <w:ind w:firstLine="0"/>
        <w:jc w:val="left"/>
      </w:pPr>
      <w:r>
        <w:lastRenderedPageBreak/>
        <w:t>концепции</w:t>
      </w:r>
      <w:r>
        <w:rPr>
          <w:spacing w:val="-2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jc w:val="left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7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7"/>
          <w:sz w:val="24"/>
        </w:rPr>
        <w:t xml:space="preserve"> </w:t>
      </w:r>
      <w:r>
        <w:rPr>
          <w:sz w:val="24"/>
        </w:rPr>
        <w:t>целей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 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 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jc w:val="left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читательский опыт;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jc w:val="left"/>
        <w:rPr>
          <w:rFonts w:ascii="Symbol" w:hAnsi="Symbol"/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контрмер;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jc w:val="left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jc w:val="left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риски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опыт,</w:t>
      </w:r>
      <w:r>
        <w:rPr>
          <w:spacing w:val="41"/>
          <w:sz w:val="24"/>
        </w:rPr>
        <w:t xml:space="preserve"> </w:t>
      </w:r>
      <w:r>
        <w:rPr>
          <w:sz w:val="24"/>
        </w:rPr>
        <w:t>уметь</w:t>
      </w:r>
      <w:r>
        <w:rPr>
          <w:spacing w:val="4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jc w:val="left"/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успеха.</w:t>
      </w:r>
    </w:p>
    <w:p w:rsidR="001376B2" w:rsidRDefault="00642D6E">
      <w:pPr>
        <w:pStyle w:val="1"/>
        <w:spacing w:line="276" w:lineRule="exact"/>
        <w:ind w:left="1032" w:right="1211"/>
        <w:jc w:val="center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376B2" w:rsidRDefault="00642D6E">
      <w:pPr>
        <w:pStyle w:val="a3"/>
        <w:ind w:left="940" w:firstLine="0"/>
      </w:pPr>
      <w:proofErr w:type="gramStart"/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  <w:proofErr w:type="gramEnd"/>
    </w:p>
    <w:p w:rsidR="001376B2" w:rsidRDefault="00642D6E">
      <w:pPr>
        <w:pStyle w:val="1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действия:</w:t>
      </w:r>
    </w:p>
    <w:p w:rsidR="001376B2" w:rsidRDefault="00642D6E">
      <w:pPr>
        <w:pStyle w:val="a4"/>
        <w:numPr>
          <w:ilvl w:val="0"/>
          <w:numId w:val="4"/>
        </w:numPr>
        <w:tabs>
          <w:tab w:val="left" w:pos="1201"/>
        </w:tabs>
        <w:spacing w:line="276" w:lineRule="exact"/>
        <w:ind w:hanging="261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процесса);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 по существенному признаку, устанавливать основания для их обобщения и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 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фактах 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4"/>
        </w:rPr>
      </w:pPr>
      <w:r>
        <w:rPr>
          <w:sz w:val="24"/>
        </w:rPr>
        <w:t>предлагать критерии для выявления закономерностей и противоречий с учётом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1376B2" w:rsidRDefault="00642D6E">
      <w:pPr>
        <w:pStyle w:val="1"/>
        <w:numPr>
          <w:ilvl w:val="0"/>
          <w:numId w:val="4"/>
        </w:numPr>
        <w:tabs>
          <w:tab w:val="left" w:pos="1201"/>
        </w:tabs>
        <w:spacing w:line="275" w:lineRule="exact"/>
        <w:ind w:hanging="261"/>
        <w:jc w:val="both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объекта,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 искомое 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литературного объекта изучения, причинно-следственных 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между собой;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(эксперимента);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 исследования;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 или сходных ситуациях, а также выдвигать предположения об их развитии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1376B2" w:rsidRDefault="001376B2">
      <w:pPr>
        <w:jc w:val="both"/>
        <w:rPr>
          <w:rFonts w:ascii="Symbol" w:hAnsi="Symbol"/>
          <w:sz w:val="24"/>
        </w:rPr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642D6E">
      <w:pPr>
        <w:pStyle w:val="1"/>
        <w:numPr>
          <w:ilvl w:val="0"/>
          <w:numId w:val="4"/>
        </w:numPr>
        <w:tabs>
          <w:tab w:val="left" w:pos="1201"/>
        </w:tabs>
        <w:spacing w:before="72" w:line="276" w:lineRule="exact"/>
        <w:ind w:hanging="261"/>
        <w:jc w:val="both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 и другой информации или данных из источников с учётом предложенной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 критериев;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9" w:firstLine="709"/>
        <w:rPr>
          <w:rFonts w:ascii="Symbol" w:hAnsi="Symbol"/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иллюстрировать решаемые учебные задачи несложными схемами, 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4" w:lineRule="exact"/>
        <w:ind w:left="1223"/>
        <w:rPr>
          <w:rFonts w:ascii="Symbol" w:hAnsi="Symbol"/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информацию.</w:t>
      </w:r>
    </w:p>
    <w:p w:rsidR="001376B2" w:rsidRDefault="00642D6E">
      <w:pPr>
        <w:pStyle w:val="1"/>
        <w:spacing w:line="276" w:lineRule="exact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действия:</w:t>
      </w:r>
    </w:p>
    <w:p w:rsidR="001376B2" w:rsidRDefault="00642D6E">
      <w:pPr>
        <w:pStyle w:val="a4"/>
        <w:numPr>
          <w:ilvl w:val="0"/>
          <w:numId w:val="5"/>
        </w:numPr>
        <w:tabs>
          <w:tab w:val="left" w:pos="1201"/>
        </w:tabs>
        <w:spacing w:line="276" w:lineRule="exact"/>
        <w:ind w:hanging="261"/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смягчать конфликты,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7" w:firstLine="70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 позиций;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5" w:firstLine="709"/>
        <w:rPr>
          <w:rFonts w:ascii="Symbol" w:hAnsi="Symbol"/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(литературоведческого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1376B2" w:rsidRDefault="00642D6E">
      <w:pPr>
        <w:pStyle w:val="1"/>
        <w:numPr>
          <w:ilvl w:val="0"/>
          <w:numId w:val="5"/>
        </w:numPr>
        <w:tabs>
          <w:tab w:val="left" w:pos="1201"/>
        </w:tabs>
        <w:spacing w:line="275" w:lineRule="exact"/>
        <w:ind w:hanging="261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работы при решении конкретной проблемы на уроках литературы,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принимать цель совместной учебной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совместной работы на уроке литературы и во внеурочной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свою роль (с учётом предпочтений и возможностей всех участников 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мнений, «мозговые штурмы» 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иные);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 другими 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9" w:firstLine="709"/>
        <w:rPr>
          <w:rFonts w:ascii="Symbol" w:hAnsi="Symbol"/>
          <w:sz w:val="24"/>
        </w:rPr>
      </w:pPr>
      <w:r>
        <w:rPr>
          <w:sz w:val="24"/>
        </w:rPr>
        <w:t>оценивать качество своего вклада в общий результат по критериям, 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возражения;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ходе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3"/>
          <w:sz w:val="24"/>
        </w:rPr>
        <w:t xml:space="preserve"> </w:t>
      </w:r>
      <w:r>
        <w:rPr>
          <w:sz w:val="24"/>
        </w:rPr>
        <w:t>и/или</w:t>
      </w:r>
      <w:r>
        <w:rPr>
          <w:spacing w:val="3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31"/>
          <w:sz w:val="24"/>
        </w:rPr>
        <w:t xml:space="preserve"> </w:t>
      </w:r>
      <w:r>
        <w:rPr>
          <w:sz w:val="24"/>
        </w:rPr>
        <w:t>обсуждаемой</w:t>
      </w:r>
    </w:p>
    <w:p w:rsidR="001376B2" w:rsidRDefault="001376B2">
      <w:pPr>
        <w:spacing w:line="293" w:lineRule="exact"/>
        <w:jc w:val="both"/>
        <w:rPr>
          <w:rFonts w:ascii="Symbol" w:hAnsi="Symbol"/>
          <w:sz w:val="24"/>
        </w:rPr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642D6E">
      <w:pPr>
        <w:pStyle w:val="a3"/>
        <w:spacing w:before="72"/>
        <w:ind w:right="408" w:firstLine="0"/>
      </w:pPr>
      <w:r>
        <w:lastRenderedPageBreak/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 позиций;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5" w:firstLine="709"/>
        <w:rPr>
          <w:rFonts w:ascii="Symbol" w:hAnsi="Symbol"/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(литературоведческого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2" w:lineRule="exact"/>
        <w:ind w:left="1223"/>
        <w:rPr>
          <w:rFonts w:ascii="Symbol" w:hAnsi="Symbol"/>
          <w:sz w:val="24"/>
        </w:rPr>
      </w:pP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 разделять сферу ответственности и проявлять готовность к предоставлению отчёта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группой.</w:t>
      </w:r>
    </w:p>
    <w:p w:rsidR="001376B2" w:rsidRDefault="00642D6E">
      <w:pPr>
        <w:pStyle w:val="1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действия:</w:t>
      </w:r>
    </w:p>
    <w:p w:rsidR="001376B2" w:rsidRDefault="00642D6E">
      <w:pPr>
        <w:pStyle w:val="a4"/>
        <w:numPr>
          <w:ilvl w:val="0"/>
          <w:numId w:val="6"/>
        </w:numPr>
        <w:tabs>
          <w:tab w:val="left" w:pos="1201"/>
        </w:tabs>
        <w:spacing w:line="276" w:lineRule="exact"/>
        <w:ind w:hanging="261"/>
        <w:jc w:val="both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литературе;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самостоятельно составлять алгоритм решения учебной задачи (или его часть),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решения учебной задачи с учётом имеющихся ресурсов и собственных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 и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 решение.</w:t>
      </w:r>
    </w:p>
    <w:p w:rsidR="001376B2" w:rsidRDefault="00642D6E">
      <w:pPr>
        <w:pStyle w:val="1"/>
        <w:numPr>
          <w:ilvl w:val="0"/>
          <w:numId w:val="6"/>
        </w:numPr>
        <w:tabs>
          <w:tab w:val="left" w:pos="1201"/>
        </w:tabs>
        <w:spacing w:line="276" w:lineRule="exact"/>
        <w:ind w:hanging="261"/>
        <w:jc w:val="both"/>
      </w:pPr>
      <w:r>
        <w:t>Самоконтроль: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образовании; давать адекватную оценку учебной ситуации и предлагать план её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 решение к меняющимся обстоятельствам;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9" w:firstLine="709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условиям.</w:t>
      </w:r>
    </w:p>
    <w:p w:rsidR="001376B2" w:rsidRDefault="00642D6E">
      <w:pPr>
        <w:pStyle w:val="1"/>
        <w:numPr>
          <w:ilvl w:val="0"/>
          <w:numId w:val="6"/>
        </w:numPr>
        <w:tabs>
          <w:tab w:val="left" w:pos="1201"/>
        </w:tabs>
        <w:spacing w:line="275" w:lineRule="exact"/>
        <w:ind w:hanging="261"/>
        <w:jc w:val="both"/>
      </w:pPr>
      <w:r>
        <w:t>Эмоциональный</w:t>
      </w:r>
      <w:r>
        <w:rPr>
          <w:spacing w:val="-6"/>
        </w:rPr>
        <w:t xml:space="preserve"> </w:t>
      </w:r>
      <w:r>
        <w:t>интеллект: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литературы;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эмоций.</w:t>
      </w:r>
    </w:p>
    <w:p w:rsidR="001376B2" w:rsidRDefault="00642D6E">
      <w:pPr>
        <w:pStyle w:val="1"/>
        <w:numPr>
          <w:ilvl w:val="0"/>
          <w:numId w:val="6"/>
        </w:numPr>
        <w:tabs>
          <w:tab w:val="left" w:pos="1201"/>
        </w:tabs>
        <w:spacing w:line="276" w:lineRule="exact"/>
        <w:ind w:hanging="261"/>
        <w:jc w:val="both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 героев;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4"/>
        </w:rPr>
      </w:pPr>
      <w:r>
        <w:rPr>
          <w:sz w:val="24"/>
        </w:rPr>
        <w:t>признавать своё право на ошибку и такое же право другого; принимать себя и других, не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3" w:lineRule="exact"/>
        <w:ind w:left="1223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94" w:lineRule="exact"/>
        <w:ind w:left="1223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z w:val="24"/>
        </w:rPr>
        <w:t>вокруг.</w:t>
      </w:r>
    </w:p>
    <w:p w:rsidR="001376B2" w:rsidRDefault="001376B2">
      <w:pPr>
        <w:pStyle w:val="1"/>
        <w:spacing w:line="276" w:lineRule="exact"/>
        <w:ind w:left="1032" w:right="1209"/>
        <w:jc w:val="center"/>
      </w:pPr>
    </w:p>
    <w:p w:rsidR="001376B2" w:rsidRDefault="00642D6E" w:rsidP="00642D6E">
      <w:pPr>
        <w:pStyle w:val="1"/>
        <w:spacing w:line="276" w:lineRule="exact"/>
        <w:ind w:left="0" w:right="1209" w:firstLineChars="1350" w:firstLine="3253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1376B2" w:rsidRDefault="00642D6E">
      <w:pPr>
        <w:ind w:left="940"/>
        <w:rPr>
          <w:b/>
          <w:sz w:val="24"/>
        </w:rPr>
      </w:pPr>
      <w:r>
        <w:rPr>
          <w:b/>
          <w:sz w:val="24"/>
          <w:u w:val="thick"/>
        </w:rPr>
        <w:t>Устное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народное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творчество</w:t>
      </w:r>
    </w:p>
    <w:p w:rsidR="001376B2" w:rsidRDefault="001376B2">
      <w:pPr>
        <w:rPr>
          <w:sz w:val="24"/>
        </w:rPr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before="72"/>
        <w:ind w:right="411" w:firstLine="709"/>
        <w:rPr>
          <w:rFonts w:ascii="Symbol" w:hAnsi="Symbol"/>
          <w:sz w:val="20"/>
        </w:rPr>
      </w:pPr>
      <w:r>
        <w:rPr>
          <w:sz w:val="24"/>
        </w:rPr>
        <w:lastRenderedPageBreak/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пословицам,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поговоркам,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фольклорным приёмам в различных ситуациях речевого общения,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мультипликация,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 фильм);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before="1"/>
        <w:ind w:right="410" w:firstLine="709"/>
        <w:rPr>
          <w:rFonts w:ascii="Symbol" w:hAnsi="Symbol"/>
          <w:sz w:val="20"/>
        </w:rPr>
      </w:pPr>
      <w:r>
        <w:rPr>
          <w:sz w:val="24"/>
        </w:rPr>
        <w:t>выделять нравственную проблематику фольклорных текстов как основу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нравственном идеале своего и русского народов, формирования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характере;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0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жанрово-родовые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фольклорные произведения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 чтения;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0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6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left="1223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жизненную/вымышленную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0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 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рассказывания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0"/>
        </w:rPr>
      </w:pPr>
      <w:r>
        <w:rPr>
          <w:sz w:val="24"/>
        </w:rPr>
        <w:t>сравнивая произведения, принадлежащие разным народам, видеть в них воплощение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 народа;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left="1223"/>
        <w:rPr>
          <w:rFonts w:ascii="Symbol" w:hAnsi="Symbol"/>
          <w:sz w:val="20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</w:p>
    <w:p w:rsidR="001376B2" w:rsidRDefault="00642D6E">
      <w:pPr>
        <w:ind w:left="230" w:right="398" w:firstLine="709"/>
        <w:rPr>
          <w:b/>
          <w:sz w:val="24"/>
        </w:rPr>
      </w:pPr>
      <w:r>
        <w:rPr>
          <w:b/>
          <w:sz w:val="24"/>
          <w:u w:val="thick"/>
        </w:rPr>
        <w:t>Древнерусская</w:t>
      </w:r>
      <w:r>
        <w:rPr>
          <w:b/>
          <w:spacing w:val="19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литература.</w:t>
      </w:r>
      <w:r>
        <w:rPr>
          <w:b/>
          <w:spacing w:val="19"/>
          <w:sz w:val="24"/>
          <w:u w:val="thick"/>
        </w:rPr>
        <w:t xml:space="preserve"> </w:t>
      </w:r>
      <w:r>
        <w:rPr>
          <w:b/>
          <w:sz w:val="24"/>
          <w:u w:val="thick"/>
        </w:rPr>
        <w:t>Русская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литература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XVIII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в.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Русская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литература</w:t>
      </w:r>
      <w:r>
        <w:rPr>
          <w:b/>
          <w:spacing w:val="21"/>
          <w:sz w:val="24"/>
          <w:u w:val="thick"/>
        </w:rPr>
        <w:t xml:space="preserve"> </w:t>
      </w:r>
      <w:r>
        <w:rPr>
          <w:b/>
          <w:sz w:val="24"/>
          <w:u w:val="thick"/>
        </w:rPr>
        <w:t>XIX-XX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вв.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Литература Дона.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0"/>
        </w:rPr>
      </w:pPr>
      <w:r>
        <w:rPr>
          <w:sz w:val="24"/>
        </w:rPr>
        <w:t>осознанно воспринимать художественное произведение в единстве формы и содержания;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ассоциаций,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4" w:firstLine="709"/>
        <w:rPr>
          <w:rFonts w:ascii="Symbol" w:hAnsi="Symbol"/>
          <w:sz w:val="20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современнику и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потомку;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2" w:firstLine="709"/>
        <w:rPr>
          <w:rFonts w:ascii="Symbol" w:hAnsi="Symbol"/>
          <w:sz w:val="20"/>
        </w:rPr>
      </w:pPr>
      <w:proofErr w:type="gramStart"/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произведения для самостоятельного чтения;</w:t>
      </w:r>
      <w:proofErr w:type="gramEnd"/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before="1"/>
        <w:ind w:right="413" w:firstLine="709"/>
        <w:rPr>
          <w:rFonts w:ascii="Symbol" w:hAnsi="Symbol"/>
          <w:sz w:val="20"/>
        </w:rPr>
      </w:pPr>
      <w:r>
        <w:rPr>
          <w:sz w:val="24"/>
        </w:rPr>
        <w:t>выявлять и интерпретировать авторскую позицию, определяя своё к ней отношение, и 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9" w:firstLine="709"/>
        <w:rPr>
          <w:rFonts w:ascii="Symbol" w:hAnsi="Symbol"/>
          <w:sz w:val="20"/>
        </w:rPr>
      </w:pPr>
      <w:r>
        <w:rPr>
          <w:sz w:val="24"/>
        </w:rPr>
        <w:t>определять актуальность произведений для читателей разных поколений и вступать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 другими читателями;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формулируя своё отношение 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line="275" w:lineRule="exact"/>
        <w:ind w:left="1223"/>
        <w:rPr>
          <w:rFonts w:ascii="Symbol" w:hAnsi="Symbol"/>
          <w:sz w:val="20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3" w:firstLine="709"/>
        <w:rPr>
          <w:rFonts w:ascii="Symbol" w:hAnsi="Symbol"/>
          <w:sz w:val="20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презентации.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жанрово-родовой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8" w:firstLine="709"/>
        <w:rPr>
          <w:rFonts w:ascii="Symbol" w:hAnsi="Symbol"/>
          <w:sz w:val="20"/>
        </w:rPr>
      </w:pP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 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функцию;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1" w:firstLine="709"/>
        <w:rPr>
          <w:rFonts w:ascii="Symbol" w:hAnsi="Symbol"/>
          <w:sz w:val="20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«чужие»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10" w:firstLine="709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left="1223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spacing w:before="1"/>
        <w:ind w:right="410" w:firstLine="709"/>
        <w:rPr>
          <w:rFonts w:ascii="Symbol" w:hAnsi="Symbol"/>
          <w:sz w:val="20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 учителя), определяя линии сопоставления, выбирая аспект для сопоставительного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1376B2" w:rsidRDefault="00642D6E">
      <w:pPr>
        <w:pStyle w:val="a4"/>
        <w:numPr>
          <w:ilvl w:val="0"/>
          <w:numId w:val="2"/>
        </w:numPr>
        <w:tabs>
          <w:tab w:val="left" w:pos="1224"/>
        </w:tabs>
        <w:ind w:right="409" w:firstLine="709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форматах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(работа исследовательского 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реферат, проект).</w:t>
      </w:r>
    </w:p>
    <w:p w:rsidR="001376B2" w:rsidRDefault="001376B2">
      <w:pPr>
        <w:pStyle w:val="a3"/>
        <w:ind w:left="0" w:firstLine="0"/>
        <w:jc w:val="left"/>
      </w:pPr>
    </w:p>
    <w:p w:rsidR="001376B2" w:rsidRDefault="00642D6E" w:rsidP="00642D6E">
      <w:pPr>
        <w:pStyle w:val="1"/>
        <w:ind w:left="0" w:right="504" w:firstLineChars="1300" w:firstLine="3132"/>
      </w:pPr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«Тематическое</w:t>
      </w:r>
      <w:r>
        <w:rPr>
          <w:spacing w:val="-6"/>
        </w:rPr>
        <w:t xml:space="preserve"> </w:t>
      </w:r>
      <w:r>
        <w:t>планирование»</w:t>
      </w:r>
    </w:p>
    <w:p w:rsidR="001376B2" w:rsidRDefault="001376B2">
      <w:pPr>
        <w:jc w:val="center"/>
        <w:sectPr w:rsidR="001376B2">
          <w:pgSz w:w="11910" w:h="16840"/>
          <w:pgMar w:top="760" w:right="440" w:bottom="280" w:left="6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83"/>
        <w:gridCol w:w="1869"/>
        <w:gridCol w:w="4516"/>
      </w:tblGrid>
      <w:tr w:rsidR="001376B2">
        <w:trPr>
          <w:trHeight w:val="1656"/>
        </w:trPr>
        <w:tc>
          <w:tcPr>
            <w:tcW w:w="634" w:type="dxa"/>
          </w:tcPr>
          <w:p w:rsidR="001376B2" w:rsidRDefault="00642D6E">
            <w:pPr>
              <w:pStyle w:val="TableParagraph"/>
              <w:ind w:left="144" w:right="11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ind w:left="10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right="9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</w:p>
          <w:p w:rsidR="001376B2" w:rsidRDefault="00642D6E">
            <w:pPr>
              <w:pStyle w:val="TableParagraph"/>
              <w:spacing w:line="276" w:lineRule="exact"/>
              <w:ind w:left="290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освоение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4516" w:type="dxa"/>
          </w:tcPr>
          <w:p w:rsidR="001376B2" w:rsidRDefault="001376B2">
            <w:pPr>
              <w:pStyle w:val="TableParagraph"/>
              <w:ind w:left="0"/>
              <w:rPr>
                <w:b/>
                <w:sz w:val="36"/>
              </w:rPr>
            </w:pPr>
          </w:p>
          <w:p w:rsidR="001376B2" w:rsidRDefault="00642D6E">
            <w:pPr>
              <w:pStyle w:val="TableParagraph"/>
              <w:ind w:left="106" w:right="155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376B2">
        <w:trPr>
          <w:trHeight w:val="283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before="1" w:line="263" w:lineRule="exact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 час)</w:t>
            </w:r>
          </w:p>
        </w:tc>
      </w:tr>
      <w:tr w:rsidR="001376B2">
        <w:trPr>
          <w:trHeight w:val="551"/>
        </w:trPr>
        <w:tc>
          <w:tcPr>
            <w:tcW w:w="634" w:type="dxa"/>
          </w:tcPr>
          <w:p w:rsidR="001376B2" w:rsidRDefault="00642D6E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курсом</w:t>
            </w:r>
          </w:p>
          <w:p w:rsidR="001376B2" w:rsidRDefault="00642D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Дона»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282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line="263" w:lineRule="exact"/>
              <w:ind w:left="2007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1376B2">
        <w:trPr>
          <w:trHeight w:val="551"/>
        </w:trPr>
        <w:tc>
          <w:tcPr>
            <w:tcW w:w="634" w:type="dxa"/>
          </w:tcPr>
          <w:p w:rsidR="001376B2" w:rsidRDefault="00642D6E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1298"/>
                <w:tab w:val="left" w:pos="264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Донской</w:t>
            </w:r>
            <w:r>
              <w:rPr>
                <w:sz w:val="24"/>
              </w:rPr>
              <w:tab/>
              <w:t>фольклор.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Казачьи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282"/>
        </w:trPr>
        <w:tc>
          <w:tcPr>
            <w:tcW w:w="634" w:type="dxa"/>
          </w:tcPr>
          <w:p w:rsidR="001376B2" w:rsidRDefault="00642D6E">
            <w:pPr>
              <w:pStyle w:val="TableParagraph"/>
              <w:spacing w:before="1"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Казачьи легенды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before="1"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3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before="1" w:line="263" w:lineRule="exact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1376B2" w:rsidRPr="00E01B59">
        <w:trPr>
          <w:trHeight w:val="551"/>
        </w:trPr>
        <w:tc>
          <w:tcPr>
            <w:tcW w:w="634" w:type="dxa"/>
          </w:tcPr>
          <w:p w:rsidR="001376B2" w:rsidRDefault="00642D6E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1928"/>
                <w:tab w:val="left" w:pos="259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Задонщина</w:t>
            </w:r>
            <w:proofErr w:type="spellEnd"/>
            <w:r>
              <w:rPr>
                <w:sz w:val="24"/>
              </w:rPr>
              <w:t>».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Pr="00642D6E" w:rsidRDefault="00E01B59">
            <w:pPr>
              <w:pStyle w:val="TableParagraph"/>
              <w:ind w:left="757" w:right="187" w:hanging="562"/>
              <w:rPr>
                <w:sz w:val="24"/>
                <w:lang w:val="en-US"/>
              </w:rPr>
            </w:pPr>
            <w:hyperlink r:id="rId8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https://www.prodlenka.org/metodicheskie-</w:t>
              </w:r>
            </w:hyperlink>
            <w:r w:rsidR="00642D6E" w:rsidRPr="00642D6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">
              <w:proofErr w:type="spellStart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razrabotki</w:t>
              </w:r>
              <w:proofErr w:type="spellEnd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/373007-prezentacija</w:t>
              </w:r>
            </w:hyperlink>
          </w:p>
        </w:tc>
      </w:tr>
      <w:tr w:rsidR="001376B2">
        <w:trPr>
          <w:trHeight w:val="551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76" w:lineRule="exact"/>
              <w:ind w:left="2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Прославление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татаро-монголами</w:t>
            </w:r>
            <w:proofErr w:type="gramEnd"/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1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line="261" w:lineRule="exact"/>
              <w:ind w:left="2007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поэты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 Доне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1376B2">
        <w:trPr>
          <w:trHeight w:val="552"/>
        </w:trPr>
        <w:tc>
          <w:tcPr>
            <w:tcW w:w="634" w:type="dxa"/>
          </w:tcPr>
          <w:p w:rsidR="001376B2" w:rsidRDefault="00642D6E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1961"/>
                <w:tab w:val="left" w:pos="3343"/>
              </w:tabs>
              <w:spacing w:line="270" w:lineRule="atLeas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Г.Р.Державин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«Атаману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Донскому»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Default="00E01B59">
            <w:pPr>
              <w:pStyle w:val="TableParagraph"/>
              <w:spacing w:before="1"/>
              <w:ind w:left="798"/>
              <w:rPr>
                <w:sz w:val="24"/>
              </w:rPr>
            </w:pPr>
            <w:hyperlink r:id="rId10">
              <w:r w:rsidR="00642D6E">
                <w:rPr>
                  <w:color w:val="0000FF"/>
                  <w:sz w:val="24"/>
                  <w:u w:val="single" w:color="0000FF"/>
                </w:rPr>
                <w:t>https://rvb.ru/18vek/derzhavin</w:t>
              </w:r>
            </w:hyperlink>
          </w:p>
        </w:tc>
      </w:tr>
      <w:tr w:rsidR="001376B2">
        <w:trPr>
          <w:trHeight w:val="827"/>
        </w:trPr>
        <w:tc>
          <w:tcPr>
            <w:tcW w:w="634" w:type="dxa"/>
          </w:tcPr>
          <w:p w:rsidR="001376B2" w:rsidRDefault="00642D6E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В.А.Жуковского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2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line="262" w:lineRule="exact"/>
              <w:ind w:left="2007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донских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1376B2">
        <w:trPr>
          <w:trHeight w:val="283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3" w:lineRule="exact"/>
              <w:ind w:left="25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Default="00E01B59">
            <w:pPr>
              <w:pStyle w:val="TableParagraph"/>
              <w:ind w:left="1195"/>
              <w:rPr>
                <w:sz w:val="24"/>
              </w:rPr>
            </w:pPr>
            <w:hyperlink r:id="rId11">
              <w:r w:rsidR="00642D6E">
                <w:rPr>
                  <w:color w:val="0000FF"/>
                  <w:sz w:val="24"/>
                  <w:u w:val="single" w:color="0000FF"/>
                </w:rPr>
                <w:t>http://pro-don.dspl.ru/</w:t>
              </w:r>
            </w:hyperlink>
          </w:p>
        </w:tc>
      </w:tr>
      <w:tr w:rsidR="001376B2">
        <w:trPr>
          <w:trHeight w:val="282"/>
        </w:trPr>
        <w:tc>
          <w:tcPr>
            <w:tcW w:w="634" w:type="dxa"/>
          </w:tcPr>
          <w:p w:rsidR="001376B2" w:rsidRDefault="00642D6E">
            <w:pPr>
              <w:pStyle w:val="TableParagraph"/>
              <w:spacing w:before="1"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before="1"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4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before="1" w:line="263" w:lineRule="exact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Поэты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казачьего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1376B2">
        <w:trPr>
          <w:trHeight w:val="551"/>
        </w:trPr>
        <w:tc>
          <w:tcPr>
            <w:tcW w:w="634" w:type="dxa"/>
          </w:tcPr>
          <w:p w:rsidR="001376B2" w:rsidRDefault="00642D6E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70" w:lineRule="atLeast"/>
              <w:ind w:right="523"/>
              <w:rPr>
                <w:sz w:val="24"/>
              </w:rPr>
            </w:pPr>
            <w:r>
              <w:rPr>
                <w:sz w:val="24"/>
              </w:rPr>
              <w:t>Поэты казачьего зарубежья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Н.А.Келин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Н.Н.Туроверов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</w:tcPr>
          <w:p w:rsidR="001376B2" w:rsidRDefault="00E01B59">
            <w:pPr>
              <w:pStyle w:val="TableParagraph"/>
              <w:ind w:left="1195"/>
              <w:rPr>
                <w:sz w:val="24"/>
              </w:rPr>
            </w:pPr>
            <w:hyperlink r:id="rId12">
              <w:r w:rsidR="00642D6E">
                <w:rPr>
                  <w:color w:val="0000FF"/>
                  <w:sz w:val="24"/>
                  <w:u w:val="single" w:color="0000FF"/>
                </w:rPr>
                <w:t>http://pro-don.dspl.ru/</w:t>
              </w:r>
            </w:hyperlink>
          </w:p>
        </w:tc>
      </w:tr>
      <w:tr w:rsidR="001376B2">
        <w:trPr>
          <w:trHeight w:val="282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line="262" w:lineRule="exact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 часа)</w:t>
            </w:r>
          </w:p>
        </w:tc>
      </w:tr>
      <w:tr w:rsidR="001376B2">
        <w:trPr>
          <w:trHeight w:val="1103"/>
        </w:trPr>
        <w:tc>
          <w:tcPr>
            <w:tcW w:w="634" w:type="dxa"/>
          </w:tcPr>
          <w:p w:rsidR="001376B2" w:rsidRDefault="00642D6E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1905"/>
                <w:tab w:val="left" w:pos="273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романе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Д.Л.Мордовцева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Pr="00642D6E" w:rsidRDefault="00E01B59">
            <w:pPr>
              <w:pStyle w:val="TableParagraph"/>
              <w:ind w:left="217" w:right="211"/>
              <w:jc w:val="center"/>
              <w:rPr>
                <w:sz w:val="24"/>
                <w:lang w:val="en-US"/>
              </w:rPr>
            </w:pPr>
            <w:hyperlink r:id="rId13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https://rusneb.ru/catalog/</w:t>
              </w:r>
            </w:hyperlink>
            <w:r w:rsidR="00642D6E" w:rsidRPr="00642D6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4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000200_000018_v19_rc_1716730/</w:t>
              </w:r>
            </w:hyperlink>
          </w:p>
          <w:p w:rsidR="001376B2" w:rsidRDefault="00E01B59">
            <w:pPr>
              <w:pStyle w:val="TableParagraph"/>
              <w:ind w:left="218" w:right="211"/>
              <w:jc w:val="center"/>
              <w:rPr>
                <w:sz w:val="24"/>
              </w:rPr>
            </w:pPr>
            <w:hyperlink r:id="rId15">
              <w:r w:rsidR="00642D6E">
                <w:rPr>
                  <w:color w:val="0000FF"/>
                  <w:sz w:val="24"/>
                  <w:u w:val="single" w:color="0000FF"/>
                </w:rPr>
                <w:t>https://rusneb.ru/catalog/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16">
              <w:r w:rsidR="00642D6E">
                <w:rPr>
                  <w:color w:val="0000FF"/>
                  <w:sz w:val="24"/>
                  <w:u w:val="single" w:color="0000FF"/>
                </w:rPr>
                <w:t>000199_000009_009107280/</w:t>
              </w:r>
            </w:hyperlink>
          </w:p>
        </w:tc>
      </w:tr>
      <w:tr w:rsidR="001376B2">
        <w:trPr>
          <w:trHeight w:val="828"/>
        </w:trPr>
        <w:tc>
          <w:tcPr>
            <w:tcW w:w="634" w:type="dxa"/>
          </w:tcPr>
          <w:p w:rsidR="001376B2" w:rsidRDefault="00642D6E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очерке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А.И.Куприна</w:t>
            </w:r>
            <w:proofErr w:type="spellEnd"/>
          </w:p>
          <w:p w:rsidR="001376B2" w:rsidRDefault="00642D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2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line="263" w:lineRule="exact"/>
              <w:ind w:left="2007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донских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76B2">
        <w:trPr>
          <w:trHeight w:val="827"/>
        </w:trPr>
        <w:tc>
          <w:tcPr>
            <w:tcW w:w="634" w:type="dxa"/>
          </w:tcPr>
          <w:p w:rsidR="001376B2" w:rsidRDefault="00642D6E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Ужасы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рассказе </w:t>
            </w:r>
            <w:proofErr w:type="spellStart"/>
            <w:r>
              <w:rPr>
                <w:sz w:val="24"/>
              </w:rPr>
              <w:t>А.С.Серафимовича</w:t>
            </w:r>
            <w:proofErr w:type="spellEnd"/>
            <w:r>
              <w:rPr>
                <w:sz w:val="24"/>
              </w:rPr>
              <w:t xml:space="preserve">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хуторе»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Default="00E01B59">
            <w:pPr>
              <w:pStyle w:val="TableParagraph"/>
              <w:ind w:left="219" w:right="211"/>
              <w:jc w:val="center"/>
              <w:rPr>
                <w:sz w:val="24"/>
              </w:rPr>
            </w:pPr>
            <w:hyperlink r:id="rId17">
              <w:proofErr w:type="gramStart"/>
              <w:r w:rsidR="00642D6E">
                <w:rPr>
                  <w:color w:val="0000FF"/>
                  <w:sz w:val="24"/>
                  <w:u w:val="single" w:color="0000FF"/>
                </w:rPr>
                <w:t>https://traumlibrary.ru/book/serafimovich-</w:t>
              </w:r>
            </w:hyperlink>
            <w:r w:rsidR="00642D6E"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r w:rsidR="00642D6E">
                <w:rPr>
                  <w:color w:val="0000FF"/>
                  <w:sz w:val="24"/>
                  <w:u w:val="single" w:color="0000FF"/>
                </w:rPr>
                <w:t>ss07-07/serafimovich-ss07-07.html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19">
              <w:r w:rsidR="00642D6E">
                <w:rPr>
                  <w:color w:val="0000FF"/>
                  <w:sz w:val="24"/>
                  <w:u w:val="single" w:color="0000FF"/>
                </w:rPr>
                <w:t>https://royallib.com/book/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0">
              <w:r w:rsidR="00642D6E">
                <w:rPr>
                  <w:color w:val="0000FF"/>
                  <w:sz w:val="24"/>
                  <w:u w:val="single" w:color="0000FF"/>
                </w:rPr>
                <w:t>kryukov_fedor/zib.html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1">
              <w:r w:rsidR="00642D6E">
                <w:rPr>
                  <w:color w:val="0000FF"/>
                  <w:sz w:val="24"/>
                  <w:u w:val="single" w:color="0000FF"/>
                </w:rPr>
                <w:t>https://royallib.com/book/korolchenko_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2">
              <w:r w:rsidR="00642D6E">
                <w:rPr>
                  <w:color w:val="0000FF"/>
                  <w:sz w:val="24"/>
                  <w:u w:val="single" w:color="0000FF"/>
                </w:rPr>
                <w:t>anatoliy/ataman_platov.html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 w:rsidR="00642D6E">
                <w:rPr>
                  <w:color w:val="0000FF"/>
                  <w:sz w:val="24"/>
                  <w:u w:val="single" w:color="0000FF"/>
                </w:rPr>
                <w:t>https://royallib.com/book/zakrutkin_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4">
              <w:r w:rsidR="00642D6E">
                <w:rPr>
                  <w:color w:val="0000FF"/>
                  <w:sz w:val="24"/>
                  <w:u w:val="single" w:color="0000FF"/>
                </w:rPr>
                <w:t>vitaliy/mater_chelovecheskaya.html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5">
              <w:r w:rsidR="00642D6E">
                <w:rPr>
                  <w:color w:val="0000FF"/>
                  <w:sz w:val="24"/>
                  <w:u w:val="single" w:color="0000FF"/>
                </w:rPr>
                <w:t>https://www.youtube.com/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6">
              <w:r w:rsidR="00642D6E">
                <w:rPr>
                  <w:color w:val="0000FF"/>
                  <w:sz w:val="24"/>
                  <w:u w:val="single" w:color="0000FF"/>
                </w:rPr>
                <w:t>watch?v=fczv6Gf7kQU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7">
              <w:r w:rsidR="00642D6E">
                <w:rPr>
                  <w:color w:val="0000FF"/>
                  <w:sz w:val="24"/>
                  <w:u w:val="single" w:color="0000FF"/>
                </w:rPr>
                <w:t>https://royallib.com/book/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8">
              <w:r w:rsidR="00642D6E">
                <w:rPr>
                  <w:color w:val="0000FF"/>
                  <w:sz w:val="24"/>
                  <w:u w:val="single" w:color="0000FF"/>
                </w:rPr>
                <w:t>panova_vera/serega.html</w:t>
              </w:r>
            </w:hyperlink>
            <w:r w:rsidR="00642D6E">
              <w:rPr>
                <w:color w:val="0000FF"/>
                <w:spacing w:val="1"/>
                <w:sz w:val="24"/>
              </w:rPr>
              <w:t xml:space="preserve"> </w:t>
            </w:r>
            <w:hyperlink r:id="rId29">
              <w:r w:rsidR="00642D6E">
                <w:rPr>
                  <w:color w:val="0000FF"/>
                  <w:sz w:val="24"/>
                  <w:u w:val="single" w:color="0000FF"/>
                </w:rPr>
                <w:t>https://old.relga.ru/n77/liter77_1.htm</w:t>
              </w:r>
            </w:hyperlink>
            <w:proofErr w:type="gramEnd"/>
          </w:p>
        </w:tc>
      </w:tr>
      <w:tr w:rsidR="001376B2">
        <w:trPr>
          <w:trHeight w:val="551"/>
        </w:trPr>
        <w:tc>
          <w:tcPr>
            <w:tcW w:w="634" w:type="dxa"/>
          </w:tcPr>
          <w:p w:rsidR="001376B2" w:rsidRDefault="00642D6E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Крестьянская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А.С.Серафимовича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«Чибис»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552"/>
        </w:trPr>
        <w:tc>
          <w:tcPr>
            <w:tcW w:w="634" w:type="dxa"/>
          </w:tcPr>
          <w:p w:rsidR="001376B2" w:rsidRDefault="00642D6E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Крестьянский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Ф.Д.Крюкова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«Зыбь»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827"/>
        </w:trPr>
        <w:tc>
          <w:tcPr>
            <w:tcW w:w="634" w:type="dxa"/>
          </w:tcPr>
          <w:p w:rsidR="001376B2" w:rsidRDefault="00642D6E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263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А.Ф.Корольчекно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Повесть</w:t>
            </w:r>
          </w:p>
          <w:p w:rsidR="001376B2" w:rsidRDefault="00642D6E">
            <w:pPr>
              <w:pStyle w:val="TableParagraph"/>
              <w:tabs>
                <w:tab w:val="left" w:pos="1277"/>
                <w:tab w:val="left" w:pos="247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«Атаман</w:t>
            </w:r>
            <w:r>
              <w:rPr>
                <w:sz w:val="24"/>
              </w:rPr>
              <w:tab/>
              <w:t>Платов».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551"/>
        </w:trPr>
        <w:tc>
          <w:tcPr>
            <w:tcW w:w="634" w:type="dxa"/>
          </w:tcPr>
          <w:p w:rsidR="001376B2" w:rsidRDefault="00642D6E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2591"/>
              </w:tabs>
              <w:spacing w:line="276" w:lineRule="exact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В.А.Закруткин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«Матерь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человеческая»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3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Трагедия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</w:tbl>
    <w:p w:rsidR="001376B2" w:rsidRDefault="001376B2">
      <w:pPr>
        <w:rPr>
          <w:sz w:val="2"/>
          <w:szCs w:val="2"/>
        </w:rPr>
        <w:sectPr w:rsidR="001376B2">
          <w:pgSz w:w="11910" w:h="16840"/>
          <w:pgMar w:top="1100" w:right="440" w:bottom="280" w:left="6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83"/>
        <w:gridCol w:w="1869"/>
        <w:gridCol w:w="4516"/>
      </w:tblGrid>
      <w:tr w:rsidR="001376B2">
        <w:trPr>
          <w:trHeight w:val="28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3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Марии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28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3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Марии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55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70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Стойкость,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мужество,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</w:p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русской женщины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827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9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1397"/>
                <w:tab w:val="left" w:pos="2145"/>
                <w:tab w:val="left" w:pos="2592"/>
                <w:tab w:val="left" w:pos="26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В.А.Закруткина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«Матерь</w:t>
            </w:r>
          </w:p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человеческая»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827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9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1204"/>
                <w:tab w:val="left" w:pos="29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возмездие.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А.В.Калинина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«Эхо</w:t>
            </w:r>
          </w:p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войны»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55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70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1465"/>
                <w:tab w:val="left" w:pos="2240"/>
                <w:tab w:val="left" w:pos="266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Маленький</w:t>
            </w:r>
            <w:r>
              <w:rPr>
                <w:sz w:val="24"/>
              </w:rPr>
              <w:tab/>
              <w:t>герой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повести</w:t>
            </w:r>
          </w:p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В.Ф.Пановой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«Серёжа»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3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О.Л.Афанасьев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«Юрка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Лютик»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551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9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О.Л.Афанасьева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«Юрка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Лютик»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2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line="263" w:lineRule="exact"/>
              <w:ind w:left="2007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Фантастика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приключения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+1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работа)</w:t>
            </w:r>
          </w:p>
        </w:tc>
      </w:tr>
      <w:tr w:rsidR="001376B2" w:rsidRPr="00E01B59">
        <w:trPr>
          <w:trHeight w:val="55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70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268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Фантастическая</w:t>
            </w:r>
            <w:r>
              <w:rPr>
                <w:sz w:val="24"/>
              </w:rPr>
              <w:tab/>
              <w:t>повесть</w:t>
            </w:r>
          </w:p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П.Г.Аматуни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Пито-</w:t>
            </w: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Pr="00642D6E" w:rsidRDefault="00E01B59">
            <w:pPr>
              <w:pStyle w:val="TableParagraph"/>
              <w:ind w:left="558" w:right="552"/>
              <w:jc w:val="center"/>
              <w:rPr>
                <w:sz w:val="24"/>
                <w:lang w:val="en-US"/>
              </w:rPr>
            </w:pPr>
            <w:hyperlink r:id="rId30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https://royallib.com/book/amatuni_</w:t>
              </w:r>
            </w:hyperlink>
            <w:r w:rsidR="00642D6E" w:rsidRPr="00642D6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petroniy/tayna_pito_kao.html</w:t>
              </w:r>
            </w:hyperlink>
            <w:r w:rsidR="00642D6E" w:rsidRPr="00642D6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2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http://pro-</w:t>
              </w:r>
            </w:hyperlink>
          </w:p>
          <w:p w:rsidR="001376B2" w:rsidRPr="00642D6E" w:rsidRDefault="00E01B59">
            <w:pPr>
              <w:pStyle w:val="TableParagraph"/>
              <w:ind w:left="148" w:right="141"/>
              <w:jc w:val="center"/>
              <w:rPr>
                <w:sz w:val="24"/>
                <w:lang w:val="en-US"/>
              </w:rPr>
            </w:pPr>
            <w:hyperlink r:id="rId33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don.dspl.ru/</w:t>
              </w:r>
              <w:proofErr w:type="spellStart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personnelinfo</w:t>
              </w:r>
              <w:proofErr w:type="spellEnd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bondarenko-igor</w:t>
              </w:r>
              <w:proofErr w:type="spellEnd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r w:rsidR="00642D6E" w:rsidRPr="00642D6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4">
              <w:proofErr w:type="spellStart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mihaylovich-biografiya</w:t>
              </w:r>
              <w:proofErr w:type="spellEnd"/>
            </w:hyperlink>
          </w:p>
        </w:tc>
      </w:tr>
      <w:tr w:rsidR="001376B2">
        <w:trPr>
          <w:trHeight w:val="28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3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Тайны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Пито-</w:t>
            </w:r>
            <w:proofErr w:type="spellStart"/>
            <w:r>
              <w:rPr>
                <w:sz w:val="24"/>
              </w:rPr>
              <w:t>Као</w:t>
            </w:r>
            <w:proofErr w:type="spellEnd"/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827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9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1455"/>
                <w:tab w:val="left" w:pos="253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  <w:t>военного</w:t>
            </w:r>
          </w:p>
          <w:p w:rsidR="001376B2" w:rsidRDefault="00642D6E">
            <w:pPr>
              <w:pStyle w:val="TableParagraph"/>
              <w:tabs>
                <w:tab w:val="left" w:pos="1756"/>
                <w:tab w:val="left" w:pos="266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И.М.Бондаренко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Astrid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3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</w:tcPr>
          <w:p w:rsidR="001376B2" w:rsidRDefault="001376B2">
            <w:pPr>
              <w:pStyle w:val="TableParagraph"/>
              <w:ind w:left="0"/>
              <w:rPr>
                <w:sz w:val="20"/>
              </w:rPr>
            </w:pPr>
          </w:p>
        </w:tc>
      </w:tr>
      <w:tr w:rsidR="001376B2">
        <w:trPr>
          <w:trHeight w:val="282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line="263" w:lineRule="exact"/>
              <w:ind w:left="2006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краеведение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1376B2" w:rsidRPr="00E01B59">
        <w:trPr>
          <w:trHeight w:val="552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70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28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«Донские</w:t>
            </w:r>
            <w:r>
              <w:rPr>
                <w:sz w:val="24"/>
              </w:rPr>
              <w:tab/>
              <w:t>были»</w:t>
            </w:r>
          </w:p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В.С.Моложавенко</w:t>
            </w:r>
            <w:proofErr w:type="spellEnd"/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 w:val="restart"/>
          </w:tcPr>
          <w:p w:rsidR="001376B2" w:rsidRPr="00642D6E" w:rsidRDefault="00E01B59">
            <w:pPr>
              <w:pStyle w:val="TableParagraph"/>
              <w:ind w:left="215" w:right="207" w:hanging="1"/>
              <w:jc w:val="center"/>
              <w:rPr>
                <w:sz w:val="24"/>
                <w:lang w:val="en-US"/>
              </w:rPr>
            </w:pPr>
            <w:hyperlink r:id="rId35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http://pro-</w:t>
              </w:r>
            </w:hyperlink>
            <w:r w:rsidR="00642D6E" w:rsidRPr="00642D6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6"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don.dspl.ru/</w:t>
              </w:r>
              <w:proofErr w:type="spellStart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personnelinfo</w:t>
              </w:r>
              <w:proofErr w:type="spellEnd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donskoj-pisatel</w:t>
              </w:r>
              <w:proofErr w:type="spellEnd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r w:rsidR="00642D6E" w:rsidRPr="00642D6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">
              <w:proofErr w:type="spellStart"/>
              <w:r w:rsidR="00642D6E" w:rsidRPr="00642D6E">
                <w:rPr>
                  <w:color w:val="0000FF"/>
                  <w:sz w:val="24"/>
                  <w:u w:val="single" w:color="0000FF"/>
                  <w:lang w:val="en-US"/>
                </w:rPr>
                <w:t>vladimir-molozhavenko</w:t>
              </w:r>
              <w:proofErr w:type="spellEnd"/>
            </w:hyperlink>
          </w:p>
        </w:tc>
      </w:tr>
      <w:tr w:rsidR="001376B2">
        <w:trPr>
          <w:trHeight w:val="828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9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tabs>
                <w:tab w:val="left" w:pos="2057"/>
                <w:tab w:val="left" w:pos="2939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Дону</w:t>
            </w:r>
          </w:p>
          <w:p w:rsidR="001376B2" w:rsidRDefault="00642D6E">
            <w:pPr>
              <w:pStyle w:val="TableParagraph"/>
              <w:tabs>
                <w:tab w:val="left" w:pos="2041"/>
                <w:tab w:val="left" w:pos="3344"/>
              </w:tabs>
              <w:spacing w:line="270" w:lineRule="atLeast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И.А.Балашова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«Пушкин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Раевские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Ростове-на-Дону»)</w:t>
            </w:r>
            <w:proofErr w:type="gramEnd"/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</w:tr>
      <w:tr w:rsidR="001376B2">
        <w:trPr>
          <w:trHeight w:val="282"/>
        </w:trPr>
        <w:tc>
          <w:tcPr>
            <w:tcW w:w="10602" w:type="dxa"/>
            <w:gridSpan w:val="4"/>
          </w:tcPr>
          <w:p w:rsidR="001376B2" w:rsidRDefault="00642D6E">
            <w:pPr>
              <w:pStyle w:val="TableParagraph"/>
              <w:spacing w:line="263" w:lineRule="exact"/>
              <w:ind w:left="2007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урок (1 час)</w:t>
            </w:r>
          </w:p>
        </w:tc>
      </w:tr>
      <w:tr w:rsidR="001376B2">
        <w:trPr>
          <w:trHeight w:val="283"/>
        </w:trPr>
        <w:tc>
          <w:tcPr>
            <w:tcW w:w="634" w:type="dxa"/>
          </w:tcPr>
          <w:p w:rsidR="001376B2" w:rsidRDefault="00642D6E">
            <w:pPr>
              <w:pStyle w:val="TableParagraph"/>
              <w:spacing w:line="264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83" w:type="dxa"/>
          </w:tcPr>
          <w:p w:rsidR="001376B2" w:rsidRDefault="00642D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869" w:type="dxa"/>
          </w:tcPr>
          <w:p w:rsidR="001376B2" w:rsidRDefault="00642D6E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6" w:type="dxa"/>
          </w:tcPr>
          <w:p w:rsidR="001376B2" w:rsidRDefault="001376B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376B2" w:rsidRDefault="001376B2"/>
    <w:p w:rsidR="001376B2" w:rsidRDefault="001376B2"/>
    <w:p w:rsidR="001376B2" w:rsidRDefault="001376B2"/>
    <w:p w:rsidR="001376B2" w:rsidRDefault="001376B2"/>
    <w:p w:rsidR="001376B2" w:rsidRDefault="00642D6E" w:rsidP="00642D6E">
      <w:pPr>
        <w:spacing w:before="90"/>
        <w:ind w:left="2125" w:firstLineChars="600" w:firstLine="1446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1376B2" w:rsidRDefault="001376B2">
      <w:pPr>
        <w:pStyle w:val="a3"/>
        <w:spacing w:before="4"/>
        <w:ind w:left="0"/>
        <w:rPr>
          <w:b/>
          <w:sz w:val="21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5954"/>
        <w:gridCol w:w="994"/>
        <w:gridCol w:w="1133"/>
        <w:gridCol w:w="1277"/>
      </w:tblGrid>
      <w:tr w:rsidR="001376B2">
        <w:trPr>
          <w:trHeight w:val="614"/>
        </w:trPr>
        <w:tc>
          <w:tcPr>
            <w:tcW w:w="821" w:type="dxa"/>
            <w:vMerge w:val="restart"/>
          </w:tcPr>
          <w:p w:rsidR="001376B2" w:rsidRDefault="00642D6E">
            <w:pPr>
              <w:pStyle w:val="TableParagraph"/>
              <w:spacing w:line="360" w:lineRule="auto"/>
              <w:ind w:right="35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954" w:type="dxa"/>
            <w:vMerge w:val="restart"/>
          </w:tcPr>
          <w:p w:rsidR="001376B2" w:rsidRDefault="00642D6E">
            <w:pPr>
              <w:pStyle w:val="TableParagraph"/>
              <w:spacing w:line="535" w:lineRule="auto"/>
              <w:ind w:left="2204" w:right="2195"/>
              <w:jc w:val="center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(раздела)</w:t>
            </w:r>
          </w:p>
        </w:tc>
        <w:tc>
          <w:tcPr>
            <w:tcW w:w="994" w:type="dxa"/>
            <w:vMerge w:val="restart"/>
          </w:tcPr>
          <w:p w:rsidR="001376B2" w:rsidRDefault="00642D6E">
            <w:pPr>
              <w:pStyle w:val="TableParagraph"/>
              <w:spacing w:line="360" w:lineRule="auto"/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10" w:type="dxa"/>
            <w:gridSpan w:val="2"/>
          </w:tcPr>
          <w:p w:rsidR="001376B2" w:rsidRDefault="00642D6E">
            <w:pPr>
              <w:pStyle w:val="TableParagraph"/>
              <w:spacing w:line="268" w:lineRule="exact"/>
              <w:ind w:left="944" w:right="93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1376B2">
        <w:trPr>
          <w:trHeight w:val="1027"/>
        </w:trPr>
        <w:tc>
          <w:tcPr>
            <w:tcW w:w="821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376B2" w:rsidRDefault="001376B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spacing w:line="360" w:lineRule="auto"/>
              <w:ind w:left="111" w:right="3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277" w:type="dxa"/>
          </w:tcPr>
          <w:p w:rsidR="001376B2" w:rsidRDefault="00642D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</w:tr>
      <w:tr w:rsidR="001376B2">
        <w:trPr>
          <w:trHeight w:val="614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курсом</w:t>
            </w:r>
          </w:p>
          <w:p w:rsidR="001376B2" w:rsidRDefault="00642D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Дона»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1032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2" w:lineRule="auto"/>
              <w:ind w:right="919"/>
              <w:rPr>
                <w:sz w:val="24"/>
              </w:rPr>
            </w:pPr>
            <w:r>
              <w:rPr>
                <w:sz w:val="24"/>
              </w:rPr>
              <w:t>Донской</w:t>
            </w:r>
            <w:r>
              <w:rPr>
                <w:sz w:val="24"/>
              </w:rPr>
              <w:tab/>
              <w:t>фольклор.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Казачьи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1026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  <w:ind w:right="758"/>
              <w:rPr>
                <w:sz w:val="24"/>
              </w:rPr>
            </w:pPr>
            <w:r>
              <w:rPr>
                <w:sz w:val="24"/>
              </w:rPr>
              <w:t>Казачьи легенды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724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Задонщина</w:t>
            </w:r>
            <w:proofErr w:type="spellEnd"/>
            <w:r>
              <w:rPr>
                <w:sz w:val="24"/>
              </w:rPr>
              <w:t>».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мотивам  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древнерусской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1031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2" w:lineRule="auto"/>
              <w:ind w:right="93"/>
              <w:rPr>
                <w:b/>
                <w:sz w:val="24"/>
              </w:rPr>
            </w:pPr>
            <w:r>
              <w:rPr>
                <w:sz w:val="24"/>
              </w:rPr>
              <w:t>Прославление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 w:rsidR="0015039E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татаро-монголами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144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Г.Р.Державин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«Атаману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Донскому»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614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В.А.Жуковского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М.Ю.Лермонтова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1444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6B2">
        <w:trPr>
          <w:trHeight w:val="1238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before="3" w:line="410" w:lineRule="atLeas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76B2" w:rsidRDefault="001376B2">
      <w:pPr>
        <w:rPr>
          <w:sz w:val="24"/>
        </w:rPr>
        <w:sectPr w:rsidR="001376B2">
          <w:pgSz w:w="11910" w:h="16840"/>
          <w:pgMar w:top="1120" w:right="740" w:bottom="280" w:left="42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5954"/>
        <w:gridCol w:w="994"/>
        <w:gridCol w:w="1133"/>
        <w:gridCol w:w="1277"/>
      </w:tblGrid>
      <w:tr w:rsidR="001376B2">
        <w:trPr>
          <w:trHeight w:val="729"/>
        </w:trPr>
        <w:tc>
          <w:tcPr>
            <w:tcW w:w="821" w:type="dxa"/>
          </w:tcPr>
          <w:p w:rsidR="001376B2" w:rsidRDefault="001376B2">
            <w:pPr>
              <w:pStyle w:val="TableParagraph"/>
              <w:ind w:left="0"/>
            </w:pP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Динка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994" w:type="dxa"/>
          </w:tcPr>
          <w:p w:rsidR="001376B2" w:rsidRDefault="001376B2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1376B2" w:rsidRDefault="001376B2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1027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  <w:ind w:right="427"/>
              <w:rPr>
                <w:b/>
                <w:sz w:val="24"/>
              </w:rPr>
            </w:pPr>
            <w:r>
              <w:rPr>
                <w:sz w:val="24"/>
              </w:rPr>
              <w:t>Поэты казачьего зарубежья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Н.А.Келин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Н.Н.Туроверов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14.11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1444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романе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Д.Л.Мордовцева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«Знамения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21.11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1026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B95411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ребёнка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очерке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А.И.Куприна</w:t>
            </w:r>
            <w:proofErr w:type="spellEnd"/>
          </w:p>
          <w:p w:rsidR="001376B2" w:rsidRDefault="00642D6E">
            <w:pPr>
              <w:pStyle w:val="TableParagraph"/>
              <w:spacing w:line="360" w:lineRule="auto"/>
              <w:ind w:right="9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28.11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8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sz w:val="24"/>
              </w:rPr>
              <w:t>Ужасы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рассказе </w:t>
            </w:r>
            <w:proofErr w:type="spellStart"/>
            <w:r>
              <w:rPr>
                <w:sz w:val="24"/>
              </w:rPr>
              <w:t>А.С.Серафимовича</w:t>
            </w:r>
            <w:proofErr w:type="spellEnd"/>
            <w:r>
              <w:rPr>
                <w:sz w:val="24"/>
              </w:rPr>
              <w:t xml:space="preserve"> «На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хуторе»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5.12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954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14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  <w:ind w:right="96"/>
            </w:pPr>
            <w:r>
              <w:rPr>
                <w:sz w:val="24"/>
              </w:rPr>
              <w:t>Крестьянская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рассказе 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А.С.Серафимовича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«Чибис»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12.12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8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15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rPr>
                <w:sz w:val="24"/>
              </w:rPr>
              <w:t>Крестьянский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 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Ф.Д.Крюкова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«Зыбь»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19.12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8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263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А.Ф.Корольчекно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Повесть</w:t>
            </w:r>
          </w:p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sz w:val="24"/>
              </w:rPr>
              <w:t>«Атаман</w:t>
            </w:r>
            <w:r>
              <w:rPr>
                <w:sz w:val="24"/>
              </w:rPr>
              <w:tab/>
              <w:t>Платов».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Историзм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26.12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959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17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</w:pPr>
            <w:proofErr w:type="spellStart"/>
            <w:r>
              <w:rPr>
                <w:sz w:val="24"/>
              </w:rPr>
              <w:t>В.А.Закруткин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«Матерь</w:t>
            </w:r>
            <w:r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человеческая»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9.01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96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18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</w:pPr>
            <w:r>
              <w:rPr>
                <w:sz w:val="24"/>
              </w:rPr>
              <w:t>Трагедия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16.01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96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19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</w:pP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Марии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23.02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75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  <w:i/>
              </w:rPr>
            </w:pPr>
            <w:r>
              <w:rPr>
                <w:sz w:val="24"/>
              </w:rPr>
              <w:t>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Марии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30.01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96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21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Стойкость,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мужество,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</w:p>
          <w:p w:rsidR="001376B2" w:rsidRDefault="00642D6E">
            <w:pPr>
              <w:pStyle w:val="TableParagraph"/>
              <w:spacing w:line="364" w:lineRule="auto"/>
              <w:ind w:right="98"/>
            </w:pPr>
            <w:r>
              <w:rPr>
                <w:sz w:val="24"/>
              </w:rPr>
              <w:t>русской женщины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6.02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1338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22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1397"/>
                <w:tab w:val="left" w:pos="2145"/>
                <w:tab w:val="left" w:pos="2592"/>
                <w:tab w:val="left" w:pos="26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В.А.Закруткина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«Матерь</w:t>
            </w:r>
          </w:p>
          <w:p w:rsidR="001376B2" w:rsidRDefault="00642D6E">
            <w:pPr>
              <w:pStyle w:val="TableParagraph"/>
              <w:spacing w:line="360" w:lineRule="auto"/>
              <w:ind w:right="92"/>
              <w:jc w:val="both"/>
            </w:pPr>
            <w:r>
              <w:rPr>
                <w:sz w:val="24"/>
              </w:rPr>
              <w:t>человеческая»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13.02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96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1204"/>
                <w:tab w:val="left" w:pos="29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возмездие.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А.В.Калинина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«Эхо</w:t>
            </w:r>
          </w:p>
          <w:p w:rsidR="001376B2" w:rsidRDefault="00642D6E">
            <w:pPr>
              <w:pStyle w:val="TableParagraph"/>
              <w:spacing w:line="360" w:lineRule="auto"/>
              <w:ind w:right="630"/>
              <w:rPr>
                <w:b/>
                <w:i/>
              </w:rPr>
            </w:pPr>
            <w:r>
              <w:rPr>
                <w:sz w:val="24"/>
              </w:rPr>
              <w:t>войны»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20.02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758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24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1465"/>
                <w:tab w:val="left" w:pos="2240"/>
                <w:tab w:val="left" w:pos="266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Маленький</w:t>
            </w:r>
            <w:r>
              <w:rPr>
                <w:sz w:val="24"/>
              </w:rPr>
              <w:tab/>
              <w:t>герой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повести</w:t>
            </w:r>
          </w:p>
          <w:p w:rsidR="001376B2" w:rsidRDefault="00642D6E">
            <w:pPr>
              <w:pStyle w:val="TableParagraph"/>
              <w:spacing w:before="126"/>
            </w:pPr>
            <w:proofErr w:type="spellStart"/>
            <w:r>
              <w:rPr>
                <w:sz w:val="24"/>
              </w:rPr>
              <w:t>В.Ф.Пановой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«Серёжа»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27.02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</w:tbl>
    <w:p w:rsidR="001376B2" w:rsidRDefault="001376B2">
      <w:pPr>
        <w:sectPr w:rsidR="001376B2">
          <w:pgSz w:w="11910" w:h="16840"/>
          <w:pgMar w:top="1120" w:right="740" w:bottom="280" w:left="42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5954"/>
        <w:gridCol w:w="994"/>
        <w:gridCol w:w="1133"/>
        <w:gridCol w:w="1277"/>
      </w:tblGrid>
      <w:tr w:rsidR="001376B2">
        <w:trPr>
          <w:trHeight w:val="580"/>
        </w:trPr>
        <w:tc>
          <w:tcPr>
            <w:tcW w:w="821" w:type="dxa"/>
          </w:tcPr>
          <w:p w:rsidR="001376B2" w:rsidRDefault="001376B2">
            <w:pPr>
              <w:pStyle w:val="TableParagraph"/>
              <w:ind w:left="0"/>
            </w:pPr>
          </w:p>
        </w:tc>
        <w:tc>
          <w:tcPr>
            <w:tcW w:w="5954" w:type="dxa"/>
          </w:tcPr>
          <w:p w:rsidR="001376B2" w:rsidRDefault="001376B2">
            <w:pPr>
              <w:pStyle w:val="TableParagraph"/>
              <w:spacing w:line="244" w:lineRule="exact"/>
              <w:ind w:left="0"/>
            </w:pPr>
          </w:p>
        </w:tc>
        <w:tc>
          <w:tcPr>
            <w:tcW w:w="994" w:type="dxa"/>
          </w:tcPr>
          <w:p w:rsidR="001376B2" w:rsidRDefault="001376B2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1376B2" w:rsidRDefault="001376B2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8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25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44" w:lineRule="exact"/>
            </w:pPr>
            <w:proofErr w:type="spellStart"/>
            <w:r>
              <w:rPr>
                <w:sz w:val="24"/>
              </w:rPr>
              <w:t>О.Л.Афанасьев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«Юрка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Лютик»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6.03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8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proofErr w:type="spellStart"/>
            <w:r>
              <w:rPr>
                <w:sz w:val="24"/>
              </w:rPr>
              <w:t>О.Л.Афанасьева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«Юрка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Лютик»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13.03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75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27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268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Фантастическая</w:t>
            </w:r>
            <w:r>
              <w:rPr>
                <w:sz w:val="24"/>
              </w:rPr>
              <w:tab/>
              <w:t>повесть</w:t>
            </w:r>
          </w:p>
          <w:p w:rsidR="001376B2" w:rsidRDefault="00642D6E">
            <w:pPr>
              <w:pStyle w:val="TableParagraph"/>
              <w:spacing w:line="244" w:lineRule="exact"/>
            </w:pPr>
            <w:proofErr w:type="spellStart"/>
            <w:r>
              <w:rPr>
                <w:sz w:val="24"/>
              </w:rPr>
              <w:t>П.Г.Аматуни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Пито-</w:t>
            </w: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20.03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959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9" w:lineRule="exact"/>
            </w:pPr>
            <w:r>
              <w:t>28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</w:pPr>
            <w:r>
              <w:rPr>
                <w:sz w:val="24"/>
              </w:rPr>
              <w:t>Тайны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Пито-</w:t>
            </w:r>
            <w:proofErr w:type="spellStart"/>
            <w:r>
              <w:rPr>
                <w:sz w:val="24"/>
              </w:rPr>
              <w:t>Као</w:t>
            </w:r>
            <w:proofErr w:type="spellEnd"/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3.04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8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29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1455"/>
                <w:tab w:val="left" w:pos="253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  <w:t>военного</w:t>
            </w:r>
          </w:p>
          <w:p w:rsidR="001376B2" w:rsidRDefault="00642D6E">
            <w:pPr>
              <w:pStyle w:val="TableParagraph"/>
              <w:spacing w:line="244" w:lineRule="exact"/>
            </w:pPr>
            <w:r>
              <w:rPr>
                <w:sz w:val="24"/>
              </w:rPr>
              <w:t>времени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И.М.Бондаренко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Astrid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10.04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1541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30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spacing w:line="360" w:lineRule="auto"/>
              <w:ind w:right="205" w:firstLine="57"/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17.04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80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28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«Донские</w:t>
            </w:r>
            <w:r>
              <w:rPr>
                <w:sz w:val="24"/>
              </w:rPr>
              <w:tab/>
              <w:t>были»</w:t>
            </w:r>
          </w:p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proofErr w:type="spellStart"/>
            <w:r>
              <w:rPr>
                <w:sz w:val="24"/>
              </w:rPr>
              <w:t>В.С.Моложавенко</w:t>
            </w:r>
            <w:proofErr w:type="spellEnd"/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24.04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76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  <w:ind w:left="0"/>
            </w:pPr>
            <w:r>
              <w:t>32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2057"/>
                <w:tab w:val="left" w:pos="2939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Дону</w:t>
            </w:r>
          </w:p>
          <w:p w:rsidR="001376B2" w:rsidRDefault="00642D6E">
            <w:pPr>
              <w:pStyle w:val="TableParagraph"/>
              <w:spacing w:line="244" w:lineRule="exact"/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И.А.Балашова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«Пушкин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Раевские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Ростове-на-Дону»)</w:t>
            </w:r>
            <w:proofErr w:type="gramEnd"/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15.05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959"/>
        </w:trPr>
        <w:tc>
          <w:tcPr>
            <w:tcW w:w="821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33</w:t>
            </w:r>
          </w:p>
        </w:tc>
        <w:tc>
          <w:tcPr>
            <w:tcW w:w="5954" w:type="dxa"/>
          </w:tcPr>
          <w:p w:rsidR="001376B2" w:rsidRDefault="00642D6E">
            <w:pPr>
              <w:pStyle w:val="TableParagraph"/>
              <w:tabs>
                <w:tab w:val="left" w:pos="1688"/>
                <w:tab w:val="left" w:pos="3146"/>
                <w:tab w:val="left" w:pos="5079"/>
              </w:tabs>
              <w:spacing w:line="360" w:lineRule="auto"/>
              <w:ind w:right="97"/>
            </w:pPr>
            <w:r>
              <w:t>Подведение итогов.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33" w:type="dxa"/>
          </w:tcPr>
          <w:p w:rsidR="001376B2" w:rsidRDefault="00642D6E">
            <w:pPr>
              <w:pStyle w:val="TableParagraph"/>
              <w:ind w:left="0"/>
            </w:pPr>
            <w:r>
              <w:t>22.05</w:t>
            </w: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  <w:tr w:rsidR="001376B2">
        <w:trPr>
          <w:trHeight w:val="580"/>
        </w:trPr>
        <w:tc>
          <w:tcPr>
            <w:tcW w:w="6775" w:type="dxa"/>
            <w:gridSpan w:val="2"/>
          </w:tcPr>
          <w:p w:rsidR="001376B2" w:rsidRDefault="00642D6E">
            <w:pPr>
              <w:pStyle w:val="TableParagraph"/>
              <w:spacing w:line="244" w:lineRule="exact"/>
              <w:ind w:left="0" w:right="90"/>
              <w:jc w:val="right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часов:</w:t>
            </w:r>
          </w:p>
        </w:tc>
        <w:tc>
          <w:tcPr>
            <w:tcW w:w="994" w:type="dxa"/>
          </w:tcPr>
          <w:p w:rsidR="001376B2" w:rsidRDefault="00642D6E">
            <w:pPr>
              <w:pStyle w:val="TableParagraph"/>
              <w:spacing w:line="244" w:lineRule="exact"/>
            </w:pPr>
            <w:r>
              <w:t>33</w:t>
            </w:r>
          </w:p>
        </w:tc>
        <w:tc>
          <w:tcPr>
            <w:tcW w:w="1133" w:type="dxa"/>
          </w:tcPr>
          <w:p w:rsidR="001376B2" w:rsidRDefault="001376B2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376B2" w:rsidRDefault="001376B2">
            <w:pPr>
              <w:pStyle w:val="TableParagraph"/>
              <w:ind w:left="0"/>
            </w:pPr>
          </w:p>
        </w:tc>
      </w:tr>
    </w:tbl>
    <w:p w:rsidR="001376B2" w:rsidRDefault="001376B2"/>
    <w:p w:rsidR="001376B2" w:rsidRDefault="001376B2"/>
    <w:sectPr w:rsidR="001376B2">
      <w:pgSz w:w="11910" w:h="16840"/>
      <w:pgMar w:top="840" w:right="4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6B2" w:rsidRDefault="00642D6E">
      <w:r>
        <w:separator/>
      </w:r>
    </w:p>
  </w:endnote>
  <w:endnote w:type="continuationSeparator" w:id="0">
    <w:p w:rsidR="001376B2" w:rsidRDefault="0064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6B2" w:rsidRDefault="00642D6E">
      <w:r>
        <w:separator/>
      </w:r>
    </w:p>
  </w:footnote>
  <w:footnote w:type="continuationSeparator" w:id="0">
    <w:p w:rsidR="001376B2" w:rsidRDefault="0064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64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26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%1)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64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26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numFmt w:val="bullet"/>
      <w:lvlText w:val=""/>
      <w:lvlJc w:val="left"/>
      <w:pPr>
        <w:ind w:left="230" w:hanging="284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00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1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284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numFmt w:val="bullet"/>
      <w:lvlText w:val="-"/>
      <w:lvlJc w:val="left"/>
      <w:pPr>
        <w:ind w:left="230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00" w:hanging="1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1" w:hanging="1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141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>
      <w:start w:val="1"/>
      <w:numFmt w:val="decimal"/>
      <w:lvlText w:val="%1)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64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260"/>
      </w:pPr>
      <w:rPr>
        <w:rFonts w:hint="default"/>
        <w:lang w:val="ru-RU" w:eastAsia="en-US" w:bidi="ar-SA"/>
      </w:rPr>
    </w:lvl>
  </w:abstractNum>
  <w:abstractNum w:abstractNumId="5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230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30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1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38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76B2"/>
    <w:rsid w:val="001376B2"/>
    <w:rsid w:val="0015039E"/>
    <w:rsid w:val="00642D6E"/>
    <w:rsid w:val="00B95411"/>
    <w:rsid w:val="00E01B59"/>
    <w:rsid w:val="1CC235FD"/>
    <w:rsid w:val="556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9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30" w:firstLine="709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30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9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30" w:firstLine="709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30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dlenka.org/metodicheskie-razrabotki/373007-prezentacija" TargetMode="External"/><Relationship Id="rId13" Type="http://schemas.openxmlformats.org/officeDocument/2006/relationships/hyperlink" Target="https://rusneb.ru/catalog/%20000200_000018_v19_rc_1716730/" TargetMode="External"/><Relationship Id="rId18" Type="http://schemas.openxmlformats.org/officeDocument/2006/relationships/hyperlink" Target="https://traumlibrary.ru/book/serafimovich-ss07-07/serafimovich-ss07-07.html" TargetMode="External"/><Relationship Id="rId26" Type="http://schemas.openxmlformats.org/officeDocument/2006/relationships/hyperlink" Target="https://www.youtube.com/%20watch?v=fczv6Gf7kQU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royallib.com/book/korolchenko_%20anatoliy/ataman_platov.html" TargetMode="External"/><Relationship Id="rId34" Type="http://schemas.openxmlformats.org/officeDocument/2006/relationships/hyperlink" Target="http://pro-don.dspl.ru/personnelinfo/bondarenko-igor-mihaylovich-biografiy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o-don.dspl.ru/" TargetMode="External"/><Relationship Id="rId17" Type="http://schemas.openxmlformats.org/officeDocument/2006/relationships/hyperlink" Target="https://traumlibrary.ru/book/serafimovich-ss07-07/serafimovich-ss07-07.html" TargetMode="External"/><Relationship Id="rId25" Type="http://schemas.openxmlformats.org/officeDocument/2006/relationships/hyperlink" Target="https://www.youtube.com/%20watch?v=fczv6Gf7kQU" TargetMode="External"/><Relationship Id="rId33" Type="http://schemas.openxmlformats.org/officeDocument/2006/relationships/hyperlink" Target="http://pro-don.dspl.ru/personnelinfo/bondarenko-igor-mihaylovich-biografiy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sneb.ru/catalog/%20000199_000009_009107280/" TargetMode="External"/><Relationship Id="rId20" Type="http://schemas.openxmlformats.org/officeDocument/2006/relationships/hyperlink" Target="https://royallib.com/book/%20kryukov_fedor/zib.html" TargetMode="External"/><Relationship Id="rId29" Type="http://schemas.openxmlformats.org/officeDocument/2006/relationships/hyperlink" Target="https://old.relga.ru/n77/liter77_1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o-don.dspl.ru/" TargetMode="External"/><Relationship Id="rId24" Type="http://schemas.openxmlformats.org/officeDocument/2006/relationships/hyperlink" Target="https://royallib.com/book/zakrutkin_%20vitaliy/mater_chelovecheskaya.html" TargetMode="External"/><Relationship Id="rId32" Type="http://schemas.openxmlformats.org/officeDocument/2006/relationships/hyperlink" Target="http://pro-don.dspl.ru/personnelinfo/bondarenko-igor-mihaylovich-biografiya" TargetMode="External"/><Relationship Id="rId37" Type="http://schemas.openxmlformats.org/officeDocument/2006/relationships/hyperlink" Target="http://pro-don.dspl.ru/personnelinfo/donskoj-pisatel-vladimir-molozhavenk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sneb.ru/catalog/%20000199_000009_009107280/" TargetMode="External"/><Relationship Id="rId23" Type="http://schemas.openxmlformats.org/officeDocument/2006/relationships/hyperlink" Target="https://royallib.com/book/zakrutkin_%20vitaliy/mater_chelovecheskaya.html" TargetMode="External"/><Relationship Id="rId28" Type="http://schemas.openxmlformats.org/officeDocument/2006/relationships/hyperlink" Target="https://royallib.com/book/%20panova_vera/serega.html" TargetMode="External"/><Relationship Id="rId36" Type="http://schemas.openxmlformats.org/officeDocument/2006/relationships/hyperlink" Target="http://pro-don.dspl.ru/personnelinfo/donskoj-pisatel-vladimir-molozhavenko" TargetMode="External"/><Relationship Id="rId10" Type="http://schemas.openxmlformats.org/officeDocument/2006/relationships/hyperlink" Target="https://rvb.ru/18vek/derzhavin" TargetMode="External"/><Relationship Id="rId19" Type="http://schemas.openxmlformats.org/officeDocument/2006/relationships/hyperlink" Target="https://royallib.com/book/%20kryukov_fedor/zib.html" TargetMode="External"/><Relationship Id="rId31" Type="http://schemas.openxmlformats.org/officeDocument/2006/relationships/hyperlink" Target="https://royallib.com/book/amatuni_%20petroniy/tayna_pito_ka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dlenka.org/metodicheskie-razrabotki/373007-prezentacija" TargetMode="External"/><Relationship Id="rId14" Type="http://schemas.openxmlformats.org/officeDocument/2006/relationships/hyperlink" Target="https://rusneb.ru/catalog/%20000200_000018_v19_rc_1716730/" TargetMode="External"/><Relationship Id="rId22" Type="http://schemas.openxmlformats.org/officeDocument/2006/relationships/hyperlink" Target="https://royallib.com/book/korolchenko_%20anatoliy/ataman_platov.html" TargetMode="External"/><Relationship Id="rId27" Type="http://schemas.openxmlformats.org/officeDocument/2006/relationships/hyperlink" Target="https://royallib.com/book/%20panova_vera/serega.html" TargetMode="External"/><Relationship Id="rId30" Type="http://schemas.openxmlformats.org/officeDocument/2006/relationships/hyperlink" Target="https://royallib.com/book/amatuni_%20petroniy/tayna_pito_kao.html" TargetMode="External"/><Relationship Id="rId35" Type="http://schemas.openxmlformats.org/officeDocument/2006/relationships/hyperlink" Target="http://pro-don.dspl.ru/personnelinfo/donskoj-pisatel-vladimir-molozhav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5811</Words>
  <Characters>33128</Characters>
  <Application>Microsoft Office Word</Application>
  <DocSecurity>0</DocSecurity>
  <Lines>276</Lines>
  <Paragraphs>77</Paragraphs>
  <ScaleCrop>false</ScaleCrop>
  <Company>SPecialiST RePack</Company>
  <LinksUpToDate>false</LinksUpToDate>
  <CharactersWithSpaces>38862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5</cp:revision>
  <dcterms:created xsi:type="dcterms:W3CDTF">2024-08-30T16:49:00Z</dcterms:created>
  <dcterms:modified xsi:type="dcterms:W3CDTF">2026-01-30T07:47:00Z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2024-08-30T00:00:00Z</vt:filetime>
  </property>
  <property fmtid="{D5CDD505-2E9C-101B-9397-08002B2CF9AE}" pid="5" name="KSOProductBuildVer">
    <vt:lpwstr>1049-12.2.0.17562</vt:lpwstr>
  </property>
  <property fmtid="{D5CDD505-2E9C-101B-9397-08002B2CF9AE}" pid="6" name="ICV">
    <vt:lpwstr>A4DF436C2D604B22B269DDB8F88F5BD8_12</vt:lpwstr>
  </property>
</Properties>
</file>