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FC9" w:rsidRDefault="004C7FC9" w:rsidP="004C7FC9">
      <w:pPr>
        <w:widowControl w:val="0"/>
        <w:suppressAutoHyphens/>
        <w:spacing w:after="0" w:line="240" w:lineRule="auto"/>
        <w:rPr>
          <w:rFonts w:ascii="Times New Roman" w:eastAsia="Arial Unicode MS" w:hAnsi="Times New Roman"/>
          <w:b/>
          <w:bCs/>
          <w:kern w:val="2"/>
          <w:sz w:val="28"/>
          <w:szCs w:val="28"/>
          <w:lang w:eastAsia="ar-SA"/>
        </w:rPr>
      </w:pPr>
    </w:p>
    <w:p w:rsidR="004C7FC9" w:rsidRDefault="004C7FC9" w:rsidP="004C7FC9">
      <w:pPr>
        <w:widowControl w:val="0"/>
        <w:suppressAutoHyphens/>
        <w:spacing w:after="0" w:line="240" w:lineRule="auto"/>
        <w:jc w:val="center"/>
        <w:rPr>
          <w:rFonts w:ascii="Times New Roman" w:eastAsia="Arial Unicode MS" w:hAnsi="Times New Roman"/>
          <w:b/>
          <w:bCs/>
          <w:kern w:val="2"/>
          <w:sz w:val="28"/>
          <w:szCs w:val="28"/>
          <w:lang w:eastAsia="ar-SA"/>
        </w:rPr>
      </w:pPr>
    </w:p>
    <w:p w:rsidR="004C7FC9" w:rsidRPr="00D12546" w:rsidRDefault="004C7FC9" w:rsidP="004C7FC9">
      <w:pPr>
        <w:jc w:val="center"/>
        <w:rPr>
          <w:rFonts w:ascii="Times New Roman" w:hAnsi="Times New Roman"/>
          <w:b/>
          <w:bCs/>
          <w:caps/>
          <w:sz w:val="28"/>
          <w:szCs w:val="28"/>
        </w:rPr>
      </w:pPr>
      <w:r w:rsidRPr="00D12546">
        <w:rPr>
          <w:rFonts w:ascii="Times New Roman" w:hAnsi="Times New Roman"/>
          <w:b/>
          <w:i/>
          <w:sz w:val="28"/>
          <w:szCs w:val="28"/>
        </w:rPr>
        <w:t xml:space="preserve">                                          </w:t>
      </w:r>
      <w:r w:rsidRPr="00D12546">
        <w:rPr>
          <w:rFonts w:ascii="Times New Roman" w:hAnsi="Times New Roman"/>
          <w:b/>
          <w:bCs/>
          <w:caps/>
          <w:sz w:val="28"/>
          <w:szCs w:val="28"/>
        </w:rPr>
        <w:t xml:space="preserve">Муниципальное бЮДЖЕТНОЕ ОБЩЕОБРАЗОВАТЕЛЬНОЕ </w:t>
      </w:r>
    </w:p>
    <w:p w:rsidR="004C7FC9" w:rsidRPr="00D12546" w:rsidRDefault="004C7FC9" w:rsidP="004C7FC9">
      <w:pPr>
        <w:jc w:val="center"/>
        <w:rPr>
          <w:rFonts w:ascii="Times New Roman" w:hAnsi="Times New Roman"/>
          <w:b/>
          <w:bCs/>
          <w:caps/>
          <w:sz w:val="28"/>
          <w:szCs w:val="28"/>
        </w:rPr>
      </w:pPr>
      <w:r w:rsidRPr="00D12546">
        <w:rPr>
          <w:rFonts w:ascii="Times New Roman" w:hAnsi="Times New Roman"/>
          <w:b/>
          <w:bCs/>
          <w:caps/>
          <w:sz w:val="28"/>
          <w:szCs w:val="28"/>
        </w:rPr>
        <w:t>УЧРЕЖДЕНИЕ  «Ротовская осн</w:t>
      </w:r>
      <w:r>
        <w:rPr>
          <w:rFonts w:ascii="Times New Roman" w:hAnsi="Times New Roman"/>
          <w:b/>
          <w:bCs/>
          <w:caps/>
          <w:sz w:val="28"/>
          <w:szCs w:val="28"/>
        </w:rPr>
        <w:t>овная общеобразовательная школа</w:t>
      </w:r>
    </w:p>
    <w:tbl>
      <w:tblPr>
        <w:tblW w:w="0" w:type="auto"/>
        <w:tblLook w:val="04A0"/>
      </w:tblPr>
      <w:tblGrid>
        <w:gridCol w:w="7251"/>
        <w:gridCol w:w="7251"/>
      </w:tblGrid>
      <w:tr w:rsidR="004C7FC9" w:rsidRPr="00D12546" w:rsidTr="004236C5">
        <w:tc>
          <w:tcPr>
            <w:tcW w:w="7251" w:type="dxa"/>
          </w:tcPr>
          <w:p w:rsidR="004C7FC9" w:rsidRPr="00D12546" w:rsidRDefault="004C7FC9" w:rsidP="004236C5">
            <w:pPr>
              <w:jc w:val="center"/>
              <w:rPr>
                <w:rFonts w:ascii="Times New Roman" w:hAnsi="Times New Roman"/>
                <w:b/>
                <w:bCs/>
                <w:caps/>
                <w:sz w:val="28"/>
                <w:szCs w:val="28"/>
              </w:rPr>
            </w:pPr>
            <w:proofErr w:type="gramStart"/>
            <w:r w:rsidRPr="00D12546">
              <w:rPr>
                <w:rFonts w:ascii="Times New Roman" w:hAnsi="Times New Roman"/>
                <w:b/>
                <w:bCs/>
                <w:caps/>
                <w:sz w:val="28"/>
                <w:szCs w:val="28"/>
              </w:rPr>
              <w:t>Принята</w:t>
            </w:r>
            <w:proofErr w:type="gramEnd"/>
          </w:p>
          <w:p w:rsidR="004C7FC9" w:rsidRPr="00D12546" w:rsidRDefault="004C7FC9" w:rsidP="004236C5">
            <w:pPr>
              <w:jc w:val="center"/>
              <w:rPr>
                <w:rFonts w:ascii="Times New Roman" w:hAnsi="Times New Roman"/>
                <w:b/>
                <w:bCs/>
                <w:sz w:val="28"/>
                <w:szCs w:val="28"/>
              </w:rPr>
            </w:pPr>
            <w:r w:rsidRPr="00D12546">
              <w:rPr>
                <w:rFonts w:ascii="Times New Roman" w:hAnsi="Times New Roman"/>
                <w:b/>
                <w:bCs/>
                <w:sz w:val="28"/>
                <w:szCs w:val="28"/>
              </w:rPr>
              <w:t>педагогическим советом школы</w:t>
            </w:r>
          </w:p>
          <w:p w:rsidR="004C7FC9" w:rsidRPr="00D12546" w:rsidRDefault="004C7FC9" w:rsidP="004236C5">
            <w:pPr>
              <w:jc w:val="center"/>
              <w:rPr>
                <w:rFonts w:ascii="Times New Roman" w:hAnsi="Times New Roman"/>
                <w:b/>
                <w:bCs/>
                <w:sz w:val="28"/>
                <w:szCs w:val="28"/>
              </w:rPr>
            </w:pPr>
            <w:r w:rsidRPr="00D12546">
              <w:rPr>
                <w:rFonts w:ascii="Times New Roman" w:hAnsi="Times New Roman"/>
                <w:b/>
                <w:bCs/>
                <w:sz w:val="28"/>
                <w:szCs w:val="28"/>
              </w:rPr>
              <w:t>протокол № 1</w:t>
            </w:r>
          </w:p>
          <w:p w:rsidR="004C7FC9" w:rsidRPr="00D12546" w:rsidRDefault="004C7FC9" w:rsidP="004236C5">
            <w:pPr>
              <w:jc w:val="center"/>
              <w:rPr>
                <w:rFonts w:ascii="Times New Roman" w:hAnsi="Times New Roman"/>
                <w:b/>
                <w:bCs/>
                <w:caps/>
                <w:sz w:val="28"/>
                <w:szCs w:val="28"/>
              </w:rPr>
            </w:pPr>
            <w:proofErr w:type="spellStart"/>
            <w:r>
              <w:rPr>
                <w:rFonts w:ascii="Times New Roman" w:hAnsi="Times New Roman"/>
                <w:b/>
                <w:bCs/>
                <w:sz w:val="28"/>
                <w:szCs w:val="28"/>
              </w:rPr>
              <w:t>______от</w:t>
            </w:r>
            <w:proofErr w:type="spellEnd"/>
            <w:r>
              <w:rPr>
                <w:rFonts w:ascii="Times New Roman" w:hAnsi="Times New Roman"/>
                <w:b/>
                <w:bCs/>
                <w:sz w:val="28"/>
                <w:szCs w:val="28"/>
              </w:rPr>
              <w:t xml:space="preserve"> 31.08.2022</w:t>
            </w:r>
            <w:r w:rsidRPr="00D12546">
              <w:rPr>
                <w:rFonts w:ascii="Times New Roman" w:hAnsi="Times New Roman"/>
                <w:b/>
                <w:bCs/>
                <w:sz w:val="28"/>
                <w:szCs w:val="28"/>
              </w:rPr>
              <w:t xml:space="preserve"> г._________________</w:t>
            </w:r>
          </w:p>
          <w:p w:rsidR="004C7FC9" w:rsidRPr="00D12546" w:rsidRDefault="004C7FC9" w:rsidP="004236C5">
            <w:pPr>
              <w:rPr>
                <w:rFonts w:ascii="Times New Roman" w:hAnsi="Times New Roman"/>
                <w:b/>
                <w:bCs/>
                <w:caps/>
                <w:sz w:val="28"/>
                <w:szCs w:val="28"/>
              </w:rPr>
            </w:pPr>
          </w:p>
        </w:tc>
        <w:tc>
          <w:tcPr>
            <w:tcW w:w="7251" w:type="dxa"/>
            <w:hideMark/>
          </w:tcPr>
          <w:p w:rsidR="004C7FC9" w:rsidRPr="00D12546" w:rsidRDefault="004C7FC9" w:rsidP="004236C5">
            <w:pPr>
              <w:jc w:val="center"/>
              <w:rPr>
                <w:rFonts w:ascii="Times New Roman" w:hAnsi="Times New Roman"/>
                <w:b/>
                <w:bCs/>
                <w:caps/>
                <w:sz w:val="28"/>
                <w:szCs w:val="28"/>
              </w:rPr>
            </w:pPr>
            <w:r w:rsidRPr="00D12546">
              <w:rPr>
                <w:rFonts w:ascii="Times New Roman" w:hAnsi="Times New Roman"/>
                <w:b/>
                <w:bCs/>
                <w:caps/>
                <w:sz w:val="28"/>
                <w:szCs w:val="28"/>
              </w:rPr>
              <w:t>УТВЕРЖДЕНО</w:t>
            </w:r>
          </w:p>
          <w:p w:rsidR="004C7FC9" w:rsidRPr="00D12546" w:rsidRDefault="004C7FC9" w:rsidP="004236C5">
            <w:pPr>
              <w:jc w:val="center"/>
              <w:rPr>
                <w:rFonts w:ascii="Times New Roman" w:hAnsi="Times New Roman"/>
                <w:b/>
                <w:bCs/>
                <w:caps/>
                <w:sz w:val="28"/>
                <w:szCs w:val="28"/>
              </w:rPr>
            </w:pPr>
            <w:r w:rsidRPr="00D12546">
              <w:rPr>
                <w:rFonts w:ascii="Times New Roman" w:hAnsi="Times New Roman"/>
                <w:b/>
                <w:bCs/>
                <w:sz w:val="28"/>
                <w:szCs w:val="28"/>
              </w:rPr>
              <w:t>приказом директора по школе</w:t>
            </w:r>
          </w:p>
          <w:p w:rsidR="004C7FC9" w:rsidRPr="00D12546" w:rsidRDefault="004C7FC9" w:rsidP="004236C5">
            <w:pPr>
              <w:jc w:val="center"/>
              <w:rPr>
                <w:rFonts w:ascii="Times New Roman" w:hAnsi="Times New Roman"/>
                <w:b/>
                <w:bCs/>
                <w:caps/>
                <w:sz w:val="28"/>
                <w:szCs w:val="28"/>
              </w:rPr>
            </w:pPr>
            <w:r>
              <w:rPr>
                <w:rFonts w:ascii="Times New Roman" w:hAnsi="Times New Roman"/>
                <w:b/>
                <w:bCs/>
                <w:sz w:val="28"/>
                <w:szCs w:val="28"/>
              </w:rPr>
              <w:t>от 31.08.2022г. №20/о-2</w:t>
            </w:r>
            <w:r w:rsidRPr="00D12546">
              <w:rPr>
                <w:rFonts w:ascii="Times New Roman" w:hAnsi="Times New Roman"/>
                <w:b/>
                <w:bCs/>
                <w:sz w:val="28"/>
                <w:szCs w:val="28"/>
              </w:rPr>
              <w:t>________</w:t>
            </w:r>
          </w:p>
          <w:p w:rsidR="004C7FC9" w:rsidRPr="00D12546" w:rsidRDefault="004C7FC9" w:rsidP="004236C5">
            <w:pPr>
              <w:jc w:val="center"/>
              <w:rPr>
                <w:rFonts w:ascii="Times New Roman" w:hAnsi="Times New Roman"/>
                <w:b/>
                <w:bCs/>
                <w:caps/>
                <w:sz w:val="28"/>
                <w:szCs w:val="28"/>
              </w:rPr>
            </w:pPr>
            <w:r>
              <w:rPr>
                <w:rFonts w:ascii="Times New Roman" w:hAnsi="Times New Roman"/>
                <w:b/>
                <w:bCs/>
                <w:caps/>
                <w:sz w:val="28"/>
                <w:szCs w:val="28"/>
              </w:rPr>
              <w:t>________________В.А. Путенко</w:t>
            </w:r>
            <w:r>
              <w:rPr>
                <w:rFonts w:ascii="Times New Roman" w:hAnsi="Times New Roman"/>
                <w:b/>
                <w:bCs/>
                <w:caps/>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4" type="#_x0000_t75" style="position:absolute;left:0;text-align:left;margin-left:-15pt;margin-top:-98.4pt;width:147.75pt;height:114.75pt;z-index:-251653120;visibility:visible;mso-wrap-style:square;mso-wrap-distance-left:9pt;mso-wrap-distance-top:0;mso-wrap-distance-right:9pt;mso-wrap-distance-bottom:0;mso-position-horizontal:absolute;mso-position-horizontal-relative:text;mso-position-vertical:absolute;mso-position-vertical-relative:text">
                  <v:imagedata r:id="rId8" o:title=""/>
                </v:shape>
              </w:pict>
            </w:r>
            <w:r>
              <w:rPr>
                <w:rFonts w:ascii="Times New Roman" w:hAnsi="Times New Roman"/>
                <w:b/>
                <w:bCs/>
                <w:caps/>
                <w:sz w:val="28"/>
                <w:szCs w:val="28"/>
              </w:rPr>
              <w:t>в</w:t>
            </w:r>
          </w:p>
        </w:tc>
      </w:tr>
    </w:tbl>
    <w:p w:rsidR="004C7FC9" w:rsidRDefault="004C7FC9" w:rsidP="004C7FC9">
      <w:pPr>
        <w:jc w:val="center"/>
        <w:rPr>
          <w:rFonts w:ascii="Times New Roman" w:hAnsi="Times New Roman"/>
          <w:b/>
          <w:sz w:val="32"/>
          <w:szCs w:val="32"/>
        </w:rPr>
      </w:pPr>
    </w:p>
    <w:p w:rsidR="004C7FC9" w:rsidRPr="004C7FC9" w:rsidRDefault="004C7FC9" w:rsidP="004C7FC9">
      <w:pPr>
        <w:jc w:val="center"/>
        <w:rPr>
          <w:rFonts w:ascii="Times New Roman" w:hAnsi="Times New Roman"/>
          <w:b/>
          <w:sz w:val="32"/>
          <w:szCs w:val="32"/>
        </w:rPr>
      </w:pPr>
      <w:r w:rsidRPr="004C7FC9">
        <w:rPr>
          <w:rFonts w:ascii="Times New Roman" w:hAnsi="Times New Roman"/>
          <w:b/>
          <w:sz w:val="32"/>
          <w:szCs w:val="32"/>
        </w:rPr>
        <w:t>Адаптированная основная общеобразовательная программа</w:t>
      </w:r>
    </w:p>
    <w:p w:rsidR="004C7FC9" w:rsidRPr="004C7FC9" w:rsidRDefault="004C7FC9" w:rsidP="004C7FC9">
      <w:pPr>
        <w:jc w:val="center"/>
        <w:rPr>
          <w:rFonts w:ascii="Times New Roman" w:hAnsi="Times New Roman"/>
          <w:b/>
          <w:sz w:val="32"/>
          <w:szCs w:val="32"/>
        </w:rPr>
      </w:pPr>
      <w:r w:rsidRPr="004C7FC9">
        <w:rPr>
          <w:rFonts w:ascii="Times New Roman" w:hAnsi="Times New Roman"/>
          <w:b/>
          <w:sz w:val="32"/>
          <w:szCs w:val="32"/>
        </w:rPr>
        <w:t>основного общего образования</w:t>
      </w:r>
    </w:p>
    <w:p w:rsidR="004C7FC9" w:rsidRPr="004C7FC9" w:rsidRDefault="004C7FC9" w:rsidP="004C7FC9">
      <w:pPr>
        <w:jc w:val="center"/>
        <w:rPr>
          <w:rFonts w:ascii="Times New Roman" w:hAnsi="Times New Roman"/>
          <w:b/>
          <w:sz w:val="32"/>
          <w:szCs w:val="32"/>
        </w:rPr>
      </w:pPr>
      <w:r w:rsidRPr="004C7FC9">
        <w:rPr>
          <w:rFonts w:ascii="Times New Roman" w:hAnsi="Times New Roman"/>
          <w:b/>
          <w:sz w:val="32"/>
          <w:szCs w:val="32"/>
        </w:rPr>
        <w:t xml:space="preserve">для </w:t>
      </w:r>
      <w:proofErr w:type="gramStart"/>
      <w:r w:rsidRPr="004C7FC9">
        <w:rPr>
          <w:rFonts w:ascii="Times New Roman" w:hAnsi="Times New Roman"/>
          <w:b/>
          <w:sz w:val="32"/>
          <w:szCs w:val="32"/>
        </w:rPr>
        <w:t>обучающихся</w:t>
      </w:r>
      <w:proofErr w:type="gramEnd"/>
      <w:r w:rsidRPr="004C7FC9">
        <w:rPr>
          <w:rFonts w:ascii="Times New Roman" w:hAnsi="Times New Roman"/>
          <w:b/>
          <w:sz w:val="32"/>
          <w:szCs w:val="32"/>
        </w:rPr>
        <w:t xml:space="preserve"> с задержкой психического развития</w:t>
      </w:r>
    </w:p>
    <w:p w:rsidR="004C7FC9" w:rsidRPr="004C7FC9" w:rsidRDefault="004C7FC9" w:rsidP="004C7FC9">
      <w:pPr>
        <w:jc w:val="center"/>
        <w:rPr>
          <w:rFonts w:ascii="Times New Roman" w:hAnsi="Times New Roman"/>
          <w:b/>
          <w:sz w:val="32"/>
          <w:szCs w:val="32"/>
        </w:rPr>
      </w:pPr>
      <w:r w:rsidRPr="004C7FC9">
        <w:rPr>
          <w:rFonts w:ascii="Times New Roman" w:hAnsi="Times New Roman"/>
          <w:b/>
          <w:sz w:val="32"/>
          <w:szCs w:val="32"/>
        </w:rPr>
        <w:t>5-6 класс</w:t>
      </w:r>
    </w:p>
    <w:p w:rsidR="004C7FC9" w:rsidRPr="004C7FC9" w:rsidRDefault="004C7FC9" w:rsidP="004C7FC9">
      <w:pPr>
        <w:jc w:val="center"/>
        <w:rPr>
          <w:rFonts w:ascii="Times New Roman" w:hAnsi="Times New Roman"/>
          <w:b/>
          <w:sz w:val="32"/>
          <w:szCs w:val="32"/>
        </w:rPr>
      </w:pPr>
      <w:r w:rsidRPr="004C7FC9">
        <w:rPr>
          <w:rFonts w:ascii="Times New Roman" w:hAnsi="Times New Roman"/>
          <w:b/>
          <w:sz w:val="32"/>
          <w:szCs w:val="32"/>
        </w:rPr>
        <w:t>Муниципального бюджетного общеобразовательного учреждения</w:t>
      </w:r>
    </w:p>
    <w:p w:rsidR="004C7FC9" w:rsidRPr="004C7FC9" w:rsidRDefault="004C7FC9" w:rsidP="004C7FC9">
      <w:pPr>
        <w:jc w:val="center"/>
        <w:rPr>
          <w:rFonts w:ascii="Times New Roman" w:hAnsi="Times New Roman"/>
          <w:b/>
          <w:sz w:val="32"/>
          <w:szCs w:val="32"/>
        </w:rPr>
      </w:pPr>
      <w:r w:rsidRPr="004C7FC9">
        <w:rPr>
          <w:rFonts w:ascii="Times New Roman" w:hAnsi="Times New Roman"/>
          <w:b/>
          <w:sz w:val="32"/>
          <w:szCs w:val="32"/>
        </w:rPr>
        <w:t>«Ротовская основная общеобразовательная школа</w:t>
      </w:r>
      <w:r>
        <w:rPr>
          <w:rFonts w:ascii="Times New Roman" w:hAnsi="Times New Roman"/>
          <w:b/>
          <w:sz w:val="32"/>
          <w:szCs w:val="32"/>
        </w:rPr>
        <w:t>»</w:t>
      </w:r>
    </w:p>
    <w:p w:rsidR="004C7FC9" w:rsidRDefault="004C7FC9" w:rsidP="005D33E6">
      <w:pPr>
        <w:rPr>
          <w:rFonts w:ascii="Times New Roman" w:hAnsi="Times New Roman"/>
          <w:sz w:val="24"/>
          <w:szCs w:val="24"/>
        </w:rPr>
      </w:pPr>
    </w:p>
    <w:p w:rsidR="00594484" w:rsidRPr="005D33E6" w:rsidRDefault="00594484" w:rsidP="005D33E6">
      <w:pPr>
        <w:rPr>
          <w:rFonts w:ascii="Times New Roman" w:hAnsi="Times New Roman"/>
          <w:sz w:val="24"/>
          <w:szCs w:val="24"/>
        </w:rPr>
      </w:pPr>
    </w:p>
    <w:p w:rsidR="00357CC1" w:rsidRPr="005D33E6" w:rsidRDefault="00357CC1" w:rsidP="005D33E6">
      <w:pPr>
        <w:jc w:val="center"/>
        <w:rPr>
          <w:rFonts w:ascii="Times New Roman" w:hAnsi="Times New Roman"/>
          <w:b/>
          <w:sz w:val="24"/>
          <w:szCs w:val="24"/>
        </w:rPr>
      </w:pPr>
      <w:r w:rsidRPr="005D33E6">
        <w:rPr>
          <w:rFonts w:ascii="Times New Roman" w:hAnsi="Times New Roman"/>
          <w:b/>
          <w:sz w:val="24"/>
          <w:szCs w:val="24"/>
        </w:rPr>
        <w:lastRenderedPageBreak/>
        <w:t xml:space="preserve"> Содержание</w:t>
      </w:r>
    </w:p>
    <w:p w:rsidR="00357CC1" w:rsidRPr="005D33E6" w:rsidRDefault="00357CC1" w:rsidP="005D33E6">
      <w:pPr>
        <w:pStyle w:val="21"/>
        <w:tabs>
          <w:tab w:val="right" w:leader="dot" w:pos="9628"/>
        </w:tabs>
        <w:rPr>
          <w:rFonts w:ascii="Times New Roman" w:hAnsi="Times New Roman" w:cs="Times New Roman"/>
          <w:noProof/>
          <w:color w:val="auto"/>
          <w:kern w:val="0"/>
          <w:sz w:val="24"/>
          <w:szCs w:val="24"/>
          <w:lang w:eastAsia="ru-RU"/>
        </w:rPr>
      </w:pPr>
      <w:r w:rsidRPr="005D33E6">
        <w:rPr>
          <w:rFonts w:ascii="Times New Roman" w:hAnsi="Times New Roman" w:cs="Times New Roman"/>
          <w:b/>
          <w:noProof/>
          <w:sz w:val="24"/>
          <w:szCs w:val="24"/>
        </w:rPr>
        <w:t>1.  Целевой раздел</w:t>
      </w:r>
      <w:r w:rsidRPr="005D33E6">
        <w:rPr>
          <w:rFonts w:ascii="Times New Roman" w:hAnsi="Times New Roman" w:cs="Times New Roman"/>
          <w:noProof/>
          <w:webHidden/>
          <w:sz w:val="24"/>
          <w:szCs w:val="24"/>
        </w:rPr>
        <w:tab/>
      </w:r>
      <w:r w:rsidR="005F72E3">
        <w:rPr>
          <w:rFonts w:ascii="Times New Roman" w:hAnsi="Times New Roman" w:cs="Times New Roman"/>
          <w:noProof/>
          <w:webHidden/>
          <w:sz w:val="24"/>
          <w:szCs w:val="24"/>
        </w:rPr>
        <w:t>3-23</w:t>
      </w:r>
    </w:p>
    <w:p w:rsidR="00357CC1" w:rsidRPr="005D33E6" w:rsidRDefault="00357CC1" w:rsidP="005D33E6">
      <w:pPr>
        <w:pStyle w:val="31"/>
        <w:rPr>
          <w:rFonts w:eastAsia="Times New Roman"/>
          <w:color w:val="auto"/>
          <w:kern w:val="0"/>
          <w:sz w:val="24"/>
          <w:szCs w:val="24"/>
          <w:lang w:eastAsia="ru-RU"/>
        </w:rPr>
      </w:pPr>
      <w:r w:rsidRPr="005D33E6">
        <w:rPr>
          <w:sz w:val="24"/>
          <w:szCs w:val="24"/>
        </w:rPr>
        <w:t>1.1. Пояснительная записка</w:t>
      </w:r>
    </w:p>
    <w:p w:rsidR="00357CC1" w:rsidRDefault="00357CC1" w:rsidP="005D33E6">
      <w:pPr>
        <w:rPr>
          <w:rFonts w:ascii="Times New Roman" w:hAnsi="Times New Roman"/>
          <w:sz w:val="24"/>
          <w:szCs w:val="24"/>
        </w:rPr>
      </w:pPr>
      <w:r w:rsidRPr="005D33E6">
        <w:rPr>
          <w:rFonts w:ascii="Times New Roman" w:hAnsi="Times New Roman"/>
          <w:sz w:val="24"/>
          <w:szCs w:val="24"/>
        </w:rPr>
        <w:t xml:space="preserve">Целевое назначение адаптированной  образовательной программы…                    </w:t>
      </w:r>
    </w:p>
    <w:p w:rsidR="00357CC1" w:rsidRPr="005D33E6" w:rsidRDefault="00357CC1" w:rsidP="005D33E6">
      <w:pPr>
        <w:rPr>
          <w:rFonts w:ascii="Times New Roman" w:hAnsi="Times New Roman"/>
          <w:sz w:val="24"/>
          <w:szCs w:val="24"/>
        </w:rPr>
      </w:pPr>
      <w:r w:rsidRPr="005D33E6">
        <w:rPr>
          <w:rFonts w:ascii="Times New Roman" w:hAnsi="Times New Roman"/>
          <w:sz w:val="24"/>
          <w:szCs w:val="24"/>
        </w:rPr>
        <w:t xml:space="preserve">Задачи программы                                                                     </w:t>
      </w:r>
    </w:p>
    <w:p w:rsidR="00357CC1" w:rsidRPr="005D33E6" w:rsidRDefault="00357CC1" w:rsidP="005D33E6">
      <w:pPr>
        <w:rPr>
          <w:rFonts w:ascii="Times New Roman" w:hAnsi="Times New Roman"/>
          <w:sz w:val="24"/>
          <w:szCs w:val="24"/>
        </w:rPr>
      </w:pPr>
      <w:r w:rsidRPr="005D33E6">
        <w:rPr>
          <w:rFonts w:ascii="Times New Roman" w:hAnsi="Times New Roman"/>
          <w:sz w:val="24"/>
          <w:szCs w:val="24"/>
        </w:rPr>
        <w:t xml:space="preserve">Принципы разработки и реализации программы                   </w:t>
      </w:r>
    </w:p>
    <w:p w:rsidR="00357CC1" w:rsidRPr="005D33E6" w:rsidRDefault="00357CC1" w:rsidP="005D33E6">
      <w:pPr>
        <w:rPr>
          <w:rFonts w:ascii="Times New Roman" w:hAnsi="Times New Roman"/>
          <w:sz w:val="24"/>
          <w:szCs w:val="24"/>
        </w:rPr>
      </w:pPr>
      <w:r w:rsidRPr="005D33E6">
        <w:rPr>
          <w:rFonts w:ascii="Times New Roman" w:hAnsi="Times New Roman"/>
          <w:sz w:val="24"/>
          <w:szCs w:val="24"/>
        </w:rPr>
        <w:t xml:space="preserve">Педагогические технологии, формы и методы обучения и воспитания детей    с ОВЗ                                                                                        </w:t>
      </w:r>
    </w:p>
    <w:p w:rsidR="00357CC1" w:rsidRPr="005D33E6" w:rsidRDefault="00357CC1" w:rsidP="005D33E6">
      <w:pPr>
        <w:rPr>
          <w:rFonts w:ascii="Times New Roman" w:hAnsi="Times New Roman"/>
          <w:sz w:val="24"/>
          <w:szCs w:val="24"/>
        </w:rPr>
      </w:pPr>
      <w:r w:rsidRPr="005D33E6">
        <w:rPr>
          <w:rFonts w:ascii="Times New Roman" w:hAnsi="Times New Roman"/>
          <w:sz w:val="24"/>
          <w:szCs w:val="24"/>
        </w:rPr>
        <w:t xml:space="preserve">Этапы программы и ответственные за их реализацию:              </w:t>
      </w:r>
    </w:p>
    <w:p w:rsidR="00357CC1" w:rsidRPr="005D33E6" w:rsidRDefault="00357CC1" w:rsidP="005D33E6">
      <w:pPr>
        <w:pStyle w:val="31"/>
        <w:ind w:left="0" w:firstLine="360"/>
        <w:rPr>
          <w:rFonts w:eastAsia="Times New Roman"/>
          <w:color w:val="auto"/>
          <w:kern w:val="0"/>
          <w:sz w:val="24"/>
          <w:szCs w:val="24"/>
          <w:lang w:eastAsia="ru-RU"/>
        </w:rPr>
      </w:pPr>
      <w:r w:rsidRPr="005D33E6">
        <w:rPr>
          <w:sz w:val="24"/>
          <w:szCs w:val="24"/>
        </w:rPr>
        <w:t>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 основного общего образования</w:t>
      </w:r>
    </w:p>
    <w:p w:rsidR="00357CC1" w:rsidRPr="005D33E6" w:rsidRDefault="00357CC1" w:rsidP="005D33E6">
      <w:pPr>
        <w:pStyle w:val="31"/>
        <w:ind w:left="0" w:firstLine="360"/>
        <w:rPr>
          <w:rFonts w:eastAsia="Times New Roman"/>
          <w:color w:val="auto"/>
          <w:kern w:val="0"/>
          <w:sz w:val="24"/>
          <w:szCs w:val="24"/>
          <w:lang w:eastAsia="ru-RU"/>
        </w:rPr>
      </w:pPr>
      <w:r w:rsidRPr="005D33E6">
        <w:rPr>
          <w:sz w:val="24"/>
          <w:szCs w:val="24"/>
        </w:rPr>
        <w:t>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w:t>
      </w:r>
    </w:p>
    <w:p w:rsidR="00357CC1" w:rsidRPr="005D33E6" w:rsidRDefault="00357CC1" w:rsidP="005D33E6">
      <w:pPr>
        <w:pStyle w:val="21"/>
        <w:tabs>
          <w:tab w:val="right" w:leader="dot" w:pos="9628"/>
        </w:tabs>
        <w:rPr>
          <w:rFonts w:ascii="Times New Roman" w:hAnsi="Times New Roman" w:cs="Times New Roman"/>
          <w:noProof/>
          <w:color w:val="auto"/>
          <w:kern w:val="0"/>
          <w:sz w:val="24"/>
          <w:szCs w:val="24"/>
          <w:lang w:eastAsia="ru-RU"/>
        </w:rPr>
      </w:pPr>
      <w:r w:rsidRPr="005D33E6">
        <w:rPr>
          <w:rFonts w:ascii="Times New Roman" w:hAnsi="Times New Roman" w:cs="Times New Roman"/>
          <w:b/>
          <w:noProof/>
          <w:sz w:val="24"/>
          <w:szCs w:val="24"/>
        </w:rPr>
        <w:t>2.2. Содержательный раздел</w:t>
      </w:r>
      <w:r w:rsidRPr="005D33E6">
        <w:rPr>
          <w:rFonts w:ascii="Times New Roman" w:hAnsi="Times New Roman" w:cs="Times New Roman"/>
          <w:noProof/>
          <w:webHidden/>
          <w:sz w:val="24"/>
          <w:szCs w:val="24"/>
        </w:rPr>
        <w:tab/>
      </w:r>
      <w:r w:rsidR="005F72E3">
        <w:rPr>
          <w:rFonts w:ascii="Times New Roman" w:hAnsi="Times New Roman" w:cs="Times New Roman"/>
          <w:noProof/>
          <w:webHidden/>
          <w:sz w:val="24"/>
          <w:szCs w:val="24"/>
        </w:rPr>
        <w:t>23-71</w:t>
      </w:r>
    </w:p>
    <w:p w:rsidR="00357CC1" w:rsidRPr="005D33E6" w:rsidRDefault="00357CC1" w:rsidP="005D33E6">
      <w:pPr>
        <w:rPr>
          <w:rFonts w:ascii="Times New Roman" w:hAnsi="Times New Roman"/>
          <w:sz w:val="24"/>
          <w:szCs w:val="24"/>
          <w:lang w:eastAsia="en-US"/>
        </w:rPr>
      </w:pPr>
      <w:r w:rsidRPr="005D33E6">
        <w:rPr>
          <w:rFonts w:ascii="Times New Roman" w:hAnsi="Times New Roman"/>
          <w:sz w:val="24"/>
          <w:szCs w:val="24"/>
          <w:lang w:eastAsia="en-US"/>
        </w:rPr>
        <w:t>Программа формирования универсальных учебных действий обучающихся</w:t>
      </w:r>
    </w:p>
    <w:p w:rsidR="00357CC1" w:rsidRPr="005D33E6" w:rsidRDefault="00357CC1" w:rsidP="005D33E6">
      <w:pPr>
        <w:rPr>
          <w:rFonts w:ascii="Times New Roman" w:hAnsi="Times New Roman"/>
          <w:sz w:val="24"/>
          <w:szCs w:val="24"/>
        </w:rPr>
      </w:pPr>
      <w:r w:rsidRPr="005D33E6">
        <w:rPr>
          <w:rFonts w:ascii="Times New Roman" w:hAnsi="Times New Roman"/>
          <w:sz w:val="24"/>
          <w:szCs w:val="24"/>
        </w:rPr>
        <w:t xml:space="preserve">Программы учебных предметов                                                              </w:t>
      </w:r>
    </w:p>
    <w:p w:rsidR="00357CC1" w:rsidRPr="005D33E6" w:rsidRDefault="00357CC1" w:rsidP="005D33E6">
      <w:pPr>
        <w:rPr>
          <w:rFonts w:ascii="Times New Roman" w:hAnsi="Times New Roman"/>
          <w:sz w:val="24"/>
          <w:szCs w:val="24"/>
        </w:rPr>
      </w:pPr>
      <w:r w:rsidRPr="005D33E6">
        <w:rPr>
          <w:rFonts w:ascii="Times New Roman" w:hAnsi="Times New Roman"/>
          <w:sz w:val="24"/>
          <w:szCs w:val="24"/>
        </w:rPr>
        <w:t>Программа коррекционной работы                                                </w:t>
      </w:r>
    </w:p>
    <w:p w:rsidR="00357CC1" w:rsidRPr="005D33E6" w:rsidRDefault="00357CC1" w:rsidP="005D33E6">
      <w:pPr>
        <w:pStyle w:val="31"/>
        <w:spacing w:after="0"/>
        <w:ind w:left="0"/>
        <w:rPr>
          <w:sz w:val="24"/>
          <w:szCs w:val="24"/>
        </w:rPr>
      </w:pPr>
      <w:r w:rsidRPr="005D33E6">
        <w:rPr>
          <w:sz w:val="24"/>
          <w:szCs w:val="24"/>
        </w:rPr>
        <w:t xml:space="preserve">Программа духовно-нравственного развития, воспитания                                            </w:t>
      </w:r>
    </w:p>
    <w:p w:rsidR="00357CC1" w:rsidRPr="005D33E6" w:rsidRDefault="00357CC1" w:rsidP="005D33E6">
      <w:pPr>
        <w:rPr>
          <w:rFonts w:ascii="Times New Roman" w:hAnsi="Times New Roman"/>
          <w:sz w:val="24"/>
          <w:szCs w:val="24"/>
          <w:lang w:eastAsia="en-US"/>
        </w:rPr>
      </w:pPr>
      <w:r w:rsidRPr="005D33E6">
        <w:rPr>
          <w:rFonts w:ascii="Times New Roman" w:hAnsi="Times New Roman"/>
          <w:sz w:val="24"/>
          <w:szCs w:val="24"/>
          <w:lang w:eastAsia="en-US"/>
        </w:rPr>
        <w:t>Программа формирования экологической культуры, здорового и безопасного образа жизни</w:t>
      </w:r>
    </w:p>
    <w:p w:rsidR="00357CC1" w:rsidRPr="005D33E6" w:rsidRDefault="00357CC1" w:rsidP="005D33E6">
      <w:pPr>
        <w:rPr>
          <w:rFonts w:ascii="Times New Roman" w:hAnsi="Times New Roman"/>
          <w:sz w:val="24"/>
          <w:szCs w:val="24"/>
          <w:lang w:eastAsia="en-US"/>
        </w:rPr>
      </w:pPr>
      <w:r w:rsidRPr="005D33E6">
        <w:rPr>
          <w:rFonts w:ascii="Times New Roman" w:hAnsi="Times New Roman"/>
          <w:sz w:val="24"/>
          <w:szCs w:val="24"/>
          <w:lang w:eastAsia="en-US"/>
        </w:rPr>
        <w:t>Программа внеурочной деятельности</w:t>
      </w:r>
    </w:p>
    <w:p w:rsidR="00357CC1" w:rsidRPr="005D33E6" w:rsidRDefault="00357CC1" w:rsidP="005D33E6">
      <w:pPr>
        <w:pStyle w:val="21"/>
        <w:tabs>
          <w:tab w:val="right" w:leader="dot" w:pos="9628"/>
        </w:tabs>
        <w:rPr>
          <w:rFonts w:ascii="Times New Roman" w:hAnsi="Times New Roman" w:cs="Times New Roman"/>
          <w:b/>
          <w:noProof/>
          <w:sz w:val="24"/>
          <w:szCs w:val="24"/>
        </w:rPr>
      </w:pPr>
    </w:p>
    <w:p w:rsidR="00357CC1" w:rsidRPr="005D33E6" w:rsidRDefault="00357CC1" w:rsidP="005D33E6">
      <w:pPr>
        <w:pStyle w:val="21"/>
        <w:tabs>
          <w:tab w:val="right" w:leader="dot" w:pos="9628"/>
        </w:tabs>
        <w:rPr>
          <w:rFonts w:ascii="Times New Roman" w:hAnsi="Times New Roman" w:cs="Times New Roman"/>
          <w:noProof/>
          <w:color w:val="auto"/>
          <w:kern w:val="0"/>
          <w:sz w:val="24"/>
          <w:szCs w:val="24"/>
          <w:lang w:eastAsia="ru-RU"/>
        </w:rPr>
      </w:pPr>
      <w:r w:rsidRPr="005D33E6">
        <w:rPr>
          <w:rFonts w:ascii="Times New Roman" w:hAnsi="Times New Roman" w:cs="Times New Roman"/>
          <w:b/>
          <w:noProof/>
          <w:sz w:val="24"/>
          <w:szCs w:val="24"/>
        </w:rPr>
        <w:lastRenderedPageBreak/>
        <w:t>2.3. Организационный раздел</w:t>
      </w:r>
      <w:r w:rsidRPr="005D33E6">
        <w:rPr>
          <w:rFonts w:ascii="Times New Roman" w:hAnsi="Times New Roman" w:cs="Times New Roman"/>
          <w:noProof/>
          <w:webHidden/>
          <w:sz w:val="24"/>
          <w:szCs w:val="24"/>
        </w:rPr>
        <w:tab/>
      </w:r>
      <w:r w:rsidR="005F72E3">
        <w:rPr>
          <w:rFonts w:ascii="Times New Roman" w:hAnsi="Times New Roman" w:cs="Times New Roman"/>
          <w:noProof/>
          <w:webHidden/>
          <w:sz w:val="24"/>
          <w:szCs w:val="24"/>
        </w:rPr>
        <w:t>72-82</w:t>
      </w:r>
    </w:p>
    <w:p w:rsidR="00357CC1" w:rsidRDefault="00357CC1" w:rsidP="005D33E6">
      <w:pPr>
        <w:rPr>
          <w:rFonts w:ascii="Times New Roman" w:hAnsi="Times New Roman"/>
          <w:noProof/>
          <w:sz w:val="24"/>
          <w:szCs w:val="24"/>
        </w:rPr>
      </w:pPr>
      <w:r>
        <w:rPr>
          <w:rFonts w:ascii="Times New Roman" w:hAnsi="Times New Roman"/>
          <w:noProof/>
          <w:sz w:val="24"/>
          <w:szCs w:val="24"/>
        </w:rPr>
        <w:t>Годовой календарный график</w:t>
      </w:r>
    </w:p>
    <w:p w:rsidR="00357CC1" w:rsidRPr="005D33E6" w:rsidRDefault="00357CC1" w:rsidP="005D33E6">
      <w:pPr>
        <w:rPr>
          <w:rFonts w:ascii="Times New Roman" w:hAnsi="Times New Roman"/>
          <w:sz w:val="24"/>
          <w:szCs w:val="24"/>
        </w:rPr>
      </w:pPr>
      <w:r w:rsidRPr="005D33E6">
        <w:rPr>
          <w:rFonts w:ascii="Times New Roman" w:hAnsi="Times New Roman"/>
          <w:noProof/>
          <w:sz w:val="24"/>
          <w:szCs w:val="24"/>
        </w:rPr>
        <w:t>Учебный план</w:t>
      </w:r>
      <w:r w:rsidRPr="005D33E6">
        <w:rPr>
          <w:rFonts w:ascii="Times New Roman" w:hAnsi="Times New Roman"/>
          <w:noProof/>
          <w:webHidden/>
          <w:sz w:val="24"/>
          <w:szCs w:val="24"/>
        </w:rPr>
        <w:tab/>
      </w:r>
    </w:p>
    <w:p w:rsidR="00357CC1" w:rsidRPr="005D33E6" w:rsidRDefault="00357CC1" w:rsidP="005D33E6">
      <w:pPr>
        <w:rPr>
          <w:rFonts w:ascii="Times New Roman" w:hAnsi="Times New Roman"/>
          <w:sz w:val="24"/>
          <w:szCs w:val="24"/>
        </w:rPr>
      </w:pPr>
      <w:r w:rsidRPr="005D33E6">
        <w:rPr>
          <w:rFonts w:ascii="Times New Roman" w:hAnsi="Times New Roman"/>
          <w:sz w:val="24"/>
          <w:szCs w:val="24"/>
        </w:rPr>
        <w:t>Система условий реализации адаптированной образовательной программы</w:t>
      </w:r>
    </w:p>
    <w:p w:rsidR="00357CC1" w:rsidRPr="005D33E6" w:rsidRDefault="00357CC1" w:rsidP="005D33E6">
      <w:pPr>
        <w:rPr>
          <w:rFonts w:ascii="Times New Roman" w:hAnsi="Times New Roman"/>
          <w:sz w:val="24"/>
          <w:szCs w:val="24"/>
        </w:rPr>
      </w:pPr>
      <w:r w:rsidRPr="005D33E6">
        <w:rPr>
          <w:rFonts w:ascii="Times New Roman" w:hAnsi="Times New Roman"/>
          <w:sz w:val="24"/>
          <w:szCs w:val="24"/>
        </w:rPr>
        <w:t>                                                       </w:t>
      </w:r>
    </w:p>
    <w:p w:rsidR="00357CC1" w:rsidRPr="005D33E6" w:rsidRDefault="00357CC1" w:rsidP="005D33E6">
      <w:pPr>
        <w:ind w:left="360"/>
        <w:rPr>
          <w:rFonts w:ascii="Times New Roman" w:hAnsi="Times New Roman"/>
          <w:b/>
          <w:sz w:val="24"/>
          <w:szCs w:val="24"/>
        </w:rPr>
      </w:pPr>
    </w:p>
    <w:p w:rsidR="00357CC1" w:rsidRDefault="00357CC1" w:rsidP="005D33E6">
      <w:pPr>
        <w:ind w:left="360"/>
        <w:rPr>
          <w:rFonts w:ascii="Times New Roman" w:hAnsi="Times New Roman"/>
          <w:b/>
          <w:sz w:val="24"/>
          <w:szCs w:val="24"/>
        </w:rPr>
      </w:pPr>
    </w:p>
    <w:p w:rsidR="00B171DD" w:rsidRPr="005D33E6" w:rsidRDefault="00B171DD" w:rsidP="005D33E6">
      <w:pPr>
        <w:ind w:left="360"/>
        <w:rPr>
          <w:rFonts w:ascii="Times New Roman" w:hAnsi="Times New Roman"/>
          <w:b/>
          <w:sz w:val="24"/>
          <w:szCs w:val="24"/>
        </w:rPr>
      </w:pPr>
    </w:p>
    <w:p w:rsidR="00357CC1" w:rsidRPr="005D33E6" w:rsidRDefault="00357CC1" w:rsidP="00A95195">
      <w:pPr>
        <w:ind w:left="360"/>
        <w:jc w:val="both"/>
        <w:rPr>
          <w:rFonts w:ascii="Times New Roman" w:hAnsi="Times New Roman"/>
          <w:b/>
          <w:sz w:val="24"/>
          <w:szCs w:val="24"/>
        </w:rPr>
      </w:pPr>
      <w:r w:rsidRPr="005D33E6">
        <w:rPr>
          <w:rFonts w:ascii="Times New Roman" w:hAnsi="Times New Roman"/>
          <w:b/>
          <w:sz w:val="24"/>
          <w:szCs w:val="24"/>
        </w:rPr>
        <w:t>ПОЯСНИТЕЛЬНАЯ ЗАПИСКА</w:t>
      </w:r>
    </w:p>
    <w:p w:rsidR="00357CC1" w:rsidRPr="002E0C53" w:rsidRDefault="00357CC1" w:rsidP="00A95195">
      <w:pPr>
        <w:pStyle w:val="ae"/>
        <w:ind w:right="76"/>
        <w:jc w:val="both"/>
        <w:rPr>
          <w:rFonts w:ascii="Times New Roman" w:hAnsi="Times New Roman"/>
          <w:sz w:val="24"/>
          <w:szCs w:val="24"/>
        </w:rPr>
      </w:pPr>
      <w:r w:rsidRPr="002E0C53">
        <w:rPr>
          <w:rFonts w:ascii="Times New Roman" w:hAnsi="Times New Roman"/>
          <w:sz w:val="24"/>
          <w:szCs w:val="24"/>
        </w:rPr>
        <w:t>    Адаптированная</w:t>
      </w:r>
      <w:r w:rsidR="00B4657B">
        <w:rPr>
          <w:rFonts w:ascii="Times New Roman" w:hAnsi="Times New Roman"/>
          <w:sz w:val="24"/>
          <w:szCs w:val="24"/>
        </w:rPr>
        <w:t xml:space="preserve"> </w:t>
      </w:r>
      <w:r w:rsidRPr="002E0C53">
        <w:rPr>
          <w:rFonts w:ascii="Times New Roman" w:hAnsi="Times New Roman"/>
          <w:sz w:val="24"/>
          <w:szCs w:val="24"/>
        </w:rPr>
        <w:t>образовательная</w:t>
      </w:r>
      <w:r w:rsidR="00B4657B">
        <w:rPr>
          <w:rFonts w:ascii="Times New Roman" w:hAnsi="Times New Roman"/>
          <w:sz w:val="24"/>
          <w:szCs w:val="24"/>
        </w:rPr>
        <w:t xml:space="preserve"> </w:t>
      </w:r>
      <w:r w:rsidRPr="002E0C53">
        <w:rPr>
          <w:rFonts w:ascii="Times New Roman" w:hAnsi="Times New Roman"/>
          <w:sz w:val="24"/>
          <w:szCs w:val="24"/>
        </w:rPr>
        <w:t>программа</w:t>
      </w:r>
      <w:r w:rsidR="00B4657B">
        <w:rPr>
          <w:rFonts w:ascii="Times New Roman" w:hAnsi="Times New Roman"/>
          <w:sz w:val="24"/>
          <w:szCs w:val="24"/>
        </w:rPr>
        <w:t xml:space="preserve"> </w:t>
      </w:r>
      <w:r w:rsidRPr="002E0C53">
        <w:rPr>
          <w:rFonts w:ascii="Times New Roman" w:hAnsi="Times New Roman"/>
          <w:sz w:val="24"/>
          <w:szCs w:val="24"/>
        </w:rPr>
        <w:t>-</w:t>
      </w:r>
      <w:r w:rsidR="00B4657B">
        <w:rPr>
          <w:rFonts w:ascii="Times New Roman" w:hAnsi="Times New Roman"/>
          <w:sz w:val="24"/>
          <w:szCs w:val="24"/>
        </w:rPr>
        <w:t xml:space="preserve"> </w:t>
      </w:r>
      <w:r w:rsidRPr="002E0C53">
        <w:rPr>
          <w:rFonts w:ascii="Times New Roman" w:hAnsi="Times New Roman"/>
          <w:sz w:val="24"/>
          <w:szCs w:val="24"/>
        </w:rPr>
        <w:t>образовательная</w:t>
      </w:r>
      <w:r w:rsidR="00B4657B">
        <w:rPr>
          <w:rFonts w:ascii="Times New Roman" w:hAnsi="Times New Roman"/>
          <w:sz w:val="24"/>
          <w:szCs w:val="24"/>
        </w:rPr>
        <w:t xml:space="preserve"> </w:t>
      </w:r>
      <w:r w:rsidRPr="002E0C53">
        <w:rPr>
          <w:rFonts w:ascii="Times New Roman" w:hAnsi="Times New Roman"/>
          <w:sz w:val="24"/>
          <w:szCs w:val="24"/>
        </w:rPr>
        <w:t>программа,</w:t>
      </w:r>
      <w:r w:rsidR="00B4657B">
        <w:rPr>
          <w:rFonts w:ascii="Times New Roman" w:hAnsi="Times New Roman"/>
          <w:sz w:val="24"/>
          <w:szCs w:val="24"/>
        </w:rPr>
        <w:t xml:space="preserve"> </w:t>
      </w:r>
      <w:r w:rsidRPr="002E0C53">
        <w:rPr>
          <w:rFonts w:ascii="Times New Roman" w:hAnsi="Times New Roman"/>
          <w:sz w:val="24"/>
          <w:szCs w:val="24"/>
        </w:rPr>
        <w:t xml:space="preserve">адаптированная для обучения лиц с ограниченными возможностями здоровья с </w:t>
      </w:r>
      <w:r w:rsidRPr="002E0C53">
        <w:rPr>
          <w:rFonts w:ascii="Times New Roman" w:hAnsi="Times New Roman"/>
          <w:spacing w:val="-3"/>
          <w:sz w:val="24"/>
          <w:szCs w:val="24"/>
        </w:rPr>
        <w:t xml:space="preserve">учетом </w:t>
      </w:r>
      <w:r w:rsidRPr="002E0C53">
        <w:rPr>
          <w:rFonts w:ascii="Times New Roman" w:hAnsi="Times New Roman"/>
          <w:sz w:val="24"/>
          <w:szCs w:val="24"/>
        </w:rPr>
        <w:t xml:space="preserve">особенностей их психофизического развития, индивидуальных возможностей и при </w:t>
      </w:r>
      <w:r w:rsidRPr="002E0C53">
        <w:rPr>
          <w:rFonts w:ascii="Times New Roman" w:hAnsi="Times New Roman"/>
          <w:spacing w:val="-2"/>
          <w:sz w:val="24"/>
          <w:szCs w:val="24"/>
        </w:rPr>
        <w:t xml:space="preserve">необходимости </w:t>
      </w:r>
      <w:r w:rsidRPr="002E0C53">
        <w:rPr>
          <w:rFonts w:ascii="Times New Roman" w:hAnsi="Times New Roman"/>
          <w:sz w:val="24"/>
          <w:szCs w:val="24"/>
        </w:rPr>
        <w:t>обеспечивающаякоррекциюнарушенийразвитияисоциальнуюадаптациюуказанныхлиц. (Федеральный</w:t>
      </w:r>
      <w:r w:rsidRPr="002E0C53">
        <w:rPr>
          <w:rFonts w:ascii="Times New Roman" w:hAnsi="Times New Roman"/>
          <w:spacing w:val="-3"/>
          <w:sz w:val="24"/>
          <w:szCs w:val="24"/>
        </w:rPr>
        <w:t>Зако</w:t>
      </w:r>
      <w:proofErr w:type="gramStart"/>
      <w:r w:rsidRPr="002E0C53">
        <w:rPr>
          <w:rFonts w:ascii="Times New Roman" w:hAnsi="Times New Roman"/>
          <w:spacing w:val="-3"/>
          <w:sz w:val="24"/>
          <w:szCs w:val="24"/>
        </w:rPr>
        <w:t>н</w:t>
      </w:r>
      <w:r w:rsidRPr="002E0C53">
        <w:rPr>
          <w:rFonts w:ascii="Times New Roman" w:hAnsi="Times New Roman"/>
          <w:sz w:val="24"/>
          <w:szCs w:val="24"/>
        </w:rPr>
        <w:t>"</w:t>
      </w:r>
      <w:proofErr w:type="gramEnd"/>
      <w:r w:rsidRPr="002E0C53">
        <w:rPr>
          <w:rFonts w:ascii="Times New Roman" w:hAnsi="Times New Roman"/>
          <w:sz w:val="24"/>
          <w:szCs w:val="24"/>
        </w:rPr>
        <w:t>ОбобразованиивРоссийскойФедерации"от29.12.</w:t>
      </w:r>
      <w:smartTag w:uri="urn:schemas-microsoft-com:office:smarttags" w:element="metricconverter">
        <w:smartTagPr>
          <w:attr w:name="ProductID" w:val="2012 г"/>
        </w:smartTagPr>
        <w:r w:rsidRPr="002E0C53">
          <w:rPr>
            <w:rFonts w:ascii="Times New Roman" w:hAnsi="Times New Roman"/>
            <w:sz w:val="24"/>
            <w:szCs w:val="24"/>
          </w:rPr>
          <w:t>2012</w:t>
        </w:r>
        <w:r w:rsidRPr="002E0C53">
          <w:rPr>
            <w:rFonts w:ascii="Times New Roman" w:hAnsi="Times New Roman"/>
            <w:spacing w:val="-14"/>
            <w:sz w:val="24"/>
            <w:szCs w:val="24"/>
          </w:rPr>
          <w:t xml:space="preserve"> г</w:t>
        </w:r>
      </w:smartTag>
      <w:r w:rsidRPr="002E0C53">
        <w:rPr>
          <w:rFonts w:ascii="Times New Roman" w:hAnsi="Times New Roman"/>
          <w:spacing w:val="-14"/>
          <w:sz w:val="24"/>
          <w:szCs w:val="24"/>
        </w:rPr>
        <w:t>.</w:t>
      </w:r>
      <w:r w:rsidRPr="002E0C53">
        <w:rPr>
          <w:rFonts w:ascii="Times New Roman" w:hAnsi="Times New Roman"/>
          <w:sz w:val="24"/>
          <w:szCs w:val="24"/>
        </w:rPr>
        <w:t>№273п.28 статья2).</w:t>
      </w:r>
    </w:p>
    <w:p w:rsidR="00357CC1" w:rsidRPr="002E0C53" w:rsidRDefault="00357CC1" w:rsidP="00A95195">
      <w:pPr>
        <w:pStyle w:val="ae"/>
        <w:ind w:right="76"/>
        <w:jc w:val="both"/>
        <w:rPr>
          <w:rFonts w:ascii="Times New Roman" w:hAnsi="Times New Roman"/>
          <w:sz w:val="24"/>
          <w:szCs w:val="24"/>
        </w:rPr>
      </w:pPr>
      <w:r w:rsidRPr="002E0C53">
        <w:rPr>
          <w:rFonts w:ascii="Times New Roman" w:hAnsi="Times New Roman"/>
          <w:sz w:val="24"/>
          <w:szCs w:val="24"/>
        </w:rPr>
        <w:t xml:space="preserve">В соответствии с пунктом 2 статьи 34 Федерального </w:t>
      </w:r>
      <w:r w:rsidRPr="002E0C53">
        <w:rPr>
          <w:rFonts w:ascii="Times New Roman" w:hAnsi="Times New Roman"/>
          <w:spacing w:val="-3"/>
          <w:sz w:val="24"/>
          <w:szCs w:val="24"/>
        </w:rPr>
        <w:t xml:space="preserve">закона «Об </w:t>
      </w:r>
      <w:r w:rsidRPr="002E0C53">
        <w:rPr>
          <w:rFonts w:ascii="Times New Roman" w:hAnsi="Times New Roman"/>
          <w:sz w:val="24"/>
          <w:szCs w:val="24"/>
        </w:rPr>
        <w:t xml:space="preserve">образовании в Российской Федерации»от 29.12. </w:t>
      </w:r>
      <w:smartTag w:uri="urn:schemas-microsoft-com:office:smarttags" w:element="metricconverter">
        <w:smartTagPr>
          <w:attr w:name="ProductID" w:val="2012 г"/>
        </w:smartTagPr>
        <w:r w:rsidRPr="002E0C53">
          <w:rPr>
            <w:rFonts w:ascii="Times New Roman" w:hAnsi="Times New Roman"/>
            <w:sz w:val="24"/>
            <w:szCs w:val="24"/>
          </w:rPr>
          <w:t xml:space="preserve">2012 </w:t>
        </w:r>
        <w:r w:rsidRPr="002E0C53">
          <w:rPr>
            <w:rFonts w:ascii="Times New Roman" w:hAnsi="Times New Roman"/>
            <w:spacing w:val="-14"/>
            <w:sz w:val="24"/>
            <w:szCs w:val="24"/>
          </w:rPr>
          <w:t>г</w:t>
        </w:r>
      </w:smartTag>
      <w:r w:rsidRPr="002E0C53">
        <w:rPr>
          <w:rFonts w:ascii="Times New Roman" w:hAnsi="Times New Roman"/>
          <w:spacing w:val="-14"/>
          <w:sz w:val="24"/>
          <w:szCs w:val="24"/>
        </w:rPr>
        <w:t xml:space="preserve">. </w:t>
      </w:r>
      <w:r w:rsidRPr="002E0C53">
        <w:rPr>
          <w:rFonts w:ascii="Times New Roman" w:hAnsi="Times New Roman"/>
          <w:sz w:val="24"/>
          <w:szCs w:val="24"/>
        </w:rPr>
        <w:t xml:space="preserve">№ 273: обучающиеся имеют право на предоставление условий для обучения с учетом особенностей их психофизического развития и состояния здоровья, в </w:t>
      </w:r>
      <w:r w:rsidRPr="002E0C53">
        <w:rPr>
          <w:rFonts w:ascii="Times New Roman" w:hAnsi="Times New Roman"/>
          <w:spacing w:val="-3"/>
          <w:sz w:val="24"/>
          <w:szCs w:val="24"/>
        </w:rPr>
        <w:t xml:space="preserve">том </w:t>
      </w:r>
      <w:r w:rsidRPr="002E0C53">
        <w:rPr>
          <w:rFonts w:ascii="Times New Roman" w:hAnsi="Times New Roman"/>
          <w:sz w:val="24"/>
          <w:szCs w:val="24"/>
        </w:rPr>
        <w:t>числе получение социально-педагогической и психологической помощи, бесплатной психолого-медико-педагогической коррекции.</w:t>
      </w:r>
    </w:p>
    <w:p w:rsidR="00357CC1" w:rsidRPr="005D33E6" w:rsidRDefault="00357CC1" w:rsidP="00A95195">
      <w:pPr>
        <w:jc w:val="both"/>
        <w:rPr>
          <w:rFonts w:ascii="Times New Roman" w:hAnsi="Times New Roman"/>
          <w:sz w:val="24"/>
          <w:szCs w:val="24"/>
        </w:rPr>
      </w:pPr>
      <w:r w:rsidRPr="005D33E6">
        <w:rPr>
          <w:rFonts w:ascii="Times New Roman" w:hAnsi="Times New Roman"/>
          <w:sz w:val="24"/>
          <w:szCs w:val="24"/>
        </w:rPr>
        <w:t xml:space="preserve"> Адаптированная основная образовательная программа разработана на основе следующих нормативных документов:</w:t>
      </w:r>
    </w:p>
    <w:p w:rsidR="00357CC1" w:rsidRPr="005D33E6" w:rsidRDefault="00357CC1" w:rsidP="00A95195">
      <w:pPr>
        <w:jc w:val="both"/>
        <w:rPr>
          <w:rFonts w:ascii="Times New Roman" w:hAnsi="Times New Roman"/>
          <w:sz w:val="24"/>
          <w:szCs w:val="24"/>
        </w:rPr>
      </w:pPr>
      <w:r w:rsidRPr="005D33E6">
        <w:rPr>
          <w:rFonts w:ascii="Times New Roman" w:hAnsi="Times New Roman"/>
          <w:sz w:val="24"/>
          <w:szCs w:val="24"/>
        </w:rPr>
        <w:t>1. Федеральный закон от 29.12.2012г. №273-ФЗ «Об образовании в Российской федерации».</w:t>
      </w:r>
    </w:p>
    <w:p w:rsidR="00357CC1" w:rsidRPr="005D33E6" w:rsidRDefault="00357CC1" w:rsidP="00A95195">
      <w:pPr>
        <w:jc w:val="both"/>
        <w:rPr>
          <w:rFonts w:ascii="Times New Roman" w:hAnsi="Times New Roman"/>
          <w:sz w:val="24"/>
          <w:szCs w:val="24"/>
        </w:rPr>
      </w:pPr>
      <w:r w:rsidRPr="005D33E6">
        <w:rPr>
          <w:rFonts w:ascii="Times New Roman" w:hAnsi="Times New Roman"/>
          <w:sz w:val="24"/>
          <w:szCs w:val="24"/>
        </w:rPr>
        <w:t>2. Федеральный закон от 24.11.1995г. №181-ФЗ «О социальной защите инвалидов в Российской федерации».</w:t>
      </w:r>
    </w:p>
    <w:p w:rsidR="00357CC1" w:rsidRPr="005D33E6" w:rsidRDefault="00357CC1" w:rsidP="00A95195">
      <w:pPr>
        <w:jc w:val="both"/>
        <w:rPr>
          <w:rFonts w:ascii="Times New Roman" w:hAnsi="Times New Roman"/>
          <w:sz w:val="24"/>
          <w:szCs w:val="24"/>
        </w:rPr>
      </w:pPr>
      <w:r w:rsidRPr="005D33E6">
        <w:rPr>
          <w:rFonts w:ascii="Times New Roman" w:hAnsi="Times New Roman"/>
          <w:sz w:val="24"/>
          <w:szCs w:val="24"/>
        </w:rPr>
        <w:t>3. Федеральный закон от 03.05.2012г. №46-ФЗ «О ратификации Конвенции о правах инвалидов».</w:t>
      </w:r>
    </w:p>
    <w:p w:rsidR="00357CC1" w:rsidRPr="005D33E6" w:rsidRDefault="00357CC1" w:rsidP="00A95195">
      <w:pPr>
        <w:jc w:val="both"/>
        <w:rPr>
          <w:rFonts w:ascii="Times New Roman" w:hAnsi="Times New Roman"/>
          <w:sz w:val="24"/>
          <w:szCs w:val="24"/>
        </w:rPr>
      </w:pPr>
      <w:r w:rsidRPr="005D33E6">
        <w:rPr>
          <w:rFonts w:ascii="Times New Roman" w:hAnsi="Times New Roman"/>
          <w:sz w:val="24"/>
          <w:szCs w:val="24"/>
        </w:rPr>
        <w:t xml:space="preserve">4. Указ Президента РФ от 01.06.2012г. №761 «О национальной стратегии действий в интересах детей на 2012-2017 годы». </w:t>
      </w:r>
    </w:p>
    <w:p w:rsidR="00357CC1" w:rsidRPr="005D33E6" w:rsidRDefault="00357CC1" w:rsidP="00A95195">
      <w:pPr>
        <w:jc w:val="both"/>
        <w:rPr>
          <w:rFonts w:ascii="Times New Roman" w:hAnsi="Times New Roman"/>
          <w:sz w:val="24"/>
          <w:szCs w:val="24"/>
        </w:rPr>
      </w:pPr>
      <w:r w:rsidRPr="005D33E6">
        <w:rPr>
          <w:rFonts w:ascii="Times New Roman" w:hAnsi="Times New Roman"/>
          <w:sz w:val="24"/>
          <w:szCs w:val="24"/>
        </w:rPr>
        <w:lastRenderedPageBreak/>
        <w:t>5. Приказ Министерства образования и науки Российской Федерации от 20.09.2013г. №1082 «Об утверждении положения о психолого-медико-педагогической комиссии».</w:t>
      </w:r>
    </w:p>
    <w:p w:rsidR="00357CC1" w:rsidRPr="005D33E6" w:rsidRDefault="00357CC1" w:rsidP="00A95195">
      <w:pPr>
        <w:jc w:val="both"/>
        <w:rPr>
          <w:rFonts w:ascii="Times New Roman" w:hAnsi="Times New Roman"/>
          <w:sz w:val="24"/>
          <w:szCs w:val="24"/>
        </w:rPr>
      </w:pPr>
      <w:r w:rsidRPr="005D33E6">
        <w:rPr>
          <w:rFonts w:ascii="Times New Roman" w:hAnsi="Times New Roman"/>
          <w:sz w:val="24"/>
          <w:szCs w:val="24"/>
        </w:rPr>
        <w:t xml:space="preserve">6. Письмо Министерства образования и науки Российской Федерации от 27.03.2000г.  №27/901-6 «О психолого-медико-педагогическом консилиуме (ПМПК образовательного учреждения»). </w:t>
      </w:r>
    </w:p>
    <w:p w:rsidR="00357CC1" w:rsidRPr="005D33E6" w:rsidRDefault="00357CC1" w:rsidP="00A95195">
      <w:pPr>
        <w:jc w:val="both"/>
        <w:rPr>
          <w:rFonts w:ascii="Times New Roman" w:hAnsi="Times New Roman"/>
          <w:sz w:val="24"/>
          <w:szCs w:val="24"/>
        </w:rPr>
      </w:pPr>
      <w:r w:rsidRPr="005D33E6">
        <w:rPr>
          <w:rFonts w:ascii="Times New Roman" w:hAnsi="Times New Roman"/>
          <w:sz w:val="24"/>
          <w:szCs w:val="24"/>
        </w:rPr>
        <w:t>7. Письмо министерства образования и науки Российской Федерации от 18.04.2008г. №АФ-150/06 «О создании условий для получения образования детьми с ограниченными возможностями здоровья и детьми-инвалидами».</w:t>
      </w:r>
    </w:p>
    <w:p w:rsidR="00357CC1" w:rsidRPr="005D33E6" w:rsidRDefault="00357CC1" w:rsidP="00A95195">
      <w:pPr>
        <w:jc w:val="both"/>
        <w:rPr>
          <w:rFonts w:ascii="Times New Roman" w:hAnsi="Times New Roman"/>
          <w:sz w:val="24"/>
          <w:szCs w:val="24"/>
        </w:rPr>
      </w:pPr>
      <w:r w:rsidRPr="005D33E6">
        <w:rPr>
          <w:rFonts w:ascii="Times New Roman" w:hAnsi="Times New Roman"/>
          <w:sz w:val="24"/>
          <w:szCs w:val="24"/>
        </w:rPr>
        <w:t>8.  Приказ Министерства образования и науки Российской Федерации (</w:t>
      </w:r>
      <w:proofErr w:type="spellStart"/>
      <w:r w:rsidRPr="005D33E6">
        <w:rPr>
          <w:rFonts w:ascii="Times New Roman" w:hAnsi="Times New Roman"/>
          <w:sz w:val="24"/>
          <w:szCs w:val="24"/>
        </w:rPr>
        <w:t>Минобрнауки</w:t>
      </w:r>
      <w:proofErr w:type="spellEnd"/>
      <w:r w:rsidRPr="005D33E6">
        <w:rPr>
          <w:rFonts w:ascii="Times New Roman" w:hAnsi="Times New Roman"/>
          <w:sz w:val="24"/>
          <w:szCs w:val="24"/>
        </w:rPr>
        <w:t xml:space="preserve"> России) от 30.08.2013г. №1015 «Об утверждении 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w:t>
      </w:r>
    </w:p>
    <w:p w:rsidR="00357CC1" w:rsidRPr="005D33E6" w:rsidRDefault="00AD2431" w:rsidP="00A95195">
      <w:pPr>
        <w:jc w:val="both"/>
        <w:rPr>
          <w:rFonts w:ascii="Times New Roman" w:hAnsi="Times New Roman"/>
          <w:sz w:val="24"/>
          <w:szCs w:val="24"/>
        </w:rPr>
      </w:pPr>
      <w:r>
        <w:rPr>
          <w:rFonts w:ascii="Times New Roman" w:hAnsi="Times New Roman"/>
          <w:sz w:val="24"/>
          <w:szCs w:val="24"/>
        </w:rPr>
        <w:t>10</w:t>
      </w:r>
      <w:r w:rsidR="00357CC1" w:rsidRPr="005D33E6">
        <w:rPr>
          <w:rFonts w:ascii="Times New Roman" w:hAnsi="Times New Roman"/>
          <w:sz w:val="24"/>
          <w:szCs w:val="24"/>
        </w:rPr>
        <w:t>. Письмо министерства образования и науки Российской Федерации от 07.06.2013г. №ИР-535/07 «О коррекционном и инклюзивном образовании детей».</w:t>
      </w:r>
    </w:p>
    <w:p w:rsidR="00357CC1" w:rsidRPr="005D33E6" w:rsidRDefault="00AD2431" w:rsidP="00A95195">
      <w:pPr>
        <w:jc w:val="both"/>
        <w:rPr>
          <w:rFonts w:ascii="Times New Roman" w:hAnsi="Times New Roman"/>
          <w:sz w:val="24"/>
          <w:szCs w:val="24"/>
        </w:rPr>
      </w:pPr>
      <w:r>
        <w:rPr>
          <w:rFonts w:ascii="Times New Roman" w:hAnsi="Times New Roman"/>
          <w:sz w:val="24"/>
          <w:szCs w:val="24"/>
        </w:rPr>
        <w:t>11</w:t>
      </w:r>
      <w:bookmarkStart w:id="0" w:name="_GoBack"/>
      <w:bookmarkEnd w:id="0"/>
      <w:r w:rsidR="00357CC1" w:rsidRPr="005D33E6">
        <w:rPr>
          <w:rFonts w:ascii="Times New Roman" w:hAnsi="Times New Roman"/>
          <w:sz w:val="24"/>
          <w:szCs w:val="24"/>
        </w:rPr>
        <w:t>. Приказ Государственного управления образования Псковской области от 30.03.2015г. «Об утверждении Плана графика введения в образовательных организациях Псковской области ФГОС начального и общего образования для детей с ОВЗ»</w:t>
      </w:r>
    </w:p>
    <w:p w:rsidR="00357CC1" w:rsidRPr="005D33E6" w:rsidRDefault="00357CC1" w:rsidP="00A95195">
      <w:pPr>
        <w:jc w:val="both"/>
        <w:rPr>
          <w:rFonts w:ascii="Times New Roman" w:hAnsi="Times New Roman"/>
          <w:sz w:val="24"/>
          <w:szCs w:val="24"/>
        </w:rPr>
      </w:pPr>
      <w:r w:rsidRPr="005D33E6">
        <w:rPr>
          <w:rFonts w:ascii="Times New Roman" w:hAnsi="Times New Roman"/>
          <w:sz w:val="24"/>
          <w:szCs w:val="24"/>
        </w:rPr>
        <w:t xml:space="preserve">         В соответствии с ч. 1 ст. 79 Федерального закона "Об образовании в Российской Федерации" от 29.12.2012 № 273 (далее – Федеральный закон "Об образовании в Российской Федерации") установлено: «… содержание образования и условия организации обучения и воспитания обучающихся с ограниченными возможностями здоровья (далее – ОВЗ)   определяются адаптированной образовательной программой, а для инвалидов также в соответствии с «индивидуальной программой реабилитации инвалида». </w:t>
      </w:r>
    </w:p>
    <w:p w:rsidR="00357CC1" w:rsidRPr="005D33E6" w:rsidRDefault="00357CC1" w:rsidP="00A95195">
      <w:pPr>
        <w:jc w:val="both"/>
        <w:rPr>
          <w:rFonts w:ascii="Times New Roman" w:hAnsi="Times New Roman"/>
          <w:sz w:val="24"/>
          <w:szCs w:val="24"/>
        </w:rPr>
      </w:pPr>
      <w:r>
        <w:rPr>
          <w:rFonts w:ascii="Times New Roman" w:hAnsi="Times New Roman"/>
          <w:sz w:val="24"/>
          <w:szCs w:val="24"/>
        </w:rPr>
        <w:t> В связи с этим в МБО «Ротовская ООШ</w:t>
      </w:r>
      <w:r w:rsidRPr="005D33E6">
        <w:rPr>
          <w:rFonts w:ascii="Times New Roman" w:hAnsi="Times New Roman"/>
          <w:sz w:val="24"/>
          <w:szCs w:val="24"/>
        </w:rPr>
        <w:t>»  разработана Адаптированная образовательная программа для обучающихся с ограниченными возможностями здоровья</w:t>
      </w:r>
      <w:r>
        <w:rPr>
          <w:rFonts w:ascii="Times New Roman" w:hAnsi="Times New Roman"/>
          <w:sz w:val="24"/>
          <w:szCs w:val="24"/>
        </w:rPr>
        <w:t>.</w:t>
      </w:r>
    </w:p>
    <w:p w:rsidR="00357CC1" w:rsidRPr="005D33E6" w:rsidRDefault="00357CC1" w:rsidP="00A95195">
      <w:pPr>
        <w:jc w:val="both"/>
        <w:rPr>
          <w:rFonts w:ascii="Times New Roman" w:hAnsi="Times New Roman"/>
          <w:b/>
          <w:sz w:val="24"/>
          <w:szCs w:val="24"/>
        </w:rPr>
      </w:pPr>
      <w:r w:rsidRPr="005D33E6">
        <w:rPr>
          <w:rFonts w:ascii="Times New Roman" w:hAnsi="Times New Roman"/>
          <w:b/>
          <w:sz w:val="24"/>
          <w:szCs w:val="24"/>
        </w:rPr>
        <w:t>        Данная программа дает возможность детям с ОВЗ:</w:t>
      </w:r>
    </w:p>
    <w:p w:rsidR="00357CC1" w:rsidRPr="005D33E6" w:rsidRDefault="00357CC1" w:rsidP="00A95195">
      <w:pPr>
        <w:jc w:val="both"/>
        <w:rPr>
          <w:rFonts w:ascii="Times New Roman" w:hAnsi="Times New Roman"/>
          <w:sz w:val="24"/>
          <w:szCs w:val="24"/>
        </w:rPr>
      </w:pPr>
      <w:r w:rsidRPr="005D33E6">
        <w:rPr>
          <w:rFonts w:ascii="Times New Roman" w:hAnsi="Times New Roman"/>
          <w:sz w:val="24"/>
          <w:szCs w:val="24"/>
        </w:rPr>
        <w:t>     - освоить основную образовательную программу на доступном им уровне;</w:t>
      </w:r>
    </w:p>
    <w:p w:rsidR="00357CC1" w:rsidRPr="005D33E6" w:rsidRDefault="00357CC1" w:rsidP="00A95195">
      <w:pPr>
        <w:jc w:val="both"/>
        <w:rPr>
          <w:rFonts w:ascii="Times New Roman" w:hAnsi="Times New Roman"/>
          <w:sz w:val="24"/>
          <w:szCs w:val="24"/>
        </w:rPr>
      </w:pPr>
      <w:r w:rsidRPr="005D33E6">
        <w:rPr>
          <w:rFonts w:ascii="Times New Roman" w:hAnsi="Times New Roman"/>
          <w:sz w:val="24"/>
          <w:szCs w:val="24"/>
        </w:rPr>
        <w:t>     - повысить уровень личностного развития и образования;</w:t>
      </w:r>
    </w:p>
    <w:p w:rsidR="00357CC1" w:rsidRPr="005D33E6" w:rsidRDefault="00357CC1" w:rsidP="00A95195">
      <w:pPr>
        <w:jc w:val="both"/>
        <w:rPr>
          <w:rFonts w:ascii="Times New Roman" w:hAnsi="Times New Roman"/>
          <w:sz w:val="24"/>
          <w:szCs w:val="24"/>
        </w:rPr>
      </w:pPr>
      <w:r w:rsidRPr="005D33E6">
        <w:rPr>
          <w:rFonts w:ascii="Times New Roman" w:hAnsi="Times New Roman"/>
          <w:sz w:val="24"/>
          <w:szCs w:val="24"/>
        </w:rPr>
        <w:t>     - восполнить  пробелы предшествующего обучения и воспитания;</w:t>
      </w:r>
    </w:p>
    <w:p w:rsidR="00357CC1" w:rsidRPr="005D33E6" w:rsidRDefault="00357CC1" w:rsidP="00A95195">
      <w:pPr>
        <w:jc w:val="both"/>
        <w:rPr>
          <w:rFonts w:ascii="Times New Roman" w:hAnsi="Times New Roman"/>
          <w:sz w:val="24"/>
          <w:szCs w:val="24"/>
        </w:rPr>
      </w:pPr>
      <w:r w:rsidRPr="005D33E6">
        <w:rPr>
          <w:rFonts w:ascii="Times New Roman" w:hAnsi="Times New Roman"/>
          <w:sz w:val="24"/>
          <w:szCs w:val="24"/>
        </w:rPr>
        <w:lastRenderedPageBreak/>
        <w:t>     - повысить уровень познавательной и эмоционально – личностной сферы.</w:t>
      </w:r>
    </w:p>
    <w:p w:rsidR="00357CC1" w:rsidRPr="005D33E6" w:rsidRDefault="00357CC1" w:rsidP="00A95195">
      <w:pPr>
        <w:jc w:val="both"/>
        <w:rPr>
          <w:rFonts w:ascii="Times New Roman" w:hAnsi="Times New Roman"/>
          <w:sz w:val="24"/>
          <w:szCs w:val="24"/>
        </w:rPr>
      </w:pPr>
      <w:r w:rsidRPr="005D33E6">
        <w:rPr>
          <w:rFonts w:ascii="Times New Roman" w:hAnsi="Times New Roman"/>
          <w:sz w:val="24"/>
          <w:szCs w:val="24"/>
        </w:rPr>
        <w:t>      и предусматривает:</w:t>
      </w:r>
    </w:p>
    <w:p w:rsidR="00357CC1" w:rsidRPr="005D33E6" w:rsidRDefault="00357CC1" w:rsidP="00A95195">
      <w:pPr>
        <w:jc w:val="both"/>
        <w:rPr>
          <w:rFonts w:ascii="Times New Roman" w:hAnsi="Times New Roman"/>
          <w:sz w:val="24"/>
          <w:szCs w:val="24"/>
        </w:rPr>
      </w:pPr>
      <w:r w:rsidRPr="005D33E6">
        <w:rPr>
          <w:rFonts w:ascii="Times New Roman" w:hAnsi="Times New Roman"/>
          <w:sz w:val="24"/>
          <w:szCs w:val="24"/>
        </w:rPr>
        <w:t xml:space="preserve">      - организацию </w:t>
      </w:r>
      <w:proofErr w:type="spellStart"/>
      <w:r w:rsidRPr="005D33E6">
        <w:rPr>
          <w:rFonts w:ascii="Times New Roman" w:hAnsi="Times New Roman"/>
          <w:sz w:val="24"/>
          <w:szCs w:val="24"/>
        </w:rPr>
        <w:t>безбарьерной</w:t>
      </w:r>
      <w:proofErr w:type="spellEnd"/>
      <w:r w:rsidRPr="005D33E6">
        <w:rPr>
          <w:rFonts w:ascii="Times New Roman" w:hAnsi="Times New Roman"/>
          <w:sz w:val="24"/>
          <w:szCs w:val="24"/>
        </w:rPr>
        <w:t>, развивающей предметной среды;</w:t>
      </w:r>
    </w:p>
    <w:p w:rsidR="00357CC1" w:rsidRPr="005D33E6" w:rsidRDefault="00357CC1" w:rsidP="00A95195">
      <w:pPr>
        <w:jc w:val="both"/>
        <w:rPr>
          <w:rFonts w:ascii="Times New Roman" w:hAnsi="Times New Roman"/>
          <w:sz w:val="24"/>
          <w:szCs w:val="24"/>
        </w:rPr>
      </w:pPr>
      <w:r w:rsidRPr="005D33E6">
        <w:rPr>
          <w:rFonts w:ascii="Times New Roman" w:hAnsi="Times New Roman"/>
          <w:sz w:val="24"/>
          <w:szCs w:val="24"/>
        </w:rPr>
        <w:t>      - создание атмосферы эмоционального комфорта;</w:t>
      </w:r>
    </w:p>
    <w:p w:rsidR="00357CC1" w:rsidRPr="005D33E6" w:rsidRDefault="00357CC1" w:rsidP="00A95195">
      <w:pPr>
        <w:jc w:val="both"/>
        <w:rPr>
          <w:rFonts w:ascii="Times New Roman" w:hAnsi="Times New Roman"/>
          <w:sz w:val="24"/>
          <w:szCs w:val="24"/>
        </w:rPr>
      </w:pPr>
      <w:r w:rsidRPr="005D33E6">
        <w:rPr>
          <w:rFonts w:ascii="Times New Roman" w:hAnsi="Times New Roman"/>
          <w:sz w:val="24"/>
          <w:szCs w:val="24"/>
        </w:rPr>
        <w:t>      -  формирование взаимоотношений в духе сотрудничества и принятия особенностей и возможностей каждого ребенка;</w:t>
      </w:r>
    </w:p>
    <w:p w:rsidR="00357CC1" w:rsidRPr="005D33E6" w:rsidRDefault="00357CC1" w:rsidP="00A95195">
      <w:pPr>
        <w:jc w:val="both"/>
        <w:rPr>
          <w:rFonts w:ascii="Times New Roman" w:hAnsi="Times New Roman"/>
          <w:sz w:val="24"/>
          <w:szCs w:val="24"/>
        </w:rPr>
      </w:pPr>
      <w:r w:rsidRPr="005D33E6">
        <w:rPr>
          <w:rFonts w:ascii="Times New Roman" w:hAnsi="Times New Roman"/>
          <w:sz w:val="24"/>
          <w:szCs w:val="24"/>
        </w:rPr>
        <w:t>      - использование вариативных форм получения образования;</w:t>
      </w:r>
    </w:p>
    <w:p w:rsidR="00357CC1" w:rsidRPr="005D33E6" w:rsidRDefault="00357CC1" w:rsidP="00A95195">
      <w:pPr>
        <w:jc w:val="both"/>
        <w:rPr>
          <w:rFonts w:ascii="Times New Roman" w:hAnsi="Times New Roman"/>
          <w:sz w:val="24"/>
          <w:szCs w:val="24"/>
        </w:rPr>
      </w:pPr>
      <w:r w:rsidRPr="005D33E6">
        <w:rPr>
          <w:rFonts w:ascii="Times New Roman" w:hAnsi="Times New Roman"/>
          <w:sz w:val="24"/>
          <w:szCs w:val="24"/>
        </w:rPr>
        <w:t>      -  участие в образовательном процессе  разных специалистов и педагогов:</w:t>
      </w:r>
    </w:p>
    <w:p w:rsidR="00357CC1" w:rsidRPr="005D33E6" w:rsidRDefault="00357CC1" w:rsidP="00A95195">
      <w:pPr>
        <w:jc w:val="both"/>
        <w:rPr>
          <w:rFonts w:ascii="Times New Roman" w:hAnsi="Times New Roman"/>
          <w:sz w:val="24"/>
          <w:szCs w:val="24"/>
        </w:rPr>
      </w:pPr>
      <w:r>
        <w:rPr>
          <w:rFonts w:ascii="Times New Roman" w:hAnsi="Times New Roman"/>
          <w:sz w:val="24"/>
          <w:szCs w:val="24"/>
        </w:rPr>
        <w:t>                            </w:t>
      </w:r>
      <w:r w:rsidRPr="005D33E6">
        <w:rPr>
          <w:rFonts w:ascii="Times New Roman" w:hAnsi="Times New Roman"/>
          <w:sz w:val="24"/>
          <w:szCs w:val="24"/>
        </w:rPr>
        <w:t>- педагога-психолога;</w:t>
      </w:r>
    </w:p>
    <w:p w:rsidR="00357CC1" w:rsidRPr="005D33E6" w:rsidRDefault="00357CC1" w:rsidP="00A95195">
      <w:pPr>
        <w:jc w:val="both"/>
        <w:rPr>
          <w:rFonts w:ascii="Times New Roman" w:hAnsi="Times New Roman"/>
          <w:sz w:val="24"/>
          <w:szCs w:val="24"/>
        </w:rPr>
      </w:pPr>
      <w:r w:rsidRPr="005D33E6">
        <w:rPr>
          <w:rFonts w:ascii="Times New Roman" w:hAnsi="Times New Roman"/>
          <w:sz w:val="24"/>
          <w:szCs w:val="24"/>
        </w:rPr>
        <w:t>      </w:t>
      </w:r>
      <w:r>
        <w:rPr>
          <w:rFonts w:ascii="Times New Roman" w:hAnsi="Times New Roman"/>
          <w:sz w:val="24"/>
          <w:szCs w:val="24"/>
        </w:rPr>
        <w:t>                      </w:t>
      </w:r>
      <w:r w:rsidRPr="005D33E6">
        <w:rPr>
          <w:rFonts w:ascii="Times New Roman" w:hAnsi="Times New Roman"/>
          <w:sz w:val="24"/>
          <w:szCs w:val="24"/>
        </w:rPr>
        <w:t>-  учителей-предметников;</w:t>
      </w:r>
    </w:p>
    <w:p w:rsidR="00357CC1" w:rsidRPr="005D33E6" w:rsidRDefault="00357CC1" w:rsidP="00A95195">
      <w:pPr>
        <w:jc w:val="both"/>
        <w:rPr>
          <w:rFonts w:ascii="Times New Roman" w:hAnsi="Times New Roman"/>
          <w:sz w:val="24"/>
          <w:szCs w:val="24"/>
        </w:rPr>
      </w:pPr>
      <w:r>
        <w:rPr>
          <w:rFonts w:ascii="Times New Roman" w:hAnsi="Times New Roman"/>
          <w:sz w:val="24"/>
          <w:szCs w:val="24"/>
        </w:rPr>
        <w:t xml:space="preserve">                     </w:t>
      </w:r>
      <w:r w:rsidR="00B4657B">
        <w:rPr>
          <w:rFonts w:ascii="Times New Roman" w:hAnsi="Times New Roman"/>
          <w:sz w:val="24"/>
          <w:szCs w:val="24"/>
        </w:rPr>
        <w:t>-   фел</w:t>
      </w:r>
      <w:r w:rsidRPr="005D33E6">
        <w:rPr>
          <w:rFonts w:ascii="Times New Roman" w:hAnsi="Times New Roman"/>
          <w:sz w:val="24"/>
          <w:szCs w:val="24"/>
        </w:rPr>
        <w:t>ьдшер</w:t>
      </w:r>
      <w:r>
        <w:rPr>
          <w:rFonts w:ascii="Times New Roman" w:hAnsi="Times New Roman"/>
          <w:sz w:val="24"/>
          <w:szCs w:val="24"/>
        </w:rPr>
        <w:t>а ФАП</w:t>
      </w:r>
    </w:p>
    <w:p w:rsidR="00357CC1" w:rsidRPr="005D33E6" w:rsidRDefault="00B4657B" w:rsidP="00A95195">
      <w:pPr>
        <w:jc w:val="both"/>
        <w:rPr>
          <w:rFonts w:ascii="Times New Roman" w:hAnsi="Times New Roman"/>
          <w:sz w:val="24"/>
          <w:szCs w:val="24"/>
        </w:rPr>
      </w:pPr>
      <w:r>
        <w:rPr>
          <w:rFonts w:ascii="Times New Roman" w:hAnsi="Times New Roman"/>
          <w:sz w:val="24"/>
          <w:szCs w:val="24"/>
        </w:rPr>
        <w:t>     В 2022-2023</w:t>
      </w:r>
      <w:r w:rsidR="00357CC1" w:rsidRPr="005D33E6">
        <w:rPr>
          <w:rFonts w:ascii="Times New Roman" w:hAnsi="Times New Roman"/>
          <w:sz w:val="24"/>
          <w:szCs w:val="24"/>
        </w:rPr>
        <w:t xml:space="preserve"> учебном году в МБОУ «</w:t>
      </w:r>
      <w:r w:rsidR="00357CC1">
        <w:rPr>
          <w:rFonts w:ascii="Times New Roman" w:hAnsi="Times New Roman"/>
          <w:sz w:val="24"/>
          <w:szCs w:val="24"/>
        </w:rPr>
        <w:t>Ротовская ООШ</w:t>
      </w:r>
      <w:r w:rsidR="00357CC1" w:rsidRPr="005D33E6">
        <w:rPr>
          <w:rFonts w:ascii="Times New Roman" w:hAnsi="Times New Roman"/>
          <w:sz w:val="24"/>
          <w:szCs w:val="24"/>
        </w:rPr>
        <w:t>» по Адаптированной общеобразовательной программе предполагается обучение следующих категорий учащихся:</w:t>
      </w:r>
    </w:p>
    <w:p w:rsidR="00357CC1" w:rsidRPr="005D33E6" w:rsidRDefault="00357CC1" w:rsidP="00A95195">
      <w:pPr>
        <w:jc w:val="both"/>
        <w:rPr>
          <w:rFonts w:ascii="Times New Roman" w:hAnsi="Times New Roman"/>
          <w:sz w:val="24"/>
          <w:szCs w:val="24"/>
        </w:rPr>
      </w:pPr>
      <w:r w:rsidRPr="005D33E6">
        <w:rPr>
          <w:rFonts w:ascii="Times New Roman" w:hAnsi="Times New Roman"/>
          <w:sz w:val="24"/>
          <w:szCs w:val="24"/>
        </w:rPr>
        <w:t xml:space="preserve">- дети с ограниченными возможностями здоровья, обучающиеся по </w:t>
      </w:r>
      <w:r w:rsidRPr="005D33E6">
        <w:rPr>
          <w:rFonts w:ascii="Times New Roman" w:hAnsi="Times New Roman"/>
          <w:b/>
          <w:sz w:val="24"/>
          <w:szCs w:val="24"/>
        </w:rPr>
        <w:t>адаптированной основной общеобразовательной программе основного образования для детей с задержкой психического развития</w:t>
      </w:r>
      <w:r w:rsidRPr="005D33E6">
        <w:rPr>
          <w:rFonts w:ascii="Times New Roman" w:hAnsi="Times New Roman"/>
          <w:sz w:val="24"/>
          <w:szCs w:val="24"/>
        </w:rPr>
        <w:t xml:space="preserve"> </w:t>
      </w:r>
      <w:r w:rsidR="00B4657B">
        <w:rPr>
          <w:rFonts w:ascii="Times New Roman" w:hAnsi="Times New Roman"/>
          <w:sz w:val="24"/>
          <w:szCs w:val="24"/>
        </w:rPr>
        <w:t>в общеобразовательных классах (1</w:t>
      </w:r>
      <w:r w:rsidRPr="005D33E6">
        <w:rPr>
          <w:rFonts w:ascii="Times New Roman" w:hAnsi="Times New Roman"/>
          <w:sz w:val="24"/>
          <w:szCs w:val="24"/>
        </w:rPr>
        <w:t xml:space="preserve"> ученик</w:t>
      </w:r>
      <w:r>
        <w:rPr>
          <w:rFonts w:ascii="Times New Roman" w:hAnsi="Times New Roman"/>
          <w:sz w:val="24"/>
          <w:szCs w:val="24"/>
        </w:rPr>
        <w:t xml:space="preserve"> </w:t>
      </w:r>
      <w:r w:rsidRPr="005D33E6">
        <w:rPr>
          <w:rFonts w:ascii="Times New Roman" w:hAnsi="Times New Roman"/>
          <w:sz w:val="24"/>
          <w:szCs w:val="24"/>
        </w:rPr>
        <w:t xml:space="preserve"> в </w:t>
      </w:r>
      <w:r w:rsidR="00B4657B">
        <w:rPr>
          <w:rFonts w:ascii="Times New Roman" w:hAnsi="Times New Roman"/>
          <w:sz w:val="24"/>
          <w:szCs w:val="24"/>
        </w:rPr>
        <w:t xml:space="preserve"> 5 </w:t>
      </w:r>
      <w:proofErr w:type="spellStart"/>
      <w:r w:rsidR="00B4657B">
        <w:rPr>
          <w:rFonts w:ascii="Times New Roman" w:hAnsi="Times New Roman"/>
          <w:sz w:val="24"/>
          <w:szCs w:val="24"/>
        </w:rPr>
        <w:t>кл</w:t>
      </w:r>
      <w:proofErr w:type="spellEnd"/>
      <w:r w:rsidR="00B4657B">
        <w:rPr>
          <w:rFonts w:ascii="Times New Roman" w:hAnsi="Times New Roman"/>
          <w:sz w:val="24"/>
          <w:szCs w:val="24"/>
        </w:rPr>
        <w:t xml:space="preserve">., 1 ученик в 6 </w:t>
      </w:r>
      <w:proofErr w:type="spellStart"/>
      <w:r w:rsidRPr="005D33E6">
        <w:rPr>
          <w:rFonts w:ascii="Times New Roman" w:hAnsi="Times New Roman"/>
          <w:sz w:val="24"/>
          <w:szCs w:val="24"/>
        </w:rPr>
        <w:t>кл</w:t>
      </w:r>
      <w:proofErr w:type="spellEnd"/>
      <w:r w:rsidRPr="005D33E6">
        <w:rPr>
          <w:rFonts w:ascii="Times New Roman" w:hAnsi="Times New Roman"/>
          <w:sz w:val="24"/>
          <w:szCs w:val="24"/>
        </w:rPr>
        <w:t>);</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 xml:space="preserve">  О</w:t>
      </w:r>
      <w:r>
        <w:rPr>
          <w:rFonts w:ascii="Times New Roman" w:hAnsi="Times New Roman"/>
          <w:sz w:val="24"/>
          <w:szCs w:val="24"/>
        </w:rPr>
        <w:t>бучающие</w:t>
      </w:r>
      <w:r w:rsidRPr="005D33E6">
        <w:rPr>
          <w:rFonts w:ascii="Times New Roman" w:hAnsi="Times New Roman"/>
          <w:sz w:val="24"/>
          <w:szCs w:val="24"/>
        </w:rPr>
        <w:t xml:space="preserve">ся с ЗПР испытывают ярко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внимания, памяти), нарушениями в организации деятельности и поведения. Выявлены недостатки в формировании высших психических функций, замедленный темп и неравномерное становление познавательной деятельности, трудности произвольной </w:t>
      </w:r>
      <w:proofErr w:type="spellStart"/>
      <w:r w:rsidRPr="005D33E6">
        <w:rPr>
          <w:rFonts w:ascii="Times New Roman" w:hAnsi="Times New Roman"/>
          <w:sz w:val="24"/>
          <w:szCs w:val="24"/>
        </w:rPr>
        <w:t>саморегуляции</w:t>
      </w:r>
      <w:proofErr w:type="spellEnd"/>
      <w:r w:rsidRPr="005D33E6">
        <w:rPr>
          <w:rFonts w:ascii="Times New Roman" w:hAnsi="Times New Roman"/>
          <w:sz w:val="24"/>
          <w:szCs w:val="24"/>
        </w:rPr>
        <w:t xml:space="preserve">,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w:t>
      </w:r>
      <w:proofErr w:type="spellStart"/>
      <w:r w:rsidRPr="005D33E6">
        <w:rPr>
          <w:rFonts w:ascii="Times New Roman" w:hAnsi="Times New Roman"/>
          <w:sz w:val="24"/>
          <w:szCs w:val="24"/>
        </w:rPr>
        <w:t>саморегуляция</w:t>
      </w:r>
      <w:proofErr w:type="spellEnd"/>
      <w:r w:rsidRPr="005D33E6">
        <w:rPr>
          <w:rFonts w:ascii="Times New Roman" w:hAnsi="Times New Roman"/>
          <w:sz w:val="24"/>
          <w:szCs w:val="24"/>
        </w:rPr>
        <w:t xml:space="preserve"> в поведении и деятельности сформированы недостаточно. Обучаемость удовлетворительная, </w:t>
      </w:r>
      <w:r w:rsidRPr="005D33E6">
        <w:rPr>
          <w:rFonts w:ascii="Times New Roman" w:hAnsi="Times New Roman"/>
          <w:sz w:val="24"/>
          <w:szCs w:val="24"/>
        </w:rPr>
        <w:lastRenderedPageBreak/>
        <w:t>но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w:t>
      </w:r>
    </w:p>
    <w:p w:rsidR="00357CC1" w:rsidRPr="005D33E6" w:rsidRDefault="00357CC1" w:rsidP="005D33E6">
      <w:pPr>
        <w:jc w:val="both"/>
        <w:rPr>
          <w:rFonts w:ascii="Times New Roman" w:hAnsi="Times New Roman"/>
          <w:b/>
          <w:sz w:val="24"/>
          <w:szCs w:val="24"/>
        </w:rPr>
      </w:pPr>
      <w:r w:rsidRPr="005D33E6">
        <w:rPr>
          <w:rFonts w:ascii="Times New Roman" w:hAnsi="Times New Roman"/>
          <w:b/>
          <w:sz w:val="24"/>
          <w:szCs w:val="24"/>
        </w:rPr>
        <w:t>Целевое назначение адаптированной  образовательной программы</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       1. Содействие получению учащимися с ограниченными возможностями здоровья качественного образования, необходимого для реализации образовательных запросов и дальнейшего профессионального самоопределения.                                                     </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      2.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 в освоении основной образовательно</w:t>
      </w:r>
      <w:r>
        <w:rPr>
          <w:rFonts w:ascii="Times New Roman" w:hAnsi="Times New Roman"/>
          <w:sz w:val="24"/>
          <w:szCs w:val="24"/>
        </w:rPr>
        <w:t>й программы основного</w:t>
      </w:r>
      <w:r w:rsidRPr="005D33E6">
        <w:rPr>
          <w:rFonts w:ascii="Times New Roman" w:hAnsi="Times New Roman"/>
          <w:sz w:val="24"/>
          <w:szCs w:val="24"/>
        </w:rPr>
        <w:t xml:space="preserve"> общего образования.</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      3. Социальная адаптация детей с ограниченными возможностями здоровья посредством индивидуализации и дифференциации  образовательного процесса.</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 xml:space="preserve">      4.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      5. Формирование у учащихся общей культуры, обеспечивающей разностороннее развитие их личности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w:t>
      </w:r>
    </w:p>
    <w:p w:rsidR="00357CC1" w:rsidRPr="005D33E6" w:rsidRDefault="00357CC1" w:rsidP="005D33E6">
      <w:pPr>
        <w:jc w:val="both"/>
        <w:rPr>
          <w:rFonts w:ascii="Times New Roman" w:hAnsi="Times New Roman"/>
          <w:sz w:val="24"/>
          <w:szCs w:val="24"/>
        </w:rPr>
      </w:pPr>
      <w:r w:rsidRPr="005D33E6">
        <w:rPr>
          <w:rFonts w:ascii="Times New Roman" w:hAnsi="Times New Roman"/>
          <w:b/>
          <w:sz w:val="24"/>
          <w:szCs w:val="24"/>
        </w:rPr>
        <w:t xml:space="preserve">  Задачи программы:</w:t>
      </w:r>
    </w:p>
    <w:p w:rsidR="00357CC1" w:rsidRPr="000459DB" w:rsidRDefault="00357CC1" w:rsidP="008452CE">
      <w:pPr>
        <w:pStyle w:val="af2"/>
        <w:widowControl w:val="0"/>
        <w:numPr>
          <w:ilvl w:val="0"/>
          <w:numId w:val="26"/>
        </w:numPr>
        <w:tabs>
          <w:tab w:val="left" w:pos="1162"/>
          <w:tab w:val="left" w:pos="10175"/>
        </w:tabs>
        <w:autoSpaceDE w:val="0"/>
        <w:autoSpaceDN w:val="0"/>
        <w:spacing w:after="0" w:line="240" w:lineRule="auto"/>
        <w:ind w:right="-31"/>
        <w:contextualSpacing w:val="0"/>
        <w:jc w:val="both"/>
        <w:rPr>
          <w:rFonts w:ascii="Times New Roman" w:hAnsi="Times New Roman"/>
          <w:sz w:val="24"/>
          <w:szCs w:val="24"/>
        </w:rPr>
      </w:pPr>
      <w:r w:rsidRPr="000459DB">
        <w:rPr>
          <w:rFonts w:ascii="Times New Roman" w:hAnsi="Times New Roman"/>
          <w:sz w:val="24"/>
          <w:szCs w:val="24"/>
        </w:rPr>
        <w:t>своевременное выявление и сопровождение детей с трудностями адаптации на уровне основного общего образования, обусловленными ограниченными возможностями здоровья;</w:t>
      </w:r>
    </w:p>
    <w:p w:rsidR="00357CC1" w:rsidRPr="000459DB" w:rsidRDefault="00357CC1" w:rsidP="000459DB">
      <w:pPr>
        <w:pStyle w:val="ae"/>
        <w:numPr>
          <w:ilvl w:val="0"/>
          <w:numId w:val="26"/>
        </w:numPr>
        <w:ind w:right="712"/>
        <w:jc w:val="both"/>
        <w:rPr>
          <w:rFonts w:ascii="Times New Roman" w:hAnsi="Times New Roman"/>
          <w:sz w:val="24"/>
          <w:szCs w:val="24"/>
        </w:rPr>
      </w:pPr>
      <w:r w:rsidRPr="000459DB">
        <w:rPr>
          <w:rFonts w:ascii="Times New Roman" w:hAnsi="Times New Roman"/>
          <w:sz w:val="24"/>
          <w:szCs w:val="24"/>
        </w:rPr>
        <w:t>определение особых образовательных потребностей детей с ограниченными возможностями</w:t>
      </w:r>
      <w:r w:rsidR="002812ED">
        <w:rPr>
          <w:rFonts w:ascii="Times New Roman" w:hAnsi="Times New Roman"/>
          <w:sz w:val="24"/>
          <w:szCs w:val="24"/>
        </w:rPr>
        <w:t xml:space="preserve"> </w:t>
      </w:r>
      <w:r w:rsidRPr="000459DB">
        <w:rPr>
          <w:rFonts w:ascii="Times New Roman" w:hAnsi="Times New Roman"/>
          <w:sz w:val="24"/>
          <w:szCs w:val="24"/>
        </w:rPr>
        <w:t>здоровья;</w:t>
      </w:r>
    </w:p>
    <w:p w:rsidR="00357CC1" w:rsidRPr="000459DB" w:rsidRDefault="00357CC1" w:rsidP="008452CE">
      <w:pPr>
        <w:pStyle w:val="ae"/>
        <w:numPr>
          <w:ilvl w:val="0"/>
          <w:numId w:val="26"/>
        </w:numPr>
        <w:ind w:right="110"/>
        <w:jc w:val="both"/>
        <w:rPr>
          <w:rFonts w:ascii="Times New Roman" w:hAnsi="Times New Roman"/>
          <w:sz w:val="24"/>
          <w:szCs w:val="24"/>
        </w:rPr>
      </w:pPr>
      <w:r w:rsidRPr="000459DB">
        <w:rPr>
          <w:rFonts w:ascii="Times New Roman" w:hAnsi="Times New Roman"/>
          <w:sz w:val="24"/>
          <w:szCs w:val="24"/>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w:t>
      </w:r>
      <w:r w:rsidR="002812ED">
        <w:rPr>
          <w:rFonts w:ascii="Times New Roman" w:hAnsi="Times New Roman"/>
          <w:sz w:val="24"/>
          <w:szCs w:val="24"/>
        </w:rPr>
        <w:t xml:space="preserve"> </w:t>
      </w:r>
      <w:r w:rsidRPr="000459DB">
        <w:rPr>
          <w:rFonts w:ascii="Times New Roman" w:hAnsi="Times New Roman"/>
          <w:sz w:val="24"/>
          <w:szCs w:val="24"/>
        </w:rPr>
        <w:t>выраженности;</w:t>
      </w:r>
    </w:p>
    <w:p w:rsidR="00357CC1" w:rsidRPr="000459DB" w:rsidRDefault="00357CC1" w:rsidP="008452CE">
      <w:pPr>
        <w:pStyle w:val="ae"/>
        <w:numPr>
          <w:ilvl w:val="0"/>
          <w:numId w:val="26"/>
        </w:numPr>
        <w:tabs>
          <w:tab w:val="left" w:pos="10175"/>
        </w:tabs>
        <w:ind w:right="-31"/>
        <w:jc w:val="both"/>
        <w:rPr>
          <w:rFonts w:ascii="Times New Roman" w:hAnsi="Times New Roman"/>
          <w:sz w:val="24"/>
          <w:szCs w:val="24"/>
        </w:rPr>
      </w:pPr>
      <w:r w:rsidRPr="000459DB">
        <w:rPr>
          <w:rFonts w:ascii="Times New Roman" w:hAnsi="Times New Roman"/>
          <w:sz w:val="24"/>
          <w:szCs w:val="24"/>
        </w:rPr>
        <w:t>создание условий, способствующих освоению детьми с ограниченными возможностями здоровья основной образовательной программы</w:t>
      </w:r>
      <w:r w:rsidR="002812ED">
        <w:rPr>
          <w:rFonts w:ascii="Times New Roman" w:hAnsi="Times New Roman"/>
          <w:sz w:val="24"/>
          <w:szCs w:val="24"/>
        </w:rPr>
        <w:t xml:space="preserve"> </w:t>
      </w:r>
      <w:r w:rsidRPr="000459DB">
        <w:rPr>
          <w:rFonts w:ascii="Times New Roman" w:hAnsi="Times New Roman"/>
          <w:sz w:val="24"/>
          <w:szCs w:val="24"/>
        </w:rPr>
        <w:t>основного</w:t>
      </w:r>
    </w:p>
    <w:p w:rsidR="00357CC1" w:rsidRPr="000459DB" w:rsidRDefault="00357CC1" w:rsidP="000459DB">
      <w:pPr>
        <w:pStyle w:val="ae"/>
        <w:numPr>
          <w:ilvl w:val="0"/>
          <w:numId w:val="26"/>
        </w:numPr>
        <w:jc w:val="both"/>
        <w:rPr>
          <w:rFonts w:ascii="Times New Roman" w:hAnsi="Times New Roman"/>
          <w:sz w:val="24"/>
          <w:szCs w:val="24"/>
        </w:rPr>
      </w:pPr>
      <w:r w:rsidRPr="000459DB">
        <w:rPr>
          <w:rFonts w:ascii="Times New Roman" w:hAnsi="Times New Roman"/>
          <w:sz w:val="24"/>
          <w:szCs w:val="24"/>
        </w:rPr>
        <w:t>общего образования и их интеграции в образовательном учреждении;</w:t>
      </w:r>
    </w:p>
    <w:p w:rsidR="00357CC1" w:rsidRPr="000459DB" w:rsidRDefault="00357CC1" w:rsidP="000459DB">
      <w:pPr>
        <w:pStyle w:val="ae"/>
        <w:numPr>
          <w:ilvl w:val="0"/>
          <w:numId w:val="26"/>
        </w:numPr>
        <w:jc w:val="both"/>
        <w:rPr>
          <w:rFonts w:ascii="Times New Roman" w:hAnsi="Times New Roman"/>
          <w:spacing w:val="-3"/>
          <w:sz w:val="24"/>
          <w:szCs w:val="24"/>
        </w:rPr>
      </w:pPr>
      <w:r w:rsidRPr="000459DB">
        <w:rPr>
          <w:rFonts w:ascii="Times New Roman" w:hAnsi="Times New Roman"/>
          <w:sz w:val="24"/>
          <w:szCs w:val="24"/>
        </w:rPr>
        <w:lastRenderedPageBreak/>
        <w:t xml:space="preserve">осуществление индивидуально ориентированной психолого-медико-педагогической помощи детям с ограниченными возможностями здоровья с </w:t>
      </w:r>
      <w:r w:rsidRPr="000459DB">
        <w:rPr>
          <w:rFonts w:ascii="Times New Roman" w:hAnsi="Times New Roman"/>
          <w:spacing w:val="-3"/>
          <w:sz w:val="24"/>
          <w:szCs w:val="24"/>
        </w:rPr>
        <w:t xml:space="preserve">учётом </w:t>
      </w:r>
      <w:r w:rsidRPr="000459DB">
        <w:rPr>
          <w:rFonts w:ascii="Times New Roman" w:hAnsi="Times New Roman"/>
          <w:sz w:val="24"/>
          <w:szCs w:val="24"/>
        </w:rPr>
        <w:t>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w:t>
      </w:r>
      <w:r w:rsidR="002812ED">
        <w:rPr>
          <w:rFonts w:ascii="Times New Roman" w:hAnsi="Times New Roman"/>
          <w:sz w:val="24"/>
          <w:szCs w:val="24"/>
        </w:rPr>
        <w:t xml:space="preserve"> </w:t>
      </w:r>
      <w:r w:rsidRPr="000459DB">
        <w:rPr>
          <w:rFonts w:ascii="Times New Roman" w:hAnsi="Times New Roman"/>
          <w:spacing w:val="-3"/>
          <w:sz w:val="24"/>
          <w:szCs w:val="24"/>
        </w:rPr>
        <w:t>комиссии);</w:t>
      </w:r>
    </w:p>
    <w:p w:rsidR="00357CC1" w:rsidRPr="000459DB" w:rsidRDefault="00357CC1" w:rsidP="000459DB">
      <w:pPr>
        <w:pStyle w:val="ae"/>
        <w:numPr>
          <w:ilvl w:val="0"/>
          <w:numId w:val="26"/>
        </w:numPr>
        <w:jc w:val="both"/>
        <w:rPr>
          <w:rFonts w:ascii="Times New Roman" w:hAnsi="Times New Roman"/>
          <w:sz w:val="24"/>
          <w:szCs w:val="24"/>
        </w:rPr>
      </w:pPr>
      <w:r w:rsidRPr="000459DB">
        <w:rPr>
          <w:rFonts w:ascii="Times New Roman" w:hAnsi="Times New Roman"/>
          <w:sz w:val="24"/>
          <w:szCs w:val="24"/>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w:t>
      </w:r>
      <w:r w:rsidR="002812ED">
        <w:rPr>
          <w:rFonts w:ascii="Times New Roman" w:hAnsi="Times New Roman"/>
          <w:sz w:val="24"/>
          <w:szCs w:val="24"/>
        </w:rPr>
        <w:t xml:space="preserve"> </w:t>
      </w:r>
      <w:r w:rsidRPr="000459DB">
        <w:rPr>
          <w:rFonts w:ascii="Times New Roman" w:hAnsi="Times New Roman"/>
          <w:sz w:val="24"/>
          <w:szCs w:val="24"/>
        </w:rPr>
        <w:t>развитии;</w:t>
      </w:r>
    </w:p>
    <w:p w:rsidR="00357CC1" w:rsidRPr="000459DB" w:rsidRDefault="00357CC1" w:rsidP="000459DB">
      <w:pPr>
        <w:pStyle w:val="ae"/>
        <w:numPr>
          <w:ilvl w:val="0"/>
          <w:numId w:val="26"/>
        </w:numPr>
        <w:jc w:val="both"/>
        <w:rPr>
          <w:rFonts w:ascii="Times New Roman" w:hAnsi="Times New Roman"/>
          <w:sz w:val="24"/>
          <w:szCs w:val="24"/>
        </w:rPr>
      </w:pPr>
      <w:r w:rsidRPr="000459DB">
        <w:rPr>
          <w:rFonts w:ascii="Times New Roman" w:hAnsi="Times New Roman"/>
          <w:sz w:val="24"/>
          <w:szCs w:val="24"/>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w:t>
      </w:r>
      <w:r w:rsidR="002812ED">
        <w:rPr>
          <w:rFonts w:ascii="Times New Roman" w:hAnsi="Times New Roman"/>
          <w:sz w:val="24"/>
          <w:szCs w:val="24"/>
        </w:rPr>
        <w:t xml:space="preserve"> </w:t>
      </w:r>
      <w:r w:rsidRPr="000459DB">
        <w:rPr>
          <w:rFonts w:ascii="Times New Roman" w:hAnsi="Times New Roman"/>
          <w:sz w:val="24"/>
          <w:szCs w:val="24"/>
        </w:rPr>
        <w:t>услуг;</w:t>
      </w:r>
    </w:p>
    <w:p w:rsidR="00357CC1" w:rsidRPr="000459DB" w:rsidRDefault="00357CC1" w:rsidP="000459DB">
      <w:pPr>
        <w:pStyle w:val="ae"/>
        <w:numPr>
          <w:ilvl w:val="0"/>
          <w:numId w:val="26"/>
        </w:numPr>
        <w:jc w:val="both"/>
        <w:rPr>
          <w:rFonts w:ascii="Times New Roman" w:hAnsi="Times New Roman"/>
          <w:sz w:val="24"/>
          <w:szCs w:val="24"/>
        </w:rPr>
      </w:pPr>
      <w:r w:rsidRPr="000459DB">
        <w:rPr>
          <w:rFonts w:ascii="Times New Roman" w:hAnsi="Times New Roman"/>
          <w:sz w:val="24"/>
          <w:szCs w:val="24"/>
        </w:rPr>
        <w:t>реализация системы мероприятий по социальной адаптации детей с ограниченными возможностями</w:t>
      </w:r>
      <w:r w:rsidR="002812ED">
        <w:rPr>
          <w:rFonts w:ascii="Times New Roman" w:hAnsi="Times New Roman"/>
          <w:sz w:val="24"/>
          <w:szCs w:val="24"/>
        </w:rPr>
        <w:t xml:space="preserve"> </w:t>
      </w:r>
      <w:r w:rsidRPr="000459DB">
        <w:rPr>
          <w:rFonts w:ascii="Times New Roman" w:hAnsi="Times New Roman"/>
          <w:sz w:val="24"/>
          <w:szCs w:val="24"/>
        </w:rPr>
        <w:t>здоровья;</w:t>
      </w:r>
    </w:p>
    <w:p w:rsidR="00357CC1" w:rsidRPr="000459DB" w:rsidRDefault="00357CC1" w:rsidP="000459DB">
      <w:pPr>
        <w:pStyle w:val="ae"/>
        <w:numPr>
          <w:ilvl w:val="0"/>
          <w:numId w:val="26"/>
        </w:numPr>
        <w:jc w:val="both"/>
        <w:rPr>
          <w:rFonts w:ascii="Times New Roman" w:hAnsi="Times New Roman"/>
          <w:sz w:val="24"/>
          <w:szCs w:val="24"/>
        </w:rPr>
      </w:pPr>
      <w:r w:rsidRPr="000459DB">
        <w:rPr>
          <w:rFonts w:ascii="Times New Roman" w:hAnsi="Times New Roman"/>
          <w:sz w:val="24"/>
          <w:szCs w:val="24"/>
        </w:rPr>
        <w:t xml:space="preserve">оказание </w:t>
      </w:r>
      <w:r w:rsidRPr="000459DB">
        <w:rPr>
          <w:rFonts w:ascii="Times New Roman" w:hAnsi="Times New Roman"/>
          <w:spacing w:val="-3"/>
          <w:sz w:val="24"/>
          <w:szCs w:val="24"/>
        </w:rPr>
        <w:t xml:space="preserve">консультативной </w:t>
      </w:r>
      <w:r w:rsidRPr="000459DB">
        <w:rPr>
          <w:rFonts w:ascii="Times New Roman" w:hAnsi="Times New Roman"/>
          <w:sz w:val="24"/>
          <w:szCs w:val="24"/>
        </w:rPr>
        <w:t>и методической помощи родителям (законным представителям) детей с ограниченными возможностями здоровья по медицинским, социальным, правовым и другим</w:t>
      </w:r>
      <w:r w:rsidR="002812ED">
        <w:rPr>
          <w:rFonts w:ascii="Times New Roman" w:hAnsi="Times New Roman"/>
          <w:sz w:val="24"/>
          <w:szCs w:val="24"/>
        </w:rPr>
        <w:t xml:space="preserve"> </w:t>
      </w:r>
      <w:r w:rsidRPr="000459DB">
        <w:rPr>
          <w:rFonts w:ascii="Times New Roman" w:hAnsi="Times New Roman"/>
          <w:sz w:val="24"/>
          <w:szCs w:val="24"/>
        </w:rPr>
        <w:t>вопросам</w:t>
      </w:r>
    </w:p>
    <w:p w:rsidR="00357CC1" w:rsidRPr="005D33E6" w:rsidRDefault="00357CC1" w:rsidP="005D33E6">
      <w:pPr>
        <w:jc w:val="both"/>
        <w:rPr>
          <w:rFonts w:ascii="Times New Roman" w:hAnsi="Times New Roman"/>
          <w:b/>
          <w:sz w:val="24"/>
          <w:szCs w:val="24"/>
        </w:rPr>
      </w:pPr>
      <w:r w:rsidRPr="005D33E6">
        <w:rPr>
          <w:rFonts w:ascii="Times New Roman" w:hAnsi="Times New Roman"/>
          <w:b/>
          <w:sz w:val="24"/>
          <w:szCs w:val="24"/>
        </w:rPr>
        <w:t xml:space="preserve"> Принципы разработки и реализации программы</w:t>
      </w:r>
    </w:p>
    <w:p w:rsidR="00357CC1" w:rsidRPr="008211FD" w:rsidRDefault="00357CC1" w:rsidP="008452CE">
      <w:pPr>
        <w:pStyle w:val="ae"/>
        <w:ind w:right="-31" w:firstLine="707"/>
        <w:jc w:val="both"/>
        <w:rPr>
          <w:rFonts w:ascii="Times New Roman" w:hAnsi="Times New Roman"/>
          <w:sz w:val="24"/>
          <w:szCs w:val="24"/>
        </w:rPr>
      </w:pPr>
      <w:r w:rsidRPr="008211FD">
        <w:rPr>
          <w:rFonts w:ascii="Times New Roman" w:hAnsi="Times New Roman"/>
          <w:sz w:val="24"/>
          <w:szCs w:val="24"/>
        </w:rPr>
        <w:t>        В основу формирования адаптированной основной образовательной программы основного общего образования обучающихся с задержкой психического развития положены следующие принципы:</w:t>
      </w:r>
    </w:p>
    <w:p w:rsidR="00357CC1" w:rsidRPr="008211FD" w:rsidRDefault="00357CC1" w:rsidP="008452CE">
      <w:pPr>
        <w:pStyle w:val="af2"/>
        <w:widowControl w:val="0"/>
        <w:numPr>
          <w:ilvl w:val="0"/>
          <w:numId w:val="25"/>
        </w:numPr>
        <w:tabs>
          <w:tab w:val="left" w:pos="1128"/>
        </w:tabs>
        <w:autoSpaceDE w:val="0"/>
        <w:autoSpaceDN w:val="0"/>
        <w:spacing w:after="0" w:line="240" w:lineRule="auto"/>
        <w:ind w:left="360" w:right="-31" w:firstLine="0"/>
        <w:contextualSpacing w:val="0"/>
        <w:jc w:val="both"/>
        <w:rPr>
          <w:rFonts w:ascii="Times New Roman" w:hAnsi="Times New Roman"/>
          <w:sz w:val="24"/>
          <w:szCs w:val="24"/>
        </w:rPr>
      </w:pPr>
      <w:r w:rsidRPr="008211FD">
        <w:rPr>
          <w:rFonts w:ascii="Times New Roman" w:hAnsi="Times New Roman"/>
          <w:b/>
          <w:sz w:val="24"/>
          <w:szCs w:val="24"/>
        </w:rPr>
        <w:t xml:space="preserve">принципы </w:t>
      </w:r>
      <w:r w:rsidRPr="008211FD">
        <w:rPr>
          <w:rFonts w:ascii="Times New Roman" w:hAnsi="Times New Roman"/>
          <w:b/>
          <w:spacing w:val="-3"/>
          <w:sz w:val="24"/>
          <w:szCs w:val="24"/>
        </w:rPr>
        <w:t xml:space="preserve">государственной </w:t>
      </w:r>
      <w:r w:rsidRPr="008211FD">
        <w:rPr>
          <w:rFonts w:ascii="Times New Roman" w:hAnsi="Times New Roman"/>
          <w:b/>
          <w:sz w:val="24"/>
          <w:szCs w:val="24"/>
        </w:rPr>
        <w:t xml:space="preserve">политики </w:t>
      </w:r>
      <w:r w:rsidRPr="008211FD">
        <w:rPr>
          <w:rFonts w:ascii="Times New Roman" w:hAnsi="Times New Roman"/>
          <w:b/>
          <w:spacing w:val="-4"/>
          <w:sz w:val="24"/>
          <w:szCs w:val="24"/>
        </w:rPr>
        <w:t xml:space="preserve">РФ </w:t>
      </w:r>
      <w:r w:rsidRPr="008211FD">
        <w:rPr>
          <w:rFonts w:ascii="Times New Roman" w:hAnsi="Times New Roman"/>
          <w:b/>
          <w:sz w:val="24"/>
          <w:szCs w:val="24"/>
        </w:rPr>
        <w:t>в области образо</w:t>
      </w:r>
      <w:r w:rsidRPr="008211FD">
        <w:rPr>
          <w:rFonts w:ascii="Times New Roman" w:hAnsi="Times New Roman"/>
          <w:sz w:val="24"/>
          <w:szCs w:val="24"/>
        </w:rPr>
        <w:t>вания (гуманистический характеробразования</w:t>
      </w:r>
      <w:proofErr w:type="gramStart"/>
      <w:r w:rsidRPr="008211FD">
        <w:rPr>
          <w:rFonts w:ascii="Times New Roman" w:hAnsi="Times New Roman"/>
          <w:sz w:val="24"/>
          <w:szCs w:val="24"/>
        </w:rPr>
        <w:t>,е</w:t>
      </w:r>
      <w:proofErr w:type="gramEnd"/>
      <w:r w:rsidRPr="008211FD">
        <w:rPr>
          <w:rFonts w:ascii="Times New Roman" w:hAnsi="Times New Roman"/>
          <w:sz w:val="24"/>
          <w:szCs w:val="24"/>
        </w:rPr>
        <w:t xml:space="preserve">динствообразовательногопространстванатерриторииРоссийской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w:t>
      </w:r>
      <w:r w:rsidRPr="008211FD">
        <w:rPr>
          <w:rFonts w:ascii="Times New Roman" w:hAnsi="Times New Roman"/>
          <w:spacing w:val="-3"/>
          <w:sz w:val="24"/>
          <w:szCs w:val="24"/>
        </w:rPr>
        <w:t xml:space="preserve">подготовки </w:t>
      </w:r>
      <w:r w:rsidRPr="008211FD">
        <w:rPr>
          <w:rFonts w:ascii="Times New Roman" w:hAnsi="Times New Roman"/>
          <w:sz w:val="24"/>
          <w:szCs w:val="24"/>
        </w:rPr>
        <w:t>обучающихся и воспитанников и</w:t>
      </w:r>
      <w:r w:rsidR="002812ED">
        <w:rPr>
          <w:rFonts w:ascii="Times New Roman" w:hAnsi="Times New Roman"/>
          <w:sz w:val="24"/>
          <w:szCs w:val="24"/>
        </w:rPr>
        <w:t xml:space="preserve"> </w:t>
      </w:r>
      <w:r w:rsidRPr="008211FD">
        <w:rPr>
          <w:rFonts w:ascii="Times New Roman" w:hAnsi="Times New Roman"/>
          <w:sz w:val="24"/>
          <w:szCs w:val="24"/>
        </w:rPr>
        <w:t>др.);</w:t>
      </w:r>
    </w:p>
    <w:p w:rsidR="00357CC1" w:rsidRPr="008211FD" w:rsidRDefault="00357CC1" w:rsidP="008452CE">
      <w:pPr>
        <w:pStyle w:val="1"/>
        <w:keepNext w:val="0"/>
        <w:widowControl w:val="0"/>
        <w:numPr>
          <w:ilvl w:val="0"/>
          <w:numId w:val="25"/>
        </w:numPr>
        <w:tabs>
          <w:tab w:val="left" w:pos="1128"/>
          <w:tab w:val="left" w:pos="1191"/>
        </w:tabs>
        <w:autoSpaceDE w:val="0"/>
        <w:autoSpaceDN w:val="0"/>
        <w:spacing w:before="0" w:after="0"/>
        <w:ind w:left="360" w:right="-31" w:hanging="228"/>
        <w:jc w:val="both"/>
        <w:rPr>
          <w:rFonts w:ascii="Times New Roman" w:hAnsi="Times New Roman" w:cs="Times New Roman"/>
          <w:sz w:val="24"/>
          <w:szCs w:val="24"/>
        </w:rPr>
      </w:pPr>
      <w:r w:rsidRPr="008211FD">
        <w:rPr>
          <w:rFonts w:ascii="Times New Roman" w:hAnsi="Times New Roman" w:cs="Times New Roman"/>
          <w:sz w:val="24"/>
          <w:szCs w:val="24"/>
        </w:rPr>
        <w:t>принцип учета типологических и индивидуальных образовательных</w:t>
      </w:r>
      <w:r w:rsidR="002812ED">
        <w:rPr>
          <w:rFonts w:ascii="Times New Roman" w:hAnsi="Times New Roman" w:cs="Times New Roman"/>
          <w:sz w:val="24"/>
          <w:szCs w:val="24"/>
        </w:rPr>
        <w:t xml:space="preserve"> </w:t>
      </w:r>
      <w:r w:rsidRPr="008211FD">
        <w:rPr>
          <w:rFonts w:ascii="Times New Roman" w:hAnsi="Times New Roman" w:cs="Times New Roman"/>
          <w:sz w:val="24"/>
          <w:szCs w:val="24"/>
        </w:rPr>
        <w:t>потребностей обучающихся;</w:t>
      </w:r>
    </w:p>
    <w:p w:rsidR="00357CC1" w:rsidRPr="008211FD" w:rsidRDefault="00357CC1" w:rsidP="008452CE">
      <w:pPr>
        <w:pStyle w:val="af2"/>
        <w:widowControl w:val="0"/>
        <w:numPr>
          <w:ilvl w:val="0"/>
          <w:numId w:val="25"/>
        </w:numPr>
        <w:tabs>
          <w:tab w:val="left" w:pos="1102"/>
          <w:tab w:val="left" w:pos="1128"/>
        </w:tabs>
        <w:autoSpaceDE w:val="0"/>
        <w:autoSpaceDN w:val="0"/>
        <w:spacing w:after="0" w:line="274" w:lineRule="exact"/>
        <w:ind w:left="360" w:right="-31" w:hanging="139"/>
        <w:contextualSpacing w:val="0"/>
        <w:jc w:val="both"/>
        <w:rPr>
          <w:rFonts w:ascii="Times New Roman" w:hAnsi="Times New Roman"/>
          <w:sz w:val="24"/>
          <w:szCs w:val="24"/>
        </w:rPr>
      </w:pPr>
      <w:r w:rsidRPr="008211FD">
        <w:rPr>
          <w:rFonts w:ascii="Times New Roman" w:hAnsi="Times New Roman"/>
          <w:b/>
          <w:sz w:val="24"/>
          <w:szCs w:val="24"/>
        </w:rPr>
        <w:t xml:space="preserve">принцип коррекционной направленности </w:t>
      </w:r>
      <w:r w:rsidRPr="008211FD">
        <w:rPr>
          <w:rFonts w:ascii="Times New Roman" w:hAnsi="Times New Roman"/>
          <w:sz w:val="24"/>
          <w:szCs w:val="24"/>
        </w:rPr>
        <w:t>образовательного</w:t>
      </w:r>
      <w:r w:rsidR="002812ED">
        <w:rPr>
          <w:rFonts w:ascii="Times New Roman" w:hAnsi="Times New Roman"/>
          <w:sz w:val="24"/>
          <w:szCs w:val="24"/>
        </w:rPr>
        <w:t xml:space="preserve"> </w:t>
      </w:r>
      <w:r w:rsidRPr="008211FD">
        <w:rPr>
          <w:rFonts w:ascii="Times New Roman" w:hAnsi="Times New Roman"/>
          <w:sz w:val="24"/>
          <w:szCs w:val="24"/>
        </w:rPr>
        <w:t>процесса;</w:t>
      </w:r>
    </w:p>
    <w:p w:rsidR="00357CC1" w:rsidRPr="008211FD" w:rsidRDefault="00357CC1" w:rsidP="008452CE">
      <w:pPr>
        <w:pStyle w:val="af2"/>
        <w:widowControl w:val="0"/>
        <w:numPr>
          <w:ilvl w:val="0"/>
          <w:numId w:val="25"/>
        </w:numPr>
        <w:tabs>
          <w:tab w:val="left" w:pos="1128"/>
        </w:tabs>
        <w:autoSpaceDE w:val="0"/>
        <w:autoSpaceDN w:val="0"/>
        <w:spacing w:after="0" w:line="240" w:lineRule="auto"/>
        <w:ind w:left="360" w:right="-31" w:firstLine="0"/>
        <w:contextualSpacing w:val="0"/>
        <w:jc w:val="both"/>
        <w:rPr>
          <w:rFonts w:ascii="Times New Roman" w:hAnsi="Times New Roman"/>
          <w:sz w:val="24"/>
          <w:szCs w:val="24"/>
        </w:rPr>
      </w:pPr>
      <w:r w:rsidRPr="008211FD">
        <w:rPr>
          <w:rFonts w:ascii="Times New Roman" w:hAnsi="Times New Roman"/>
          <w:b/>
          <w:sz w:val="24"/>
          <w:szCs w:val="24"/>
        </w:rPr>
        <w:t xml:space="preserve">принцип развивающей направленности </w:t>
      </w:r>
      <w:r w:rsidRPr="008211FD">
        <w:rPr>
          <w:rFonts w:ascii="Times New Roman" w:hAnsi="Times New Roman"/>
          <w:sz w:val="24"/>
          <w:szCs w:val="24"/>
        </w:rPr>
        <w:t>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w:t>
      </w:r>
      <w:r w:rsidR="002812ED">
        <w:rPr>
          <w:rFonts w:ascii="Times New Roman" w:hAnsi="Times New Roman"/>
          <w:sz w:val="24"/>
          <w:szCs w:val="24"/>
        </w:rPr>
        <w:t xml:space="preserve"> </w:t>
      </w:r>
      <w:r w:rsidRPr="008211FD">
        <w:rPr>
          <w:rFonts w:ascii="Times New Roman" w:hAnsi="Times New Roman"/>
          <w:sz w:val="24"/>
          <w:szCs w:val="24"/>
        </w:rPr>
        <w:t>потребностей;</w:t>
      </w:r>
    </w:p>
    <w:p w:rsidR="00357CC1" w:rsidRPr="008211FD" w:rsidRDefault="00357CC1" w:rsidP="008452CE">
      <w:pPr>
        <w:pStyle w:val="af2"/>
        <w:widowControl w:val="0"/>
        <w:numPr>
          <w:ilvl w:val="0"/>
          <w:numId w:val="25"/>
        </w:numPr>
        <w:tabs>
          <w:tab w:val="left" w:pos="1128"/>
        </w:tabs>
        <w:autoSpaceDE w:val="0"/>
        <w:autoSpaceDN w:val="0"/>
        <w:spacing w:after="0" w:line="240" w:lineRule="auto"/>
        <w:ind w:left="360" w:right="-31" w:firstLine="0"/>
        <w:contextualSpacing w:val="0"/>
        <w:jc w:val="both"/>
        <w:rPr>
          <w:rFonts w:ascii="Times New Roman" w:hAnsi="Times New Roman"/>
          <w:sz w:val="24"/>
          <w:szCs w:val="24"/>
        </w:rPr>
      </w:pPr>
      <w:r w:rsidRPr="008211FD">
        <w:rPr>
          <w:rFonts w:ascii="Times New Roman" w:hAnsi="Times New Roman"/>
          <w:b/>
          <w:sz w:val="24"/>
          <w:szCs w:val="24"/>
        </w:rPr>
        <w:t xml:space="preserve">принцип преемственности, </w:t>
      </w:r>
      <w:r w:rsidRPr="008211FD">
        <w:rPr>
          <w:rFonts w:ascii="Times New Roman" w:hAnsi="Times New Roman"/>
          <w:sz w:val="24"/>
          <w:szCs w:val="24"/>
        </w:rPr>
        <w:t xml:space="preserve">предполагающий при проектировании </w:t>
      </w:r>
      <w:r>
        <w:rPr>
          <w:rFonts w:ascii="Times New Roman" w:hAnsi="Times New Roman"/>
          <w:sz w:val="24"/>
          <w:szCs w:val="24"/>
        </w:rPr>
        <w:t>а</w:t>
      </w:r>
      <w:r w:rsidRPr="002E0C53">
        <w:rPr>
          <w:rFonts w:ascii="Times New Roman" w:hAnsi="Times New Roman"/>
          <w:sz w:val="24"/>
          <w:szCs w:val="24"/>
        </w:rPr>
        <w:t>даптированн</w:t>
      </w:r>
      <w:r>
        <w:rPr>
          <w:rFonts w:ascii="Times New Roman" w:hAnsi="Times New Roman"/>
          <w:sz w:val="24"/>
          <w:szCs w:val="24"/>
        </w:rPr>
        <w:t>ой</w:t>
      </w:r>
      <w:r w:rsidR="002812ED">
        <w:rPr>
          <w:rFonts w:ascii="Times New Roman" w:hAnsi="Times New Roman"/>
          <w:sz w:val="24"/>
          <w:szCs w:val="24"/>
        </w:rPr>
        <w:t xml:space="preserve"> </w:t>
      </w:r>
      <w:r w:rsidRPr="002E0C53">
        <w:rPr>
          <w:rFonts w:ascii="Times New Roman" w:hAnsi="Times New Roman"/>
          <w:sz w:val="24"/>
          <w:szCs w:val="24"/>
        </w:rPr>
        <w:t>образовательн</w:t>
      </w:r>
      <w:r>
        <w:rPr>
          <w:rFonts w:ascii="Times New Roman" w:hAnsi="Times New Roman"/>
          <w:sz w:val="24"/>
          <w:szCs w:val="24"/>
        </w:rPr>
        <w:t>ой</w:t>
      </w:r>
      <w:r w:rsidR="002812ED">
        <w:rPr>
          <w:rFonts w:ascii="Times New Roman" w:hAnsi="Times New Roman"/>
          <w:sz w:val="24"/>
          <w:szCs w:val="24"/>
        </w:rPr>
        <w:t xml:space="preserve"> </w:t>
      </w:r>
      <w:r>
        <w:rPr>
          <w:rFonts w:ascii="Times New Roman" w:hAnsi="Times New Roman"/>
          <w:sz w:val="24"/>
          <w:szCs w:val="24"/>
        </w:rPr>
        <w:t>программы</w:t>
      </w:r>
      <w:r w:rsidRPr="008211FD">
        <w:rPr>
          <w:rFonts w:ascii="Times New Roman" w:hAnsi="Times New Roman"/>
          <w:sz w:val="24"/>
          <w:szCs w:val="24"/>
        </w:rPr>
        <w:t xml:space="preserve"> начального общего образования ориентировку на программу основного общего образования, что обеспечивает непрерывность образования </w:t>
      </w:r>
      <w:proofErr w:type="gramStart"/>
      <w:r w:rsidRPr="008211FD">
        <w:rPr>
          <w:rFonts w:ascii="Times New Roman" w:hAnsi="Times New Roman"/>
          <w:sz w:val="24"/>
          <w:szCs w:val="24"/>
        </w:rPr>
        <w:t>обучающихся</w:t>
      </w:r>
      <w:proofErr w:type="gramEnd"/>
      <w:r w:rsidRPr="008211FD">
        <w:rPr>
          <w:rFonts w:ascii="Times New Roman" w:hAnsi="Times New Roman"/>
          <w:sz w:val="24"/>
          <w:szCs w:val="24"/>
        </w:rPr>
        <w:t xml:space="preserve"> с задержкой психического развития;</w:t>
      </w:r>
    </w:p>
    <w:p w:rsidR="00357CC1" w:rsidRPr="008211FD" w:rsidRDefault="00357CC1" w:rsidP="008452CE">
      <w:pPr>
        <w:pStyle w:val="af2"/>
        <w:widowControl w:val="0"/>
        <w:numPr>
          <w:ilvl w:val="0"/>
          <w:numId w:val="25"/>
        </w:numPr>
        <w:tabs>
          <w:tab w:val="left" w:pos="1128"/>
          <w:tab w:val="left" w:pos="1378"/>
        </w:tabs>
        <w:autoSpaceDE w:val="0"/>
        <w:autoSpaceDN w:val="0"/>
        <w:spacing w:after="0" w:line="240" w:lineRule="auto"/>
        <w:ind w:left="360" w:right="-31" w:firstLine="0"/>
        <w:contextualSpacing w:val="0"/>
        <w:jc w:val="both"/>
        <w:rPr>
          <w:rFonts w:ascii="Times New Roman" w:hAnsi="Times New Roman"/>
          <w:sz w:val="24"/>
          <w:szCs w:val="24"/>
        </w:rPr>
      </w:pPr>
      <w:r w:rsidRPr="008211FD">
        <w:rPr>
          <w:rFonts w:ascii="Times New Roman" w:hAnsi="Times New Roman"/>
          <w:b/>
          <w:sz w:val="24"/>
          <w:szCs w:val="24"/>
        </w:rPr>
        <w:t xml:space="preserve">принцип целостности </w:t>
      </w:r>
      <w:r w:rsidRPr="008211FD">
        <w:rPr>
          <w:rFonts w:ascii="Times New Roman" w:hAnsi="Times New Roman"/>
          <w:sz w:val="24"/>
          <w:szCs w:val="24"/>
        </w:rPr>
        <w:t>содержания образования, поскольку в основу структуры содержанияобразованияположенонепонятиепредмета,а―«образовательнойобласти»;</w:t>
      </w:r>
    </w:p>
    <w:p w:rsidR="00357CC1" w:rsidRPr="008211FD" w:rsidRDefault="00357CC1" w:rsidP="008452CE">
      <w:pPr>
        <w:pStyle w:val="af2"/>
        <w:widowControl w:val="0"/>
        <w:numPr>
          <w:ilvl w:val="0"/>
          <w:numId w:val="25"/>
        </w:numPr>
        <w:tabs>
          <w:tab w:val="left" w:pos="1128"/>
          <w:tab w:val="left" w:pos="1169"/>
        </w:tabs>
        <w:autoSpaceDE w:val="0"/>
        <w:autoSpaceDN w:val="0"/>
        <w:spacing w:after="0" w:line="240" w:lineRule="auto"/>
        <w:ind w:left="360" w:right="-31" w:firstLine="0"/>
        <w:contextualSpacing w:val="0"/>
        <w:jc w:val="both"/>
        <w:rPr>
          <w:rFonts w:ascii="Times New Roman" w:hAnsi="Times New Roman"/>
          <w:sz w:val="24"/>
          <w:szCs w:val="24"/>
        </w:rPr>
      </w:pPr>
      <w:r w:rsidRPr="008211FD">
        <w:rPr>
          <w:rFonts w:ascii="Times New Roman" w:hAnsi="Times New Roman"/>
          <w:sz w:val="24"/>
          <w:szCs w:val="24"/>
        </w:rPr>
        <w:t xml:space="preserve">принцип направленности на формирование деятельности, обеспечивает возможность овладенияобучающимисясзадержкойпсихическогоразвитиявсемивидамидоступнойим предметно-практической деятельности, способами и приемами познавательной и учебной деятельности, </w:t>
      </w:r>
      <w:r w:rsidRPr="008211FD">
        <w:rPr>
          <w:rFonts w:ascii="Times New Roman" w:hAnsi="Times New Roman"/>
          <w:spacing w:val="-3"/>
          <w:sz w:val="24"/>
          <w:szCs w:val="24"/>
        </w:rPr>
        <w:t xml:space="preserve">коммуникативной </w:t>
      </w:r>
      <w:r w:rsidRPr="008211FD">
        <w:rPr>
          <w:rFonts w:ascii="Times New Roman" w:hAnsi="Times New Roman"/>
          <w:sz w:val="24"/>
          <w:szCs w:val="24"/>
        </w:rPr>
        <w:t>деятельности и нормативным</w:t>
      </w:r>
      <w:r w:rsidR="002812ED">
        <w:rPr>
          <w:rFonts w:ascii="Times New Roman" w:hAnsi="Times New Roman"/>
          <w:sz w:val="24"/>
          <w:szCs w:val="24"/>
        </w:rPr>
        <w:t xml:space="preserve"> </w:t>
      </w:r>
      <w:r w:rsidRPr="008211FD">
        <w:rPr>
          <w:rFonts w:ascii="Times New Roman" w:hAnsi="Times New Roman"/>
          <w:sz w:val="24"/>
          <w:szCs w:val="24"/>
        </w:rPr>
        <w:t>поведением;</w:t>
      </w:r>
    </w:p>
    <w:p w:rsidR="00357CC1" w:rsidRPr="008211FD" w:rsidRDefault="00357CC1" w:rsidP="008452CE">
      <w:pPr>
        <w:pStyle w:val="af2"/>
        <w:widowControl w:val="0"/>
        <w:numPr>
          <w:ilvl w:val="0"/>
          <w:numId w:val="25"/>
        </w:numPr>
        <w:tabs>
          <w:tab w:val="left" w:pos="1128"/>
          <w:tab w:val="left" w:pos="1373"/>
        </w:tabs>
        <w:autoSpaceDE w:val="0"/>
        <w:autoSpaceDN w:val="0"/>
        <w:spacing w:before="1" w:after="0" w:line="240" w:lineRule="auto"/>
        <w:ind w:left="360" w:right="-31" w:firstLine="0"/>
        <w:contextualSpacing w:val="0"/>
        <w:jc w:val="both"/>
        <w:rPr>
          <w:rFonts w:ascii="Times New Roman" w:hAnsi="Times New Roman"/>
          <w:sz w:val="24"/>
          <w:szCs w:val="24"/>
        </w:rPr>
      </w:pPr>
      <w:r w:rsidRPr="008211FD">
        <w:rPr>
          <w:rFonts w:ascii="Times New Roman" w:hAnsi="Times New Roman"/>
          <w:b/>
          <w:sz w:val="24"/>
          <w:szCs w:val="24"/>
        </w:rPr>
        <w:t xml:space="preserve">принцип переноса </w:t>
      </w:r>
      <w:r w:rsidRPr="008211FD">
        <w:rPr>
          <w:rFonts w:ascii="Times New Roman" w:hAnsi="Times New Roman"/>
          <w:sz w:val="24"/>
          <w:szCs w:val="24"/>
        </w:rPr>
        <w:t xml:space="preserve">усвоенных знаний, умений, и навыков и отношений, сформированных в условиях учебной ситуации, в </w:t>
      </w:r>
      <w:r w:rsidRPr="008211FD">
        <w:rPr>
          <w:rFonts w:ascii="Times New Roman" w:hAnsi="Times New Roman"/>
          <w:sz w:val="24"/>
          <w:szCs w:val="24"/>
        </w:rPr>
        <w:lastRenderedPageBreak/>
        <w:t>различные жизненные ситуации, что обеспечит готовность обучающегося к самостоятельной ориентировке и активной деятельности в реальном</w:t>
      </w:r>
      <w:r w:rsidR="002812ED">
        <w:rPr>
          <w:rFonts w:ascii="Times New Roman" w:hAnsi="Times New Roman"/>
          <w:sz w:val="24"/>
          <w:szCs w:val="24"/>
        </w:rPr>
        <w:t xml:space="preserve"> </w:t>
      </w:r>
      <w:r w:rsidRPr="008211FD">
        <w:rPr>
          <w:rFonts w:ascii="Times New Roman" w:hAnsi="Times New Roman"/>
          <w:sz w:val="24"/>
          <w:szCs w:val="24"/>
        </w:rPr>
        <w:t>мире;</w:t>
      </w:r>
    </w:p>
    <w:p w:rsidR="00357CC1" w:rsidRPr="008211FD" w:rsidRDefault="00357CC1" w:rsidP="008452CE">
      <w:pPr>
        <w:pStyle w:val="1"/>
        <w:keepNext w:val="0"/>
        <w:widowControl w:val="0"/>
        <w:numPr>
          <w:ilvl w:val="0"/>
          <w:numId w:val="25"/>
        </w:numPr>
        <w:tabs>
          <w:tab w:val="left" w:pos="1102"/>
          <w:tab w:val="left" w:pos="1128"/>
        </w:tabs>
        <w:autoSpaceDE w:val="0"/>
        <w:autoSpaceDN w:val="0"/>
        <w:spacing w:before="0" w:after="0"/>
        <w:ind w:left="360" w:right="-31" w:hanging="139"/>
        <w:jc w:val="both"/>
        <w:rPr>
          <w:rFonts w:ascii="Times New Roman" w:hAnsi="Times New Roman" w:cs="Times New Roman"/>
          <w:b w:val="0"/>
          <w:sz w:val="24"/>
          <w:szCs w:val="24"/>
        </w:rPr>
      </w:pPr>
      <w:r w:rsidRPr="008211FD">
        <w:rPr>
          <w:rFonts w:ascii="Times New Roman" w:hAnsi="Times New Roman" w:cs="Times New Roman"/>
          <w:sz w:val="24"/>
          <w:szCs w:val="24"/>
        </w:rPr>
        <w:t>принцип сотрудничества с</w:t>
      </w:r>
      <w:r w:rsidR="002812ED">
        <w:rPr>
          <w:rFonts w:ascii="Times New Roman" w:hAnsi="Times New Roman" w:cs="Times New Roman"/>
          <w:sz w:val="24"/>
          <w:szCs w:val="24"/>
        </w:rPr>
        <w:t xml:space="preserve"> </w:t>
      </w:r>
      <w:r w:rsidRPr="008211FD">
        <w:rPr>
          <w:rFonts w:ascii="Times New Roman" w:hAnsi="Times New Roman" w:cs="Times New Roman"/>
          <w:sz w:val="24"/>
          <w:szCs w:val="24"/>
        </w:rPr>
        <w:t>семьей</w:t>
      </w:r>
      <w:r w:rsidRPr="008211FD">
        <w:rPr>
          <w:rFonts w:ascii="Times New Roman" w:hAnsi="Times New Roman" w:cs="Times New Roman"/>
          <w:b w:val="0"/>
          <w:sz w:val="24"/>
          <w:szCs w:val="24"/>
        </w:rPr>
        <w:t>.</w:t>
      </w:r>
    </w:p>
    <w:p w:rsidR="00357CC1" w:rsidRPr="008211FD" w:rsidRDefault="00357CC1" w:rsidP="008452CE">
      <w:pPr>
        <w:pStyle w:val="ae"/>
        <w:ind w:right="-31" w:firstLine="707"/>
        <w:jc w:val="both"/>
        <w:rPr>
          <w:rFonts w:ascii="Times New Roman" w:hAnsi="Times New Roman"/>
          <w:sz w:val="24"/>
          <w:szCs w:val="24"/>
        </w:rPr>
      </w:pPr>
      <w:r w:rsidRPr="008211FD">
        <w:rPr>
          <w:rFonts w:ascii="Times New Roman" w:hAnsi="Times New Roman"/>
          <w:sz w:val="24"/>
          <w:szCs w:val="24"/>
        </w:rPr>
        <w:t xml:space="preserve">В основу разработки </w:t>
      </w:r>
      <w:r>
        <w:rPr>
          <w:rFonts w:ascii="Times New Roman" w:hAnsi="Times New Roman"/>
          <w:sz w:val="24"/>
          <w:szCs w:val="24"/>
        </w:rPr>
        <w:t>а</w:t>
      </w:r>
      <w:r w:rsidRPr="002E0C53">
        <w:rPr>
          <w:rFonts w:ascii="Times New Roman" w:hAnsi="Times New Roman"/>
          <w:sz w:val="24"/>
          <w:szCs w:val="24"/>
        </w:rPr>
        <w:t>даптированн</w:t>
      </w:r>
      <w:r>
        <w:rPr>
          <w:rFonts w:ascii="Times New Roman" w:hAnsi="Times New Roman"/>
          <w:sz w:val="24"/>
          <w:szCs w:val="24"/>
        </w:rPr>
        <w:t>ой</w:t>
      </w:r>
      <w:r w:rsidR="002812ED">
        <w:rPr>
          <w:rFonts w:ascii="Times New Roman" w:hAnsi="Times New Roman"/>
          <w:sz w:val="24"/>
          <w:szCs w:val="24"/>
        </w:rPr>
        <w:t xml:space="preserve"> </w:t>
      </w:r>
      <w:r w:rsidRPr="002E0C53">
        <w:rPr>
          <w:rFonts w:ascii="Times New Roman" w:hAnsi="Times New Roman"/>
          <w:sz w:val="24"/>
          <w:szCs w:val="24"/>
        </w:rPr>
        <w:t>образовательн</w:t>
      </w:r>
      <w:r>
        <w:rPr>
          <w:rFonts w:ascii="Times New Roman" w:hAnsi="Times New Roman"/>
          <w:sz w:val="24"/>
          <w:szCs w:val="24"/>
        </w:rPr>
        <w:t>ой</w:t>
      </w:r>
      <w:r w:rsidR="002812ED">
        <w:rPr>
          <w:rFonts w:ascii="Times New Roman" w:hAnsi="Times New Roman"/>
          <w:sz w:val="24"/>
          <w:szCs w:val="24"/>
        </w:rPr>
        <w:t xml:space="preserve"> </w:t>
      </w:r>
      <w:r>
        <w:rPr>
          <w:rFonts w:ascii="Times New Roman" w:hAnsi="Times New Roman"/>
          <w:sz w:val="24"/>
          <w:szCs w:val="24"/>
        </w:rPr>
        <w:t>программы</w:t>
      </w:r>
      <w:r w:rsidR="002812ED">
        <w:rPr>
          <w:rFonts w:ascii="Times New Roman" w:hAnsi="Times New Roman"/>
          <w:sz w:val="24"/>
          <w:szCs w:val="24"/>
        </w:rPr>
        <w:t xml:space="preserve"> </w:t>
      </w:r>
      <w:proofErr w:type="gramStart"/>
      <w:r w:rsidRPr="008211FD">
        <w:rPr>
          <w:rFonts w:ascii="Times New Roman" w:hAnsi="Times New Roman"/>
          <w:sz w:val="24"/>
          <w:szCs w:val="24"/>
        </w:rPr>
        <w:t>обучающихся</w:t>
      </w:r>
      <w:proofErr w:type="gramEnd"/>
      <w:r w:rsidRPr="008211FD">
        <w:rPr>
          <w:rFonts w:ascii="Times New Roman" w:hAnsi="Times New Roman"/>
          <w:sz w:val="24"/>
          <w:szCs w:val="24"/>
        </w:rPr>
        <w:t xml:space="preserve"> с задержкой психического развития заложены дифференцированный и </w:t>
      </w:r>
      <w:proofErr w:type="spellStart"/>
      <w:r w:rsidRPr="008211FD">
        <w:rPr>
          <w:rFonts w:ascii="Times New Roman" w:hAnsi="Times New Roman"/>
          <w:sz w:val="24"/>
          <w:szCs w:val="24"/>
        </w:rPr>
        <w:t>деятельностный</w:t>
      </w:r>
      <w:proofErr w:type="spellEnd"/>
      <w:r w:rsidR="002812ED">
        <w:rPr>
          <w:rFonts w:ascii="Times New Roman" w:hAnsi="Times New Roman"/>
          <w:sz w:val="24"/>
          <w:szCs w:val="24"/>
        </w:rPr>
        <w:t xml:space="preserve"> </w:t>
      </w:r>
      <w:r w:rsidRPr="008211FD">
        <w:rPr>
          <w:rFonts w:ascii="Times New Roman" w:hAnsi="Times New Roman"/>
          <w:spacing w:val="-3"/>
          <w:sz w:val="24"/>
          <w:szCs w:val="24"/>
        </w:rPr>
        <w:t>подходы.</w:t>
      </w:r>
    </w:p>
    <w:p w:rsidR="00357CC1" w:rsidRPr="008211FD" w:rsidRDefault="00357CC1" w:rsidP="008452CE">
      <w:pPr>
        <w:pStyle w:val="ae"/>
        <w:ind w:right="-31" w:firstLine="707"/>
        <w:jc w:val="both"/>
        <w:rPr>
          <w:rFonts w:ascii="Times New Roman" w:hAnsi="Times New Roman"/>
          <w:sz w:val="24"/>
          <w:szCs w:val="24"/>
        </w:rPr>
      </w:pPr>
      <w:r w:rsidRPr="008211FD">
        <w:rPr>
          <w:rFonts w:ascii="Times New Roman" w:hAnsi="Times New Roman"/>
          <w:b/>
          <w:sz w:val="24"/>
          <w:szCs w:val="24"/>
        </w:rPr>
        <w:t xml:space="preserve">Дифференцированный подход </w:t>
      </w:r>
      <w:r w:rsidRPr="008211FD">
        <w:rPr>
          <w:rFonts w:ascii="Times New Roman" w:hAnsi="Times New Roman"/>
          <w:sz w:val="24"/>
          <w:szCs w:val="24"/>
        </w:rPr>
        <w:t xml:space="preserve">к построению </w:t>
      </w:r>
      <w:r>
        <w:rPr>
          <w:rFonts w:ascii="Times New Roman" w:hAnsi="Times New Roman"/>
          <w:sz w:val="24"/>
          <w:szCs w:val="24"/>
        </w:rPr>
        <w:t>а</w:t>
      </w:r>
      <w:r w:rsidRPr="002E0C53">
        <w:rPr>
          <w:rFonts w:ascii="Times New Roman" w:hAnsi="Times New Roman"/>
          <w:sz w:val="24"/>
          <w:szCs w:val="24"/>
        </w:rPr>
        <w:t>даптированн</w:t>
      </w:r>
      <w:r>
        <w:rPr>
          <w:rFonts w:ascii="Times New Roman" w:hAnsi="Times New Roman"/>
          <w:sz w:val="24"/>
          <w:szCs w:val="24"/>
        </w:rPr>
        <w:t>ой</w:t>
      </w:r>
      <w:r w:rsidR="002812ED">
        <w:rPr>
          <w:rFonts w:ascii="Times New Roman" w:hAnsi="Times New Roman"/>
          <w:sz w:val="24"/>
          <w:szCs w:val="24"/>
        </w:rPr>
        <w:t xml:space="preserve"> </w:t>
      </w:r>
      <w:r w:rsidRPr="002E0C53">
        <w:rPr>
          <w:rFonts w:ascii="Times New Roman" w:hAnsi="Times New Roman"/>
          <w:sz w:val="24"/>
          <w:szCs w:val="24"/>
        </w:rPr>
        <w:t>образовательн</w:t>
      </w:r>
      <w:r>
        <w:rPr>
          <w:rFonts w:ascii="Times New Roman" w:hAnsi="Times New Roman"/>
          <w:sz w:val="24"/>
          <w:szCs w:val="24"/>
        </w:rPr>
        <w:t>ой</w:t>
      </w:r>
      <w:r w:rsidR="002812ED">
        <w:rPr>
          <w:rFonts w:ascii="Times New Roman" w:hAnsi="Times New Roman"/>
          <w:sz w:val="24"/>
          <w:szCs w:val="24"/>
        </w:rPr>
        <w:t xml:space="preserve"> </w:t>
      </w:r>
      <w:r>
        <w:rPr>
          <w:rFonts w:ascii="Times New Roman" w:hAnsi="Times New Roman"/>
          <w:sz w:val="24"/>
          <w:szCs w:val="24"/>
        </w:rPr>
        <w:t>программы</w:t>
      </w:r>
      <w:r w:rsidRPr="008211FD">
        <w:rPr>
          <w:rFonts w:ascii="Times New Roman" w:hAnsi="Times New Roman"/>
          <w:sz w:val="24"/>
          <w:szCs w:val="24"/>
        </w:rPr>
        <w:t xml:space="preserve"> для обучающихся с задержкой психического развития предполагает учет их особых образовательных потребностей, которые проявляются в неоднородности по возможностям освоения содержания образования. Применение дифференцированного подхода к созданию образовательных программ обеспечивает разнообразие содержания, предоставляя обучающимся с задержкой психического развития возможность реализовать индивидуальный потенциал развития.</w:t>
      </w:r>
    </w:p>
    <w:p w:rsidR="00357CC1" w:rsidRPr="008211FD" w:rsidRDefault="00357CC1" w:rsidP="008452CE">
      <w:pPr>
        <w:pStyle w:val="ae"/>
        <w:ind w:right="-31" w:firstLine="707"/>
        <w:jc w:val="both"/>
        <w:rPr>
          <w:rFonts w:ascii="Times New Roman" w:hAnsi="Times New Roman"/>
          <w:sz w:val="24"/>
          <w:szCs w:val="24"/>
        </w:rPr>
      </w:pPr>
      <w:proofErr w:type="spellStart"/>
      <w:r w:rsidRPr="008211FD">
        <w:rPr>
          <w:rFonts w:ascii="Times New Roman" w:hAnsi="Times New Roman"/>
          <w:b/>
          <w:sz w:val="24"/>
          <w:szCs w:val="24"/>
        </w:rPr>
        <w:t>Деятельностный</w:t>
      </w:r>
      <w:proofErr w:type="spellEnd"/>
      <w:r w:rsidR="002812ED">
        <w:rPr>
          <w:rFonts w:ascii="Times New Roman" w:hAnsi="Times New Roman"/>
          <w:b/>
          <w:sz w:val="24"/>
          <w:szCs w:val="24"/>
        </w:rPr>
        <w:t xml:space="preserve"> </w:t>
      </w:r>
      <w:r w:rsidRPr="008211FD">
        <w:rPr>
          <w:rFonts w:ascii="Times New Roman" w:hAnsi="Times New Roman"/>
          <w:b/>
          <w:spacing w:val="-5"/>
          <w:sz w:val="24"/>
          <w:szCs w:val="24"/>
        </w:rPr>
        <w:t xml:space="preserve">подход </w:t>
      </w:r>
      <w:r w:rsidRPr="008211FD">
        <w:rPr>
          <w:rFonts w:ascii="Times New Roman" w:hAnsi="Times New Roman"/>
          <w:sz w:val="24"/>
          <w:szCs w:val="24"/>
        </w:rPr>
        <w:t>основывается на теоретических положениях отечественнойпсихологической</w:t>
      </w:r>
      <w:r w:rsidRPr="008211FD">
        <w:rPr>
          <w:rFonts w:ascii="Times New Roman" w:hAnsi="Times New Roman"/>
          <w:spacing w:val="-4"/>
          <w:sz w:val="24"/>
          <w:szCs w:val="24"/>
        </w:rPr>
        <w:t>науки</w:t>
      </w:r>
      <w:proofErr w:type="gramStart"/>
      <w:r w:rsidRPr="008211FD">
        <w:rPr>
          <w:rFonts w:ascii="Times New Roman" w:hAnsi="Times New Roman"/>
          <w:spacing w:val="-4"/>
          <w:sz w:val="24"/>
          <w:szCs w:val="24"/>
        </w:rPr>
        <w:t>,</w:t>
      </w:r>
      <w:r w:rsidRPr="008211FD">
        <w:rPr>
          <w:rFonts w:ascii="Times New Roman" w:hAnsi="Times New Roman"/>
          <w:sz w:val="24"/>
          <w:szCs w:val="24"/>
        </w:rPr>
        <w:t>р</w:t>
      </w:r>
      <w:proofErr w:type="gramEnd"/>
      <w:r w:rsidRPr="008211FD">
        <w:rPr>
          <w:rFonts w:ascii="Times New Roman" w:hAnsi="Times New Roman"/>
          <w:sz w:val="24"/>
          <w:szCs w:val="24"/>
        </w:rPr>
        <w:t xml:space="preserve">аскрывающихосновныезакономерностипроцесса обучения и воспитания обучающихся, структуру образовательной деятельности с </w:t>
      </w:r>
      <w:r w:rsidRPr="008211FD">
        <w:rPr>
          <w:rFonts w:ascii="Times New Roman" w:hAnsi="Times New Roman"/>
          <w:spacing w:val="-3"/>
          <w:sz w:val="24"/>
          <w:szCs w:val="24"/>
        </w:rPr>
        <w:t xml:space="preserve">учетом </w:t>
      </w:r>
      <w:r w:rsidRPr="008211FD">
        <w:rPr>
          <w:rFonts w:ascii="Times New Roman" w:hAnsi="Times New Roman"/>
          <w:sz w:val="24"/>
          <w:szCs w:val="24"/>
        </w:rPr>
        <w:t xml:space="preserve">общих закономерностей развития детей с нормальным и нарушенным развитием. </w:t>
      </w:r>
      <w:proofErr w:type="spellStart"/>
      <w:r w:rsidRPr="008211FD">
        <w:rPr>
          <w:rFonts w:ascii="Times New Roman" w:hAnsi="Times New Roman"/>
          <w:sz w:val="24"/>
          <w:szCs w:val="24"/>
        </w:rPr>
        <w:t>Деятельностный</w:t>
      </w:r>
      <w:proofErr w:type="spellEnd"/>
      <w:r w:rsidR="002812ED">
        <w:rPr>
          <w:rFonts w:ascii="Times New Roman" w:hAnsi="Times New Roman"/>
          <w:sz w:val="24"/>
          <w:szCs w:val="24"/>
        </w:rPr>
        <w:t xml:space="preserve"> </w:t>
      </w:r>
      <w:r w:rsidRPr="008211FD">
        <w:rPr>
          <w:rFonts w:ascii="Times New Roman" w:hAnsi="Times New Roman"/>
          <w:spacing w:val="-5"/>
          <w:sz w:val="24"/>
          <w:szCs w:val="24"/>
        </w:rPr>
        <w:t xml:space="preserve">подход </w:t>
      </w:r>
      <w:r w:rsidRPr="008211FD">
        <w:rPr>
          <w:rFonts w:ascii="Times New Roman" w:hAnsi="Times New Roman"/>
          <w:sz w:val="24"/>
          <w:szCs w:val="24"/>
        </w:rPr>
        <w:t xml:space="preserve">в образовании строится на признании того, </w:t>
      </w:r>
      <w:r w:rsidRPr="008211FD">
        <w:rPr>
          <w:rFonts w:ascii="Times New Roman" w:hAnsi="Times New Roman"/>
          <w:spacing w:val="-2"/>
          <w:sz w:val="24"/>
          <w:szCs w:val="24"/>
        </w:rPr>
        <w:t xml:space="preserve">что </w:t>
      </w:r>
      <w:r w:rsidRPr="008211FD">
        <w:rPr>
          <w:rFonts w:ascii="Times New Roman" w:hAnsi="Times New Roman"/>
          <w:sz w:val="24"/>
          <w:szCs w:val="24"/>
        </w:rPr>
        <w:t xml:space="preserve">развитие личности </w:t>
      </w:r>
      <w:proofErr w:type="gramStart"/>
      <w:r w:rsidRPr="008211FD">
        <w:rPr>
          <w:rFonts w:ascii="Times New Roman" w:hAnsi="Times New Roman"/>
          <w:sz w:val="24"/>
          <w:szCs w:val="24"/>
        </w:rPr>
        <w:t>обучающихся</w:t>
      </w:r>
      <w:proofErr w:type="gramEnd"/>
      <w:r w:rsidRPr="008211FD">
        <w:rPr>
          <w:rFonts w:ascii="Times New Roman" w:hAnsi="Times New Roman"/>
          <w:sz w:val="24"/>
          <w:szCs w:val="24"/>
        </w:rPr>
        <w:t xml:space="preserve"> с задержкой психического развития подростка определяется характером организации доступной им деятельности (предметно-практической и учебной). Основным средством реализации </w:t>
      </w:r>
      <w:proofErr w:type="spellStart"/>
      <w:r w:rsidRPr="008211FD">
        <w:rPr>
          <w:rFonts w:ascii="Times New Roman" w:hAnsi="Times New Roman"/>
          <w:sz w:val="24"/>
          <w:szCs w:val="24"/>
        </w:rPr>
        <w:t>деятельностного</w:t>
      </w:r>
      <w:proofErr w:type="spellEnd"/>
      <w:r w:rsidR="002812ED">
        <w:rPr>
          <w:rFonts w:ascii="Times New Roman" w:hAnsi="Times New Roman"/>
          <w:sz w:val="24"/>
          <w:szCs w:val="24"/>
        </w:rPr>
        <w:t xml:space="preserve"> </w:t>
      </w:r>
      <w:r w:rsidRPr="008211FD">
        <w:rPr>
          <w:rFonts w:ascii="Times New Roman" w:hAnsi="Times New Roman"/>
          <w:spacing w:val="-5"/>
          <w:sz w:val="24"/>
          <w:szCs w:val="24"/>
        </w:rPr>
        <w:t xml:space="preserve">подхода </w:t>
      </w:r>
      <w:r w:rsidRPr="008211FD">
        <w:rPr>
          <w:rFonts w:ascii="Times New Roman" w:hAnsi="Times New Roman"/>
          <w:sz w:val="24"/>
          <w:szCs w:val="24"/>
        </w:rPr>
        <w:t xml:space="preserve">в образовании является обучение как процесс организации познавательной и предметно-практической деятельности </w:t>
      </w:r>
      <w:proofErr w:type="gramStart"/>
      <w:r w:rsidRPr="008211FD">
        <w:rPr>
          <w:rFonts w:ascii="Times New Roman" w:hAnsi="Times New Roman"/>
          <w:sz w:val="24"/>
          <w:szCs w:val="24"/>
        </w:rPr>
        <w:t>обучающихся</w:t>
      </w:r>
      <w:proofErr w:type="gramEnd"/>
      <w:r w:rsidRPr="008211FD">
        <w:rPr>
          <w:rFonts w:ascii="Times New Roman" w:hAnsi="Times New Roman"/>
          <w:sz w:val="24"/>
          <w:szCs w:val="24"/>
        </w:rPr>
        <w:t>, обеспечивающий овладение ими содержанием</w:t>
      </w:r>
      <w:r w:rsidR="002812ED">
        <w:rPr>
          <w:rFonts w:ascii="Times New Roman" w:hAnsi="Times New Roman"/>
          <w:sz w:val="24"/>
          <w:szCs w:val="24"/>
        </w:rPr>
        <w:t xml:space="preserve"> </w:t>
      </w:r>
      <w:r w:rsidRPr="008211FD">
        <w:rPr>
          <w:rFonts w:ascii="Times New Roman" w:hAnsi="Times New Roman"/>
          <w:sz w:val="24"/>
          <w:szCs w:val="24"/>
        </w:rPr>
        <w:t>образования.</w:t>
      </w:r>
    </w:p>
    <w:p w:rsidR="00357CC1" w:rsidRPr="008211FD" w:rsidRDefault="00357CC1" w:rsidP="008452CE">
      <w:pPr>
        <w:pStyle w:val="ae"/>
        <w:spacing w:before="1"/>
        <w:ind w:right="-31" w:firstLine="707"/>
        <w:jc w:val="both"/>
        <w:rPr>
          <w:rFonts w:ascii="Times New Roman" w:hAnsi="Times New Roman"/>
          <w:sz w:val="24"/>
          <w:szCs w:val="24"/>
        </w:rPr>
      </w:pPr>
      <w:r w:rsidRPr="008211FD">
        <w:rPr>
          <w:rFonts w:ascii="Times New Roman" w:hAnsi="Times New Roman"/>
          <w:sz w:val="24"/>
          <w:szCs w:val="24"/>
        </w:rPr>
        <w:t xml:space="preserve">В контексте разработки </w:t>
      </w:r>
      <w:r>
        <w:rPr>
          <w:rFonts w:ascii="Times New Roman" w:hAnsi="Times New Roman"/>
          <w:sz w:val="24"/>
          <w:szCs w:val="24"/>
        </w:rPr>
        <w:t>а</w:t>
      </w:r>
      <w:r w:rsidRPr="002E0C53">
        <w:rPr>
          <w:rFonts w:ascii="Times New Roman" w:hAnsi="Times New Roman"/>
          <w:sz w:val="24"/>
          <w:szCs w:val="24"/>
        </w:rPr>
        <w:t>даптированн</w:t>
      </w:r>
      <w:r>
        <w:rPr>
          <w:rFonts w:ascii="Times New Roman" w:hAnsi="Times New Roman"/>
          <w:sz w:val="24"/>
          <w:szCs w:val="24"/>
        </w:rPr>
        <w:t>ой</w:t>
      </w:r>
      <w:r w:rsidR="002812ED">
        <w:rPr>
          <w:rFonts w:ascii="Times New Roman" w:hAnsi="Times New Roman"/>
          <w:sz w:val="24"/>
          <w:szCs w:val="24"/>
        </w:rPr>
        <w:t xml:space="preserve"> </w:t>
      </w:r>
      <w:r w:rsidRPr="002E0C53">
        <w:rPr>
          <w:rFonts w:ascii="Times New Roman" w:hAnsi="Times New Roman"/>
          <w:sz w:val="24"/>
          <w:szCs w:val="24"/>
        </w:rPr>
        <w:t>образовательн</w:t>
      </w:r>
      <w:r>
        <w:rPr>
          <w:rFonts w:ascii="Times New Roman" w:hAnsi="Times New Roman"/>
          <w:sz w:val="24"/>
          <w:szCs w:val="24"/>
        </w:rPr>
        <w:t>ой</w:t>
      </w:r>
      <w:r w:rsidR="002812ED">
        <w:rPr>
          <w:rFonts w:ascii="Times New Roman" w:hAnsi="Times New Roman"/>
          <w:sz w:val="24"/>
          <w:szCs w:val="24"/>
        </w:rPr>
        <w:t xml:space="preserve"> </w:t>
      </w:r>
      <w:r>
        <w:rPr>
          <w:rFonts w:ascii="Times New Roman" w:hAnsi="Times New Roman"/>
          <w:sz w:val="24"/>
          <w:szCs w:val="24"/>
        </w:rPr>
        <w:t>программы</w:t>
      </w:r>
      <w:r w:rsidRPr="008211FD">
        <w:rPr>
          <w:rFonts w:ascii="Times New Roman" w:hAnsi="Times New Roman"/>
          <w:sz w:val="24"/>
          <w:szCs w:val="24"/>
        </w:rPr>
        <w:t xml:space="preserve"> основного общего образования для </w:t>
      </w:r>
      <w:proofErr w:type="gramStart"/>
      <w:r w:rsidRPr="008211FD">
        <w:rPr>
          <w:rFonts w:ascii="Times New Roman" w:hAnsi="Times New Roman"/>
          <w:sz w:val="24"/>
          <w:szCs w:val="24"/>
        </w:rPr>
        <w:t>обучающихся</w:t>
      </w:r>
      <w:proofErr w:type="gramEnd"/>
      <w:r w:rsidRPr="008211FD">
        <w:rPr>
          <w:rFonts w:ascii="Times New Roman" w:hAnsi="Times New Roman"/>
          <w:sz w:val="24"/>
          <w:szCs w:val="24"/>
        </w:rPr>
        <w:t xml:space="preserve"> с задержкой психического развития реализация </w:t>
      </w:r>
      <w:proofErr w:type="spellStart"/>
      <w:r w:rsidRPr="008211FD">
        <w:rPr>
          <w:rFonts w:ascii="Times New Roman" w:hAnsi="Times New Roman"/>
          <w:sz w:val="24"/>
          <w:szCs w:val="24"/>
        </w:rPr>
        <w:t>деятельностного</w:t>
      </w:r>
      <w:proofErr w:type="spellEnd"/>
      <w:r w:rsidRPr="008211FD">
        <w:rPr>
          <w:rFonts w:ascii="Times New Roman" w:hAnsi="Times New Roman"/>
          <w:sz w:val="24"/>
          <w:szCs w:val="24"/>
        </w:rPr>
        <w:t xml:space="preserve"> подхода обеспечивает:</w:t>
      </w:r>
    </w:p>
    <w:p w:rsidR="00357CC1" w:rsidRPr="008211FD" w:rsidRDefault="00357CC1" w:rsidP="008452CE">
      <w:pPr>
        <w:pStyle w:val="af2"/>
        <w:widowControl w:val="0"/>
        <w:numPr>
          <w:ilvl w:val="0"/>
          <w:numId w:val="25"/>
        </w:numPr>
        <w:tabs>
          <w:tab w:val="left" w:pos="1102"/>
        </w:tabs>
        <w:autoSpaceDE w:val="0"/>
        <w:autoSpaceDN w:val="0"/>
        <w:spacing w:after="0" w:line="240" w:lineRule="auto"/>
        <w:ind w:left="1101" w:right="-31" w:hanging="139"/>
        <w:contextualSpacing w:val="0"/>
        <w:jc w:val="both"/>
        <w:rPr>
          <w:rFonts w:ascii="Times New Roman" w:hAnsi="Times New Roman"/>
          <w:sz w:val="24"/>
          <w:szCs w:val="24"/>
        </w:rPr>
      </w:pPr>
      <w:r w:rsidRPr="008211FD">
        <w:rPr>
          <w:rFonts w:ascii="Times New Roman" w:hAnsi="Times New Roman"/>
          <w:sz w:val="24"/>
          <w:szCs w:val="24"/>
        </w:rPr>
        <w:t xml:space="preserve">придание </w:t>
      </w:r>
      <w:r w:rsidRPr="008211FD">
        <w:rPr>
          <w:rFonts w:ascii="Times New Roman" w:hAnsi="Times New Roman"/>
          <w:spacing w:val="-3"/>
          <w:sz w:val="24"/>
          <w:szCs w:val="24"/>
        </w:rPr>
        <w:t xml:space="preserve">результатам </w:t>
      </w:r>
      <w:r w:rsidRPr="008211FD">
        <w:rPr>
          <w:rFonts w:ascii="Times New Roman" w:hAnsi="Times New Roman"/>
          <w:sz w:val="24"/>
          <w:szCs w:val="24"/>
        </w:rPr>
        <w:t xml:space="preserve">образования социально и личностно </w:t>
      </w:r>
      <w:r w:rsidRPr="008211FD">
        <w:rPr>
          <w:rFonts w:ascii="Times New Roman" w:hAnsi="Times New Roman"/>
          <w:spacing w:val="-2"/>
          <w:sz w:val="24"/>
          <w:szCs w:val="24"/>
        </w:rPr>
        <w:t>значимого</w:t>
      </w:r>
      <w:r w:rsidR="000E7DC1">
        <w:rPr>
          <w:rFonts w:ascii="Times New Roman" w:hAnsi="Times New Roman"/>
          <w:spacing w:val="-2"/>
          <w:sz w:val="24"/>
          <w:szCs w:val="24"/>
        </w:rPr>
        <w:t xml:space="preserve"> </w:t>
      </w:r>
      <w:r w:rsidRPr="008211FD">
        <w:rPr>
          <w:rFonts w:ascii="Times New Roman" w:hAnsi="Times New Roman"/>
          <w:sz w:val="24"/>
          <w:szCs w:val="24"/>
        </w:rPr>
        <w:t>характера;</w:t>
      </w:r>
    </w:p>
    <w:p w:rsidR="00357CC1" w:rsidRPr="008211FD" w:rsidRDefault="00357CC1" w:rsidP="008452CE">
      <w:pPr>
        <w:pStyle w:val="af2"/>
        <w:widowControl w:val="0"/>
        <w:numPr>
          <w:ilvl w:val="0"/>
          <w:numId w:val="25"/>
        </w:numPr>
        <w:tabs>
          <w:tab w:val="left" w:pos="1203"/>
        </w:tabs>
        <w:autoSpaceDE w:val="0"/>
        <w:autoSpaceDN w:val="0"/>
        <w:spacing w:after="0" w:line="240" w:lineRule="auto"/>
        <w:ind w:right="-31" w:firstLine="0"/>
        <w:contextualSpacing w:val="0"/>
        <w:jc w:val="both"/>
        <w:rPr>
          <w:rFonts w:ascii="Times New Roman" w:hAnsi="Times New Roman"/>
          <w:sz w:val="24"/>
          <w:szCs w:val="24"/>
        </w:rPr>
      </w:pPr>
      <w:r w:rsidRPr="008211FD">
        <w:rPr>
          <w:rFonts w:ascii="Times New Roman" w:hAnsi="Times New Roman"/>
          <w:sz w:val="24"/>
          <w:szCs w:val="24"/>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357CC1" w:rsidRPr="008211FD" w:rsidRDefault="00357CC1" w:rsidP="008452CE">
      <w:pPr>
        <w:pStyle w:val="af2"/>
        <w:widowControl w:val="0"/>
        <w:numPr>
          <w:ilvl w:val="0"/>
          <w:numId w:val="25"/>
        </w:numPr>
        <w:tabs>
          <w:tab w:val="left" w:pos="1116"/>
        </w:tabs>
        <w:autoSpaceDE w:val="0"/>
        <w:autoSpaceDN w:val="0"/>
        <w:spacing w:before="1" w:after="0" w:line="240" w:lineRule="auto"/>
        <w:ind w:right="-31" w:firstLine="0"/>
        <w:contextualSpacing w:val="0"/>
        <w:jc w:val="both"/>
        <w:rPr>
          <w:rFonts w:ascii="Times New Roman" w:hAnsi="Times New Roman"/>
          <w:sz w:val="24"/>
          <w:szCs w:val="24"/>
        </w:rPr>
      </w:pPr>
      <w:r w:rsidRPr="008211FD">
        <w:rPr>
          <w:rFonts w:ascii="Times New Roman" w:hAnsi="Times New Roman"/>
          <w:sz w:val="24"/>
          <w:szCs w:val="24"/>
        </w:rPr>
        <w:t>существенное повышение мотивации и интереса к учению, приобретению нового опыта деятельности и поведения;</w:t>
      </w:r>
    </w:p>
    <w:p w:rsidR="00357CC1" w:rsidRPr="008211FD" w:rsidRDefault="00357CC1" w:rsidP="008452CE">
      <w:pPr>
        <w:pStyle w:val="af2"/>
        <w:widowControl w:val="0"/>
        <w:numPr>
          <w:ilvl w:val="0"/>
          <w:numId w:val="25"/>
        </w:numPr>
        <w:tabs>
          <w:tab w:val="left" w:pos="1239"/>
        </w:tabs>
        <w:autoSpaceDE w:val="0"/>
        <w:autoSpaceDN w:val="0"/>
        <w:spacing w:after="0" w:line="240" w:lineRule="auto"/>
        <w:ind w:right="-31" w:firstLine="0"/>
        <w:contextualSpacing w:val="0"/>
        <w:jc w:val="both"/>
        <w:rPr>
          <w:rFonts w:ascii="Times New Roman" w:hAnsi="Times New Roman"/>
          <w:sz w:val="24"/>
          <w:szCs w:val="24"/>
        </w:rPr>
      </w:pPr>
      <w:r w:rsidRPr="008211FD">
        <w:rPr>
          <w:rFonts w:ascii="Times New Roman" w:hAnsi="Times New Roman"/>
          <w:sz w:val="24"/>
          <w:szCs w:val="24"/>
        </w:rPr>
        <w:t xml:space="preserve">обеспечение условий для </w:t>
      </w:r>
      <w:r w:rsidRPr="008211FD">
        <w:rPr>
          <w:rFonts w:ascii="Times New Roman" w:hAnsi="Times New Roman"/>
          <w:spacing w:val="-3"/>
          <w:sz w:val="24"/>
          <w:szCs w:val="24"/>
        </w:rPr>
        <w:t xml:space="preserve">общекультурного </w:t>
      </w:r>
      <w:r w:rsidRPr="008211FD">
        <w:rPr>
          <w:rFonts w:ascii="Times New Roman" w:hAnsi="Times New Roman"/>
          <w:sz w:val="24"/>
          <w:szCs w:val="24"/>
        </w:rPr>
        <w:t xml:space="preserve">и личностного развития на основе формирования универсальных учебных действий, </w:t>
      </w:r>
      <w:r w:rsidRPr="008211FD">
        <w:rPr>
          <w:rFonts w:ascii="Times New Roman" w:hAnsi="Times New Roman"/>
          <w:spacing w:val="-3"/>
          <w:sz w:val="24"/>
          <w:szCs w:val="24"/>
        </w:rPr>
        <w:t xml:space="preserve">которые </w:t>
      </w:r>
      <w:r w:rsidRPr="008211FD">
        <w:rPr>
          <w:rFonts w:ascii="Times New Roman" w:hAnsi="Times New Roman"/>
          <w:sz w:val="24"/>
          <w:szCs w:val="24"/>
        </w:rPr>
        <w:t xml:space="preserve">обеспечивают не </w:t>
      </w:r>
      <w:r w:rsidRPr="008211FD">
        <w:rPr>
          <w:rFonts w:ascii="Times New Roman" w:hAnsi="Times New Roman"/>
          <w:spacing w:val="-4"/>
          <w:sz w:val="24"/>
          <w:szCs w:val="24"/>
        </w:rPr>
        <w:t xml:space="preserve">только  </w:t>
      </w:r>
      <w:r w:rsidRPr="008211FD">
        <w:rPr>
          <w:rFonts w:ascii="Times New Roman" w:hAnsi="Times New Roman"/>
          <w:sz w:val="24"/>
          <w:szCs w:val="24"/>
        </w:rPr>
        <w:t xml:space="preserve">успешное усвоение ими системы </w:t>
      </w:r>
      <w:r w:rsidRPr="008211FD">
        <w:rPr>
          <w:rFonts w:ascii="Times New Roman" w:hAnsi="Times New Roman"/>
          <w:spacing w:val="-3"/>
          <w:sz w:val="24"/>
          <w:szCs w:val="24"/>
        </w:rPr>
        <w:t xml:space="preserve">научных </w:t>
      </w:r>
      <w:r w:rsidRPr="008211FD">
        <w:rPr>
          <w:rFonts w:ascii="Times New Roman" w:hAnsi="Times New Roman"/>
          <w:sz w:val="24"/>
          <w:szCs w:val="24"/>
        </w:rPr>
        <w:t xml:space="preserve">знаний, умений и навыков (академических </w:t>
      </w:r>
      <w:r w:rsidRPr="008211FD">
        <w:rPr>
          <w:rFonts w:ascii="Times New Roman" w:hAnsi="Times New Roman"/>
          <w:spacing w:val="-3"/>
          <w:sz w:val="24"/>
          <w:szCs w:val="24"/>
        </w:rPr>
        <w:t>результатов)</w:t>
      </w:r>
      <w:proofErr w:type="gramStart"/>
      <w:r w:rsidRPr="008211FD">
        <w:rPr>
          <w:rFonts w:ascii="Times New Roman" w:hAnsi="Times New Roman"/>
          <w:spacing w:val="-3"/>
          <w:sz w:val="24"/>
          <w:szCs w:val="24"/>
        </w:rPr>
        <w:t>,</w:t>
      </w:r>
      <w:r w:rsidRPr="008211FD">
        <w:rPr>
          <w:rFonts w:ascii="Times New Roman" w:hAnsi="Times New Roman"/>
          <w:sz w:val="24"/>
          <w:szCs w:val="24"/>
        </w:rPr>
        <w:t>п</w:t>
      </w:r>
      <w:proofErr w:type="gramEnd"/>
      <w:r w:rsidRPr="008211FD">
        <w:rPr>
          <w:rFonts w:ascii="Times New Roman" w:hAnsi="Times New Roman"/>
          <w:sz w:val="24"/>
          <w:szCs w:val="24"/>
        </w:rPr>
        <w:t>озволяющихпродолжитьобразованиенаследующемуровне,ноижизненной компетенции, составляющей основу социальной</w:t>
      </w:r>
      <w:r w:rsidR="000E7DC1">
        <w:rPr>
          <w:rFonts w:ascii="Times New Roman" w:hAnsi="Times New Roman"/>
          <w:sz w:val="24"/>
          <w:szCs w:val="24"/>
        </w:rPr>
        <w:t xml:space="preserve"> </w:t>
      </w:r>
      <w:r w:rsidRPr="008211FD">
        <w:rPr>
          <w:rFonts w:ascii="Times New Roman" w:hAnsi="Times New Roman"/>
          <w:sz w:val="24"/>
          <w:szCs w:val="24"/>
        </w:rPr>
        <w:t>успешности.</w:t>
      </w:r>
    </w:p>
    <w:p w:rsidR="00357CC1" w:rsidRDefault="00357CC1" w:rsidP="008452CE">
      <w:pPr>
        <w:ind w:right="-31"/>
        <w:jc w:val="both"/>
        <w:rPr>
          <w:rFonts w:ascii="Times New Roman" w:hAnsi="Times New Roman"/>
          <w:b/>
          <w:sz w:val="24"/>
          <w:szCs w:val="24"/>
        </w:rPr>
      </w:pPr>
    </w:p>
    <w:p w:rsidR="00357CC1" w:rsidRPr="00746851" w:rsidRDefault="00357CC1" w:rsidP="008452CE">
      <w:pPr>
        <w:pStyle w:val="1"/>
        <w:spacing w:before="67" w:line="274" w:lineRule="exact"/>
        <w:ind w:right="-31"/>
        <w:jc w:val="both"/>
        <w:rPr>
          <w:rFonts w:ascii="Times New Roman" w:hAnsi="Times New Roman" w:cs="Times New Roman"/>
          <w:sz w:val="24"/>
          <w:szCs w:val="24"/>
        </w:rPr>
      </w:pPr>
      <w:r w:rsidRPr="00746851">
        <w:rPr>
          <w:rFonts w:ascii="Times New Roman" w:hAnsi="Times New Roman" w:cs="Times New Roman"/>
          <w:sz w:val="24"/>
          <w:szCs w:val="24"/>
        </w:rPr>
        <w:lastRenderedPageBreak/>
        <w:t>Организация коррекционно-развивающего образовательного процесса</w:t>
      </w:r>
    </w:p>
    <w:p w:rsidR="00357CC1" w:rsidRPr="00746851" w:rsidRDefault="00357CC1" w:rsidP="008452CE">
      <w:pPr>
        <w:pStyle w:val="ae"/>
        <w:ind w:right="-31"/>
        <w:jc w:val="both"/>
        <w:rPr>
          <w:rFonts w:ascii="Times New Roman" w:hAnsi="Times New Roman"/>
          <w:sz w:val="24"/>
          <w:szCs w:val="24"/>
        </w:rPr>
      </w:pPr>
      <w:r w:rsidRPr="00746851">
        <w:rPr>
          <w:rFonts w:ascii="Times New Roman" w:hAnsi="Times New Roman"/>
          <w:sz w:val="24"/>
          <w:szCs w:val="24"/>
        </w:rPr>
        <w:t>Основной задачей педагога при обучении детей с особыми образовательными потребностями является формирование коррекционно-развивающего пространства через:</w:t>
      </w:r>
    </w:p>
    <w:p w:rsidR="00357CC1" w:rsidRPr="00746851" w:rsidRDefault="00357CC1" w:rsidP="008452CE">
      <w:pPr>
        <w:pStyle w:val="af2"/>
        <w:widowControl w:val="0"/>
        <w:numPr>
          <w:ilvl w:val="1"/>
          <w:numId w:val="25"/>
        </w:numPr>
        <w:tabs>
          <w:tab w:val="left" w:pos="1675"/>
        </w:tabs>
        <w:autoSpaceDE w:val="0"/>
        <w:autoSpaceDN w:val="0"/>
        <w:spacing w:after="0" w:line="240" w:lineRule="auto"/>
        <w:ind w:left="1682" w:right="-31" w:hanging="363"/>
        <w:contextualSpacing w:val="0"/>
        <w:jc w:val="both"/>
        <w:rPr>
          <w:rFonts w:ascii="Times New Roman" w:hAnsi="Times New Roman"/>
          <w:sz w:val="24"/>
          <w:szCs w:val="24"/>
        </w:rPr>
      </w:pPr>
      <w:r w:rsidRPr="00746851">
        <w:rPr>
          <w:rFonts w:ascii="Times New Roman" w:hAnsi="Times New Roman"/>
          <w:sz w:val="24"/>
          <w:szCs w:val="24"/>
        </w:rPr>
        <w:t>Активизацию познавательной деятельности</w:t>
      </w:r>
      <w:r w:rsidR="000E7DC1">
        <w:rPr>
          <w:rFonts w:ascii="Times New Roman" w:hAnsi="Times New Roman"/>
          <w:sz w:val="24"/>
          <w:szCs w:val="24"/>
        </w:rPr>
        <w:t xml:space="preserve"> </w:t>
      </w:r>
      <w:proofErr w:type="gramStart"/>
      <w:r w:rsidRPr="00746851">
        <w:rPr>
          <w:rFonts w:ascii="Times New Roman" w:hAnsi="Times New Roman"/>
          <w:sz w:val="24"/>
          <w:szCs w:val="24"/>
        </w:rPr>
        <w:t>обучающихся</w:t>
      </w:r>
      <w:proofErr w:type="gramEnd"/>
      <w:r w:rsidRPr="00746851">
        <w:rPr>
          <w:rFonts w:ascii="Times New Roman" w:hAnsi="Times New Roman"/>
          <w:sz w:val="24"/>
          <w:szCs w:val="24"/>
        </w:rPr>
        <w:t>;</w:t>
      </w:r>
    </w:p>
    <w:p w:rsidR="00357CC1" w:rsidRPr="00746851" w:rsidRDefault="00357CC1" w:rsidP="008452CE">
      <w:pPr>
        <w:pStyle w:val="af2"/>
        <w:widowControl w:val="0"/>
        <w:numPr>
          <w:ilvl w:val="1"/>
          <w:numId w:val="25"/>
        </w:numPr>
        <w:tabs>
          <w:tab w:val="left" w:pos="1675"/>
        </w:tabs>
        <w:autoSpaceDE w:val="0"/>
        <w:autoSpaceDN w:val="0"/>
        <w:spacing w:after="0" w:line="240" w:lineRule="auto"/>
        <w:ind w:left="1682" w:right="-31" w:hanging="363"/>
        <w:contextualSpacing w:val="0"/>
        <w:jc w:val="both"/>
        <w:rPr>
          <w:rFonts w:ascii="Times New Roman" w:hAnsi="Times New Roman"/>
          <w:sz w:val="24"/>
          <w:szCs w:val="24"/>
        </w:rPr>
      </w:pPr>
      <w:r w:rsidRPr="00746851">
        <w:rPr>
          <w:rFonts w:ascii="Times New Roman" w:hAnsi="Times New Roman"/>
          <w:sz w:val="24"/>
          <w:szCs w:val="24"/>
        </w:rPr>
        <w:t>Повышение уровня их умственного</w:t>
      </w:r>
      <w:r w:rsidR="000E7DC1">
        <w:rPr>
          <w:rFonts w:ascii="Times New Roman" w:hAnsi="Times New Roman"/>
          <w:sz w:val="24"/>
          <w:szCs w:val="24"/>
        </w:rPr>
        <w:t xml:space="preserve"> </w:t>
      </w:r>
      <w:r w:rsidRPr="00746851">
        <w:rPr>
          <w:rFonts w:ascii="Times New Roman" w:hAnsi="Times New Roman"/>
          <w:sz w:val="24"/>
          <w:szCs w:val="24"/>
        </w:rPr>
        <w:t>развития;</w:t>
      </w:r>
    </w:p>
    <w:p w:rsidR="00357CC1" w:rsidRPr="00746851" w:rsidRDefault="00357CC1" w:rsidP="008452CE">
      <w:pPr>
        <w:pStyle w:val="af2"/>
        <w:widowControl w:val="0"/>
        <w:numPr>
          <w:ilvl w:val="1"/>
          <w:numId w:val="25"/>
        </w:numPr>
        <w:tabs>
          <w:tab w:val="left" w:pos="1675"/>
        </w:tabs>
        <w:autoSpaceDE w:val="0"/>
        <w:autoSpaceDN w:val="0"/>
        <w:spacing w:after="0" w:line="240" w:lineRule="auto"/>
        <w:ind w:left="1682" w:right="-31" w:hanging="363"/>
        <w:contextualSpacing w:val="0"/>
        <w:jc w:val="both"/>
        <w:rPr>
          <w:rFonts w:ascii="Times New Roman" w:hAnsi="Times New Roman"/>
          <w:sz w:val="24"/>
          <w:szCs w:val="24"/>
        </w:rPr>
      </w:pPr>
      <w:r w:rsidRPr="00746851">
        <w:rPr>
          <w:rFonts w:ascii="Times New Roman" w:hAnsi="Times New Roman"/>
          <w:sz w:val="24"/>
          <w:szCs w:val="24"/>
        </w:rPr>
        <w:t>Нормализацию учебной</w:t>
      </w:r>
      <w:r w:rsidR="000E7DC1">
        <w:rPr>
          <w:rFonts w:ascii="Times New Roman" w:hAnsi="Times New Roman"/>
          <w:sz w:val="24"/>
          <w:szCs w:val="24"/>
        </w:rPr>
        <w:t xml:space="preserve"> </w:t>
      </w:r>
      <w:r w:rsidRPr="00746851">
        <w:rPr>
          <w:rFonts w:ascii="Times New Roman" w:hAnsi="Times New Roman"/>
          <w:sz w:val="24"/>
          <w:szCs w:val="24"/>
        </w:rPr>
        <w:t>деятельности;</w:t>
      </w:r>
    </w:p>
    <w:p w:rsidR="00357CC1" w:rsidRPr="00746851" w:rsidRDefault="00357CC1" w:rsidP="008452CE">
      <w:pPr>
        <w:pStyle w:val="af2"/>
        <w:widowControl w:val="0"/>
        <w:numPr>
          <w:ilvl w:val="1"/>
          <w:numId w:val="25"/>
        </w:numPr>
        <w:tabs>
          <w:tab w:val="left" w:pos="1675"/>
        </w:tabs>
        <w:autoSpaceDE w:val="0"/>
        <w:autoSpaceDN w:val="0"/>
        <w:spacing w:before="1" w:after="0" w:line="292" w:lineRule="exact"/>
        <w:ind w:left="1682" w:right="-31" w:hanging="363"/>
        <w:contextualSpacing w:val="0"/>
        <w:jc w:val="both"/>
        <w:rPr>
          <w:rFonts w:ascii="Times New Roman" w:hAnsi="Times New Roman"/>
          <w:sz w:val="24"/>
          <w:szCs w:val="24"/>
        </w:rPr>
      </w:pPr>
      <w:r w:rsidRPr="00746851">
        <w:rPr>
          <w:rFonts w:ascii="Times New Roman" w:hAnsi="Times New Roman"/>
          <w:sz w:val="24"/>
          <w:szCs w:val="24"/>
        </w:rPr>
        <w:t>Охрану и укрепление физического и нервно-психического</w:t>
      </w:r>
      <w:r w:rsidR="000E7DC1">
        <w:rPr>
          <w:rFonts w:ascii="Times New Roman" w:hAnsi="Times New Roman"/>
          <w:sz w:val="24"/>
          <w:szCs w:val="24"/>
        </w:rPr>
        <w:t xml:space="preserve"> </w:t>
      </w:r>
      <w:r w:rsidRPr="00746851">
        <w:rPr>
          <w:rFonts w:ascii="Times New Roman" w:hAnsi="Times New Roman"/>
          <w:sz w:val="24"/>
          <w:szCs w:val="24"/>
        </w:rPr>
        <w:t>здоровья.</w:t>
      </w:r>
    </w:p>
    <w:p w:rsidR="00357CC1" w:rsidRPr="00746851" w:rsidRDefault="00357CC1" w:rsidP="008452CE">
      <w:pPr>
        <w:pStyle w:val="ae"/>
        <w:ind w:right="-31"/>
        <w:jc w:val="both"/>
        <w:rPr>
          <w:rFonts w:ascii="Times New Roman" w:hAnsi="Times New Roman"/>
          <w:sz w:val="24"/>
          <w:szCs w:val="24"/>
        </w:rPr>
      </w:pPr>
      <w:r w:rsidRPr="00746851">
        <w:rPr>
          <w:rFonts w:ascii="Times New Roman" w:hAnsi="Times New Roman"/>
          <w:sz w:val="24"/>
          <w:szCs w:val="24"/>
        </w:rPr>
        <w:t xml:space="preserve">Программа коррекционной работы предусматривает создание специальных условий обучения и воспитания, позволяющих </w:t>
      </w:r>
      <w:r w:rsidRPr="00746851">
        <w:rPr>
          <w:rFonts w:ascii="Times New Roman" w:hAnsi="Times New Roman"/>
          <w:spacing w:val="-3"/>
          <w:sz w:val="24"/>
          <w:szCs w:val="24"/>
        </w:rPr>
        <w:t xml:space="preserve">учитывать </w:t>
      </w:r>
      <w:r w:rsidRPr="00746851">
        <w:rPr>
          <w:rFonts w:ascii="Times New Roman" w:hAnsi="Times New Roman"/>
          <w:sz w:val="24"/>
          <w:szCs w:val="24"/>
        </w:rPr>
        <w:t>особые образовательные потребности детейсумеренноограниченнымивозможностямиздоровьяпосредствоминдивидуализации и дифференциации образовательного процесса.</w:t>
      </w:r>
    </w:p>
    <w:p w:rsidR="00357CC1" w:rsidRPr="00746851" w:rsidRDefault="00357CC1" w:rsidP="008452CE">
      <w:pPr>
        <w:pStyle w:val="ae"/>
        <w:ind w:right="-31"/>
        <w:jc w:val="both"/>
        <w:rPr>
          <w:rFonts w:ascii="Times New Roman" w:hAnsi="Times New Roman"/>
          <w:sz w:val="24"/>
          <w:szCs w:val="24"/>
        </w:rPr>
      </w:pPr>
      <w:r w:rsidRPr="00746851">
        <w:rPr>
          <w:rFonts w:ascii="Times New Roman" w:hAnsi="Times New Roman"/>
          <w:sz w:val="24"/>
          <w:szCs w:val="24"/>
        </w:rPr>
        <w:t>Обучение на уровне основного общего образования организуется, как в инклюзивных, так и в специальных классах, реализующих адаптированную образовательную программу для детей с ЗПР.</w:t>
      </w:r>
    </w:p>
    <w:p w:rsidR="00357CC1" w:rsidRPr="00746851" w:rsidRDefault="00357CC1" w:rsidP="008452CE">
      <w:pPr>
        <w:pStyle w:val="ae"/>
        <w:ind w:right="-31" w:firstLine="120"/>
        <w:jc w:val="both"/>
        <w:rPr>
          <w:rFonts w:ascii="Times New Roman" w:hAnsi="Times New Roman"/>
          <w:sz w:val="24"/>
          <w:szCs w:val="24"/>
        </w:rPr>
      </w:pPr>
      <w:r w:rsidRPr="00746851">
        <w:rPr>
          <w:rFonts w:ascii="Times New Roman" w:hAnsi="Times New Roman"/>
          <w:sz w:val="24"/>
          <w:szCs w:val="24"/>
        </w:rPr>
        <w:t>Фронтальное коррекционно-развивающее обучение осуществляется учителями на всех уроках и должно обеспечить усвоение учебного материал</w:t>
      </w:r>
      <w:r w:rsidR="000E7DC1">
        <w:rPr>
          <w:rFonts w:ascii="Times New Roman" w:hAnsi="Times New Roman"/>
          <w:sz w:val="24"/>
          <w:szCs w:val="24"/>
        </w:rPr>
        <w:t>а в соответствии с государствен</w:t>
      </w:r>
      <w:r w:rsidRPr="00746851">
        <w:rPr>
          <w:rFonts w:ascii="Times New Roman" w:hAnsi="Times New Roman"/>
          <w:sz w:val="24"/>
          <w:szCs w:val="24"/>
        </w:rPr>
        <w:t>ным образовательным стандартом.</w:t>
      </w:r>
    </w:p>
    <w:p w:rsidR="00357CC1" w:rsidRPr="00746851" w:rsidRDefault="00357CC1" w:rsidP="008452CE">
      <w:pPr>
        <w:pStyle w:val="ae"/>
        <w:ind w:left="1082" w:right="-31"/>
        <w:jc w:val="both"/>
        <w:rPr>
          <w:rFonts w:ascii="Times New Roman" w:hAnsi="Times New Roman"/>
          <w:sz w:val="24"/>
          <w:szCs w:val="24"/>
        </w:rPr>
      </w:pPr>
      <w:r w:rsidRPr="00746851">
        <w:rPr>
          <w:rFonts w:ascii="Times New Roman" w:hAnsi="Times New Roman"/>
          <w:sz w:val="24"/>
          <w:szCs w:val="24"/>
        </w:rPr>
        <w:t>Основными задачами коррекционно-развивающего обучения являются:</w:t>
      </w:r>
    </w:p>
    <w:p w:rsidR="00357CC1" w:rsidRPr="00746851" w:rsidRDefault="00357CC1" w:rsidP="008452CE">
      <w:pPr>
        <w:pStyle w:val="af2"/>
        <w:widowControl w:val="0"/>
        <w:numPr>
          <w:ilvl w:val="1"/>
          <w:numId w:val="25"/>
        </w:numPr>
        <w:tabs>
          <w:tab w:val="left" w:pos="1682"/>
        </w:tabs>
        <w:autoSpaceDE w:val="0"/>
        <w:autoSpaceDN w:val="0"/>
        <w:spacing w:before="4" w:after="0" w:line="237" w:lineRule="auto"/>
        <w:ind w:left="1682" w:right="-31"/>
        <w:contextualSpacing w:val="0"/>
        <w:jc w:val="both"/>
        <w:rPr>
          <w:rFonts w:ascii="Times New Roman" w:hAnsi="Times New Roman"/>
          <w:sz w:val="24"/>
          <w:szCs w:val="24"/>
        </w:rPr>
      </w:pPr>
      <w:r w:rsidRPr="00746851">
        <w:rPr>
          <w:rFonts w:ascii="Times New Roman" w:hAnsi="Times New Roman"/>
          <w:sz w:val="24"/>
          <w:szCs w:val="24"/>
        </w:rPr>
        <w:t>активизация познавательной деятельности учащегося; повышение уровня его умственного развития; нормализация учебной</w:t>
      </w:r>
      <w:r w:rsidR="000E7DC1">
        <w:rPr>
          <w:rFonts w:ascii="Times New Roman" w:hAnsi="Times New Roman"/>
          <w:sz w:val="24"/>
          <w:szCs w:val="24"/>
        </w:rPr>
        <w:t xml:space="preserve"> </w:t>
      </w:r>
      <w:r w:rsidRPr="00746851">
        <w:rPr>
          <w:rFonts w:ascii="Times New Roman" w:hAnsi="Times New Roman"/>
          <w:sz w:val="24"/>
          <w:szCs w:val="24"/>
        </w:rPr>
        <w:t>деятельности;</w:t>
      </w:r>
    </w:p>
    <w:p w:rsidR="00357CC1" w:rsidRPr="00746851" w:rsidRDefault="00357CC1" w:rsidP="008452CE">
      <w:pPr>
        <w:pStyle w:val="af2"/>
        <w:widowControl w:val="0"/>
        <w:numPr>
          <w:ilvl w:val="1"/>
          <w:numId w:val="25"/>
        </w:numPr>
        <w:tabs>
          <w:tab w:val="left" w:pos="1682"/>
        </w:tabs>
        <w:autoSpaceDE w:val="0"/>
        <w:autoSpaceDN w:val="0"/>
        <w:spacing w:before="2" w:after="0" w:line="293" w:lineRule="exact"/>
        <w:ind w:left="1682" w:right="-31"/>
        <w:contextualSpacing w:val="0"/>
        <w:jc w:val="both"/>
        <w:rPr>
          <w:rFonts w:ascii="Times New Roman" w:hAnsi="Times New Roman"/>
          <w:sz w:val="24"/>
          <w:szCs w:val="24"/>
        </w:rPr>
      </w:pPr>
      <w:r w:rsidRPr="00746851">
        <w:rPr>
          <w:rFonts w:ascii="Times New Roman" w:hAnsi="Times New Roman"/>
          <w:sz w:val="24"/>
          <w:szCs w:val="24"/>
        </w:rPr>
        <w:t>коррекция недостатков эмоционально-личностного и социального</w:t>
      </w:r>
      <w:r w:rsidR="000E7DC1">
        <w:rPr>
          <w:rFonts w:ascii="Times New Roman" w:hAnsi="Times New Roman"/>
          <w:sz w:val="24"/>
          <w:szCs w:val="24"/>
        </w:rPr>
        <w:t xml:space="preserve"> </w:t>
      </w:r>
      <w:r w:rsidRPr="00746851">
        <w:rPr>
          <w:rFonts w:ascii="Times New Roman" w:hAnsi="Times New Roman"/>
          <w:sz w:val="24"/>
          <w:szCs w:val="24"/>
        </w:rPr>
        <w:t>развития;</w:t>
      </w:r>
    </w:p>
    <w:p w:rsidR="00357CC1" w:rsidRPr="00746851" w:rsidRDefault="00357CC1" w:rsidP="008452CE">
      <w:pPr>
        <w:pStyle w:val="af2"/>
        <w:widowControl w:val="0"/>
        <w:numPr>
          <w:ilvl w:val="1"/>
          <w:numId w:val="25"/>
        </w:numPr>
        <w:tabs>
          <w:tab w:val="left" w:pos="1682"/>
        </w:tabs>
        <w:autoSpaceDE w:val="0"/>
        <w:autoSpaceDN w:val="0"/>
        <w:spacing w:after="0" w:line="292" w:lineRule="exact"/>
        <w:ind w:left="1682" w:right="-31"/>
        <w:contextualSpacing w:val="0"/>
        <w:jc w:val="both"/>
        <w:rPr>
          <w:rFonts w:ascii="Times New Roman" w:hAnsi="Times New Roman"/>
          <w:sz w:val="24"/>
          <w:szCs w:val="24"/>
        </w:rPr>
      </w:pPr>
      <w:r w:rsidRPr="00746851">
        <w:rPr>
          <w:rFonts w:ascii="Times New Roman" w:hAnsi="Times New Roman"/>
          <w:sz w:val="24"/>
          <w:szCs w:val="24"/>
        </w:rPr>
        <w:t>социально-трудовая</w:t>
      </w:r>
      <w:r w:rsidR="000E7DC1">
        <w:rPr>
          <w:rFonts w:ascii="Times New Roman" w:hAnsi="Times New Roman"/>
          <w:sz w:val="24"/>
          <w:szCs w:val="24"/>
        </w:rPr>
        <w:t xml:space="preserve"> </w:t>
      </w:r>
      <w:r w:rsidRPr="00746851">
        <w:rPr>
          <w:rFonts w:ascii="Times New Roman" w:hAnsi="Times New Roman"/>
          <w:sz w:val="24"/>
          <w:szCs w:val="24"/>
        </w:rPr>
        <w:t>адаптация.</w:t>
      </w:r>
    </w:p>
    <w:p w:rsidR="00357CC1" w:rsidRPr="00746851" w:rsidRDefault="00357CC1" w:rsidP="008452CE">
      <w:pPr>
        <w:pStyle w:val="ae"/>
        <w:ind w:right="-31"/>
        <w:jc w:val="both"/>
        <w:rPr>
          <w:rFonts w:ascii="Times New Roman" w:hAnsi="Times New Roman"/>
          <w:sz w:val="24"/>
          <w:szCs w:val="24"/>
        </w:rPr>
      </w:pPr>
      <w:r w:rsidRPr="00746851">
        <w:rPr>
          <w:rFonts w:ascii="Times New Roman" w:hAnsi="Times New Roman"/>
          <w:sz w:val="24"/>
          <w:szCs w:val="24"/>
        </w:rPr>
        <w:t>Реализация коррекционно-развивающих занятий осуществляется за счет часов, отводимых на внеурочную деятельность. На их реализацию отводится не менее 4 часов в неделю от общего количества часов, предусмотренных на внеурочную деятельность.</w:t>
      </w:r>
    </w:p>
    <w:p w:rsidR="00357CC1" w:rsidRPr="00746851" w:rsidRDefault="00357CC1" w:rsidP="008452CE">
      <w:pPr>
        <w:pStyle w:val="1"/>
        <w:ind w:right="-31"/>
        <w:jc w:val="both"/>
        <w:rPr>
          <w:rFonts w:ascii="Times New Roman" w:hAnsi="Times New Roman" w:cs="Times New Roman"/>
          <w:sz w:val="24"/>
          <w:szCs w:val="24"/>
        </w:rPr>
      </w:pPr>
      <w:r w:rsidRPr="00746851">
        <w:rPr>
          <w:rFonts w:ascii="Times New Roman" w:hAnsi="Times New Roman" w:cs="Times New Roman"/>
          <w:sz w:val="24"/>
          <w:szCs w:val="24"/>
        </w:rPr>
        <w:t>Общие подходы к организации внеурочной деятельности</w:t>
      </w:r>
    </w:p>
    <w:p w:rsidR="00357CC1" w:rsidRPr="00746851" w:rsidRDefault="00357CC1" w:rsidP="008452CE">
      <w:pPr>
        <w:pStyle w:val="ae"/>
        <w:ind w:right="-31"/>
        <w:jc w:val="both"/>
        <w:rPr>
          <w:rFonts w:ascii="Times New Roman" w:hAnsi="Times New Roman"/>
          <w:b/>
          <w:sz w:val="24"/>
          <w:szCs w:val="24"/>
        </w:rPr>
      </w:pPr>
    </w:p>
    <w:p w:rsidR="00357CC1" w:rsidRPr="00746851" w:rsidRDefault="00357CC1" w:rsidP="008452CE">
      <w:pPr>
        <w:ind w:right="-31" w:firstLine="707"/>
        <w:jc w:val="both"/>
        <w:rPr>
          <w:rFonts w:ascii="Times New Roman" w:hAnsi="Times New Roman"/>
          <w:sz w:val="24"/>
          <w:szCs w:val="24"/>
        </w:rPr>
      </w:pPr>
      <w:r w:rsidRPr="00746851">
        <w:rPr>
          <w:rFonts w:ascii="Times New Roman" w:hAnsi="Times New Roman"/>
          <w:b/>
          <w:sz w:val="24"/>
          <w:szCs w:val="24"/>
        </w:rPr>
        <w:t xml:space="preserve">Основная образовательная программа основного общего образования реализуется </w:t>
      </w:r>
      <w:r w:rsidRPr="00083738">
        <w:rPr>
          <w:rFonts w:ascii="Times New Roman" w:hAnsi="Times New Roman"/>
          <w:b/>
          <w:spacing w:val="-5"/>
          <w:sz w:val="24"/>
          <w:szCs w:val="24"/>
        </w:rPr>
        <w:t xml:space="preserve">МБОУ </w:t>
      </w:r>
      <w:r w:rsidRPr="00083738">
        <w:rPr>
          <w:rFonts w:ascii="Times New Roman" w:hAnsi="Times New Roman"/>
          <w:b/>
          <w:sz w:val="24"/>
          <w:szCs w:val="24"/>
        </w:rPr>
        <w:t>«Ротовская основная общеобразовательная школа»</w:t>
      </w:r>
      <w:r w:rsidRPr="00746851">
        <w:rPr>
          <w:rFonts w:ascii="Times New Roman" w:hAnsi="Times New Roman"/>
          <w:b/>
          <w:sz w:val="24"/>
          <w:szCs w:val="24"/>
        </w:rPr>
        <w:t xml:space="preserve"> через организацию урочной и внеурочной деятельности в соответствии с санитарно- эпидемиологическими правилами и нормативами</w:t>
      </w:r>
      <w:r w:rsidRPr="00746851">
        <w:rPr>
          <w:rFonts w:ascii="Times New Roman" w:hAnsi="Times New Roman"/>
          <w:sz w:val="24"/>
          <w:szCs w:val="24"/>
        </w:rPr>
        <w:t xml:space="preserve">. При организации внеурочной деятельности обучающихся </w:t>
      </w:r>
      <w:r w:rsidRPr="00746851">
        <w:rPr>
          <w:rFonts w:ascii="Times New Roman" w:hAnsi="Times New Roman"/>
          <w:spacing w:val="-4"/>
          <w:sz w:val="24"/>
          <w:szCs w:val="24"/>
        </w:rPr>
        <w:t>школы</w:t>
      </w:r>
      <w:r w:rsidR="000E7DC1">
        <w:rPr>
          <w:rFonts w:ascii="Times New Roman" w:hAnsi="Times New Roman"/>
          <w:spacing w:val="-4"/>
          <w:sz w:val="24"/>
          <w:szCs w:val="24"/>
        </w:rPr>
        <w:t xml:space="preserve"> </w:t>
      </w:r>
      <w:r w:rsidRPr="00746851">
        <w:rPr>
          <w:rFonts w:ascii="Times New Roman" w:hAnsi="Times New Roman"/>
          <w:sz w:val="24"/>
          <w:szCs w:val="24"/>
        </w:rPr>
        <w:t>могут использоваться возможности учреждений дополнительногообразованиядетей,</w:t>
      </w:r>
      <w:r w:rsidRPr="00746851">
        <w:rPr>
          <w:rFonts w:ascii="Times New Roman" w:hAnsi="Times New Roman"/>
          <w:spacing w:val="-4"/>
          <w:sz w:val="24"/>
          <w:szCs w:val="24"/>
        </w:rPr>
        <w:t>культуры</w:t>
      </w:r>
      <w:r w:rsidRPr="00746851">
        <w:rPr>
          <w:rFonts w:ascii="Times New Roman" w:hAnsi="Times New Roman"/>
          <w:sz w:val="24"/>
          <w:szCs w:val="24"/>
        </w:rPr>
        <w:t>испорта</w:t>
      </w:r>
      <w:proofErr w:type="gramStart"/>
      <w:r w:rsidRPr="00746851">
        <w:rPr>
          <w:rFonts w:ascii="Times New Roman" w:hAnsi="Times New Roman"/>
          <w:sz w:val="24"/>
          <w:szCs w:val="24"/>
        </w:rPr>
        <w:t>.В</w:t>
      </w:r>
      <w:proofErr w:type="gramEnd"/>
      <w:r w:rsidRPr="00746851">
        <w:rPr>
          <w:rFonts w:ascii="Times New Roman" w:hAnsi="Times New Roman"/>
          <w:sz w:val="24"/>
          <w:szCs w:val="24"/>
        </w:rPr>
        <w:t>период</w:t>
      </w:r>
      <w:r w:rsidRPr="00746851">
        <w:rPr>
          <w:rFonts w:ascii="Times New Roman" w:hAnsi="Times New Roman"/>
          <w:spacing w:val="-4"/>
          <w:sz w:val="24"/>
          <w:szCs w:val="24"/>
        </w:rPr>
        <w:t>каникул</w:t>
      </w:r>
      <w:r w:rsidRPr="00746851">
        <w:rPr>
          <w:rFonts w:ascii="Times New Roman" w:hAnsi="Times New Roman"/>
          <w:sz w:val="24"/>
          <w:szCs w:val="24"/>
        </w:rPr>
        <w:t xml:space="preserve">дляпродолжения внеурочной деятельности могут использоваться возможности специализированных лагерей, тематических лагерных смен, летних </w:t>
      </w:r>
      <w:r w:rsidRPr="00746851">
        <w:rPr>
          <w:rFonts w:ascii="Times New Roman" w:hAnsi="Times New Roman"/>
          <w:spacing w:val="-4"/>
          <w:sz w:val="24"/>
          <w:szCs w:val="24"/>
        </w:rPr>
        <w:t>школ.</w:t>
      </w:r>
      <w:r w:rsidR="000E7DC1">
        <w:rPr>
          <w:rFonts w:ascii="Times New Roman" w:hAnsi="Times New Roman"/>
          <w:spacing w:val="-4"/>
          <w:sz w:val="24"/>
          <w:szCs w:val="24"/>
        </w:rPr>
        <w:t xml:space="preserve"> </w:t>
      </w:r>
      <w:proofErr w:type="gramStart"/>
      <w:r w:rsidRPr="00746851">
        <w:rPr>
          <w:rFonts w:ascii="Times New Roman" w:hAnsi="Times New Roman"/>
          <w:spacing w:val="-3"/>
          <w:sz w:val="24"/>
          <w:szCs w:val="24"/>
        </w:rPr>
        <w:t xml:space="preserve">Под </w:t>
      </w:r>
      <w:r w:rsidRPr="00746851">
        <w:rPr>
          <w:rFonts w:ascii="Times New Roman" w:hAnsi="Times New Roman"/>
          <w:sz w:val="24"/>
          <w:szCs w:val="24"/>
        </w:rPr>
        <w:t xml:space="preserve">внеурочной </w:t>
      </w:r>
      <w:r w:rsidRPr="00746851">
        <w:rPr>
          <w:rFonts w:ascii="Times New Roman" w:hAnsi="Times New Roman"/>
          <w:sz w:val="24"/>
          <w:szCs w:val="24"/>
        </w:rPr>
        <w:lastRenderedPageBreak/>
        <w:t xml:space="preserve">деятельностью понимается образовательная деятельность, осуществляемая в формах, отличных </w:t>
      </w:r>
      <w:r w:rsidRPr="00746851">
        <w:rPr>
          <w:rFonts w:ascii="Times New Roman" w:hAnsi="Times New Roman"/>
          <w:spacing w:val="-3"/>
          <w:sz w:val="24"/>
          <w:szCs w:val="24"/>
        </w:rPr>
        <w:t xml:space="preserve">от </w:t>
      </w:r>
      <w:r w:rsidRPr="00746851">
        <w:rPr>
          <w:rFonts w:ascii="Times New Roman" w:hAnsi="Times New Roman"/>
          <w:sz w:val="24"/>
          <w:szCs w:val="24"/>
        </w:rPr>
        <w:t xml:space="preserve">урочной, и направленная на достижение планируемых </w:t>
      </w:r>
      <w:r w:rsidRPr="00746851">
        <w:rPr>
          <w:rFonts w:ascii="Times New Roman" w:hAnsi="Times New Roman"/>
          <w:spacing w:val="-4"/>
          <w:sz w:val="24"/>
          <w:szCs w:val="24"/>
        </w:rPr>
        <w:t xml:space="preserve">результатов </w:t>
      </w:r>
      <w:r w:rsidRPr="00746851">
        <w:rPr>
          <w:rFonts w:ascii="Times New Roman" w:hAnsi="Times New Roman"/>
          <w:sz w:val="24"/>
          <w:szCs w:val="24"/>
        </w:rPr>
        <w:t>освоения основной образовательной программы начального общего</w:t>
      </w:r>
      <w:r w:rsidR="000E7DC1">
        <w:rPr>
          <w:rFonts w:ascii="Times New Roman" w:hAnsi="Times New Roman"/>
          <w:sz w:val="24"/>
          <w:szCs w:val="24"/>
        </w:rPr>
        <w:t xml:space="preserve"> </w:t>
      </w:r>
      <w:r w:rsidRPr="00746851">
        <w:rPr>
          <w:rFonts w:ascii="Times New Roman" w:hAnsi="Times New Roman"/>
          <w:sz w:val="24"/>
          <w:szCs w:val="24"/>
        </w:rPr>
        <w:t>образования.</w:t>
      </w:r>
      <w:proofErr w:type="gramEnd"/>
    </w:p>
    <w:p w:rsidR="00357CC1" w:rsidRPr="00746851" w:rsidRDefault="00357CC1" w:rsidP="008452CE">
      <w:pPr>
        <w:pStyle w:val="ae"/>
        <w:ind w:right="-31" w:firstLine="707"/>
        <w:jc w:val="both"/>
        <w:rPr>
          <w:rFonts w:ascii="Times New Roman" w:hAnsi="Times New Roman"/>
          <w:sz w:val="24"/>
          <w:szCs w:val="24"/>
        </w:rPr>
      </w:pPr>
      <w:r w:rsidRPr="00746851">
        <w:rPr>
          <w:rFonts w:ascii="Times New Roman" w:hAnsi="Times New Roman"/>
          <w:sz w:val="24"/>
          <w:szCs w:val="24"/>
        </w:rPr>
        <w:t>Целью внеурочной деятельности является содействие в обеспечении достижения ожидаемых результатов обучающихся 5-9-х классов МБОУ в соответствии с основной образовательной программой основного общего образования. Внеурочная деятельность направлена на реализацию индивидуальных потребностей обучающихся школы путем предоставления выбора широкого спектра занятий, направленных на развитие детей.</w:t>
      </w:r>
    </w:p>
    <w:p w:rsidR="00357CC1" w:rsidRDefault="00357CC1" w:rsidP="008452CE">
      <w:pPr>
        <w:pStyle w:val="ae"/>
        <w:ind w:right="-31"/>
        <w:jc w:val="both"/>
        <w:rPr>
          <w:rFonts w:ascii="Times New Roman" w:hAnsi="Times New Roman"/>
          <w:sz w:val="24"/>
          <w:szCs w:val="24"/>
        </w:rPr>
      </w:pPr>
      <w:r w:rsidRPr="00746851">
        <w:rPr>
          <w:rFonts w:ascii="Times New Roman" w:hAnsi="Times New Roman"/>
          <w:sz w:val="24"/>
          <w:szCs w:val="24"/>
        </w:rPr>
        <w:t>Внеурочная деятельность может быть использована на введение учебных курсов, расширяющих содержание учебных предметов, образовательных услуг дополнительного образования, обеспечивающих различные интересы обучающихся.</w:t>
      </w:r>
    </w:p>
    <w:p w:rsidR="00357CC1" w:rsidRPr="00746851" w:rsidRDefault="00357CC1" w:rsidP="008452CE">
      <w:pPr>
        <w:pStyle w:val="ae"/>
        <w:ind w:right="-31"/>
        <w:jc w:val="both"/>
        <w:rPr>
          <w:rFonts w:ascii="Times New Roman" w:hAnsi="Times New Roman"/>
          <w:sz w:val="24"/>
          <w:szCs w:val="24"/>
        </w:rPr>
      </w:pPr>
    </w:p>
    <w:p w:rsidR="00357CC1" w:rsidRPr="00746851" w:rsidRDefault="00357CC1" w:rsidP="008452CE">
      <w:pPr>
        <w:pStyle w:val="ae"/>
        <w:ind w:right="-31"/>
        <w:jc w:val="both"/>
        <w:rPr>
          <w:rFonts w:ascii="Times New Roman" w:hAnsi="Times New Roman"/>
          <w:sz w:val="24"/>
          <w:szCs w:val="24"/>
        </w:rPr>
      </w:pPr>
      <w:r w:rsidRPr="00746851">
        <w:rPr>
          <w:rFonts w:ascii="Times New Roman" w:hAnsi="Times New Roman"/>
          <w:sz w:val="24"/>
          <w:szCs w:val="24"/>
        </w:rPr>
        <w:t xml:space="preserve">Внеурочная деятельность организуется по направлениям развития личности(спортивно-оздоровительное, духовно-нравственное, социальное, </w:t>
      </w:r>
      <w:proofErr w:type="spellStart"/>
      <w:r w:rsidRPr="00746851">
        <w:rPr>
          <w:rFonts w:ascii="Times New Roman" w:hAnsi="Times New Roman"/>
          <w:sz w:val="24"/>
          <w:szCs w:val="24"/>
        </w:rPr>
        <w:t>общеинтеллектуальное</w:t>
      </w:r>
      <w:proofErr w:type="spellEnd"/>
      <w:r w:rsidRPr="00746851">
        <w:rPr>
          <w:rFonts w:ascii="Times New Roman" w:hAnsi="Times New Roman"/>
          <w:sz w:val="24"/>
          <w:szCs w:val="24"/>
        </w:rPr>
        <w:t>, общекультурное). Содержание занятий, предусмотренных во внеурочной деятельности, формируетсясучётомпожеланий</w:t>
      </w:r>
      <w:r w:rsidRPr="00746851">
        <w:rPr>
          <w:rFonts w:ascii="Times New Roman" w:hAnsi="Times New Roman"/>
          <w:spacing w:val="-3"/>
          <w:sz w:val="24"/>
          <w:szCs w:val="24"/>
        </w:rPr>
        <w:t>обучающихся</w:t>
      </w:r>
      <w:r w:rsidRPr="00746851">
        <w:rPr>
          <w:rFonts w:ascii="Times New Roman" w:hAnsi="Times New Roman"/>
          <w:sz w:val="24"/>
          <w:szCs w:val="24"/>
        </w:rPr>
        <w:t>иихродителей(законныхпредставителей)</w:t>
      </w:r>
      <w:r>
        <w:rPr>
          <w:rFonts w:ascii="Times New Roman" w:hAnsi="Times New Roman"/>
          <w:sz w:val="24"/>
          <w:szCs w:val="24"/>
        </w:rPr>
        <w:t>.</w:t>
      </w:r>
    </w:p>
    <w:p w:rsidR="00357CC1" w:rsidRDefault="00357CC1" w:rsidP="008452CE">
      <w:pPr>
        <w:pStyle w:val="ae"/>
        <w:spacing w:before="1"/>
        <w:ind w:right="-31" w:firstLine="707"/>
        <w:jc w:val="both"/>
        <w:rPr>
          <w:rFonts w:ascii="Times New Roman" w:hAnsi="Times New Roman"/>
          <w:sz w:val="24"/>
          <w:szCs w:val="24"/>
        </w:rPr>
      </w:pPr>
      <w:r w:rsidRPr="005D33E6">
        <w:rPr>
          <w:rFonts w:ascii="Times New Roman" w:hAnsi="Times New Roman"/>
          <w:b/>
          <w:sz w:val="24"/>
          <w:szCs w:val="24"/>
        </w:rPr>
        <w:t>Педагогические технологии, формы и методы обучения  и воспитания детей с ОВЗ</w:t>
      </w:r>
    </w:p>
    <w:p w:rsidR="00357CC1" w:rsidRPr="00746851" w:rsidRDefault="00357CC1" w:rsidP="008452CE">
      <w:pPr>
        <w:pStyle w:val="ae"/>
        <w:spacing w:before="1"/>
        <w:ind w:right="-31" w:firstLine="707"/>
        <w:jc w:val="both"/>
        <w:rPr>
          <w:rFonts w:ascii="Times New Roman" w:hAnsi="Times New Roman"/>
          <w:b/>
          <w:sz w:val="24"/>
          <w:szCs w:val="24"/>
        </w:rPr>
      </w:pPr>
      <w:r w:rsidRPr="00746851">
        <w:rPr>
          <w:rFonts w:ascii="Times New Roman" w:hAnsi="Times New Roman"/>
          <w:sz w:val="24"/>
          <w:szCs w:val="24"/>
        </w:rPr>
        <w:t>В основной школе МБОУ «Ротовская основная общеобразовательная школа» на уроках и во внеурочной деятельности используются современные педагогические технологии, обеспечивающие личностное развитие ребёнка за счёт уменьшения доли репродуктивной деятельности в учебном процессе. Это:</w:t>
      </w:r>
    </w:p>
    <w:p w:rsidR="00357CC1" w:rsidRPr="005D33E6" w:rsidRDefault="00357CC1" w:rsidP="008452CE">
      <w:pPr>
        <w:ind w:right="-31"/>
        <w:jc w:val="both"/>
        <w:rPr>
          <w:rFonts w:ascii="Times New Roman" w:hAnsi="Times New Roman"/>
          <w:sz w:val="24"/>
          <w:szCs w:val="24"/>
        </w:rPr>
      </w:pPr>
      <w:r w:rsidRPr="005D33E6">
        <w:rPr>
          <w:rFonts w:ascii="Times New Roman" w:hAnsi="Times New Roman"/>
          <w:sz w:val="24"/>
          <w:szCs w:val="24"/>
        </w:rPr>
        <w:t>        1. Технологии современного традиционного обучения.</w:t>
      </w:r>
    </w:p>
    <w:p w:rsidR="00357CC1" w:rsidRPr="005D33E6" w:rsidRDefault="00357CC1" w:rsidP="008452CE">
      <w:pPr>
        <w:ind w:right="-31"/>
        <w:jc w:val="both"/>
        <w:rPr>
          <w:rFonts w:ascii="Times New Roman" w:hAnsi="Times New Roman"/>
          <w:sz w:val="24"/>
          <w:szCs w:val="24"/>
        </w:rPr>
      </w:pPr>
      <w:r w:rsidRPr="005D33E6">
        <w:rPr>
          <w:rFonts w:ascii="Times New Roman" w:hAnsi="Times New Roman"/>
          <w:sz w:val="24"/>
          <w:szCs w:val="24"/>
        </w:rPr>
        <w:t>Традиционное обучение предусматривает классно-урочную организацию  обучения, которая позволяет обеспечить:</w:t>
      </w:r>
    </w:p>
    <w:p w:rsidR="00357CC1" w:rsidRPr="005D33E6" w:rsidRDefault="00357CC1" w:rsidP="008452CE">
      <w:pPr>
        <w:ind w:right="-31"/>
        <w:jc w:val="both"/>
        <w:rPr>
          <w:rFonts w:ascii="Times New Roman" w:hAnsi="Times New Roman"/>
          <w:sz w:val="24"/>
          <w:szCs w:val="24"/>
        </w:rPr>
      </w:pPr>
      <w:r w:rsidRPr="005D33E6">
        <w:rPr>
          <w:rFonts w:ascii="Times New Roman" w:hAnsi="Times New Roman"/>
          <w:sz w:val="24"/>
          <w:szCs w:val="24"/>
        </w:rPr>
        <w:t>            - систематический характер обучения;</w:t>
      </w:r>
    </w:p>
    <w:p w:rsidR="00357CC1" w:rsidRPr="005D33E6" w:rsidRDefault="00357CC1" w:rsidP="008452CE">
      <w:pPr>
        <w:ind w:right="-31"/>
        <w:jc w:val="both"/>
        <w:rPr>
          <w:rFonts w:ascii="Times New Roman" w:hAnsi="Times New Roman"/>
          <w:sz w:val="24"/>
          <w:szCs w:val="24"/>
        </w:rPr>
      </w:pPr>
      <w:r w:rsidRPr="005D33E6">
        <w:rPr>
          <w:rFonts w:ascii="Times New Roman" w:hAnsi="Times New Roman"/>
          <w:sz w:val="24"/>
          <w:szCs w:val="24"/>
        </w:rPr>
        <w:t>            - логически правильное изучение учебного материала.</w:t>
      </w:r>
    </w:p>
    <w:p w:rsidR="00357CC1" w:rsidRPr="005D33E6" w:rsidRDefault="00357CC1" w:rsidP="008452CE">
      <w:pPr>
        <w:ind w:right="-31"/>
        <w:jc w:val="both"/>
        <w:rPr>
          <w:rFonts w:ascii="Times New Roman" w:hAnsi="Times New Roman"/>
          <w:sz w:val="24"/>
          <w:szCs w:val="24"/>
        </w:rPr>
      </w:pPr>
      <w:r w:rsidRPr="005D33E6">
        <w:rPr>
          <w:rFonts w:ascii="Times New Roman" w:hAnsi="Times New Roman"/>
          <w:sz w:val="24"/>
          <w:szCs w:val="24"/>
        </w:rPr>
        <w:t xml:space="preserve">      2. Технологии на основе личностной ориентации  образовательного процесса.   Эта группа  педагогических технологий характеризуется ориентацией на  свойства личности, ее формирование и развитие в соответствии с природными  способностями человека, максимальной  реализацией возможностей детей. Она  представлена технологиями педагогики сотрудничества, реализующими гуманно-личностный подход к ребенку, применяющими активизирующий и  развивающий дидактический комплекс, осуществляющими </w:t>
      </w:r>
      <w:proofErr w:type="spellStart"/>
      <w:r w:rsidRPr="005D33E6">
        <w:rPr>
          <w:rFonts w:ascii="Times New Roman" w:hAnsi="Times New Roman"/>
          <w:sz w:val="24"/>
          <w:szCs w:val="24"/>
        </w:rPr>
        <w:t>педагогизацию</w:t>
      </w:r>
      <w:proofErr w:type="spellEnd"/>
      <w:r w:rsidRPr="005D33E6">
        <w:rPr>
          <w:rFonts w:ascii="Times New Roman" w:hAnsi="Times New Roman"/>
          <w:sz w:val="24"/>
          <w:szCs w:val="24"/>
        </w:rPr>
        <w:t xml:space="preserve">  окружающей среды. Работа с применением данных технологий обеспечивает наиболее полное погружение  учащихся в педагогический </w:t>
      </w:r>
      <w:r w:rsidRPr="005D33E6">
        <w:rPr>
          <w:rFonts w:ascii="Times New Roman" w:hAnsi="Times New Roman"/>
          <w:sz w:val="24"/>
          <w:szCs w:val="24"/>
        </w:rPr>
        <w:lastRenderedPageBreak/>
        <w:t>процесс, «проживание» в себе особенностей такого взаимодействия участников  педагогического процесса, которое характеризуется гуманно-личностный  и  более того, индивидуальный подход к ребенку.</w:t>
      </w:r>
    </w:p>
    <w:p w:rsidR="00357CC1" w:rsidRPr="005D33E6" w:rsidRDefault="00357CC1" w:rsidP="008452CE">
      <w:pPr>
        <w:ind w:right="-31"/>
        <w:rPr>
          <w:rFonts w:ascii="Times New Roman" w:hAnsi="Times New Roman"/>
          <w:sz w:val="24"/>
          <w:szCs w:val="24"/>
        </w:rPr>
      </w:pPr>
      <w:r w:rsidRPr="005D33E6">
        <w:rPr>
          <w:rFonts w:ascii="Times New Roman" w:hAnsi="Times New Roman"/>
          <w:sz w:val="24"/>
          <w:szCs w:val="24"/>
        </w:rPr>
        <w:t>       3. Педагогические технологии на основе активизации и интенсификации деятельности учащихся.</w:t>
      </w:r>
    </w:p>
    <w:p w:rsidR="00357CC1" w:rsidRPr="005D33E6" w:rsidRDefault="00357CC1" w:rsidP="008452CE">
      <w:pPr>
        <w:ind w:right="-31"/>
        <w:jc w:val="both"/>
        <w:rPr>
          <w:rFonts w:ascii="Times New Roman" w:hAnsi="Times New Roman"/>
          <w:sz w:val="24"/>
          <w:szCs w:val="24"/>
        </w:rPr>
      </w:pPr>
      <w:r w:rsidRPr="005D33E6">
        <w:rPr>
          <w:rFonts w:ascii="Times New Roman" w:hAnsi="Times New Roman"/>
          <w:sz w:val="24"/>
          <w:szCs w:val="24"/>
        </w:rPr>
        <w:t>     Данные технологии реализуют принцип активности ребенка в образовательном процессе,  осуществляется мотивация, осознанность потреблений в усвоении знаний и  умений, достигается соответствие социальным запросам учащихся, их  родителей и социального окружения.</w:t>
      </w:r>
    </w:p>
    <w:p w:rsidR="00357CC1" w:rsidRPr="005D33E6" w:rsidRDefault="00357CC1" w:rsidP="008452CE">
      <w:pPr>
        <w:ind w:right="-31"/>
        <w:jc w:val="both"/>
        <w:rPr>
          <w:rFonts w:ascii="Times New Roman" w:hAnsi="Times New Roman"/>
          <w:sz w:val="24"/>
          <w:szCs w:val="24"/>
        </w:rPr>
      </w:pPr>
      <w:r w:rsidRPr="005D33E6">
        <w:rPr>
          <w:rFonts w:ascii="Times New Roman" w:hAnsi="Times New Roman"/>
          <w:sz w:val="24"/>
          <w:szCs w:val="24"/>
        </w:rPr>
        <w:t>В группу этих технологий входят игровые технологии, проблемное обучение, коммуникативные технологии, элементы которых реализуют педагоги школы.</w:t>
      </w:r>
    </w:p>
    <w:p w:rsidR="00357CC1" w:rsidRPr="005D33E6" w:rsidRDefault="00357CC1" w:rsidP="008452CE">
      <w:pPr>
        <w:ind w:right="-31"/>
        <w:jc w:val="both"/>
        <w:rPr>
          <w:rFonts w:ascii="Times New Roman" w:hAnsi="Times New Roman"/>
          <w:sz w:val="24"/>
          <w:szCs w:val="24"/>
        </w:rPr>
      </w:pPr>
      <w:r w:rsidRPr="005D33E6">
        <w:rPr>
          <w:rFonts w:ascii="Times New Roman" w:hAnsi="Times New Roman"/>
          <w:sz w:val="24"/>
          <w:szCs w:val="24"/>
        </w:rPr>
        <w:t>        4. Игровые технологии (в основном познавательные и деловые игры) широко применяются на всех уровнях обучения, поскольку они являются  универсальным способом передачи опыта старших поколений, а в структуру  игры как деятельности органично входят целеполагание, планирование,  реализация цели, анализ результатов, в которых личность реализует себя как субъект деятельности.</w:t>
      </w:r>
    </w:p>
    <w:p w:rsidR="00357CC1" w:rsidRPr="005D33E6" w:rsidRDefault="00357CC1" w:rsidP="008452CE">
      <w:pPr>
        <w:ind w:right="-31"/>
        <w:jc w:val="both"/>
        <w:rPr>
          <w:rFonts w:ascii="Times New Roman" w:hAnsi="Times New Roman"/>
          <w:sz w:val="24"/>
          <w:szCs w:val="24"/>
        </w:rPr>
      </w:pPr>
      <w:r w:rsidRPr="005D33E6">
        <w:rPr>
          <w:rFonts w:ascii="Times New Roman" w:hAnsi="Times New Roman"/>
          <w:sz w:val="24"/>
          <w:szCs w:val="24"/>
        </w:rPr>
        <w:t>       5. Проблемное обучение – такая организация учебных занятий, которая предполагает создание под руководством учителя проблемных ситуаций и  активную самостоятельную  деятельность учащихся по их разрешению, в  результате чего происходит  творческое овладение знаниями, умениями и  навыками и развитие мысленных способностей обучающихся. Проблемное обучение является  важной подготовительной ступенькой к  достижению компетентности как прогнозируемого уровня образованности,  подготовке к решению учебных и жизненных задач.</w:t>
      </w:r>
    </w:p>
    <w:p w:rsidR="00357CC1" w:rsidRDefault="00357CC1" w:rsidP="008452CE">
      <w:pPr>
        <w:ind w:right="-31"/>
        <w:jc w:val="both"/>
        <w:rPr>
          <w:rFonts w:ascii="Times New Roman" w:hAnsi="Times New Roman"/>
          <w:sz w:val="24"/>
          <w:szCs w:val="24"/>
        </w:rPr>
      </w:pPr>
      <w:r w:rsidRPr="005D33E6">
        <w:rPr>
          <w:rFonts w:ascii="Times New Roman" w:hAnsi="Times New Roman"/>
          <w:sz w:val="24"/>
          <w:szCs w:val="24"/>
        </w:rPr>
        <w:t>        6. Информационные (компьютерные) технологии  обеспечивают развитие  умений работать с информацией, развивают коммуникативные способности  учащихся, формируют исследовательские  умения, умения принимать  оптимальные решения, позволяют каждому работать в оптимальном темпе и  на оптимальном для него уровне. Тем самым происходит подготовка  учащихся к жизни в информационном обществе и освоению профессиональных образовательных программ.</w:t>
      </w:r>
    </w:p>
    <w:p w:rsidR="00357CC1" w:rsidRPr="005D33E6" w:rsidRDefault="00357CC1" w:rsidP="008452CE">
      <w:pPr>
        <w:ind w:right="-31"/>
        <w:rPr>
          <w:rFonts w:ascii="Times New Roman" w:hAnsi="Times New Roman"/>
          <w:b/>
          <w:sz w:val="24"/>
          <w:szCs w:val="24"/>
        </w:rPr>
      </w:pPr>
      <w:r w:rsidRPr="005D33E6">
        <w:rPr>
          <w:rFonts w:ascii="Times New Roman" w:hAnsi="Times New Roman"/>
          <w:b/>
          <w:sz w:val="24"/>
          <w:szCs w:val="24"/>
        </w:rPr>
        <w:t>Этапы программы и ответственные за их реализацию</w:t>
      </w:r>
    </w:p>
    <w:p w:rsidR="00357CC1" w:rsidRPr="005D33E6" w:rsidRDefault="00357CC1" w:rsidP="008452CE">
      <w:pPr>
        <w:ind w:right="-31"/>
        <w:jc w:val="both"/>
        <w:rPr>
          <w:rFonts w:ascii="Times New Roman" w:hAnsi="Times New Roman"/>
          <w:sz w:val="24"/>
          <w:szCs w:val="24"/>
        </w:rPr>
      </w:pPr>
      <w:r w:rsidRPr="005D33E6">
        <w:rPr>
          <w:rFonts w:ascii="Times New Roman" w:hAnsi="Times New Roman"/>
          <w:sz w:val="24"/>
          <w:szCs w:val="24"/>
        </w:rPr>
        <w:t> 1. Сбор и анализ инфо</w:t>
      </w:r>
      <w:r>
        <w:rPr>
          <w:rFonts w:ascii="Times New Roman" w:hAnsi="Times New Roman"/>
          <w:sz w:val="24"/>
          <w:szCs w:val="24"/>
        </w:rPr>
        <w:t>рмации о детях с ОВЗ (</w:t>
      </w:r>
      <w:r w:rsidRPr="005D33E6">
        <w:rPr>
          <w:rFonts w:ascii="Times New Roman" w:hAnsi="Times New Roman"/>
          <w:sz w:val="24"/>
          <w:szCs w:val="24"/>
        </w:rPr>
        <w:t>медицинский  работник, классный руководитель):</w:t>
      </w:r>
    </w:p>
    <w:p w:rsidR="00357CC1" w:rsidRPr="005D33E6" w:rsidRDefault="00357CC1" w:rsidP="008452CE">
      <w:pPr>
        <w:ind w:right="-31"/>
        <w:jc w:val="both"/>
        <w:rPr>
          <w:rFonts w:ascii="Times New Roman" w:hAnsi="Times New Roman"/>
          <w:sz w:val="24"/>
          <w:szCs w:val="24"/>
        </w:rPr>
      </w:pPr>
      <w:r w:rsidRPr="005D33E6">
        <w:rPr>
          <w:rFonts w:ascii="Times New Roman" w:hAnsi="Times New Roman"/>
          <w:sz w:val="24"/>
          <w:szCs w:val="24"/>
        </w:rPr>
        <w:t>          -  оценка контингента обучающихся для учёта особенностей развития и образования детей;</w:t>
      </w:r>
    </w:p>
    <w:p w:rsidR="00357CC1" w:rsidRPr="005D33E6" w:rsidRDefault="00357CC1" w:rsidP="008452CE">
      <w:pPr>
        <w:ind w:right="-31"/>
        <w:jc w:val="both"/>
        <w:rPr>
          <w:rFonts w:ascii="Times New Roman" w:hAnsi="Times New Roman"/>
          <w:sz w:val="24"/>
          <w:szCs w:val="24"/>
        </w:rPr>
      </w:pPr>
      <w:r>
        <w:rPr>
          <w:rFonts w:ascii="Times New Roman" w:hAnsi="Times New Roman"/>
          <w:sz w:val="24"/>
          <w:szCs w:val="24"/>
        </w:rPr>
        <w:t>       </w:t>
      </w:r>
      <w:r w:rsidRPr="005D33E6">
        <w:rPr>
          <w:rFonts w:ascii="Times New Roman" w:hAnsi="Times New Roman"/>
          <w:sz w:val="24"/>
          <w:szCs w:val="24"/>
        </w:rPr>
        <w:t>  -  определение способностей и потребностей;</w:t>
      </w:r>
    </w:p>
    <w:p w:rsidR="00357CC1" w:rsidRPr="005D33E6" w:rsidRDefault="00357CC1" w:rsidP="008452CE">
      <w:pPr>
        <w:ind w:right="-31"/>
        <w:jc w:val="both"/>
        <w:rPr>
          <w:rFonts w:ascii="Times New Roman" w:hAnsi="Times New Roman"/>
          <w:sz w:val="24"/>
          <w:szCs w:val="24"/>
        </w:rPr>
      </w:pPr>
      <w:r>
        <w:rPr>
          <w:rFonts w:ascii="Times New Roman" w:hAnsi="Times New Roman"/>
          <w:sz w:val="24"/>
          <w:szCs w:val="24"/>
        </w:rPr>
        <w:lastRenderedPageBreak/>
        <w:t>     </w:t>
      </w:r>
      <w:r w:rsidRPr="005D33E6">
        <w:rPr>
          <w:rFonts w:ascii="Times New Roman" w:hAnsi="Times New Roman"/>
          <w:sz w:val="24"/>
          <w:szCs w:val="24"/>
        </w:rPr>
        <w:t xml:space="preserve"> - оценка образовательной среды с целью соответствия требованиям программно-методического обеспечения, материально-технической и кадровой базы школы.</w:t>
      </w:r>
    </w:p>
    <w:p w:rsidR="00357CC1" w:rsidRPr="005D33E6" w:rsidRDefault="00357CC1" w:rsidP="008452CE">
      <w:pPr>
        <w:ind w:right="-31"/>
        <w:jc w:val="both"/>
        <w:rPr>
          <w:rFonts w:ascii="Times New Roman" w:hAnsi="Times New Roman"/>
          <w:sz w:val="24"/>
          <w:szCs w:val="24"/>
        </w:rPr>
      </w:pPr>
      <w:r w:rsidRPr="005D33E6">
        <w:rPr>
          <w:rFonts w:ascii="Times New Roman" w:hAnsi="Times New Roman"/>
          <w:sz w:val="24"/>
          <w:szCs w:val="24"/>
        </w:rPr>
        <w:t>2. Планирование, организация и координация деятельности (адм</w:t>
      </w:r>
      <w:r>
        <w:rPr>
          <w:rFonts w:ascii="Times New Roman" w:hAnsi="Times New Roman"/>
          <w:sz w:val="24"/>
          <w:szCs w:val="24"/>
        </w:rPr>
        <w:t xml:space="preserve">инистрация, </w:t>
      </w:r>
      <w:r w:rsidRPr="005D33E6">
        <w:rPr>
          <w:rFonts w:ascii="Times New Roman" w:hAnsi="Times New Roman"/>
          <w:sz w:val="24"/>
          <w:szCs w:val="24"/>
        </w:rPr>
        <w:t>учителя – предметники):</w:t>
      </w:r>
    </w:p>
    <w:p w:rsidR="00357CC1" w:rsidRPr="005D33E6" w:rsidRDefault="00357CC1" w:rsidP="008452CE">
      <w:pPr>
        <w:ind w:right="-31"/>
        <w:jc w:val="both"/>
        <w:rPr>
          <w:rFonts w:ascii="Times New Roman" w:hAnsi="Times New Roman"/>
          <w:sz w:val="24"/>
          <w:szCs w:val="24"/>
        </w:rPr>
      </w:pPr>
      <w:r w:rsidRPr="005D33E6">
        <w:rPr>
          <w:rFonts w:ascii="Times New Roman" w:hAnsi="Times New Roman"/>
          <w:sz w:val="24"/>
          <w:szCs w:val="24"/>
        </w:rPr>
        <w:t>            -  организация образовательного процесса для детей с ОВЗ;</w:t>
      </w:r>
    </w:p>
    <w:p w:rsidR="00357CC1" w:rsidRPr="005D33E6" w:rsidRDefault="00357CC1" w:rsidP="008452CE">
      <w:pPr>
        <w:ind w:right="-31"/>
        <w:jc w:val="both"/>
        <w:rPr>
          <w:rFonts w:ascii="Times New Roman" w:hAnsi="Times New Roman"/>
          <w:sz w:val="24"/>
          <w:szCs w:val="24"/>
        </w:rPr>
      </w:pPr>
      <w:r w:rsidRPr="005D33E6">
        <w:rPr>
          <w:rFonts w:ascii="Times New Roman" w:hAnsi="Times New Roman"/>
          <w:sz w:val="24"/>
          <w:szCs w:val="24"/>
        </w:rPr>
        <w:t>            - обеспечение специального сопровождения детей с ОВЗ разными специалистами и педагогами;</w:t>
      </w:r>
    </w:p>
    <w:p w:rsidR="00357CC1" w:rsidRPr="005D33E6" w:rsidRDefault="00357CC1" w:rsidP="008452CE">
      <w:pPr>
        <w:ind w:right="-31"/>
        <w:jc w:val="both"/>
        <w:rPr>
          <w:rFonts w:ascii="Times New Roman" w:hAnsi="Times New Roman"/>
          <w:sz w:val="24"/>
          <w:szCs w:val="24"/>
        </w:rPr>
      </w:pPr>
      <w:r w:rsidRPr="005D33E6">
        <w:rPr>
          <w:rFonts w:ascii="Times New Roman" w:hAnsi="Times New Roman"/>
          <w:sz w:val="24"/>
          <w:szCs w:val="24"/>
        </w:rPr>
        <w:t>              - разработка Адаптированных образовательных программ.</w:t>
      </w:r>
    </w:p>
    <w:p w:rsidR="00357CC1" w:rsidRPr="005D33E6" w:rsidRDefault="00357CC1" w:rsidP="008452CE">
      <w:pPr>
        <w:ind w:right="-31"/>
        <w:jc w:val="both"/>
        <w:rPr>
          <w:rFonts w:ascii="Times New Roman" w:hAnsi="Times New Roman"/>
          <w:sz w:val="24"/>
          <w:szCs w:val="24"/>
        </w:rPr>
      </w:pPr>
      <w:r w:rsidRPr="005D33E6">
        <w:rPr>
          <w:rFonts w:ascii="Times New Roman" w:hAnsi="Times New Roman"/>
          <w:sz w:val="24"/>
          <w:szCs w:val="24"/>
        </w:rPr>
        <w:t>  3. Диагностика и контроль (администрация школы):</w:t>
      </w:r>
    </w:p>
    <w:p w:rsidR="00357CC1" w:rsidRPr="005D33E6" w:rsidRDefault="00357CC1" w:rsidP="008452CE">
      <w:pPr>
        <w:ind w:right="-31"/>
        <w:jc w:val="both"/>
        <w:rPr>
          <w:rFonts w:ascii="Times New Roman" w:hAnsi="Times New Roman"/>
          <w:sz w:val="24"/>
          <w:szCs w:val="24"/>
        </w:rPr>
      </w:pPr>
      <w:r w:rsidRPr="005D33E6">
        <w:rPr>
          <w:rFonts w:ascii="Times New Roman" w:hAnsi="Times New Roman"/>
          <w:sz w:val="24"/>
          <w:szCs w:val="24"/>
        </w:rPr>
        <w:t>          -  диагностика соответствия созданных условий и выбранных образовательных программ особым образовательным потребностям ребёнка;</w:t>
      </w:r>
    </w:p>
    <w:p w:rsidR="00357CC1" w:rsidRPr="005D33E6" w:rsidRDefault="00357CC1" w:rsidP="008452CE">
      <w:pPr>
        <w:ind w:right="-31"/>
        <w:jc w:val="both"/>
        <w:rPr>
          <w:rFonts w:ascii="Times New Roman" w:hAnsi="Times New Roman"/>
          <w:sz w:val="24"/>
          <w:szCs w:val="24"/>
        </w:rPr>
      </w:pPr>
      <w:r w:rsidRPr="005D33E6">
        <w:rPr>
          <w:rFonts w:ascii="Times New Roman" w:hAnsi="Times New Roman"/>
          <w:sz w:val="24"/>
          <w:szCs w:val="24"/>
        </w:rPr>
        <w:t>          - контроль за результатами освоения образовательных программ;</w:t>
      </w:r>
    </w:p>
    <w:p w:rsidR="00357CC1" w:rsidRPr="005D33E6" w:rsidRDefault="00357CC1" w:rsidP="008452CE">
      <w:pPr>
        <w:ind w:right="-31"/>
        <w:jc w:val="both"/>
        <w:rPr>
          <w:rFonts w:ascii="Times New Roman" w:hAnsi="Times New Roman"/>
          <w:sz w:val="24"/>
          <w:szCs w:val="24"/>
        </w:rPr>
      </w:pPr>
      <w:r w:rsidRPr="005D33E6">
        <w:rPr>
          <w:rFonts w:ascii="Times New Roman" w:hAnsi="Times New Roman"/>
          <w:sz w:val="24"/>
          <w:szCs w:val="24"/>
        </w:rPr>
        <w:t>          - контроль и диагностика подготовки учащихся, соответствие ее требованиям ФГОС.</w:t>
      </w:r>
    </w:p>
    <w:p w:rsidR="00357CC1" w:rsidRPr="005D33E6" w:rsidRDefault="00357CC1" w:rsidP="008452CE">
      <w:pPr>
        <w:ind w:right="-31"/>
        <w:jc w:val="both"/>
        <w:rPr>
          <w:rFonts w:ascii="Times New Roman" w:hAnsi="Times New Roman"/>
          <w:sz w:val="24"/>
          <w:szCs w:val="24"/>
        </w:rPr>
      </w:pPr>
      <w:r w:rsidRPr="005D33E6">
        <w:rPr>
          <w:rFonts w:ascii="Times New Roman" w:hAnsi="Times New Roman"/>
          <w:sz w:val="24"/>
          <w:szCs w:val="24"/>
        </w:rPr>
        <w:t>   4. Регуляция и корректировка (администрация школы, учите</w:t>
      </w:r>
      <w:r>
        <w:rPr>
          <w:rFonts w:ascii="Times New Roman" w:hAnsi="Times New Roman"/>
          <w:sz w:val="24"/>
          <w:szCs w:val="24"/>
        </w:rPr>
        <w:t>ля-предметники,</w:t>
      </w:r>
      <w:r w:rsidRPr="005D33E6">
        <w:rPr>
          <w:rFonts w:ascii="Times New Roman" w:hAnsi="Times New Roman"/>
          <w:sz w:val="24"/>
          <w:szCs w:val="24"/>
        </w:rPr>
        <w:t>):</w:t>
      </w:r>
    </w:p>
    <w:p w:rsidR="00357CC1" w:rsidRPr="005D33E6" w:rsidRDefault="00357CC1" w:rsidP="008452CE">
      <w:pPr>
        <w:ind w:right="-31"/>
        <w:jc w:val="both"/>
        <w:rPr>
          <w:rFonts w:ascii="Times New Roman" w:hAnsi="Times New Roman"/>
          <w:sz w:val="24"/>
          <w:szCs w:val="24"/>
        </w:rPr>
      </w:pPr>
      <w:r w:rsidRPr="005D33E6">
        <w:rPr>
          <w:rFonts w:ascii="Times New Roman" w:hAnsi="Times New Roman"/>
          <w:sz w:val="24"/>
          <w:szCs w:val="24"/>
        </w:rPr>
        <w:t>           - внесение необходимых изменений в образовательный процесс и процесс сопровождения детей с ограниченными возможностями здоровья;</w:t>
      </w:r>
    </w:p>
    <w:p w:rsidR="00357CC1" w:rsidRPr="00E122FA" w:rsidRDefault="00357CC1" w:rsidP="008452CE">
      <w:pPr>
        <w:ind w:right="-31"/>
        <w:jc w:val="both"/>
        <w:rPr>
          <w:rFonts w:ascii="Times New Roman" w:hAnsi="Times New Roman"/>
          <w:sz w:val="24"/>
          <w:szCs w:val="24"/>
        </w:rPr>
      </w:pPr>
      <w:r w:rsidRPr="005D33E6">
        <w:rPr>
          <w:rFonts w:ascii="Times New Roman" w:hAnsi="Times New Roman"/>
          <w:sz w:val="24"/>
          <w:szCs w:val="24"/>
        </w:rPr>
        <w:t>          -  корректировка условий и форм обучения, методов и приёмов работы.</w:t>
      </w:r>
    </w:p>
    <w:p w:rsidR="00357CC1" w:rsidRPr="0018363B" w:rsidRDefault="00357CC1" w:rsidP="008452CE">
      <w:pPr>
        <w:pStyle w:val="1"/>
        <w:spacing w:before="1"/>
        <w:ind w:right="-31"/>
        <w:jc w:val="both"/>
        <w:rPr>
          <w:rFonts w:ascii="Times New Roman" w:hAnsi="Times New Roman" w:cs="Times New Roman"/>
          <w:sz w:val="24"/>
          <w:szCs w:val="24"/>
        </w:rPr>
      </w:pPr>
      <w:r>
        <w:rPr>
          <w:rFonts w:ascii="Times New Roman" w:hAnsi="Times New Roman" w:cs="Times New Roman"/>
          <w:sz w:val="24"/>
          <w:szCs w:val="24"/>
        </w:rPr>
        <w:t xml:space="preserve">1.2. </w:t>
      </w:r>
      <w:r w:rsidRPr="0018363B">
        <w:rPr>
          <w:rFonts w:ascii="Times New Roman" w:hAnsi="Times New Roman" w:cs="Times New Roman"/>
          <w:sz w:val="24"/>
          <w:szCs w:val="24"/>
        </w:rPr>
        <w:t>Планируемые результаты освоения обучающимися с ЗПР адаптированной основной образовательной программы основного общего образования</w:t>
      </w:r>
    </w:p>
    <w:p w:rsidR="00357CC1" w:rsidRPr="0018363B" w:rsidRDefault="00357CC1" w:rsidP="008452CE">
      <w:pPr>
        <w:spacing w:line="274" w:lineRule="exact"/>
        <w:ind w:left="962" w:right="-31"/>
        <w:jc w:val="both"/>
        <w:rPr>
          <w:rFonts w:ascii="Times New Roman" w:hAnsi="Times New Roman"/>
          <w:b/>
          <w:sz w:val="24"/>
          <w:szCs w:val="24"/>
        </w:rPr>
      </w:pPr>
      <w:r w:rsidRPr="0018363B">
        <w:rPr>
          <w:rFonts w:ascii="Times New Roman" w:hAnsi="Times New Roman"/>
          <w:b/>
          <w:sz w:val="24"/>
          <w:szCs w:val="24"/>
        </w:rPr>
        <w:t>Общие положения</w:t>
      </w:r>
    </w:p>
    <w:p w:rsidR="00357CC1" w:rsidRPr="0018363B" w:rsidRDefault="00357CC1" w:rsidP="008452CE">
      <w:pPr>
        <w:pStyle w:val="ae"/>
        <w:ind w:right="-31"/>
        <w:jc w:val="both"/>
        <w:rPr>
          <w:rFonts w:ascii="Times New Roman" w:hAnsi="Times New Roman"/>
          <w:sz w:val="24"/>
          <w:szCs w:val="24"/>
        </w:rPr>
      </w:pPr>
      <w:proofErr w:type="gramStart"/>
      <w:r w:rsidRPr="0018363B">
        <w:rPr>
          <w:rFonts w:ascii="Times New Roman" w:hAnsi="Times New Roman"/>
          <w:sz w:val="24"/>
          <w:szCs w:val="24"/>
        </w:rPr>
        <w:t xml:space="preserve">Стандарт устанавливает требования к </w:t>
      </w:r>
      <w:r w:rsidRPr="0018363B">
        <w:rPr>
          <w:rFonts w:ascii="Times New Roman" w:hAnsi="Times New Roman"/>
          <w:spacing w:val="-3"/>
          <w:sz w:val="24"/>
          <w:szCs w:val="24"/>
        </w:rPr>
        <w:t xml:space="preserve">результатам </w:t>
      </w:r>
      <w:r w:rsidRPr="0018363B">
        <w:rPr>
          <w:rFonts w:ascii="Times New Roman" w:hAnsi="Times New Roman"/>
          <w:sz w:val="24"/>
          <w:szCs w:val="24"/>
        </w:rPr>
        <w:t xml:space="preserve">освоения обучающимися основной образовательной программы основного общего образования: личностным, включающим готовность и способность обучающихся к саморазвитию и личностному самоопределению, </w:t>
      </w:r>
      <w:proofErr w:type="spellStart"/>
      <w:r w:rsidRPr="0018363B">
        <w:rPr>
          <w:rFonts w:ascii="Times New Roman" w:hAnsi="Times New Roman"/>
          <w:sz w:val="24"/>
          <w:szCs w:val="24"/>
        </w:rPr>
        <w:t>сформированность</w:t>
      </w:r>
      <w:proofErr w:type="spellEnd"/>
      <w:r w:rsidRPr="0018363B">
        <w:rPr>
          <w:rFonts w:ascii="Times New Roman" w:hAnsi="Times New Roman"/>
          <w:sz w:val="24"/>
          <w:szCs w:val="24"/>
        </w:rPr>
        <w:t xml:space="preserve"> их мотивации к </w:t>
      </w:r>
      <w:r w:rsidRPr="0018363B">
        <w:rPr>
          <w:rFonts w:ascii="Times New Roman" w:hAnsi="Times New Roman"/>
          <w:spacing w:val="-3"/>
          <w:sz w:val="24"/>
          <w:szCs w:val="24"/>
        </w:rPr>
        <w:t xml:space="preserve">обучению </w:t>
      </w:r>
      <w:r w:rsidRPr="0018363B">
        <w:rPr>
          <w:rFonts w:ascii="Times New Roman" w:hAnsi="Times New Roman"/>
          <w:sz w:val="24"/>
          <w:szCs w:val="24"/>
        </w:rPr>
        <w:t>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w:t>
      </w:r>
      <w:proofErr w:type="gramEnd"/>
      <w:r w:rsidR="002812ED">
        <w:rPr>
          <w:rFonts w:ascii="Times New Roman" w:hAnsi="Times New Roman"/>
          <w:sz w:val="24"/>
          <w:szCs w:val="24"/>
        </w:rPr>
        <w:t xml:space="preserve"> </w:t>
      </w:r>
      <w:proofErr w:type="gramStart"/>
      <w:r w:rsidRPr="0018363B">
        <w:rPr>
          <w:rFonts w:ascii="Times New Roman" w:hAnsi="Times New Roman"/>
          <w:sz w:val="24"/>
          <w:szCs w:val="24"/>
        </w:rPr>
        <w:t xml:space="preserve">осознанию российской идентичности  </w:t>
      </w:r>
      <w:r w:rsidRPr="0018363B">
        <w:rPr>
          <w:rFonts w:ascii="Times New Roman" w:hAnsi="Times New Roman"/>
          <w:sz w:val="24"/>
          <w:szCs w:val="24"/>
        </w:rPr>
        <w:lastRenderedPageBreak/>
        <w:t xml:space="preserve">в </w:t>
      </w:r>
      <w:r w:rsidRPr="0018363B">
        <w:rPr>
          <w:rFonts w:ascii="Times New Roman" w:hAnsi="Times New Roman"/>
          <w:spacing w:val="-3"/>
          <w:sz w:val="24"/>
          <w:szCs w:val="24"/>
        </w:rPr>
        <w:t xml:space="preserve">поликультурном </w:t>
      </w:r>
      <w:r w:rsidRPr="0018363B">
        <w:rPr>
          <w:rFonts w:ascii="Times New Roman" w:hAnsi="Times New Roman"/>
          <w:sz w:val="24"/>
          <w:szCs w:val="24"/>
        </w:rPr>
        <w:t xml:space="preserve">социуме; </w:t>
      </w:r>
      <w:proofErr w:type="spellStart"/>
      <w:r w:rsidRPr="0018363B">
        <w:rPr>
          <w:rFonts w:ascii="Times New Roman" w:hAnsi="Times New Roman"/>
          <w:sz w:val="24"/>
          <w:szCs w:val="24"/>
        </w:rPr>
        <w:t>метапредметным</w:t>
      </w:r>
      <w:proofErr w:type="spellEnd"/>
      <w:r w:rsidRPr="0018363B">
        <w:rPr>
          <w:rFonts w:ascii="Times New Roman" w:hAnsi="Times New Roman"/>
          <w:sz w:val="24"/>
          <w:szCs w:val="24"/>
        </w:rPr>
        <w:t>, включающим освоенные</w:t>
      </w:r>
      <w:r w:rsidR="002812ED">
        <w:rPr>
          <w:rFonts w:ascii="Times New Roman" w:hAnsi="Times New Roman"/>
          <w:sz w:val="24"/>
          <w:szCs w:val="24"/>
        </w:rPr>
        <w:t xml:space="preserve"> </w:t>
      </w:r>
      <w:r w:rsidRPr="0018363B">
        <w:rPr>
          <w:rFonts w:ascii="Times New Roman" w:hAnsi="Times New Roman"/>
          <w:sz w:val="24"/>
          <w:szCs w:val="24"/>
        </w:rPr>
        <w:t>обучающимися</w:t>
      </w:r>
      <w:r w:rsidR="002812ED">
        <w:rPr>
          <w:rFonts w:ascii="Times New Roman" w:hAnsi="Times New Roman"/>
          <w:sz w:val="24"/>
          <w:szCs w:val="24"/>
        </w:rPr>
        <w:t xml:space="preserve"> </w:t>
      </w:r>
      <w:proofErr w:type="spellStart"/>
      <w:r w:rsidRPr="0018363B">
        <w:rPr>
          <w:rFonts w:ascii="Times New Roman" w:hAnsi="Times New Roman"/>
          <w:sz w:val="24"/>
          <w:szCs w:val="24"/>
        </w:rPr>
        <w:t>межпредметные</w:t>
      </w:r>
      <w:proofErr w:type="spellEnd"/>
      <w:r w:rsidRPr="0018363B">
        <w:rPr>
          <w:rFonts w:ascii="Times New Roman" w:hAnsi="Times New Roman"/>
          <w:sz w:val="24"/>
          <w:szCs w:val="24"/>
        </w:rPr>
        <w:t xml:space="preserve"> понятия и универсальные учебные действия (регулятивные, познавательные, </w:t>
      </w:r>
      <w:r w:rsidRPr="0018363B">
        <w:rPr>
          <w:rFonts w:ascii="Times New Roman" w:hAnsi="Times New Roman"/>
          <w:spacing w:val="-3"/>
          <w:sz w:val="24"/>
          <w:szCs w:val="24"/>
        </w:rPr>
        <w:t xml:space="preserve">коммуникативные), </w:t>
      </w:r>
      <w:r w:rsidRPr="0018363B">
        <w:rPr>
          <w:rFonts w:ascii="Times New Roman" w:hAnsi="Times New Roman"/>
          <w:sz w:val="24"/>
          <w:szCs w:val="24"/>
        </w:rPr>
        <w:t>способность их использования в учебной, познавательной и социальной практике, самостоятельность планирования и осуществления учебной деятельности и</w:t>
      </w:r>
      <w:r w:rsidR="002812ED">
        <w:rPr>
          <w:rFonts w:ascii="Times New Roman" w:hAnsi="Times New Roman"/>
          <w:sz w:val="24"/>
          <w:szCs w:val="24"/>
        </w:rPr>
        <w:t xml:space="preserve"> </w:t>
      </w:r>
      <w:r w:rsidRPr="0018363B">
        <w:rPr>
          <w:rFonts w:ascii="Times New Roman" w:hAnsi="Times New Roman"/>
          <w:sz w:val="24"/>
          <w:szCs w:val="24"/>
        </w:rPr>
        <w:t>организации</w:t>
      </w:r>
      <w:r w:rsidR="002812ED">
        <w:rPr>
          <w:rFonts w:ascii="Times New Roman" w:hAnsi="Times New Roman"/>
          <w:sz w:val="24"/>
          <w:szCs w:val="24"/>
        </w:rPr>
        <w:t xml:space="preserve"> </w:t>
      </w:r>
      <w:r w:rsidRPr="0018363B">
        <w:rPr>
          <w:rFonts w:ascii="Times New Roman" w:hAnsi="Times New Roman"/>
          <w:sz w:val="24"/>
          <w:szCs w:val="24"/>
        </w:rPr>
        <w:t>учебного сотрудничества с педагогами и сверстниками, построение индивидуальной образовательной траектории;</w:t>
      </w:r>
      <w:proofErr w:type="gramEnd"/>
    </w:p>
    <w:p w:rsidR="00357CC1" w:rsidRPr="0018363B" w:rsidRDefault="00357CC1" w:rsidP="008452CE">
      <w:pPr>
        <w:pStyle w:val="ae"/>
        <w:ind w:right="-31" w:firstLine="599"/>
        <w:jc w:val="both"/>
        <w:rPr>
          <w:rFonts w:ascii="Times New Roman" w:hAnsi="Times New Roman"/>
          <w:sz w:val="24"/>
          <w:szCs w:val="24"/>
        </w:rPr>
      </w:pPr>
      <w:proofErr w:type="gramStart"/>
      <w:r w:rsidRPr="0018363B">
        <w:rPr>
          <w:rFonts w:ascii="Times New Roman" w:hAnsi="Times New Roman"/>
          <w:sz w:val="24"/>
          <w:szCs w:val="24"/>
        </w:rPr>
        <w:t xml:space="preserve">предметным, включающим освоенные обучающимися в </w:t>
      </w:r>
      <w:r w:rsidRPr="0018363B">
        <w:rPr>
          <w:rFonts w:ascii="Times New Roman" w:hAnsi="Times New Roman"/>
          <w:spacing w:val="-4"/>
          <w:sz w:val="24"/>
          <w:szCs w:val="24"/>
        </w:rPr>
        <w:t xml:space="preserve">ходе </w:t>
      </w:r>
      <w:r w:rsidRPr="0018363B">
        <w:rPr>
          <w:rFonts w:ascii="Times New Roman" w:hAnsi="Times New Roman"/>
          <w:sz w:val="24"/>
          <w:szCs w:val="24"/>
        </w:rPr>
        <w:t>изучения учебного предмета умения специфические для данной предметной области, виды деятельности по получению</w:t>
      </w:r>
      <w:r w:rsidR="002812ED">
        <w:rPr>
          <w:rFonts w:ascii="Times New Roman" w:hAnsi="Times New Roman"/>
          <w:sz w:val="24"/>
          <w:szCs w:val="24"/>
        </w:rPr>
        <w:t xml:space="preserve"> </w:t>
      </w:r>
      <w:r w:rsidRPr="0018363B">
        <w:rPr>
          <w:rFonts w:ascii="Times New Roman" w:hAnsi="Times New Roman"/>
          <w:sz w:val="24"/>
          <w:szCs w:val="24"/>
        </w:rPr>
        <w:t>нового</w:t>
      </w:r>
      <w:r w:rsidR="002812ED">
        <w:rPr>
          <w:rFonts w:ascii="Times New Roman" w:hAnsi="Times New Roman"/>
          <w:sz w:val="24"/>
          <w:szCs w:val="24"/>
        </w:rPr>
        <w:t xml:space="preserve"> </w:t>
      </w:r>
      <w:r w:rsidRPr="0018363B">
        <w:rPr>
          <w:rFonts w:ascii="Times New Roman" w:hAnsi="Times New Roman"/>
          <w:sz w:val="24"/>
          <w:szCs w:val="24"/>
        </w:rPr>
        <w:t>знания</w:t>
      </w:r>
      <w:r w:rsidR="002812ED">
        <w:rPr>
          <w:rFonts w:ascii="Times New Roman" w:hAnsi="Times New Roman"/>
          <w:sz w:val="24"/>
          <w:szCs w:val="24"/>
        </w:rPr>
        <w:t xml:space="preserve"> </w:t>
      </w:r>
      <w:r w:rsidRPr="0018363B">
        <w:rPr>
          <w:rFonts w:ascii="Times New Roman" w:hAnsi="Times New Roman"/>
          <w:sz w:val="24"/>
          <w:szCs w:val="24"/>
        </w:rPr>
        <w:t>в</w:t>
      </w:r>
      <w:r w:rsidR="002812ED">
        <w:rPr>
          <w:rFonts w:ascii="Times New Roman" w:hAnsi="Times New Roman"/>
          <w:sz w:val="24"/>
          <w:szCs w:val="24"/>
        </w:rPr>
        <w:t xml:space="preserve"> </w:t>
      </w:r>
      <w:r w:rsidRPr="0018363B">
        <w:rPr>
          <w:rFonts w:ascii="Times New Roman" w:hAnsi="Times New Roman"/>
          <w:sz w:val="24"/>
          <w:szCs w:val="24"/>
        </w:rPr>
        <w:t>рамках учебного</w:t>
      </w:r>
      <w:r w:rsidR="002812ED">
        <w:rPr>
          <w:rFonts w:ascii="Times New Roman" w:hAnsi="Times New Roman"/>
          <w:sz w:val="24"/>
          <w:szCs w:val="24"/>
        </w:rPr>
        <w:t xml:space="preserve"> </w:t>
      </w:r>
      <w:r w:rsidRPr="0018363B">
        <w:rPr>
          <w:rFonts w:ascii="Times New Roman" w:hAnsi="Times New Roman"/>
          <w:sz w:val="24"/>
          <w:szCs w:val="24"/>
        </w:rPr>
        <w:t>предмета,</w:t>
      </w:r>
      <w:r w:rsidR="002812ED">
        <w:rPr>
          <w:rFonts w:ascii="Times New Roman" w:hAnsi="Times New Roman"/>
          <w:sz w:val="24"/>
          <w:szCs w:val="24"/>
        </w:rPr>
        <w:t xml:space="preserve"> </w:t>
      </w:r>
      <w:r w:rsidRPr="0018363B">
        <w:rPr>
          <w:rFonts w:ascii="Times New Roman" w:hAnsi="Times New Roman"/>
          <w:sz w:val="24"/>
          <w:szCs w:val="24"/>
        </w:rPr>
        <w:t>его</w:t>
      </w:r>
      <w:r w:rsidR="002812ED">
        <w:rPr>
          <w:rFonts w:ascii="Times New Roman" w:hAnsi="Times New Roman"/>
          <w:sz w:val="24"/>
          <w:szCs w:val="24"/>
        </w:rPr>
        <w:t xml:space="preserve"> </w:t>
      </w:r>
      <w:r w:rsidRPr="0018363B">
        <w:rPr>
          <w:rFonts w:ascii="Times New Roman" w:hAnsi="Times New Roman"/>
          <w:sz w:val="24"/>
          <w:szCs w:val="24"/>
        </w:rPr>
        <w:t>преобразованию</w:t>
      </w:r>
      <w:r w:rsidR="002812ED">
        <w:rPr>
          <w:rFonts w:ascii="Times New Roman" w:hAnsi="Times New Roman"/>
          <w:sz w:val="24"/>
          <w:szCs w:val="24"/>
        </w:rPr>
        <w:t xml:space="preserve"> </w:t>
      </w:r>
      <w:r w:rsidRPr="0018363B">
        <w:rPr>
          <w:rFonts w:ascii="Times New Roman" w:hAnsi="Times New Roman"/>
          <w:sz w:val="24"/>
          <w:szCs w:val="24"/>
        </w:rPr>
        <w:t>и</w:t>
      </w:r>
      <w:r w:rsidR="002812ED">
        <w:rPr>
          <w:rFonts w:ascii="Times New Roman" w:hAnsi="Times New Roman"/>
          <w:sz w:val="24"/>
          <w:szCs w:val="24"/>
        </w:rPr>
        <w:t xml:space="preserve"> </w:t>
      </w:r>
      <w:r w:rsidRPr="0018363B">
        <w:rPr>
          <w:rFonts w:ascii="Times New Roman" w:hAnsi="Times New Roman"/>
          <w:sz w:val="24"/>
          <w:szCs w:val="24"/>
        </w:rPr>
        <w:t xml:space="preserve">применению в учебных, учебно-проектных и социально-проектных ситуациях, формирование </w:t>
      </w:r>
      <w:r w:rsidRPr="0018363B">
        <w:rPr>
          <w:rFonts w:ascii="Times New Roman" w:hAnsi="Times New Roman"/>
          <w:spacing w:val="-3"/>
          <w:sz w:val="24"/>
          <w:szCs w:val="24"/>
        </w:rPr>
        <w:t xml:space="preserve">научного </w:t>
      </w:r>
      <w:r w:rsidRPr="0018363B">
        <w:rPr>
          <w:rFonts w:ascii="Times New Roman" w:hAnsi="Times New Roman"/>
          <w:sz w:val="24"/>
          <w:szCs w:val="24"/>
        </w:rPr>
        <w:t xml:space="preserve">типа мышления, </w:t>
      </w:r>
      <w:r w:rsidRPr="0018363B">
        <w:rPr>
          <w:rFonts w:ascii="Times New Roman" w:hAnsi="Times New Roman"/>
          <w:spacing w:val="-3"/>
          <w:sz w:val="24"/>
          <w:szCs w:val="24"/>
        </w:rPr>
        <w:t xml:space="preserve">научных </w:t>
      </w:r>
      <w:r w:rsidRPr="0018363B">
        <w:rPr>
          <w:rFonts w:ascii="Times New Roman" w:hAnsi="Times New Roman"/>
          <w:sz w:val="24"/>
          <w:szCs w:val="24"/>
        </w:rPr>
        <w:t xml:space="preserve">представлений о ключевых теориях, типах и видах отношений, владение </w:t>
      </w:r>
      <w:r w:rsidRPr="0018363B">
        <w:rPr>
          <w:rFonts w:ascii="Times New Roman" w:hAnsi="Times New Roman"/>
          <w:spacing w:val="-3"/>
          <w:sz w:val="24"/>
          <w:szCs w:val="24"/>
        </w:rPr>
        <w:t xml:space="preserve">научной </w:t>
      </w:r>
      <w:r w:rsidRPr="0018363B">
        <w:rPr>
          <w:rFonts w:ascii="Times New Roman" w:hAnsi="Times New Roman"/>
          <w:sz w:val="24"/>
          <w:szCs w:val="24"/>
        </w:rPr>
        <w:t>терминологией, ключевыми понятиями, методами и</w:t>
      </w:r>
      <w:r w:rsidR="002812ED">
        <w:rPr>
          <w:rFonts w:ascii="Times New Roman" w:hAnsi="Times New Roman"/>
          <w:sz w:val="24"/>
          <w:szCs w:val="24"/>
        </w:rPr>
        <w:t xml:space="preserve"> </w:t>
      </w:r>
      <w:r w:rsidRPr="0018363B">
        <w:rPr>
          <w:rFonts w:ascii="Times New Roman" w:hAnsi="Times New Roman"/>
          <w:sz w:val="24"/>
          <w:szCs w:val="24"/>
        </w:rPr>
        <w:t>приемами.</w:t>
      </w:r>
      <w:proofErr w:type="gramEnd"/>
    </w:p>
    <w:p w:rsidR="00357CC1" w:rsidRPr="0018363B" w:rsidRDefault="00357CC1" w:rsidP="008452CE">
      <w:pPr>
        <w:pStyle w:val="ae"/>
        <w:ind w:right="-31" w:firstLine="707"/>
        <w:jc w:val="both"/>
        <w:rPr>
          <w:rFonts w:ascii="Times New Roman" w:hAnsi="Times New Roman"/>
          <w:sz w:val="24"/>
          <w:szCs w:val="24"/>
        </w:rPr>
      </w:pPr>
      <w:r w:rsidRPr="0018363B">
        <w:rPr>
          <w:rFonts w:ascii="Times New Roman" w:hAnsi="Times New Roman"/>
          <w:sz w:val="24"/>
          <w:szCs w:val="24"/>
        </w:rPr>
        <w:t>Планируемые</w:t>
      </w:r>
      <w:r w:rsidRPr="0018363B">
        <w:rPr>
          <w:rFonts w:ascii="Times New Roman" w:hAnsi="Times New Roman"/>
          <w:spacing w:val="-3"/>
          <w:sz w:val="24"/>
          <w:szCs w:val="24"/>
        </w:rPr>
        <w:t>результаты</w:t>
      </w:r>
      <w:r w:rsidRPr="0018363B">
        <w:rPr>
          <w:rFonts w:ascii="Times New Roman" w:hAnsi="Times New Roman"/>
          <w:sz w:val="24"/>
          <w:szCs w:val="24"/>
        </w:rPr>
        <w:t xml:space="preserve">освоенияосновнойобразовательнойпрограммыосновного общего образования </w:t>
      </w:r>
      <w:r w:rsidRPr="0018363B">
        <w:rPr>
          <w:rFonts w:ascii="Times New Roman" w:hAnsi="Times New Roman"/>
          <w:spacing w:val="-5"/>
          <w:sz w:val="24"/>
          <w:szCs w:val="24"/>
        </w:rPr>
        <w:t xml:space="preserve">МБОУ </w:t>
      </w:r>
      <w:r w:rsidRPr="0018363B">
        <w:rPr>
          <w:rFonts w:ascii="Times New Roman" w:hAnsi="Times New Roman"/>
          <w:spacing w:val="-3"/>
          <w:sz w:val="24"/>
          <w:szCs w:val="24"/>
        </w:rPr>
        <w:t>«</w:t>
      </w:r>
      <w:r w:rsidRPr="00746851">
        <w:rPr>
          <w:rFonts w:ascii="Times New Roman" w:hAnsi="Times New Roman"/>
          <w:sz w:val="24"/>
          <w:szCs w:val="24"/>
        </w:rPr>
        <w:t>Ротовская основная общеобразовательная школа</w:t>
      </w:r>
      <w:r w:rsidRPr="0018363B">
        <w:rPr>
          <w:rFonts w:ascii="Times New Roman" w:hAnsi="Times New Roman"/>
          <w:sz w:val="24"/>
          <w:szCs w:val="24"/>
        </w:rPr>
        <w:t xml:space="preserve">» представляют собой систему ведущих целевых установок и ожидаемых </w:t>
      </w:r>
      <w:r w:rsidRPr="0018363B">
        <w:rPr>
          <w:rFonts w:ascii="Times New Roman" w:hAnsi="Times New Roman"/>
          <w:spacing w:val="-3"/>
          <w:sz w:val="24"/>
          <w:szCs w:val="24"/>
        </w:rPr>
        <w:t xml:space="preserve">результатов </w:t>
      </w:r>
      <w:r w:rsidRPr="0018363B">
        <w:rPr>
          <w:rFonts w:ascii="Times New Roman" w:hAnsi="Times New Roman"/>
          <w:sz w:val="24"/>
          <w:szCs w:val="24"/>
        </w:rPr>
        <w:t xml:space="preserve">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образовательной деятельностью и системой оценки </w:t>
      </w:r>
      <w:r w:rsidRPr="0018363B">
        <w:rPr>
          <w:rFonts w:ascii="Times New Roman" w:hAnsi="Times New Roman"/>
          <w:spacing w:val="-3"/>
          <w:sz w:val="24"/>
          <w:szCs w:val="24"/>
        </w:rPr>
        <w:t xml:space="preserve">результатов </w:t>
      </w:r>
      <w:r w:rsidRPr="0018363B">
        <w:rPr>
          <w:rFonts w:ascii="Times New Roman" w:hAnsi="Times New Roman"/>
          <w:sz w:val="24"/>
          <w:szCs w:val="24"/>
        </w:rPr>
        <w:t xml:space="preserve">освоения ООП ООО, выступая содержательной и </w:t>
      </w:r>
      <w:proofErr w:type="spellStart"/>
      <w:r w:rsidRPr="0018363B">
        <w:rPr>
          <w:rFonts w:ascii="Times New Roman" w:hAnsi="Times New Roman"/>
          <w:sz w:val="24"/>
          <w:szCs w:val="24"/>
        </w:rPr>
        <w:t>критериальной</w:t>
      </w:r>
      <w:proofErr w:type="spellEnd"/>
      <w:r w:rsidRPr="0018363B">
        <w:rPr>
          <w:rFonts w:ascii="Times New Roman" w:hAnsi="Times New Roman"/>
          <w:sz w:val="24"/>
          <w:szCs w:val="24"/>
        </w:rPr>
        <w:t xml:space="preserve"> основой для разработки программ учебных предметов, курсов, программ воспитания и социализации, с одной стороны, и системы оценки </w:t>
      </w:r>
      <w:r w:rsidRPr="0018363B">
        <w:rPr>
          <w:rFonts w:ascii="Times New Roman" w:hAnsi="Times New Roman"/>
          <w:spacing w:val="-4"/>
          <w:sz w:val="24"/>
          <w:szCs w:val="24"/>
        </w:rPr>
        <w:t xml:space="preserve">результатов </w:t>
      </w:r>
      <w:r w:rsidRPr="0018363B">
        <w:rPr>
          <w:rFonts w:ascii="Times New Roman" w:hAnsi="Times New Roman"/>
          <w:sz w:val="24"/>
          <w:szCs w:val="24"/>
        </w:rPr>
        <w:t>– с</w:t>
      </w:r>
      <w:r w:rsidR="000E7DC1">
        <w:rPr>
          <w:rFonts w:ascii="Times New Roman" w:hAnsi="Times New Roman"/>
          <w:sz w:val="24"/>
          <w:szCs w:val="24"/>
        </w:rPr>
        <w:t xml:space="preserve"> </w:t>
      </w:r>
      <w:r w:rsidRPr="0018363B">
        <w:rPr>
          <w:rFonts w:ascii="Times New Roman" w:hAnsi="Times New Roman"/>
          <w:sz w:val="24"/>
          <w:szCs w:val="24"/>
        </w:rPr>
        <w:t>другой.</w:t>
      </w:r>
    </w:p>
    <w:p w:rsidR="00357CC1" w:rsidRPr="0018363B" w:rsidRDefault="00357CC1" w:rsidP="008452CE">
      <w:pPr>
        <w:pStyle w:val="ae"/>
        <w:spacing w:before="1"/>
        <w:ind w:right="-31"/>
        <w:jc w:val="both"/>
        <w:rPr>
          <w:rFonts w:ascii="Times New Roman" w:hAnsi="Times New Roman"/>
          <w:sz w:val="24"/>
          <w:szCs w:val="24"/>
        </w:rPr>
      </w:pPr>
      <w:r w:rsidRPr="0018363B">
        <w:rPr>
          <w:rFonts w:ascii="Times New Roman" w:hAnsi="Times New Roman"/>
          <w:sz w:val="24"/>
          <w:szCs w:val="24"/>
        </w:rPr>
        <w:t xml:space="preserve">В соответствии с требованиями ФГОС ООО система планируемых </w:t>
      </w:r>
      <w:r w:rsidRPr="0018363B">
        <w:rPr>
          <w:rFonts w:ascii="Times New Roman" w:hAnsi="Times New Roman"/>
          <w:spacing w:val="-3"/>
          <w:sz w:val="24"/>
          <w:szCs w:val="24"/>
        </w:rPr>
        <w:t xml:space="preserve">результатов </w:t>
      </w:r>
      <w:r w:rsidRPr="0018363B">
        <w:rPr>
          <w:rFonts w:ascii="Times New Roman" w:hAnsi="Times New Roman"/>
          <w:sz w:val="24"/>
          <w:szCs w:val="24"/>
        </w:rPr>
        <w:t xml:space="preserve">– личностных, </w:t>
      </w:r>
      <w:proofErr w:type="spellStart"/>
      <w:r w:rsidRPr="0018363B">
        <w:rPr>
          <w:rFonts w:ascii="Times New Roman" w:hAnsi="Times New Roman"/>
          <w:sz w:val="24"/>
          <w:szCs w:val="24"/>
        </w:rPr>
        <w:t>метапредметных</w:t>
      </w:r>
      <w:proofErr w:type="spellEnd"/>
      <w:r w:rsidRPr="0018363B">
        <w:rPr>
          <w:rFonts w:ascii="Times New Roman" w:hAnsi="Times New Roman"/>
          <w:sz w:val="24"/>
          <w:szCs w:val="24"/>
        </w:rPr>
        <w:t xml:space="preserve"> и предметных – устанавливает и описывает классы учебно-познавательных и учебно-практических </w:t>
      </w:r>
      <w:r w:rsidRPr="0018363B">
        <w:rPr>
          <w:rFonts w:ascii="Times New Roman" w:hAnsi="Times New Roman"/>
          <w:spacing w:val="-3"/>
          <w:sz w:val="24"/>
          <w:szCs w:val="24"/>
        </w:rPr>
        <w:t xml:space="preserve">задач, которые </w:t>
      </w:r>
      <w:r w:rsidRPr="0018363B">
        <w:rPr>
          <w:rFonts w:ascii="Times New Roman" w:hAnsi="Times New Roman"/>
          <w:sz w:val="24"/>
          <w:szCs w:val="24"/>
        </w:rPr>
        <w:t xml:space="preserve">осваивают учащиеся в </w:t>
      </w:r>
      <w:r w:rsidRPr="0018363B">
        <w:rPr>
          <w:rFonts w:ascii="Times New Roman" w:hAnsi="Times New Roman"/>
          <w:spacing w:val="-4"/>
          <w:sz w:val="24"/>
          <w:szCs w:val="24"/>
        </w:rPr>
        <w:t xml:space="preserve">ходе </w:t>
      </w:r>
      <w:r w:rsidRPr="0018363B">
        <w:rPr>
          <w:rFonts w:ascii="Times New Roman" w:hAnsi="Times New Roman"/>
          <w:sz w:val="24"/>
          <w:szCs w:val="24"/>
        </w:rPr>
        <w:t xml:space="preserve">обучения, особо выделяя среди них те, </w:t>
      </w:r>
      <w:r w:rsidRPr="0018363B">
        <w:rPr>
          <w:rFonts w:ascii="Times New Roman" w:hAnsi="Times New Roman"/>
          <w:spacing w:val="-3"/>
          <w:sz w:val="24"/>
          <w:szCs w:val="24"/>
        </w:rPr>
        <w:t xml:space="preserve">которые </w:t>
      </w:r>
      <w:r w:rsidRPr="0018363B">
        <w:rPr>
          <w:rFonts w:ascii="Times New Roman" w:hAnsi="Times New Roman"/>
          <w:sz w:val="24"/>
          <w:szCs w:val="24"/>
        </w:rPr>
        <w:t xml:space="preserve">выносятся на </w:t>
      </w:r>
      <w:r w:rsidRPr="0018363B">
        <w:rPr>
          <w:rFonts w:ascii="Times New Roman" w:hAnsi="Times New Roman"/>
          <w:spacing w:val="-3"/>
          <w:sz w:val="24"/>
          <w:szCs w:val="24"/>
        </w:rPr>
        <w:t xml:space="preserve">итоговую </w:t>
      </w:r>
      <w:r w:rsidRPr="0018363B">
        <w:rPr>
          <w:rFonts w:ascii="Times New Roman" w:hAnsi="Times New Roman"/>
          <w:spacing w:val="-5"/>
          <w:sz w:val="24"/>
          <w:szCs w:val="24"/>
        </w:rPr>
        <w:t xml:space="preserve">оценку, </w:t>
      </w:r>
      <w:r w:rsidRPr="0018363B">
        <w:rPr>
          <w:rFonts w:ascii="Times New Roman" w:hAnsi="Times New Roman"/>
          <w:sz w:val="24"/>
          <w:szCs w:val="24"/>
        </w:rPr>
        <w:t xml:space="preserve">в  </w:t>
      </w:r>
      <w:r w:rsidRPr="0018363B">
        <w:rPr>
          <w:rFonts w:ascii="Times New Roman" w:hAnsi="Times New Roman"/>
          <w:spacing w:val="-3"/>
          <w:sz w:val="24"/>
          <w:szCs w:val="24"/>
        </w:rPr>
        <w:t xml:space="preserve">том </w:t>
      </w:r>
      <w:r w:rsidRPr="0018363B">
        <w:rPr>
          <w:rFonts w:ascii="Times New Roman" w:hAnsi="Times New Roman"/>
          <w:sz w:val="24"/>
          <w:szCs w:val="24"/>
        </w:rPr>
        <w:t xml:space="preserve">числе государственную </w:t>
      </w:r>
      <w:r w:rsidRPr="0018363B">
        <w:rPr>
          <w:rFonts w:ascii="Times New Roman" w:hAnsi="Times New Roman"/>
          <w:spacing w:val="-3"/>
          <w:sz w:val="24"/>
          <w:szCs w:val="24"/>
        </w:rPr>
        <w:t xml:space="preserve">итоговую </w:t>
      </w:r>
      <w:r w:rsidRPr="0018363B">
        <w:rPr>
          <w:rFonts w:ascii="Times New Roman" w:hAnsi="Times New Roman"/>
          <w:sz w:val="24"/>
          <w:szCs w:val="24"/>
        </w:rPr>
        <w:t xml:space="preserve">аттестацию выпускников. </w:t>
      </w:r>
      <w:r w:rsidRPr="0018363B">
        <w:rPr>
          <w:rFonts w:ascii="Times New Roman" w:hAnsi="Times New Roman"/>
          <w:spacing w:val="-4"/>
          <w:sz w:val="24"/>
          <w:szCs w:val="24"/>
        </w:rPr>
        <w:t xml:space="preserve">Успешное </w:t>
      </w:r>
      <w:r w:rsidRPr="0018363B">
        <w:rPr>
          <w:rFonts w:ascii="Times New Roman" w:hAnsi="Times New Roman"/>
          <w:sz w:val="24"/>
          <w:szCs w:val="24"/>
        </w:rPr>
        <w:t xml:space="preserve">выполнение этих </w:t>
      </w:r>
      <w:r w:rsidRPr="0018363B">
        <w:rPr>
          <w:rFonts w:ascii="Times New Roman" w:hAnsi="Times New Roman"/>
          <w:spacing w:val="-3"/>
          <w:sz w:val="24"/>
          <w:szCs w:val="24"/>
        </w:rPr>
        <w:t xml:space="preserve">задач </w:t>
      </w:r>
      <w:r w:rsidRPr="0018363B">
        <w:rPr>
          <w:rFonts w:ascii="Times New Roman" w:hAnsi="Times New Roman"/>
          <w:sz w:val="24"/>
          <w:szCs w:val="24"/>
        </w:rPr>
        <w:t>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w:t>
      </w:r>
      <w:r w:rsidR="002812ED">
        <w:rPr>
          <w:rFonts w:ascii="Times New Roman" w:hAnsi="Times New Roman"/>
          <w:sz w:val="24"/>
          <w:szCs w:val="24"/>
        </w:rPr>
        <w:t xml:space="preserve"> </w:t>
      </w:r>
      <w:r w:rsidRPr="0018363B">
        <w:rPr>
          <w:rFonts w:ascii="Times New Roman" w:hAnsi="Times New Roman"/>
          <w:sz w:val="24"/>
          <w:szCs w:val="24"/>
        </w:rPr>
        <w:t>обучения.</w:t>
      </w:r>
    </w:p>
    <w:p w:rsidR="00357CC1" w:rsidRPr="0018363B" w:rsidRDefault="00357CC1" w:rsidP="008452CE">
      <w:pPr>
        <w:pStyle w:val="ae"/>
        <w:ind w:right="-31"/>
        <w:jc w:val="both"/>
        <w:rPr>
          <w:rFonts w:ascii="Times New Roman" w:hAnsi="Times New Roman"/>
          <w:sz w:val="24"/>
          <w:szCs w:val="24"/>
        </w:rPr>
      </w:pPr>
      <w:r w:rsidRPr="0018363B">
        <w:rPr>
          <w:rFonts w:ascii="Times New Roman" w:hAnsi="Times New Roman"/>
          <w:sz w:val="24"/>
          <w:szCs w:val="24"/>
        </w:rPr>
        <w:t xml:space="preserve">В соответствии с реализуемой ФГОС ООО </w:t>
      </w:r>
      <w:proofErr w:type="spellStart"/>
      <w:r w:rsidRPr="0018363B">
        <w:rPr>
          <w:rFonts w:ascii="Times New Roman" w:hAnsi="Times New Roman"/>
          <w:sz w:val="24"/>
          <w:szCs w:val="24"/>
        </w:rPr>
        <w:t>деятельностной</w:t>
      </w:r>
      <w:proofErr w:type="spellEnd"/>
      <w:r w:rsidRPr="0018363B">
        <w:rPr>
          <w:rFonts w:ascii="Times New Roman" w:hAnsi="Times New Roman"/>
          <w:sz w:val="24"/>
          <w:szCs w:val="24"/>
        </w:rPr>
        <w:t xml:space="preserve">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w:t>
      </w:r>
    </w:p>
    <w:p w:rsidR="00357CC1" w:rsidRPr="0018363B" w:rsidRDefault="00357CC1" w:rsidP="008452CE">
      <w:pPr>
        <w:pStyle w:val="1"/>
        <w:keepNext w:val="0"/>
        <w:widowControl w:val="0"/>
        <w:numPr>
          <w:ilvl w:val="2"/>
          <w:numId w:val="38"/>
        </w:numPr>
        <w:tabs>
          <w:tab w:val="left" w:pos="1563"/>
        </w:tabs>
        <w:autoSpaceDE w:val="0"/>
        <w:autoSpaceDN w:val="0"/>
        <w:spacing w:before="5" w:after="0" w:line="274" w:lineRule="exact"/>
        <w:ind w:right="-31" w:firstLine="0"/>
        <w:jc w:val="both"/>
        <w:rPr>
          <w:rFonts w:ascii="Times New Roman" w:hAnsi="Times New Roman" w:cs="Times New Roman"/>
          <w:sz w:val="24"/>
          <w:szCs w:val="24"/>
        </w:rPr>
      </w:pPr>
      <w:r w:rsidRPr="0018363B">
        <w:rPr>
          <w:rFonts w:ascii="Times New Roman" w:hAnsi="Times New Roman" w:cs="Times New Roman"/>
          <w:sz w:val="24"/>
          <w:szCs w:val="24"/>
        </w:rPr>
        <w:t>Структура планируемых</w:t>
      </w:r>
      <w:r w:rsidR="002812ED">
        <w:rPr>
          <w:rFonts w:ascii="Times New Roman" w:hAnsi="Times New Roman" w:cs="Times New Roman"/>
          <w:sz w:val="24"/>
          <w:szCs w:val="24"/>
        </w:rPr>
        <w:t xml:space="preserve"> </w:t>
      </w:r>
      <w:r w:rsidRPr="0018363B">
        <w:rPr>
          <w:rFonts w:ascii="Times New Roman" w:hAnsi="Times New Roman" w:cs="Times New Roman"/>
          <w:spacing w:val="-4"/>
          <w:sz w:val="24"/>
          <w:szCs w:val="24"/>
        </w:rPr>
        <w:t>результатов</w:t>
      </w:r>
    </w:p>
    <w:p w:rsidR="00357CC1" w:rsidRPr="0018363B" w:rsidRDefault="00357CC1" w:rsidP="008452CE">
      <w:pPr>
        <w:pStyle w:val="ae"/>
        <w:ind w:right="-31"/>
        <w:jc w:val="both"/>
        <w:rPr>
          <w:rFonts w:ascii="Times New Roman" w:hAnsi="Times New Roman"/>
          <w:sz w:val="24"/>
          <w:szCs w:val="24"/>
        </w:rPr>
      </w:pPr>
      <w:r w:rsidRPr="0018363B">
        <w:rPr>
          <w:rFonts w:ascii="Times New Roman" w:hAnsi="Times New Roman"/>
          <w:sz w:val="24"/>
          <w:szCs w:val="24"/>
        </w:rPr>
        <w:t>Планируемые результаты опираются на ведущие целевые установки, отражающие основной, сущностный вклад каждой изучаемой программы в развитие личности обучающихся, их способностей.</w:t>
      </w:r>
    </w:p>
    <w:p w:rsidR="00357CC1" w:rsidRPr="0018363B" w:rsidRDefault="00357CC1" w:rsidP="008452CE">
      <w:pPr>
        <w:pStyle w:val="ae"/>
        <w:ind w:right="-31"/>
        <w:jc w:val="both"/>
        <w:rPr>
          <w:rFonts w:ascii="Times New Roman" w:hAnsi="Times New Roman"/>
          <w:sz w:val="24"/>
          <w:szCs w:val="24"/>
        </w:rPr>
      </w:pPr>
      <w:r w:rsidRPr="0018363B">
        <w:rPr>
          <w:rFonts w:ascii="Times New Roman" w:hAnsi="Times New Roman"/>
          <w:sz w:val="24"/>
          <w:szCs w:val="24"/>
        </w:rPr>
        <w:t>В структуре планируемых результатов выделяется следующие группы:</w:t>
      </w:r>
    </w:p>
    <w:p w:rsidR="00357CC1" w:rsidRPr="0018363B" w:rsidRDefault="00357CC1" w:rsidP="008452CE">
      <w:pPr>
        <w:pStyle w:val="af2"/>
        <w:widowControl w:val="0"/>
        <w:numPr>
          <w:ilvl w:val="0"/>
          <w:numId w:val="37"/>
        </w:numPr>
        <w:tabs>
          <w:tab w:val="left" w:pos="1306"/>
        </w:tabs>
        <w:autoSpaceDE w:val="0"/>
        <w:autoSpaceDN w:val="0"/>
        <w:spacing w:after="0" w:line="240" w:lineRule="auto"/>
        <w:ind w:right="-31" w:firstLine="0"/>
        <w:contextualSpacing w:val="0"/>
        <w:jc w:val="both"/>
        <w:rPr>
          <w:rFonts w:ascii="Times New Roman" w:hAnsi="Times New Roman"/>
          <w:sz w:val="24"/>
          <w:szCs w:val="24"/>
        </w:rPr>
      </w:pPr>
      <w:r w:rsidRPr="0018363B">
        <w:rPr>
          <w:rFonts w:ascii="Times New Roman" w:hAnsi="Times New Roman"/>
          <w:b/>
          <w:sz w:val="24"/>
          <w:szCs w:val="24"/>
        </w:rPr>
        <w:t xml:space="preserve">Личностные </w:t>
      </w:r>
      <w:r w:rsidRPr="0018363B">
        <w:rPr>
          <w:rFonts w:ascii="Times New Roman" w:hAnsi="Times New Roman"/>
          <w:b/>
          <w:spacing w:val="-3"/>
          <w:sz w:val="24"/>
          <w:szCs w:val="24"/>
        </w:rPr>
        <w:t xml:space="preserve">результаты </w:t>
      </w:r>
      <w:r w:rsidRPr="0018363B">
        <w:rPr>
          <w:rFonts w:ascii="Times New Roman" w:hAnsi="Times New Roman"/>
          <w:sz w:val="24"/>
          <w:szCs w:val="24"/>
        </w:rPr>
        <w:t xml:space="preserve">освоения основной образовательной программы представлены в соответствии с группой личностных </w:t>
      </w:r>
      <w:r w:rsidRPr="0018363B">
        <w:rPr>
          <w:rFonts w:ascii="Times New Roman" w:hAnsi="Times New Roman"/>
          <w:spacing w:val="-4"/>
          <w:sz w:val="24"/>
          <w:szCs w:val="24"/>
        </w:rPr>
        <w:t>результатов</w:t>
      </w:r>
      <w:r w:rsidR="000E7DC1">
        <w:rPr>
          <w:rFonts w:ascii="Times New Roman" w:hAnsi="Times New Roman"/>
          <w:spacing w:val="-4"/>
          <w:sz w:val="24"/>
          <w:szCs w:val="24"/>
        </w:rPr>
        <w:t xml:space="preserve"> </w:t>
      </w:r>
      <w:r w:rsidRPr="0018363B">
        <w:rPr>
          <w:rFonts w:ascii="Times New Roman" w:hAnsi="Times New Roman"/>
          <w:sz w:val="24"/>
          <w:szCs w:val="24"/>
        </w:rPr>
        <w:t xml:space="preserve">и раскрывают и детализируют основные направленности этих </w:t>
      </w:r>
      <w:r w:rsidRPr="0018363B">
        <w:rPr>
          <w:rFonts w:ascii="Times New Roman" w:hAnsi="Times New Roman"/>
          <w:spacing w:val="-3"/>
          <w:sz w:val="24"/>
          <w:szCs w:val="24"/>
        </w:rPr>
        <w:t xml:space="preserve">результатов. </w:t>
      </w:r>
      <w:r w:rsidRPr="0018363B">
        <w:rPr>
          <w:rFonts w:ascii="Times New Roman" w:hAnsi="Times New Roman"/>
          <w:sz w:val="24"/>
          <w:szCs w:val="24"/>
        </w:rPr>
        <w:t xml:space="preserve">Оценка достижения этой группы </w:t>
      </w:r>
      <w:r w:rsidRPr="0018363B">
        <w:rPr>
          <w:rFonts w:ascii="Times New Roman" w:hAnsi="Times New Roman"/>
          <w:sz w:val="24"/>
          <w:szCs w:val="24"/>
        </w:rPr>
        <w:lastRenderedPageBreak/>
        <w:t xml:space="preserve">планируемых </w:t>
      </w:r>
      <w:r w:rsidRPr="0018363B">
        <w:rPr>
          <w:rFonts w:ascii="Times New Roman" w:hAnsi="Times New Roman"/>
          <w:spacing w:val="-3"/>
          <w:sz w:val="24"/>
          <w:szCs w:val="24"/>
        </w:rPr>
        <w:t xml:space="preserve">результатов </w:t>
      </w:r>
      <w:r w:rsidRPr="0018363B">
        <w:rPr>
          <w:rFonts w:ascii="Times New Roman" w:hAnsi="Times New Roman"/>
          <w:sz w:val="24"/>
          <w:szCs w:val="24"/>
        </w:rPr>
        <w:t xml:space="preserve">ведется в </w:t>
      </w:r>
      <w:r w:rsidRPr="0018363B">
        <w:rPr>
          <w:rFonts w:ascii="Times New Roman" w:hAnsi="Times New Roman"/>
          <w:spacing w:val="-4"/>
          <w:sz w:val="24"/>
          <w:szCs w:val="24"/>
        </w:rPr>
        <w:t>ходе</w:t>
      </w:r>
      <w:r w:rsidR="000E7DC1">
        <w:rPr>
          <w:rFonts w:ascii="Times New Roman" w:hAnsi="Times New Roman"/>
          <w:spacing w:val="-4"/>
          <w:sz w:val="24"/>
          <w:szCs w:val="24"/>
        </w:rPr>
        <w:t xml:space="preserve"> </w:t>
      </w:r>
      <w:r w:rsidRPr="0018363B">
        <w:rPr>
          <w:rFonts w:ascii="Times New Roman" w:hAnsi="Times New Roman"/>
          <w:sz w:val="24"/>
          <w:szCs w:val="24"/>
        </w:rPr>
        <w:t>процедур,</w:t>
      </w:r>
      <w:r w:rsidR="000E7DC1">
        <w:rPr>
          <w:rFonts w:ascii="Times New Roman" w:hAnsi="Times New Roman"/>
          <w:sz w:val="24"/>
          <w:szCs w:val="24"/>
        </w:rPr>
        <w:t xml:space="preserve"> </w:t>
      </w:r>
      <w:r w:rsidRPr="0018363B">
        <w:rPr>
          <w:rFonts w:ascii="Times New Roman" w:hAnsi="Times New Roman"/>
          <w:sz w:val="24"/>
          <w:szCs w:val="24"/>
        </w:rPr>
        <w:t>допускающих</w:t>
      </w:r>
      <w:r w:rsidR="000E7DC1">
        <w:rPr>
          <w:rFonts w:ascii="Times New Roman" w:hAnsi="Times New Roman"/>
          <w:sz w:val="24"/>
          <w:szCs w:val="24"/>
        </w:rPr>
        <w:t xml:space="preserve"> </w:t>
      </w:r>
      <w:r w:rsidRPr="0018363B">
        <w:rPr>
          <w:rFonts w:ascii="Times New Roman" w:hAnsi="Times New Roman"/>
          <w:sz w:val="24"/>
          <w:szCs w:val="24"/>
        </w:rPr>
        <w:t xml:space="preserve">предоставление и использование исключительно </w:t>
      </w:r>
      <w:proofErr w:type="spellStart"/>
      <w:r w:rsidRPr="0018363B">
        <w:rPr>
          <w:rFonts w:ascii="Times New Roman" w:hAnsi="Times New Roman"/>
          <w:sz w:val="24"/>
          <w:szCs w:val="24"/>
        </w:rPr>
        <w:t>неперсонифицированной</w:t>
      </w:r>
      <w:proofErr w:type="spellEnd"/>
      <w:r w:rsidR="000E7DC1">
        <w:rPr>
          <w:rFonts w:ascii="Times New Roman" w:hAnsi="Times New Roman"/>
          <w:sz w:val="24"/>
          <w:szCs w:val="24"/>
        </w:rPr>
        <w:t xml:space="preserve"> </w:t>
      </w:r>
      <w:r w:rsidRPr="0018363B">
        <w:rPr>
          <w:rFonts w:ascii="Times New Roman" w:hAnsi="Times New Roman"/>
          <w:sz w:val="24"/>
          <w:szCs w:val="24"/>
        </w:rPr>
        <w:t>информации.</w:t>
      </w:r>
    </w:p>
    <w:p w:rsidR="00357CC1" w:rsidRPr="00B05E20" w:rsidRDefault="00357CC1" w:rsidP="008452CE">
      <w:pPr>
        <w:pStyle w:val="af2"/>
        <w:widowControl w:val="0"/>
        <w:numPr>
          <w:ilvl w:val="0"/>
          <w:numId w:val="37"/>
        </w:numPr>
        <w:tabs>
          <w:tab w:val="left" w:pos="1353"/>
        </w:tabs>
        <w:autoSpaceDE w:val="0"/>
        <w:autoSpaceDN w:val="0"/>
        <w:spacing w:after="0" w:line="240" w:lineRule="auto"/>
        <w:ind w:right="-31" w:firstLine="0"/>
        <w:contextualSpacing w:val="0"/>
        <w:jc w:val="both"/>
        <w:rPr>
          <w:rFonts w:ascii="Times New Roman" w:hAnsi="Times New Roman"/>
          <w:sz w:val="24"/>
          <w:szCs w:val="24"/>
        </w:rPr>
      </w:pPr>
      <w:proofErr w:type="spellStart"/>
      <w:r w:rsidRPr="00B05E20">
        <w:rPr>
          <w:rFonts w:ascii="Times New Roman" w:hAnsi="Times New Roman"/>
          <w:b/>
          <w:sz w:val="24"/>
          <w:szCs w:val="24"/>
        </w:rPr>
        <w:t>Метапредметные</w:t>
      </w:r>
      <w:proofErr w:type="spellEnd"/>
      <w:r w:rsidR="000E7DC1">
        <w:rPr>
          <w:rFonts w:ascii="Times New Roman" w:hAnsi="Times New Roman"/>
          <w:b/>
          <w:sz w:val="24"/>
          <w:szCs w:val="24"/>
        </w:rPr>
        <w:t xml:space="preserve"> </w:t>
      </w:r>
      <w:r w:rsidRPr="00B05E20">
        <w:rPr>
          <w:rFonts w:ascii="Times New Roman" w:hAnsi="Times New Roman"/>
          <w:b/>
          <w:spacing w:val="-3"/>
          <w:sz w:val="24"/>
          <w:szCs w:val="24"/>
        </w:rPr>
        <w:t xml:space="preserve">результаты </w:t>
      </w:r>
      <w:r w:rsidRPr="00B05E20">
        <w:rPr>
          <w:rFonts w:ascii="Times New Roman" w:hAnsi="Times New Roman"/>
          <w:sz w:val="24"/>
          <w:szCs w:val="24"/>
        </w:rPr>
        <w:t xml:space="preserve">освоения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w:t>
      </w:r>
      <w:proofErr w:type="spellStart"/>
      <w:r w:rsidRPr="00B05E20">
        <w:rPr>
          <w:rFonts w:ascii="Times New Roman" w:hAnsi="Times New Roman"/>
          <w:sz w:val="24"/>
          <w:szCs w:val="24"/>
        </w:rPr>
        <w:t>метапредметных</w:t>
      </w:r>
      <w:proofErr w:type="spellEnd"/>
      <w:r w:rsidRPr="00B05E20">
        <w:rPr>
          <w:rFonts w:ascii="Times New Roman" w:hAnsi="Times New Roman"/>
          <w:sz w:val="24"/>
          <w:szCs w:val="24"/>
        </w:rPr>
        <w:t xml:space="preserve"> результатов.</w:t>
      </w:r>
    </w:p>
    <w:p w:rsidR="00357CC1" w:rsidRPr="0018363B" w:rsidRDefault="00357CC1" w:rsidP="008452CE">
      <w:pPr>
        <w:pStyle w:val="af2"/>
        <w:widowControl w:val="0"/>
        <w:numPr>
          <w:ilvl w:val="0"/>
          <w:numId w:val="37"/>
        </w:numPr>
        <w:tabs>
          <w:tab w:val="left" w:pos="1361"/>
        </w:tabs>
        <w:autoSpaceDE w:val="0"/>
        <w:autoSpaceDN w:val="0"/>
        <w:spacing w:after="0" w:line="240" w:lineRule="auto"/>
        <w:ind w:right="-31" w:firstLine="60"/>
        <w:contextualSpacing w:val="0"/>
        <w:jc w:val="both"/>
        <w:rPr>
          <w:rFonts w:ascii="Times New Roman" w:hAnsi="Times New Roman"/>
          <w:sz w:val="24"/>
          <w:szCs w:val="24"/>
        </w:rPr>
      </w:pPr>
      <w:r w:rsidRPr="0018363B">
        <w:rPr>
          <w:rFonts w:ascii="Times New Roman" w:hAnsi="Times New Roman"/>
          <w:b/>
          <w:sz w:val="24"/>
          <w:szCs w:val="24"/>
        </w:rPr>
        <w:t xml:space="preserve">Предметные </w:t>
      </w:r>
      <w:r w:rsidRPr="0018363B">
        <w:rPr>
          <w:rFonts w:ascii="Times New Roman" w:hAnsi="Times New Roman"/>
          <w:b/>
          <w:spacing w:val="-3"/>
          <w:sz w:val="24"/>
          <w:szCs w:val="24"/>
        </w:rPr>
        <w:t xml:space="preserve">результаты </w:t>
      </w:r>
      <w:r w:rsidRPr="0018363B">
        <w:rPr>
          <w:rFonts w:ascii="Times New Roman" w:hAnsi="Times New Roman"/>
          <w:sz w:val="24"/>
          <w:szCs w:val="24"/>
        </w:rPr>
        <w:t xml:space="preserve">освоения основной образовательной программы представлены в соответствии с группами </w:t>
      </w:r>
      <w:r w:rsidRPr="0018363B">
        <w:rPr>
          <w:rFonts w:ascii="Times New Roman" w:hAnsi="Times New Roman"/>
          <w:spacing w:val="-4"/>
          <w:sz w:val="24"/>
          <w:szCs w:val="24"/>
        </w:rPr>
        <w:t xml:space="preserve">результатов  </w:t>
      </w:r>
      <w:r w:rsidRPr="0018363B">
        <w:rPr>
          <w:rFonts w:ascii="Times New Roman" w:hAnsi="Times New Roman"/>
          <w:sz w:val="24"/>
          <w:szCs w:val="24"/>
        </w:rPr>
        <w:t>учебных  предметов, раскрывают    и детализируют</w:t>
      </w:r>
      <w:r w:rsidR="000E7DC1">
        <w:rPr>
          <w:rFonts w:ascii="Times New Roman" w:hAnsi="Times New Roman"/>
          <w:sz w:val="24"/>
          <w:szCs w:val="24"/>
        </w:rPr>
        <w:t xml:space="preserve"> </w:t>
      </w:r>
      <w:r w:rsidRPr="0018363B">
        <w:rPr>
          <w:rFonts w:ascii="Times New Roman" w:hAnsi="Times New Roman"/>
          <w:sz w:val="24"/>
          <w:szCs w:val="24"/>
        </w:rPr>
        <w:t>их.</w:t>
      </w:r>
    </w:p>
    <w:p w:rsidR="00357CC1" w:rsidRPr="0018363B" w:rsidRDefault="00357CC1" w:rsidP="008452CE">
      <w:pPr>
        <w:pStyle w:val="ae"/>
        <w:ind w:right="-31"/>
        <w:jc w:val="both"/>
        <w:rPr>
          <w:rFonts w:ascii="Times New Roman" w:hAnsi="Times New Roman"/>
          <w:sz w:val="24"/>
          <w:szCs w:val="24"/>
        </w:rPr>
      </w:pPr>
      <w:r w:rsidRPr="0018363B">
        <w:rPr>
          <w:rFonts w:ascii="Times New Roman" w:hAnsi="Times New Roman"/>
          <w:sz w:val="24"/>
          <w:szCs w:val="24"/>
        </w:rPr>
        <w:t xml:space="preserve">Предметные </w:t>
      </w:r>
      <w:r w:rsidRPr="0018363B">
        <w:rPr>
          <w:rFonts w:ascii="Times New Roman" w:hAnsi="Times New Roman"/>
          <w:spacing w:val="-4"/>
          <w:sz w:val="24"/>
          <w:szCs w:val="24"/>
        </w:rPr>
        <w:t>результаты</w:t>
      </w:r>
      <w:r w:rsidR="000E7DC1">
        <w:rPr>
          <w:rFonts w:ascii="Times New Roman" w:hAnsi="Times New Roman"/>
          <w:spacing w:val="-4"/>
          <w:sz w:val="24"/>
          <w:szCs w:val="24"/>
        </w:rPr>
        <w:t xml:space="preserve"> </w:t>
      </w:r>
      <w:r w:rsidRPr="0018363B">
        <w:rPr>
          <w:rFonts w:ascii="Times New Roman" w:hAnsi="Times New Roman"/>
          <w:sz w:val="24"/>
          <w:szCs w:val="24"/>
        </w:rPr>
        <w:t xml:space="preserve">приводятся в </w:t>
      </w:r>
      <w:r w:rsidRPr="0018363B">
        <w:rPr>
          <w:rFonts w:ascii="Times New Roman" w:hAnsi="Times New Roman"/>
          <w:spacing w:val="-2"/>
          <w:sz w:val="24"/>
          <w:szCs w:val="24"/>
        </w:rPr>
        <w:t xml:space="preserve">блоках </w:t>
      </w:r>
      <w:r w:rsidRPr="0018363B">
        <w:rPr>
          <w:rFonts w:ascii="Times New Roman" w:hAnsi="Times New Roman"/>
          <w:sz w:val="24"/>
          <w:szCs w:val="24"/>
        </w:rPr>
        <w:t>«Выпускник научится» и «Выпускник</w:t>
      </w:r>
      <w:r w:rsidR="000E7DC1">
        <w:rPr>
          <w:rFonts w:ascii="Times New Roman" w:hAnsi="Times New Roman"/>
          <w:sz w:val="24"/>
          <w:szCs w:val="24"/>
        </w:rPr>
        <w:t xml:space="preserve"> </w:t>
      </w:r>
      <w:r w:rsidRPr="0018363B">
        <w:rPr>
          <w:rFonts w:ascii="Times New Roman" w:hAnsi="Times New Roman"/>
          <w:sz w:val="24"/>
          <w:szCs w:val="24"/>
        </w:rPr>
        <w:t>получит    возможность    научиться»,    относящихся    к    каждому    учебному</w:t>
      </w:r>
      <w:r w:rsidR="000E7DC1">
        <w:rPr>
          <w:rFonts w:ascii="Times New Roman" w:hAnsi="Times New Roman"/>
          <w:sz w:val="24"/>
          <w:szCs w:val="24"/>
        </w:rPr>
        <w:t xml:space="preserve"> </w:t>
      </w:r>
      <w:r w:rsidRPr="0018363B">
        <w:rPr>
          <w:rFonts w:ascii="Times New Roman" w:hAnsi="Times New Roman"/>
          <w:sz w:val="24"/>
          <w:szCs w:val="24"/>
        </w:rPr>
        <w:t>предмету:</w:t>
      </w:r>
    </w:p>
    <w:p w:rsidR="00357CC1" w:rsidRPr="0018363B" w:rsidRDefault="00357CC1" w:rsidP="008452CE">
      <w:pPr>
        <w:pStyle w:val="ae"/>
        <w:ind w:right="-31"/>
        <w:jc w:val="both"/>
        <w:rPr>
          <w:rFonts w:ascii="Times New Roman" w:hAnsi="Times New Roman"/>
          <w:sz w:val="24"/>
          <w:szCs w:val="24"/>
        </w:rPr>
      </w:pPr>
      <w:r w:rsidRPr="0018363B">
        <w:rPr>
          <w:rFonts w:ascii="Times New Roman" w:hAnsi="Times New Roman"/>
          <w:sz w:val="24"/>
          <w:szCs w:val="24"/>
        </w:rPr>
        <w:t xml:space="preserve">«Русский язык», «Литература», «Иностранный язык», «История России. Всеобщая история», «Обществознание»,   </w:t>
      </w:r>
      <w:r w:rsidRPr="0018363B">
        <w:rPr>
          <w:rFonts w:ascii="Times New Roman" w:hAnsi="Times New Roman"/>
          <w:spacing w:val="-3"/>
          <w:sz w:val="24"/>
          <w:szCs w:val="24"/>
        </w:rPr>
        <w:t xml:space="preserve">«География»,   «Математика»,   </w:t>
      </w:r>
      <w:r w:rsidRPr="0018363B">
        <w:rPr>
          <w:rFonts w:ascii="Times New Roman" w:hAnsi="Times New Roman"/>
          <w:sz w:val="24"/>
          <w:szCs w:val="24"/>
        </w:rPr>
        <w:t xml:space="preserve">«Информатика»,«Физика»,«Биология»,     «Химия»,     «Изобразительное     искусство»,     </w:t>
      </w:r>
      <w:r w:rsidRPr="0018363B">
        <w:rPr>
          <w:rFonts w:ascii="Times New Roman" w:hAnsi="Times New Roman"/>
          <w:spacing w:val="-3"/>
          <w:sz w:val="24"/>
          <w:szCs w:val="24"/>
        </w:rPr>
        <w:t xml:space="preserve">«Музыка»,  </w:t>
      </w:r>
      <w:r w:rsidRPr="0018363B">
        <w:rPr>
          <w:rFonts w:ascii="Times New Roman" w:hAnsi="Times New Roman"/>
          <w:sz w:val="24"/>
          <w:szCs w:val="24"/>
        </w:rPr>
        <w:t>«Технология»,«Физическая культура» и «Основы безопасности жизнедеятельности».</w:t>
      </w:r>
    </w:p>
    <w:p w:rsidR="00357CC1" w:rsidRPr="0018363B" w:rsidRDefault="00357CC1" w:rsidP="008452CE">
      <w:pPr>
        <w:pStyle w:val="ae"/>
        <w:ind w:right="-31"/>
        <w:jc w:val="both"/>
        <w:rPr>
          <w:rFonts w:ascii="Times New Roman" w:hAnsi="Times New Roman"/>
          <w:sz w:val="24"/>
          <w:szCs w:val="24"/>
        </w:rPr>
      </w:pPr>
      <w:r w:rsidRPr="0018363B">
        <w:rPr>
          <w:rFonts w:ascii="Times New Roman" w:hAnsi="Times New Roman"/>
          <w:sz w:val="24"/>
          <w:szCs w:val="24"/>
        </w:rPr>
        <w:t xml:space="preserve">Планируемые </w:t>
      </w:r>
      <w:r w:rsidRPr="0018363B">
        <w:rPr>
          <w:rFonts w:ascii="Times New Roman" w:hAnsi="Times New Roman"/>
          <w:spacing w:val="-3"/>
          <w:sz w:val="24"/>
          <w:szCs w:val="24"/>
        </w:rPr>
        <w:t xml:space="preserve">результаты, </w:t>
      </w:r>
      <w:r w:rsidRPr="0018363B">
        <w:rPr>
          <w:rFonts w:ascii="Times New Roman" w:hAnsi="Times New Roman"/>
          <w:sz w:val="24"/>
          <w:szCs w:val="24"/>
        </w:rPr>
        <w:t xml:space="preserve">отнесенные к блоку «Выпускник научится», ориентируют в том, достижение </w:t>
      </w:r>
      <w:r w:rsidRPr="0018363B">
        <w:rPr>
          <w:rFonts w:ascii="Times New Roman" w:hAnsi="Times New Roman"/>
          <w:spacing w:val="-4"/>
          <w:sz w:val="24"/>
          <w:szCs w:val="24"/>
        </w:rPr>
        <w:t xml:space="preserve">какого </w:t>
      </w:r>
      <w:r w:rsidRPr="0018363B">
        <w:rPr>
          <w:rFonts w:ascii="Times New Roman" w:hAnsi="Times New Roman"/>
          <w:sz w:val="24"/>
          <w:szCs w:val="24"/>
        </w:rPr>
        <w:t xml:space="preserve">уровня освоения учебных действий с изучаемым опорным учебным материалом ожидается от выпускника. Критериями отбора </w:t>
      </w:r>
      <w:r w:rsidRPr="0018363B">
        <w:rPr>
          <w:rFonts w:ascii="Times New Roman" w:hAnsi="Times New Roman"/>
          <w:spacing w:val="-4"/>
          <w:sz w:val="24"/>
          <w:szCs w:val="24"/>
        </w:rPr>
        <w:t>результатов</w:t>
      </w:r>
      <w:r w:rsidR="000E7DC1">
        <w:rPr>
          <w:rFonts w:ascii="Times New Roman" w:hAnsi="Times New Roman"/>
          <w:spacing w:val="-4"/>
          <w:sz w:val="24"/>
          <w:szCs w:val="24"/>
        </w:rPr>
        <w:t xml:space="preserve"> </w:t>
      </w:r>
      <w:r w:rsidRPr="0018363B">
        <w:rPr>
          <w:rFonts w:ascii="Times New Roman" w:hAnsi="Times New Roman"/>
          <w:spacing w:val="-3"/>
          <w:sz w:val="24"/>
          <w:szCs w:val="24"/>
        </w:rPr>
        <w:t xml:space="preserve">служат </w:t>
      </w:r>
      <w:r w:rsidRPr="0018363B">
        <w:rPr>
          <w:rFonts w:ascii="Times New Roman" w:hAnsi="Times New Roman"/>
          <w:sz w:val="24"/>
          <w:szCs w:val="24"/>
        </w:rPr>
        <w:t xml:space="preserve">их значимость для решения основных </w:t>
      </w:r>
      <w:r w:rsidRPr="0018363B">
        <w:rPr>
          <w:rFonts w:ascii="Times New Roman" w:hAnsi="Times New Roman"/>
          <w:spacing w:val="-3"/>
          <w:sz w:val="24"/>
          <w:szCs w:val="24"/>
        </w:rPr>
        <w:t xml:space="preserve">задач </w:t>
      </w:r>
      <w:r w:rsidRPr="0018363B">
        <w:rPr>
          <w:rFonts w:ascii="Times New Roman" w:hAnsi="Times New Roman"/>
          <w:sz w:val="24"/>
          <w:szCs w:val="24"/>
        </w:rPr>
        <w:t xml:space="preserve">образования на данном  уровне  и  необходимость для последующего обучения, а также потенциальная возможность их достижения большинством обучающихся. В этот блок включается круг учебных </w:t>
      </w:r>
      <w:r w:rsidRPr="0018363B">
        <w:rPr>
          <w:rFonts w:ascii="Times New Roman" w:hAnsi="Times New Roman"/>
          <w:spacing w:val="-3"/>
          <w:sz w:val="24"/>
          <w:szCs w:val="24"/>
        </w:rPr>
        <w:t xml:space="preserve">задач, </w:t>
      </w:r>
      <w:r w:rsidRPr="0018363B">
        <w:rPr>
          <w:rFonts w:ascii="Times New Roman" w:hAnsi="Times New Roman"/>
          <w:sz w:val="24"/>
          <w:szCs w:val="24"/>
        </w:rPr>
        <w:t xml:space="preserve">построенных на опорном учебном материале, овладение </w:t>
      </w:r>
      <w:r w:rsidRPr="0018363B">
        <w:rPr>
          <w:rFonts w:ascii="Times New Roman" w:hAnsi="Times New Roman"/>
          <w:spacing w:val="-3"/>
          <w:sz w:val="24"/>
          <w:szCs w:val="24"/>
        </w:rPr>
        <w:t xml:space="preserve">которыми </w:t>
      </w:r>
      <w:r w:rsidRPr="0018363B">
        <w:rPr>
          <w:rFonts w:ascii="Times New Roman" w:hAnsi="Times New Roman"/>
          <w:sz w:val="24"/>
          <w:szCs w:val="24"/>
        </w:rPr>
        <w:t xml:space="preserve">принципиально </w:t>
      </w:r>
      <w:r w:rsidRPr="0018363B">
        <w:rPr>
          <w:rFonts w:ascii="Times New Roman" w:hAnsi="Times New Roman"/>
          <w:spacing w:val="-3"/>
          <w:sz w:val="24"/>
          <w:szCs w:val="24"/>
        </w:rPr>
        <w:t xml:space="preserve">необходимо </w:t>
      </w:r>
      <w:r w:rsidRPr="0018363B">
        <w:rPr>
          <w:rFonts w:ascii="Times New Roman" w:hAnsi="Times New Roman"/>
          <w:sz w:val="24"/>
          <w:szCs w:val="24"/>
        </w:rPr>
        <w:t xml:space="preserve">для успешного обучения и социализации и </w:t>
      </w:r>
      <w:r w:rsidRPr="0018363B">
        <w:rPr>
          <w:rFonts w:ascii="Times New Roman" w:hAnsi="Times New Roman"/>
          <w:spacing w:val="-3"/>
          <w:sz w:val="24"/>
          <w:szCs w:val="24"/>
        </w:rPr>
        <w:t xml:space="preserve">которые </w:t>
      </w:r>
      <w:r w:rsidRPr="0018363B">
        <w:rPr>
          <w:rFonts w:ascii="Times New Roman" w:hAnsi="Times New Roman"/>
          <w:sz w:val="24"/>
          <w:szCs w:val="24"/>
        </w:rPr>
        <w:t>могут быть освоены  всеми</w:t>
      </w:r>
      <w:r w:rsidR="000E7DC1">
        <w:rPr>
          <w:rFonts w:ascii="Times New Roman" w:hAnsi="Times New Roman"/>
          <w:sz w:val="24"/>
          <w:szCs w:val="24"/>
        </w:rPr>
        <w:t xml:space="preserve"> </w:t>
      </w:r>
      <w:r w:rsidRPr="0018363B">
        <w:rPr>
          <w:rFonts w:ascii="Times New Roman" w:hAnsi="Times New Roman"/>
          <w:sz w:val="24"/>
          <w:szCs w:val="24"/>
        </w:rPr>
        <w:t>обучающихся.</w:t>
      </w:r>
    </w:p>
    <w:p w:rsidR="00357CC1" w:rsidRPr="0018363B" w:rsidRDefault="00357CC1" w:rsidP="008452CE">
      <w:pPr>
        <w:ind w:right="-31"/>
        <w:jc w:val="both"/>
        <w:rPr>
          <w:rFonts w:ascii="Times New Roman" w:hAnsi="Times New Roman"/>
          <w:b/>
          <w:i/>
          <w:sz w:val="24"/>
          <w:szCs w:val="24"/>
        </w:rPr>
      </w:pPr>
      <w:r w:rsidRPr="0018363B">
        <w:rPr>
          <w:rFonts w:ascii="Times New Roman" w:hAnsi="Times New Roman"/>
          <w:sz w:val="24"/>
          <w:szCs w:val="24"/>
        </w:rPr>
        <w:t xml:space="preserve">Достижение планируемых </w:t>
      </w:r>
      <w:r w:rsidRPr="0018363B">
        <w:rPr>
          <w:rFonts w:ascii="Times New Roman" w:hAnsi="Times New Roman"/>
          <w:spacing w:val="-3"/>
          <w:sz w:val="24"/>
          <w:szCs w:val="24"/>
        </w:rPr>
        <w:t xml:space="preserve">результатов, </w:t>
      </w:r>
      <w:r w:rsidRPr="0018363B">
        <w:rPr>
          <w:rFonts w:ascii="Times New Roman" w:hAnsi="Times New Roman"/>
          <w:sz w:val="24"/>
          <w:szCs w:val="24"/>
        </w:rPr>
        <w:t xml:space="preserve">отнесенных к блоку «Выпускник научится», выносится на итоговое оценивание, </w:t>
      </w:r>
      <w:r w:rsidRPr="0018363B">
        <w:rPr>
          <w:rFonts w:ascii="Times New Roman" w:hAnsi="Times New Roman"/>
          <w:spacing w:val="-3"/>
          <w:sz w:val="24"/>
          <w:szCs w:val="24"/>
        </w:rPr>
        <w:t xml:space="preserve">которое </w:t>
      </w:r>
      <w:r w:rsidRPr="0018363B">
        <w:rPr>
          <w:rFonts w:ascii="Times New Roman" w:hAnsi="Times New Roman"/>
          <w:sz w:val="24"/>
          <w:szCs w:val="24"/>
        </w:rPr>
        <w:t xml:space="preserve">осуществляется как в </w:t>
      </w:r>
      <w:r w:rsidRPr="0018363B">
        <w:rPr>
          <w:rFonts w:ascii="Times New Roman" w:hAnsi="Times New Roman"/>
          <w:spacing w:val="-4"/>
          <w:sz w:val="24"/>
          <w:szCs w:val="24"/>
        </w:rPr>
        <w:t xml:space="preserve">ходе </w:t>
      </w:r>
      <w:r w:rsidRPr="0018363B">
        <w:rPr>
          <w:rFonts w:ascii="Times New Roman" w:hAnsi="Times New Roman"/>
          <w:sz w:val="24"/>
          <w:szCs w:val="24"/>
        </w:rPr>
        <w:t xml:space="preserve">обучения (с помощью накопленной оценки или портфеля индивидуальных достижений), так и  в  </w:t>
      </w:r>
      <w:r w:rsidRPr="0018363B">
        <w:rPr>
          <w:rFonts w:ascii="Times New Roman" w:hAnsi="Times New Roman"/>
          <w:spacing w:val="-3"/>
          <w:sz w:val="24"/>
          <w:szCs w:val="24"/>
        </w:rPr>
        <w:t xml:space="preserve">конце </w:t>
      </w:r>
      <w:r w:rsidRPr="0018363B">
        <w:rPr>
          <w:rFonts w:ascii="Times New Roman" w:hAnsi="Times New Roman"/>
          <w:sz w:val="24"/>
          <w:szCs w:val="24"/>
        </w:rPr>
        <w:t xml:space="preserve">обучения, в </w:t>
      </w:r>
      <w:r w:rsidRPr="0018363B">
        <w:rPr>
          <w:rFonts w:ascii="Times New Roman" w:hAnsi="Times New Roman"/>
          <w:spacing w:val="-3"/>
          <w:sz w:val="24"/>
          <w:szCs w:val="24"/>
        </w:rPr>
        <w:t xml:space="preserve">том </w:t>
      </w:r>
      <w:r w:rsidRPr="0018363B">
        <w:rPr>
          <w:rFonts w:ascii="Times New Roman" w:hAnsi="Times New Roman"/>
          <w:sz w:val="24"/>
          <w:szCs w:val="24"/>
        </w:rPr>
        <w:t xml:space="preserve">числе в форме государственной итоговой аттестации. Оценка достижения планируемых </w:t>
      </w:r>
      <w:r w:rsidRPr="0018363B">
        <w:rPr>
          <w:rFonts w:ascii="Times New Roman" w:hAnsi="Times New Roman"/>
          <w:spacing w:val="-4"/>
          <w:sz w:val="24"/>
          <w:szCs w:val="24"/>
        </w:rPr>
        <w:t xml:space="preserve">результатов </w:t>
      </w:r>
      <w:r w:rsidRPr="0018363B">
        <w:rPr>
          <w:rFonts w:ascii="Times New Roman" w:hAnsi="Times New Roman"/>
          <w:sz w:val="24"/>
          <w:szCs w:val="24"/>
        </w:rPr>
        <w:t xml:space="preserve">этого </w:t>
      </w:r>
      <w:r w:rsidRPr="0018363B">
        <w:rPr>
          <w:rFonts w:ascii="Times New Roman" w:hAnsi="Times New Roman"/>
          <w:spacing w:val="-3"/>
          <w:sz w:val="24"/>
          <w:szCs w:val="24"/>
        </w:rPr>
        <w:t xml:space="preserve">блока </w:t>
      </w:r>
      <w:r w:rsidRPr="0018363B">
        <w:rPr>
          <w:rFonts w:ascii="Times New Roman" w:hAnsi="Times New Roman"/>
          <w:sz w:val="24"/>
          <w:szCs w:val="24"/>
        </w:rPr>
        <w:t xml:space="preserve">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w:t>
      </w:r>
      <w:r w:rsidRPr="0018363B">
        <w:rPr>
          <w:rFonts w:ascii="Times New Roman" w:hAnsi="Times New Roman"/>
          <w:b/>
          <w:i/>
          <w:sz w:val="24"/>
          <w:szCs w:val="24"/>
        </w:rPr>
        <w:t>Успешное выполнениеобучающимисязаданийбазовогоуровня</w:t>
      </w:r>
      <w:r w:rsidRPr="0018363B">
        <w:rPr>
          <w:rFonts w:ascii="Times New Roman" w:hAnsi="Times New Roman"/>
          <w:b/>
          <w:i/>
          <w:spacing w:val="-3"/>
          <w:sz w:val="24"/>
          <w:szCs w:val="24"/>
        </w:rPr>
        <w:t>служит</w:t>
      </w:r>
      <w:r w:rsidRPr="0018363B">
        <w:rPr>
          <w:rFonts w:ascii="Times New Roman" w:hAnsi="Times New Roman"/>
          <w:b/>
          <w:i/>
          <w:sz w:val="24"/>
          <w:szCs w:val="24"/>
        </w:rPr>
        <w:t>единственнымоснованием для положительного решения вопроса о возможности перехода на следующий уровень обучения.</w:t>
      </w:r>
    </w:p>
    <w:p w:rsidR="00357CC1" w:rsidRPr="0018363B" w:rsidRDefault="00357CC1" w:rsidP="008452CE">
      <w:pPr>
        <w:pStyle w:val="ae"/>
        <w:spacing w:before="1"/>
        <w:ind w:right="-31"/>
        <w:jc w:val="both"/>
        <w:rPr>
          <w:rFonts w:ascii="Times New Roman" w:hAnsi="Times New Roman"/>
          <w:sz w:val="24"/>
          <w:szCs w:val="24"/>
        </w:rPr>
      </w:pPr>
      <w:r w:rsidRPr="0018363B">
        <w:rPr>
          <w:rFonts w:ascii="Times New Roman" w:hAnsi="Times New Roman"/>
          <w:sz w:val="24"/>
          <w:szCs w:val="24"/>
        </w:rPr>
        <w:t xml:space="preserve">В блоке «Выпускник получит возможность научиться» приводятся планируемые </w:t>
      </w:r>
      <w:r w:rsidRPr="0018363B">
        <w:rPr>
          <w:rFonts w:ascii="Times New Roman" w:hAnsi="Times New Roman"/>
          <w:spacing w:val="-3"/>
          <w:sz w:val="24"/>
          <w:szCs w:val="24"/>
        </w:rPr>
        <w:t xml:space="preserve">результаты, </w:t>
      </w:r>
      <w:r w:rsidRPr="0018363B">
        <w:rPr>
          <w:rFonts w:ascii="Times New Roman" w:hAnsi="Times New Roman"/>
          <w:sz w:val="24"/>
          <w:szCs w:val="24"/>
        </w:rPr>
        <w:t xml:space="preserve">характеризующие систему учебных действий в отношении знаний, умений, навыков, расширяющих и </w:t>
      </w:r>
      <w:r w:rsidRPr="0018363B">
        <w:rPr>
          <w:rFonts w:ascii="Times New Roman" w:hAnsi="Times New Roman"/>
          <w:spacing w:val="-3"/>
          <w:sz w:val="24"/>
          <w:szCs w:val="24"/>
        </w:rPr>
        <w:t xml:space="preserve">углубляющих </w:t>
      </w:r>
      <w:r w:rsidRPr="0018363B">
        <w:rPr>
          <w:rFonts w:ascii="Times New Roman" w:hAnsi="Times New Roman"/>
          <w:sz w:val="24"/>
          <w:szCs w:val="24"/>
        </w:rPr>
        <w:t xml:space="preserve">понимание опорного учебного материала или выступающих как пропедевтика для дальнейшего изучения данного предмета. </w:t>
      </w:r>
      <w:r w:rsidRPr="0018363B">
        <w:rPr>
          <w:rFonts w:ascii="Times New Roman" w:hAnsi="Times New Roman"/>
          <w:spacing w:val="-4"/>
          <w:sz w:val="24"/>
          <w:szCs w:val="24"/>
        </w:rPr>
        <w:t xml:space="preserve">Уровень </w:t>
      </w:r>
      <w:r w:rsidRPr="0018363B">
        <w:rPr>
          <w:rFonts w:ascii="Times New Roman" w:hAnsi="Times New Roman"/>
          <w:sz w:val="24"/>
          <w:szCs w:val="24"/>
        </w:rPr>
        <w:t xml:space="preserve">достижений, соответствующий планируемым </w:t>
      </w:r>
      <w:r w:rsidRPr="0018363B">
        <w:rPr>
          <w:rFonts w:ascii="Times New Roman" w:hAnsi="Times New Roman"/>
          <w:spacing w:val="-3"/>
          <w:sz w:val="24"/>
          <w:szCs w:val="24"/>
        </w:rPr>
        <w:t xml:space="preserve">результатам </w:t>
      </w:r>
      <w:r w:rsidRPr="0018363B">
        <w:rPr>
          <w:rFonts w:ascii="Times New Roman" w:hAnsi="Times New Roman"/>
          <w:sz w:val="24"/>
          <w:szCs w:val="24"/>
        </w:rPr>
        <w:t xml:space="preserve">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w:t>
      </w:r>
      <w:r w:rsidRPr="0018363B">
        <w:rPr>
          <w:rFonts w:ascii="Times New Roman" w:hAnsi="Times New Roman"/>
          <w:spacing w:val="-3"/>
          <w:sz w:val="24"/>
          <w:szCs w:val="24"/>
        </w:rPr>
        <w:t xml:space="preserve">его </w:t>
      </w:r>
      <w:r w:rsidRPr="0018363B">
        <w:rPr>
          <w:rFonts w:ascii="Times New Roman" w:hAnsi="Times New Roman"/>
          <w:sz w:val="24"/>
          <w:szCs w:val="24"/>
        </w:rPr>
        <w:t xml:space="preserve">пропедевтического характера на данном уровне обучения. Оценка достижения </w:t>
      </w:r>
      <w:r w:rsidRPr="0018363B">
        <w:rPr>
          <w:rFonts w:ascii="Times New Roman" w:hAnsi="Times New Roman"/>
          <w:sz w:val="24"/>
          <w:szCs w:val="24"/>
        </w:rPr>
        <w:lastRenderedPageBreak/>
        <w:t xml:space="preserve">планируемых </w:t>
      </w:r>
      <w:r w:rsidRPr="0018363B">
        <w:rPr>
          <w:rFonts w:ascii="Times New Roman" w:hAnsi="Times New Roman"/>
          <w:spacing w:val="-3"/>
          <w:sz w:val="24"/>
          <w:szCs w:val="24"/>
        </w:rPr>
        <w:t xml:space="preserve">результатов </w:t>
      </w:r>
      <w:r w:rsidRPr="0018363B">
        <w:rPr>
          <w:rFonts w:ascii="Times New Roman" w:hAnsi="Times New Roman"/>
          <w:sz w:val="24"/>
          <w:szCs w:val="24"/>
        </w:rPr>
        <w:t xml:space="preserve">ведется преимущественно в </w:t>
      </w:r>
      <w:r w:rsidRPr="0018363B">
        <w:rPr>
          <w:rFonts w:ascii="Times New Roman" w:hAnsi="Times New Roman"/>
          <w:spacing w:val="-4"/>
          <w:sz w:val="24"/>
          <w:szCs w:val="24"/>
        </w:rPr>
        <w:t xml:space="preserve">ходе </w:t>
      </w:r>
      <w:r w:rsidRPr="0018363B">
        <w:rPr>
          <w:rFonts w:ascii="Times New Roman" w:hAnsi="Times New Roman"/>
          <w:sz w:val="24"/>
          <w:szCs w:val="24"/>
        </w:rPr>
        <w:t xml:space="preserve">процедур, допускающих предоставление и использование исключительно </w:t>
      </w:r>
      <w:proofErr w:type="spellStart"/>
      <w:r w:rsidRPr="0018363B">
        <w:rPr>
          <w:rFonts w:ascii="Times New Roman" w:hAnsi="Times New Roman"/>
          <w:sz w:val="24"/>
          <w:szCs w:val="24"/>
        </w:rPr>
        <w:t>неперсонифицированной</w:t>
      </w:r>
      <w:proofErr w:type="spellEnd"/>
      <w:r w:rsidRPr="0018363B">
        <w:rPr>
          <w:rFonts w:ascii="Times New Roman" w:hAnsi="Times New Roman"/>
          <w:sz w:val="24"/>
          <w:szCs w:val="24"/>
        </w:rPr>
        <w:t xml:space="preserve"> информации. Соответствующая группа </w:t>
      </w:r>
      <w:r w:rsidRPr="0018363B">
        <w:rPr>
          <w:rFonts w:ascii="Times New Roman" w:hAnsi="Times New Roman"/>
          <w:spacing w:val="-3"/>
          <w:sz w:val="24"/>
          <w:szCs w:val="24"/>
        </w:rPr>
        <w:t xml:space="preserve">результатов </w:t>
      </w:r>
      <w:r w:rsidRPr="0018363B">
        <w:rPr>
          <w:rFonts w:ascii="Times New Roman" w:hAnsi="Times New Roman"/>
          <w:sz w:val="24"/>
          <w:szCs w:val="24"/>
        </w:rPr>
        <w:t>в тексте выделена</w:t>
      </w:r>
      <w:r w:rsidR="000E7DC1">
        <w:rPr>
          <w:rFonts w:ascii="Times New Roman" w:hAnsi="Times New Roman"/>
          <w:sz w:val="24"/>
          <w:szCs w:val="24"/>
        </w:rPr>
        <w:t xml:space="preserve"> </w:t>
      </w:r>
      <w:r w:rsidRPr="0018363B">
        <w:rPr>
          <w:rFonts w:ascii="Times New Roman" w:hAnsi="Times New Roman"/>
          <w:sz w:val="24"/>
          <w:szCs w:val="24"/>
        </w:rPr>
        <w:t>курсивом.</w:t>
      </w:r>
    </w:p>
    <w:p w:rsidR="00357CC1" w:rsidRPr="0018363B" w:rsidRDefault="00357CC1" w:rsidP="008452CE">
      <w:pPr>
        <w:pStyle w:val="ae"/>
        <w:ind w:right="-31"/>
        <w:jc w:val="both"/>
        <w:rPr>
          <w:rFonts w:ascii="Times New Roman" w:hAnsi="Times New Roman"/>
          <w:sz w:val="24"/>
          <w:szCs w:val="24"/>
        </w:rPr>
      </w:pPr>
      <w:r w:rsidRPr="0018363B">
        <w:rPr>
          <w:rFonts w:ascii="Times New Roman" w:hAnsi="Times New Roman"/>
          <w:sz w:val="24"/>
          <w:szCs w:val="24"/>
        </w:rPr>
        <w:t xml:space="preserve">Задания, ориентированные на оценку достижения планируемых </w:t>
      </w:r>
      <w:r w:rsidRPr="0018363B">
        <w:rPr>
          <w:rFonts w:ascii="Times New Roman" w:hAnsi="Times New Roman"/>
          <w:spacing w:val="-4"/>
          <w:sz w:val="24"/>
          <w:szCs w:val="24"/>
        </w:rPr>
        <w:t>результатов</w:t>
      </w:r>
      <w:r w:rsidR="000E7DC1">
        <w:rPr>
          <w:rFonts w:ascii="Times New Roman" w:hAnsi="Times New Roman"/>
          <w:spacing w:val="-4"/>
          <w:sz w:val="24"/>
          <w:szCs w:val="24"/>
        </w:rPr>
        <w:t xml:space="preserve"> </w:t>
      </w:r>
      <w:r w:rsidRPr="0018363B">
        <w:rPr>
          <w:rFonts w:ascii="Times New Roman" w:hAnsi="Times New Roman"/>
          <w:sz w:val="24"/>
          <w:szCs w:val="24"/>
        </w:rPr>
        <w:t>из блока</w:t>
      </w:r>
      <w:proofErr w:type="gramStart"/>
      <w:r w:rsidRPr="0018363B">
        <w:rPr>
          <w:rFonts w:ascii="Times New Roman" w:hAnsi="Times New Roman"/>
          <w:sz w:val="24"/>
          <w:szCs w:val="24"/>
        </w:rPr>
        <w:t>«В</w:t>
      </w:r>
      <w:proofErr w:type="gramEnd"/>
      <w:r w:rsidRPr="0018363B">
        <w:rPr>
          <w:rFonts w:ascii="Times New Roman" w:hAnsi="Times New Roman"/>
          <w:sz w:val="24"/>
          <w:szCs w:val="24"/>
        </w:rPr>
        <w:t xml:space="preserve">ыпускник получит возможность научиться»,  могут  включаться  в  материалы итогового контроля </w:t>
      </w:r>
      <w:r w:rsidRPr="0018363B">
        <w:rPr>
          <w:rFonts w:ascii="Times New Roman" w:hAnsi="Times New Roman"/>
          <w:spacing w:val="-3"/>
          <w:sz w:val="24"/>
          <w:szCs w:val="24"/>
        </w:rPr>
        <w:t xml:space="preserve">блока </w:t>
      </w:r>
      <w:r w:rsidRPr="0018363B">
        <w:rPr>
          <w:rFonts w:ascii="Times New Roman" w:hAnsi="Times New Roman"/>
          <w:sz w:val="24"/>
          <w:szCs w:val="24"/>
        </w:rPr>
        <w:t xml:space="preserve">«Выпускник научится». Основные цели </w:t>
      </w:r>
      <w:r w:rsidRPr="0018363B">
        <w:rPr>
          <w:rFonts w:ascii="Times New Roman" w:hAnsi="Times New Roman"/>
          <w:spacing w:val="-3"/>
          <w:sz w:val="24"/>
          <w:szCs w:val="24"/>
        </w:rPr>
        <w:t xml:space="preserve">такого </w:t>
      </w:r>
      <w:r w:rsidRPr="0018363B">
        <w:rPr>
          <w:rFonts w:ascii="Times New Roman" w:hAnsi="Times New Roman"/>
          <w:sz w:val="24"/>
          <w:szCs w:val="24"/>
        </w:rPr>
        <w:t xml:space="preserve">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w:t>
      </w:r>
      <w:r w:rsidRPr="0018363B">
        <w:rPr>
          <w:rFonts w:ascii="Times New Roman" w:hAnsi="Times New Roman"/>
          <w:spacing w:val="-3"/>
          <w:sz w:val="24"/>
          <w:szCs w:val="24"/>
        </w:rPr>
        <w:t xml:space="preserve">которых </w:t>
      </w:r>
      <w:r w:rsidRPr="0018363B">
        <w:rPr>
          <w:rFonts w:ascii="Times New Roman" w:hAnsi="Times New Roman"/>
          <w:sz w:val="24"/>
          <w:szCs w:val="24"/>
        </w:rPr>
        <w:t xml:space="preserve">ведется оценка достижения планируемых  </w:t>
      </w:r>
      <w:r w:rsidRPr="0018363B">
        <w:rPr>
          <w:rFonts w:ascii="Times New Roman" w:hAnsi="Times New Roman"/>
          <w:spacing w:val="-4"/>
          <w:sz w:val="24"/>
          <w:szCs w:val="24"/>
        </w:rPr>
        <w:t xml:space="preserve">результатов </w:t>
      </w:r>
      <w:r w:rsidRPr="0018363B">
        <w:rPr>
          <w:rFonts w:ascii="Times New Roman" w:hAnsi="Times New Roman"/>
          <w:sz w:val="24"/>
          <w:szCs w:val="24"/>
        </w:rPr>
        <w:t xml:space="preserve">данного блока, не является препятствием для </w:t>
      </w:r>
      <w:r w:rsidRPr="0018363B">
        <w:rPr>
          <w:rFonts w:ascii="Times New Roman" w:hAnsi="Times New Roman"/>
          <w:spacing w:val="-3"/>
          <w:sz w:val="24"/>
          <w:szCs w:val="24"/>
        </w:rPr>
        <w:t xml:space="preserve">перехода </w:t>
      </w:r>
      <w:r w:rsidRPr="0018363B">
        <w:rPr>
          <w:rFonts w:ascii="Times New Roman" w:hAnsi="Times New Roman"/>
          <w:sz w:val="24"/>
          <w:szCs w:val="24"/>
        </w:rPr>
        <w:t xml:space="preserve">на следующий уровень обучения. В ряде случаев достижение планируемых </w:t>
      </w:r>
      <w:r w:rsidRPr="0018363B">
        <w:rPr>
          <w:rFonts w:ascii="Times New Roman" w:hAnsi="Times New Roman"/>
          <w:spacing w:val="-3"/>
          <w:sz w:val="24"/>
          <w:szCs w:val="24"/>
        </w:rPr>
        <w:t xml:space="preserve">результатов </w:t>
      </w:r>
      <w:r w:rsidRPr="0018363B">
        <w:rPr>
          <w:rFonts w:ascii="Times New Roman" w:hAnsi="Times New Roman"/>
          <w:sz w:val="24"/>
          <w:szCs w:val="24"/>
        </w:rPr>
        <w:t xml:space="preserve">этого блока целесообразно вести в </w:t>
      </w:r>
      <w:r w:rsidRPr="0018363B">
        <w:rPr>
          <w:rFonts w:ascii="Times New Roman" w:hAnsi="Times New Roman"/>
          <w:spacing w:val="-4"/>
          <w:sz w:val="24"/>
          <w:szCs w:val="24"/>
        </w:rPr>
        <w:t xml:space="preserve">ходе </w:t>
      </w:r>
      <w:r w:rsidRPr="0018363B">
        <w:rPr>
          <w:rFonts w:ascii="Times New Roman" w:hAnsi="Times New Roman"/>
          <w:sz w:val="24"/>
          <w:szCs w:val="24"/>
        </w:rPr>
        <w:t xml:space="preserve">текущего и промежуточного оценивания, а полученные </w:t>
      </w:r>
      <w:r w:rsidRPr="0018363B">
        <w:rPr>
          <w:rFonts w:ascii="Times New Roman" w:hAnsi="Times New Roman"/>
          <w:spacing w:val="-3"/>
          <w:sz w:val="24"/>
          <w:szCs w:val="24"/>
        </w:rPr>
        <w:t xml:space="preserve">результаты </w:t>
      </w:r>
      <w:r w:rsidRPr="0018363B">
        <w:rPr>
          <w:rFonts w:ascii="Times New Roman" w:hAnsi="Times New Roman"/>
          <w:sz w:val="24"/>
          <w:szCs w:val="24"/>
        </w:rPr>
        <w:t xml:space="preserve">фиксировать в виде накопленной оценки (например, в форме портфеля достижений) и </w:t>
      </w:r>
      <w:r w:rsidRPr="0018363B">
        <w:rPr>
          <w:rFonts w:ascii="Times New Roman" w:hAnsi="Times New Roman"/>
          <w:spacing w:val="-3"/>
          <w:sz w:val="24"/>
          <w:szCs w:val="24"/>
        </w:rPr>
        <w:t xml:space="preserve">учитывать </w:t>
      </w:r>
      <w:r w:rsidRPr="0018363B">
        <w:rPr>
          <w:rFonts w:ascii="Times New Roman" w:hAnsi="Times New Roman"/>
          <w:sz w:val="24"/>
          <w:szCs w:val="24"/>
        </w:rPr>
        <w:t>при определении итоговой</w:t>
      </w:r>
      <w:r w:rsidR="000E7DC1">
        <w:rPr>
          <w:rFonts w:ascii="Times New Roman" w:hAnsi="Times New Roman"/>
          <w:sz w:val="24"/>
          <w:szCs w:val="24"/>
        </w:rPr>
        <w:t xml:space="preserve"> </w:t>
      </w:r>
      <w:r w:rsidRPr="0018363B">
        <w:rPr>
          <w:rFonts w:ascii="Times New Roman" w:hAnsi="Times New Roman"/>
          <w:sz w:val="24"/>
          <w:szCs w:val="24"/>
        </w:rPr>
        <w:t>оценки.</w:t>
      </w:r>
    </w:p>
    <w:p w:rsidR="00357CC1" w:rsidRPr="0018363B" w:rsidRDefault="00357CC1" w:rsidP="008452CE">
      <w:pPr>
        <w:pStyle w:val="ae"/>
        <w:spacing w:before="1"/>
        <w:ind w:right="-31"/>
        <w:jc w:val="both"/>
        <w:rPr>
          <w:rFonts w:ascii="Times New Roman" w:hAnsi="Times New Roman"/>
          <w:sz w:val="24"/>
          <w:szCs w:val="24"/>
        </w:rPr>
      </w:pPr>
      <w:r w:rsidRPr="0018363B">
        <w:rPr>
          <w:rFonts w:ascii="Times New Roman" w:hAnsi="Times New Roman"/>
          <w:sz w:val="24"/>
          <w:szCs w:val="24"/>
        </w:rPr>
        <w:t>Подобная структура представления планируемых результатов подчеркивает тот факт, что при организации образовательной деятельности, направленного на реализацию и достижение планируемых результатов, от учителя требуется использование таких</w:t>
      </w:r>
      <w:r w:rsidR="000E7DC1">
        <w:rPr>
          <w:rFonts w:ascii="Times New Roman" w:hAnsi="Times New Roman"/>
          <w:sz w:val="24"/>
          <w:szCs w:val="24"/>
        </w:rPr>
        <w:t xml:space="preserve"> </w:t>
      </w:r>
      <w:r w:rsidRPr="0018363B">
        <w:rPr>
          <w:rFonts w:ascii="Times New Roman" w:hAnsi="Times New Roman"/>
          <w:sz w:val="24"/>
          <w:szCs w:val="24"/>
        </w:rPr>
        <w:t>педагогических технологий, которые основаны на дифференциации требований к подготовке обучающихся.</w:t>
      </w:r>
    </w:p>
    <w:p w:rsidR="00357CC1" w:rsidRPr="0018363B" w:rsidRDefault="00357CC1" w:rsidP="008452CE">
      <w:pPr>
        <w:pStyle w:val="1"/>
        <w:keepNext w:val="0"/>
        <w:widowControl w:val="0"/>
        <w:numPr>
          <w:ilvl w:val="2"/>
          <w:numId w:val="38"/>
        </w:numPr>
        <w:autoSpaceDE w:val="0"/>
        <w:autoSpaceDN w:val="0"/>
        <w:spacing w:before="5" w:after="0"/>
        <w:ind w:left="0" w:right="-31" w:firstLine="0"/>
        <w:jc w:val="both"/>
        <w:rPr>
          <w:rFonts w:ascii="Times New Roman" w:hAnsi="Times New Roman" w:cs="Times New Roman"/>
          <w:sz w:val="24"/>
          <w:szCs w:val="24"/>
        </w:rPr>
      </w:pPr>
      <w:r w:rsidRPr="0018363B">
        <w:rPr>
          <w:rFonts w:ascii="Times New Roman" w:hAnsi="Times New Roman" w:cs="Times New Roman"/>
          <w:sz w:val="24"/>
          <w:szCs w:val="24"/>
        </w:rPr>
        <w:t xml:space="preserve">Личностные </w:t>
      </w:r>
      <w:r w:rsidRPr="0018363B">
        <w:rPr>
          <w:rFonts w:ascii="Times New Roman" w:hAnsi="Times New Roman" w:cs="Times New Roman"/>
          <w:spacing w:val="-3"/>
          <w:sz w:val="24"/>
          <w:szCs w:val="24"/>
        </w:rPr>
        <w:t xml:space="preserve">результаты </w:t>
      </w:r>
      <w:r w:rsidRPr="0018363B">
        <w:rPr>
          <w:rFonts w:ascii="Times New Roman" w:hAnsi="Times New Roman" w:cs="Times New Roman"/>
          <w:sz w:val="24"/>
          <w:szCs w:val="24"/>
        </w:rPr>
        <w:t>освоения основной образовательной программы основного общего</w:t>
      </w:r>
      <w:r w:rsidR="000E7DC1">
        <w:rPr>
          <w:rFonts w:ascii="Times New Roman" w:hAnsi="Times New Roman" w:cs="Times New Roman"/>
          <w:sz w:val="24"/>
          <w:szCs w:val="24"/>
        </w:rPr>
        <w:t xml:space="preserve"> </w:t>
      </w:r>
      <w:r w:rsidRPr="0018363B">
        <w:rPr>
          <w:rFonts w:ascii="Times New Roman" w:hAnsi="Times New Roman" w:cs="Times New Roman"/>
          <w:sz w:val="24"/>
          <w:szCs w:val="24"/>
        </w:rPr>
        <w:t>образования:</w:t>
      </w:r>
    </w:p>
    <w:p w:rsidR="00357CC1" w:rsidRPr="0018363B" w:rsidRDefault="00357CC1" w:rsidP="008452CE">
      <w:pPr>
        <w:pStyle w:val="af2"/>
        <w:widowControl w:val="0"/>
        <w:numPr>
          <w:ilvl w:val="0"/>
          <w:numId w:val="36"/>
        </w:numPr>
        <w:tabs>
          <w:tab w:val="left" w:pos="360"/>
        </w:tabs>
        <w:autoSpaceDE w:val="0"/>
        <w:autoSpaceDN w:val="0"/>
        <w:spacing w:after="0" w:line="240" w:lineRule="auto"/>
        <w:ind w:left="0" w:right="-31" w:firstLine="0"/>
        <w:contextualSpacing w:val="0"/>
        <w:jc w:val="both"/>
        <w:rPr>
          <w:rFonts w:ascii="Times New Roman" w:hAnsi="Times New Roman"/>
          <w:sz w:val="24"/>
          <w:szCs w:val="24"/>
        </w:rPr>
      </w:pPr>
      <w:r w:rsidRPr="0018363B">
        <w:rPr>
          <w:rFonts w:ascii="Times New Roman" w:hAnsi="Times New Roman"/>
          <w:sz w:val="24"/>
          <w:szCs w:val="24"/>
        </w:rPr>
        <w:t xml:space="preserve">Российская гражданская идентичность (патриотизм, уважение к </w:t>
      </w:r>
      <w:r w:rsidRPr="0018363B">
        <w:rPr>
          <w:rFonts w:ascii="Times New Roman" w:hAnsi="Times New Roman"/>
          <w:spacing w:val="-5"/>
          <w:sz w:val="24"/>
          <w:szCs w:val="24"/>
        </w:rPr>
        <w:t xml:space="preserve">Отечеству, </w:t>
      </w:r>
      <w:r w:rsidRPr="0018363B">
        <w:rPr>
          <w:rFonts w:ascii="Times New Roman" w:hAnsi="Times New Roman"/>
          <w:sz w:val="24"/>
          <w:szCs w:val="24"/>
        </w:rPr>
        <w:t xml:space="preserve">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w:t>
      </w:r>
      <w:r w:rsidRPr="0018363B">
        <w:rPr>
          <w:rFonts w:ascii="Times New Roman" w:hAnsi="Times New Roman"/>
          <w:spacing w:val="-3"/>
          <w:sz w:val="24"/>
          <w:szCs w:val="24"/>
        </w:rPr>
        <w:t xml:space="preserve">русского </w:t>
      </w:r>
      <w:r w:rsidRPr="0018363B">
        <w:rPr>
          <w:rFonts w:ascii="Times New Roman" w:hAnsi="Times New Roman"/>
          <w:sz w:val="24"/>
          <w:szCs w:val="24"/>
        </w:rPr>
        <w:t xml:space="preserve">языка и </w:t>
      </w:r>
      <w:r w:rsidRPr="0018363B">
        <w:rPr>
          <w:rFonts w:ascii="Times New Roman" w:hAnsi="Times New Roman"/>
          <w:spacing w:val="-3"/>
          <w:sz w:val="24"/>
          <w:szCs w:val="24"/>
        </w:rPr>
        <w:t xml:space="preserve">языков </w:t>
      </w:r>
      <w:r w:rsidRPr="0018363B">
        <w:rPr>
          <w:rFonts w:ascii="Times New Roman" w:hAnsi="Times New Roman"/>
          <w:sz w:val="24"/>
          <w:szCs w:val="24"/>
        </w:rPr>
        <w:t xml:space="preserve">народов России, осознание и ощущение личностной сопричастности </w:t>
      </w:r>
      <w:r w:rsidRPr="0018363B">
        <w:rPr>
          <w:rFonts w:ascii="Times New Roman" w:hAnsi="Times New Roman"/>
          <w:spacing w:val="-5"/>
          <w:sz w:val="24"/>
          <w:szCs w:val="24"/>
        </w:rPr>
        <w:t xml:space="preserve">судьбе </w:t>
      </w:r>
      <w:r w:rsidRPr="0018363B">
        <w:rPr>
          <w:rFonts w:ascii="Times New Roman" w:hAnsi="Times New Roman"/>
          <w:sz w:val="24"/>
          <w:szCs w:val="24"/>
        </w:rPr>
        <w:t xml:space="preserve">российского народа). Осознание этнической принадлежности, знание истории, языка, </w:t>
      </w:r>
      <w:r w:rsidRPr="0018363B">
        <w:rPr>
          <w:rFonts w:ascii="Times New Roman" w:hAnsi="Times New Roman"/>
          <w:spacing w:val="-4"/>
          <w:sz w:val="24"/>
          <w:szCs w:val="24"/>
        </w:rPr>
        <w:t xml:space="preserve">культуры </w:t>
      </w:r>
      <w:r w:rsidRPr="0018363B">
        <w:rPr>
          <w:rFonts w:ascii="Times New Roman" w:hAnsi="Times New Roman"/>
          <w:sz w:val="24"/>
          <w:szCs w:val="24"/>
        </w:rPr>
        <w:t xml:space="preserve">своего народа, своего края, основ </w:t>
      </w:r>
      <w:r w:rsidRPr="0018363B">
        <w:rPr>
          <w:rFonts w:ascii="Times New Roman" w:hAnsi="Times New Roman"/>
          <w:spacing w:val="-3"/>
          <w:sz w:val="24"/>
          <w:szCs w:val="24"/>
        </w:rPr>
        <w:t xml:space="preserve">культурного </w:t>
      </w:r>
      <w:r w:rsidRPr="0018363B">
        <w:rPr>
          <w:rFonts w:ascii="Times New Roman" w:hAnsi="Times New Roman"/>
          <w:sz w:val="24"/>
          <w:szCs w:val="24"/>
        </w:rPr>
        <w:t xml:space="preserve">наследия народов России и человечества (идентичность человека с российской многонациональной </w:t>
      </w:r>
      <w:r w:rsidRPr="0018363B">
        <w:rPr>
          <w:rFonts w:ascii="Times New Roman" w:hAnsi="Times New Roman"/>
          <w:spacing w:val="-4"/>
          <w:sz w:val="24"/>
          <w:szCs w:val="24"/>
        </w:rPr>
        <w:t xml:space="preserve">культурой, </w:t>
      </w:r>
      <w:r w:rsidRPr="0018363B">
        <w:rPr>
          <w:rFonts w:ascii="Times New Roman" w:hAnsi="Times New Roman"/>
          <w:sz w:val="24"/>
          <w:szCs w:val="24"/>
        </w:rPr>
        <w:t xml:space="preserve">сопричастность истории народов и </w:t>
      </w:r>
      <w:r w:rsidRPr="0018363B">
        <w:rPr>
          <w:rFonts w:ascii="Times New Roman" w:hAnsi="Times New Roman"/>
          <w:spacing w:val="-3"/>
          <w:sz w:val="24"/>
          <w:szCs w:val="24"/>
        </w:rPr>
        <w:t xml:space="preserve">государств, </w:t>
      </w:r>
      <w:r w:rsidRPr="0018363B">
        <w:rPr>
          <w:rFonts w:ascii="Times New Roman" w:hAnsi="Times New Roman"/>
          <w:sz w:val="24"/>
          <w:szCs w:val="24"/>
        </w:rPr>
        <w:t xml:space="preserve">находившихся на территории современной России); </w:t>
      </w:r>
      <w:proofErr w:type="spellStart"/>
      <w:r w:rsidRPr="0018363B">
        <w:rPr>
          <w:rFonts w:ascii="Times New Roman" w:hAnsi="Times New Roman"/>
          <w:sz w:val="24"/>
          <w:szCs w:val="24"/>
        </w:rPr>
        <w:t>интериоризация</w:t>
      </w:r>
      <w:proofErr w:type="spellEnd"/>
      <w:r w:rsidRPr="0018363B">
        <w:rPr>
          <w:rFonts w:ascii="Times New Roman" w:hAnsi="Times New Roman"/>
          <w:sz w:val="24"/>
          <w:szCs w:val="24"/>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w:t>
      </w:r>
      <w:r w:rsidRPr="0018363B">
        <w:rPr>
          <w:rFonts w:ascii="Times New Roman" w:hAnsi="Times New Roman"/>
          <w:spacing w:val="-4"/>
          <w:sz w:val="24"/>
          <w:szCs w:val="24"/>
        </w:rPr>
        <w:t>культуре,</w:t>
      </w:r>
      <w:r w:rsidR="000E7DC1">
        <w:rPr>
          <w:rFonts w:ascii="Times New Roman" w:hAnsi="Times New Roman"/>
          <w:spacing w:val="-4"/>
          <w:sz w:val="24"/>
          <w:szCs w:val="24"/>
        </w:rPr>
        <w:t xml:space="preserve"> </w:t>
      </w:r>
      <w:r w:rsidRPr="0018363B">
        <w:rPr>
          <w:rFonts w:ascii="Times New Roman" w:hAnsi="Times New Roman"/>
          <w:sz w:val="24"/>
          <w:szCs w:val="24"/>
        </w:rPr>
        <w:t>религии, традициям, языкам, ценностям народов России и народов мира.</w:t>
      </w:r>
    </w:p>
    <w:p w:rsidR="00357CC1" w:rsidRPr="0018363B" w:rsidRDefault="00357CC1" w:rsidP="008452CE">
      <w:pPr>
        <w:pStyle w:val="af2"/>
        <w:widowControl w:val="0"/>
        <w:numPr>
          <w:ilvl w:val="0"/>
          <w:numId w:val="36"/>
        </w:numPr>
        <w:tabs>
          <w:tab w:val="left" w:pos="360"/>
        </w:tabs>
        <w:autoSpaceDE w:val="0"/>
        <w:autoSpaceDN w:val="0"/>
        <w:spacing w:after="0" w:line="240" w:lineRule="auto"/>
        <w:ind w:left="0" w:right="-31" w:firstLine="0"/>
        <w:contextualSpacing w:val="0"/>
        <w:jc w:val="both"/>
        <w:rPr>
          <w:rFonts w:ascii="Times New Roman" w:hAnsi="Times New Roman"/>
          <w:sz w:val="24"/>
          <w:szCs w:val="24"/>
        </w:rPr>
      </w:pPr>
      <w:r w:rsidRPr="0018363B">
        <w:rPr>
          <w:rFonts w:ascii="Times New Roman" w:hAnsi="Times New Roman"/>
          <w:spacing w:val="-3"/>
          <w:sz w:val="24"/>
          <w:szCs w:val="24"/>
        </w:rPr>
        <w:t xml:space="preserve">Готовность </w:t>
      </w:r>
      <w:r w:rsidRPr="0018363B">
        <w:rPr>
          <w:rFonts w:ascii="Times New Roman" w:hAnsi="Times New Roman"/>
          <w:sz w:val="24"/>
          <w:szCs w:val="24"/>
        </w:rPr>
        <w:t xml:space="preserve">и способность </w:t>
      </w:r>
      <w:r w:rsidRPr="0018363B">
        <w:rPr>
          <w:rFonts w:ascii="Times New Roman" w:hAnsi="Times New Roman"/>
          <w:spacing w:val="-3"/>
          <w:sz w:val="24"/>
          <w:szCs w:val="24"/>
        </w:rPr>
        <w:t xml:space="preserve">обучающихся </w:t>
      </w:r>
      <w:r w:rsidRPr="0018363B">
        <w:rPr>
          <w:rFonts w:ascii="Times New Roman" w:hAnsi="Times New Roman"/>
          <w:sz w:val="24"/>
          <w:szCs w:val="24"/>
        </w:rPr>
        <w:t>к саморазвитию и самообразованию  на  основе мотивации к обучению и познанию; готовность и способность осознанному</w:t>
      </w:r>
      <w:r w:rsidR="000E7DC1">
        <w:rPr>
          <w:rFonts w:ascii="Times New Roman" w:hAnsi="Times New Roman"/>
          <w:sz w:val="24"/>
          <w:szCs w:val="24"/>
        </w:rPr>
        <w:t xml:space="preserve"> </w:t>
      </w:r>
      <w:r w:rsidRPr="0018363B">
        <w:rPr>
          <w:rFonts w:ascii="Times New Roman" w:hAnsi="Times New Roman"/>
          <w:sz w:val="24"/>
          <w:szCs w:val="24"/>
        </w:rPr>
        <w:t>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w:t>
      </w:r>
    </w:p>
    <w:p w:rsidR="00357CC1" w:rsidRPr="0018363B" w:rsidRDefault="00357CC1" w:rsidP="008452CE">
      <w:pPr>
        <w:pStyle w:val="ae"/>
        <w:ind w:right="-31"/>
        <w:jc w:val="both"/>
        <w:rPr>
          <w:rFonts w:ascii="Times New Roman" w:hAnsi="Times New Roman"/>
          <w:sz w:val="24"/>
          <w:szCs w:val="24"/>
        </w:rPr>
      </w:pPr>
      <w:r w:rsidRPr="0018363B">
        <w:rPr>
          <w:rFonts w:ascii="Times New Roman" w:hAnsi="Times New Roman"/>
          <w:sz w:val="24"/>
          <w:szCs w:val="24"/>
        </w:rPr>
        <w:t>интересов.</w:t>
      </w:r>
    </w:p>
    <w:p w:rsidR="00357CC1" w:rsidRPr="0018363B" w:rsidRDefault="00357CC1" w:rsidP="008452CE">
      <w:pPr>
        <w:pStyle w:val="af2"/>
        <w:widowControl w:val="0"/>
        <w:numPr>
          <w:ilvl w:val="0"/>
          <w:numId w:val="36"/>
        </w:numPr>
        <w:tabs>
          <w:tab w:val="left" w:pos="360"/>
        </w:tabs>
        <w:autoSpaceDE w:val="0"/>
        <w:autoSpaceDN w:val="0"/>
        <w:spacing w:after="0" w:line="240" w:lineRule="auto"/>
        <w:ind w:left="0" w:right="-31" w:firstLine="0"/>
        <w:contextualSpacing w:val="0"/>
        <w:jc w:val="both"/>
        <w:rPr>
          <w:rFonts w:ascii="Times New Roman" w:hAnsi="Times New Roman"/>
          <w:sz w:val="24"/>
          <w:szCs w:val="24"/>
        </w:rPr>
      </w:pPr>
      <w:r w:rsidRPr="0018363B">
        <w:rPr>
          <w:rFonts w:ascii="Times New Roman" w:hAnsi="Times New Roman"/>
          <w:sz w:val="24"/>
          <w:szCs w:val="24"/>
        </w:rPr>
        <w:t>Развитоеморальноесознаниеикомпетентностьврешенииморальныхпроблемнаоснове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религиознымчувствам,взглядам</w:t>
      </w:r>
      <w:r w:rsidRPr="0018363B">
        <w:rPr>
          <w:rFonts w:ascii="Times New Roman" w:hAnsi="Times New Roman"/>
          <w:spacing w:val="-3"/>
          <w:sz w:val="24"/>
          <w:szCs w:val="24"/>
        </w:rPr>
        <w:t>людей</w:t>
      </w:r>
      <w:r w:rsidRPr="0018363B">
        <w:rPr>
          <w:rFonts w:ascii="Times New Roman" w:hAnsi="Times New Roman"/>
          <w:sz w:val="24"/>
          <w:szCs w:val="24"/>
        </w:rPr>
        <w:t xml:space="preserve">илиихотсутствию;знаниеосновныхнормморали, нравственных, духовных идеалов, хранимых в </w:t>
      </w:r>
      <w:r w:rsidRPr="0018363B">
        <w:rPr>
          <w:rFonts w:ascii="Times New Roman" w:hAnsi="Times New Roman"/>
          <w:spacing w:val="-4"/>
          <w:sz w:val="24"/>
          <w:szCs w:val="24"/>
        </w:rPr>
        <w:t xml:space="preserve">культурных </w:t>
      </w:r>
      <w:r w:rsidRPr="0018363B">
        <w:rPr>
          <w:rFonts w:ascii="Times New Roman" w:hAnsi="Times New Roman"/>
          <w:sz w:val="24"/>
          <w:szCs w:val="24"/>
        </w:rPr>
        <w:t xml:space="preserve">традициях народов России, готовность на их основе к сознательному самоограничению в поступках, поведении, расточительном </w:t>
      </w:r>
      <w:proofErr w:type="spellStart"/>
      <w:r w:rsidRPr="0018363B">
        <w:rPr>
          <w:rFonts w:ascii="Times New Roman" w:hAnsi="Times New Roman"/>
          <w:sz w:val="24"/>
          <w:szCs w:val="24"/>
        </w:rPr>
        <w:lastRenderedPageBreak/>
        <w:t>потребительстве</w:t>
      </w:r>
      <w:proofErr w:type="spellEnd"/>
      <w:r w:rsidRPr="0018363B">
        <w:rPr>
          <w:rFonts w:ascii="Times New Roman" w:hAnsi="Times New Roman"/>
          <w:sz w:val="24"/>
          <w:szCs w:val="24"/>
        </w:rPr>
        <w:t xml:space="preserve">; </w:t>
      </w:r>
      <w:proofErr w:type="spellStart"/>
      <w:r w:rsidRPr="0018363B">
        <w:rPr>
          <w:rFonts w:ascii="Times New Roman" w:hAnsi="Times New Roman"/>
          <w:sz w:val="24"/>
          <w:szCs w:val="24"/>
        </w:rPr>
        <w:t>сформированность</w:t>
      </w:r>
      <w:proofErr w:type="spellEnd"/>
      <w:r w:rsidRPr="0018363B">
        <w:rPr>
          <w:rFonts w:ascii="Times New Roman" w:hAnsi="Times New Roman"/>
          <w:sz w:val="24"/>
          <w:szCs w:val="24"/>
        </w:rPr>
        <w:t xml:space="preserve"> представлений об основах светской этики, </w:t>
      </w:r>
      <w:r w:rsidRPr="0018363B">
        <w:rPr>
          <w:rFonts w:ascii="Times New Roman" w:hAnsi="Times New Roman"/>
          <w:spacing w:val="-4"/>
          <w:sz w:val="24"/>
          <w:szCs w:val="24"/>
        </w:rPr>
        <w:t xml:space="preserve">культуры </w:t>
      </w:r>
      <w:r w:rsidRPr="0018363B">
        <w:rPr>
          <w:rFonts w:ascii="Times New Roman" w:hAnsi="Times New Roman"/>
          <w:sz w:val="24"/>
          <w:szCs w:val="24"/>
        </w:rPr>
        <w:t xml:space="preserve">традиционных религий, их роли в развитии </w:t>
      </w:r>
      <w:r w:rsidRPr="0018363B">
        <w:rPr>
          <w:rFonts w:ascii="Times New Roman" w:hAnsi="Times New Roman"/>
          <w:spacing w:val="-4"/>
          <w:sz w:val="24"/>
          <w:szCs w:val="24"/>
        </w:rPr>
        <w:t xml:space="preserve">культуры </w:t>
      </w:r>
      <w:r w:rsidRPr="0018363B">
        <w:rPr>
          <w:rFonts w:ascii="Times New Roman" w:hAnsi="Times New Roman"/>
          <w:sz w:val="24"/>
          <w:szCs w:val="24"/>
        </w:rPr>
        <w:t xml:space="preserve">и истории России и человечества, в становлении гражданского общества и российской государственности; пониманиезначениянравственности,верыирелигиивжизничеловека,семьииобщества). </w:t>
      </w:r>
      <w:proofErr w:type="spellStart"/>
      <w:r w:rsidRPr="0018363B">
        <w:rPr>
          <w:rFonts w:ascii="Times New Roman" w:hAnsi="Times New Roman"/>
          <w:sz w:val="24"/>
          <w:szCs w:val="24"/>
        </w:rPr>
        <w:t>Сформированность</w:t>
      </w:r>
      <w:proofErr w:type="spellEnd"/>
      <w:r w:rsidRPr="0018363B">
        <w:rPr>
          <w:rFonts w:ascii="Times New Roman" w:hAnsi="Times New Roman"/>
          <w:sz w:val="24"/>
          <w:szCs w:val="24"/>
        </w:rPr>
        <w:t xml:space="preserve"> ответственного отношения к учению; уважительного отношения к </w:t>
      </w:r>
      <w:r w:rsidRPr="0018363B">
        <w:rPr>
          <w:rFonts w:ascii="Times New Roman" w:hAnsi="Times New Roman"/>
          <w:spacing w:val="-8"/>
          <w:sz w:val="24"/>
          <w:szCs w:val="24"/>
        </w:rPr>
        <w:t xml:space="preserve">труду, </w:t>
      </w:r>
      <w:r w:rsidRPr="0018363B">
        <w:rPr>
          <w:rFonts w:ascii="Times New Roman" w:hAnsi="Times New Roman"/>
          <w:sz w:val="24"/>
          <w:szCs w:val="24"/>
        </w:rPr>
        <w:t xml:space="preserve">наличие опыта участия  в  социально </w:t>
      </w:r>
      <w:r w:rsidRPr="0018363B">
        <w:rPr>
          <w:rFonts w:ascii="Times New Roman" w:hAnsi="Times New Roman"/>
          <w:spacing w:val="-3"/>
          <w:sz w:val="24"/>
          <w:szCs w:val="24"/>
        </w:rPr>
        <w:t xml:space="preserve">значимом  </w:t>
      </w:r>
      <w:r w:rsidRPr="0018363B">
        <w:rPr>
          <w:rFonts w:ascii="Times New Roman" w:hAnsi="Times New Roman"/>
          <w:spacing w:val="-4"/>
          <w:sz w:val="24"/>
          <w:szCs w:val="24"/>
        </w:rPr>
        <w:t xml:space="preserve">труде.  </w:t>
      </w:r>
      <w:r w:rsidRPr="0018363B">
        <w:rPr>
          <w:rFonts w:ascii="Times New Roman" w:hAnsi="Times New Roman"/>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w:t>
      </w:r>
      <w:r w:rsidR="000E7DC1">
        <w:rPr>
          <w:rFonts w:ascii="Times New Roman" w:hAnsi="Times New Roman"/>
          <w:sz w:val="24"/>
          <w:szCs w:val="24"/>
        </w:rPr>
        <w:t xml:space="preserve"> </w:t>
      </w:r>
      <w:r w:rsidRPr="0018363B">
        <w:rPr>
          <w:rFonts w:ascii="Times New Roman" w:hAnsi="Times New Roman"/>
          <w:sz w:val="24"/>
          <w:szCs w:val="24"/>
        </w:rPr>
        <w:t>семьи.</w:t>
      </w:r>
    </w:p>
    <w:p w:rsidR="00357CC1" w:rsidRPr="0018363B" w:rsidRDefault="00357CC1" w:rsidP="008452CE">
      <w:pPr>
        <w:pStyle w:val="af2"/>
        <w:widowControl w:val="0"/>
        <w:numPr>
          <w:ilvl w:val="0"/>
          <w:numId w:val="36"/>
        </w:numPr>
        <w:tabs>
          <w:tab w:val="left" w:pos="360"/>
        </w:tabs>
        <w:autoSpaceDE w:val="0"/>
        <w:autoSpaceDN w:val="0"/>
        <w:spacing w:after="0" w:line="240" w:lineRule="auto"/>
        <w:ind w:left="0" w:right="-31" w:firstLine="0"/>
        <w:contextualSpacing w:val="0"/>
        <w:jc w:val="both"/>
        <w:rPr>
          <w:rFonts w:ascii="Times New Roman" w:hAnsi="Times New Roman"/>
          <w:sz w:val="24"/>
          <w:szCs w:val="24"/>
        </w:rPr>
      </w:pPr>
      <w:proofErr w:type="spellStart"/>
      <w:r w:rsidRPr="0018363B">
        <w:rPr>
          <w:rFonts w:ascii="Times New Roman" w:hAnsi="Times New Roman"/>
          <w:sz w:val="24"/>
          <w:szCs w:val="24"/>
        </w:rPr>
        <w:t>Сформированность</w:t>
      </w:r>
      <w:proofErr w:type="spellEnd"/>
      <w:r w:rsidRPr="0018363B">
        <w:rPr>
          <w:rFonts w:ascii="Times New Roman" w:hAnsi="Times New Roman"/>
          <w:sz w:val="24"/>
          <w:szCs w:val="24"/>
        </w:rPr>
        <w:t xml:space="preserve"> целостного мировоззрения, соответствующего современному уровню развития </w:t>
      </w:r>
      <w:r w:rsidRPr="0018363B">
        <w:rPr>
          <w:rFonts w:ascii="Times New Roman" w:hAnsi="Times New Roman"/>
          <w:spacing w:val="-4"/>
          <w:sz w:val="24"/>
          <w:szCs w:val="24"/>
        </w:rPr>
        <w:t xml:space="preserve">науки </w:t>
      </w:r>
      <w:r w:rsidRPr="0018363B">
        <w:rPr>
          <w:rFonts w:ascii="Times New Roman" w:hAnsi="Times New Roman"/>
          <w:sz w:val="24"/>
          <w:szCs w:val="24"/>
        </w:rPr>
        <w:t xml:space="preserve">и общественной практики, учитывающего социальное, </w:t>
      </w:r>
      <w:r w:rsidRPr="0018363B">
        <w:rPr>
          <w:rFonts w:ascii="Times New Roman" w:hAnsi="Times New Roman"/>
          <w:spacing w:val="-3"/>
          <w:sz w:val="24"/>
          <w:szCs w:val="24"/>
        </w:rPr>
        <w:t xml:space="preserve">культурное, </w:t>
      </w:r>
      <w:r w:rsidRPr="0018363B">
        <w:rPr>
          <w:rFonts w:ascii="Times New Roman" w:hAnsi="Times New Roman"/>
          <w:sz w:val="24"/>
          <w:szCs w:val="24"/>
        </w:rPr>
        <w:t>языковое, духовное многообразие современного</w:t>
      </w:r>
      <w:r w:rsidR="000E7DC1">
        <w:rPr>
          <w:rFonts w:ascii="Times New Roman" w:hAnsi="Times New Roman"/>
          <w:sz w:val="24"/>
          <w:szCs w:val="24"/>
        </w:rPr>
        <w:t xml:space="preserve"> </w:t>
      </w:r>
      <w:r w:rsidRPr="0018363B">
        <w:rPr>
          <w:rFonts w:ascii="Times New Roman" w:hAnsi="Times New Roman"/>
          <w:sz w:val="24"/>
          <w:szCs w:val="24"/>
        </w:rPr>
        <w:t>мира.</w:t>
      </w:r>
    </w:p>
    <w:p w:rsidR="00357CC1" w:rsidRPr="0018363B" w:rsidRDefault="00357CC1" w:rsidP="008452CE">
      <w:pPr>
        <w:pStyle w:val="af2"/>
        <w:widowControl w:val="0"/>
        <w:numPr>
          <w:ilvl w:val="0"/>
          <w:numId w:val="36"/>
        </w:numPr>
        <w:tabs>
          <w:tab w:val="left" w:pos="360"/>
        </w:tabs>
        <w:autoSpaceDE w:val="0"/>
        <w:autoSpaceDN w:val="0"/>
        <w:spacing w:after="0" w:line="240" w:lineRule="auto"/>
        <w:ind w:left="0" w:right="-31" w:firstLine="0"/>
        <w:contextualSpacing w:val="0"/>
        <w:jc w:val="both"/>
        <w:rPr>
          <w:rFonts w:ascii="Times New Roman" w:hAnsi="Times New Roman"/>
          <w:sz w:val="24"/>
          <w:szCs w:val="24"/>
        </w:rPr>
      </w:pPr>
      <w:r w:rsidRPr="0018363B">
        <w:rPr>
          <w:rFonts w:ascii="Times New Roman" w:hAnsi="Times New Roman"/>
          <w:sz w:val="24"/>
          <w:szCs w:val="24"/>
        </w:rPr>
        <w:t xml:space="preserve">Осознанное, уважительное и доброжелательное отношение к </w:t>
      </w:r>
      <w:r w:rsidRPr="0018363B">
        <w:rPr>
          <w:rFonts w:ascii="Times New Roman" w:hAnsi="Times New Roman"/>
          <w:spacing w:val="-3"/>
          <w:sz w:val="24"/>
          <w:szCs w:val="24"/>
        </w:rPr>
        <w:t xml:space="preserve">другому </w:t>
      </w:r>
      <w:r w:rsidRPr="0018363B">
        <w:rPr>
          <w:rFonts w:ascii="Times New Roman" w:hAnsi="Times New Roman"/>
          <w:spacing w:val="-4"/>
          <w:sz w:val="24"/>
          <w:szCs w:val="24"/>
        </w:rPr>
        <w:t xml:space="preserve">человеку, </w:t>
      </w:r>
      <w:r w:rsidRPr="0018363B">
        <w:rPr>
          <w:rFonts w:ascii="Times New Roman" w:hAnsi="Times New Roman"/>
          <w:sz w:val="24"/>
          <w:szCs w:val="24"/>
        </w:rPr>
        <w:t xml:space="preserve">его мнению, мировоззрению, </w:t>
      </w:r>
      <w:r w:rsidRPr="0018363B">
        <w:rPr>
          <w:rFonts w:ascii="Times New Roman" w:hAnsi="Times New Roman"/>
          <w:spacing w:val="-4"/>
          <w:sz w:val="24"/>
          <w:szCs w:val="24"/>
        </w:rPr>
        <w:t>культуре,</w:t>
      </w:r>
      <w:r w:rsidR="000E7DC1">
        <w:rPr>
          <w:rFonts w:ascii="Times New Roman" w:hAnsi="Times New Roman"/>
          <w:spacing w:val="-4"/>
          <w:sz w:val="24"/>
          <w:szCs w:val="24"/>
        </w:rPr>
        <w:t xml:space="preserve"> </w:t>
      </w:r>
      <w:r w:rsidRPr="0018363B">
        <w:rPr>
          <w:rFonts w:ascii="Times New Roman" w:hAnsi="Times New Roman"/>
          <w:spacing w:val="-6"/>
          <w:sz w:val="24"/>
          <w:szCs w:val="24"/>
        </w:rPr>
        <w:t xml:space="preserve">языку, </w:t>
      </w:r>
      <w:r w:rsidRPr="0018363B">
        <w:rPr>
          <w:rFonts w:ascii="Times New Roman" w:hAnsi="Times New Roman"/>
          <w:sz w:val="24"/>
          <w:szCs w:val="24"/>
        </w:rPr>
        <w:t xml:space="preserve">вере, гражданской позиции. </w:t>
      </w:r>
      <w:r w:rsidRPr="0018363B">
        <w:rPr>
          <w:rFonts w:ascii="Times New Roman" w:hAnsi="Times New Roman"/>
          <w:spacing w:val="-3"/>
          <w:sz w:val="24"/>
          <w:szCs w:val="24"/>
        </w:rPr>
        <w:t xml:space="preserve">Готовность </w:t>
      </w:r>
      <w:r w:rsidRPr="0018363B">
        <w:rPr>
          <w:rFonts w:ascii="Times New Roman" w:hAnsi="Times New Roman"/>
          <w:sz w:val="24"/>
          <w:szCs w:val="24"/>
        </w:rPr>
        <w:t xml:space="preserve">и способность вести диалог с другими </w:t>
      </w:r>
      <w:r w:rsidRPr="0018363B">
        <w:rPr>
          <w:rFonts w:ascii="Times New Roman" w:hAnsi="Times New Roman"/>
          <w:spacing w:val="-3"/>
          <w:sz w:val="24"/>
          <w:szCs w:val="24"/>
        </w:rPr>
        <w:t xml:space="preserve">людьми </w:t>
      </w:r>
      <w:r w:rsidRPr="0018363B">
        <w:rPr>
          <w:rFonts w:ascii="Times New Roman" w:hAnsi="Times New Roman"/>
          <w:sz w:val="24"/>
          <w:szCs w:val="24"/>
        </w:rPr>
        <w:t>и достигать в нем взаимопонимания (идентификациясебякакполноправного</w:t>
      </w:r>
      <w:r w:rsidRPr="0018363B">
        <w:rPr>
          <w:rFonts w:ascii="Times New Roman" w:hAnsi="Times New Roman"/>
          <w:spacing w:val="-3"/>
          <w:sz w:val="24"/>
          <w:szCs w:val="24"/>
        </w:rPr>
        <w:t>субъекта</w:t>
      </w:r>
      <w:r w:rsidRPr="0018363B">
        <w:rPr>
          <w:rFonts w:ascii="Times New Roman" w:hAnsi="Times New Roman"/>
          <w:sz w:val="24"/>
          <w:szCs w:val="24"/>
        </w:rPr>
        <w:t>общения</w:t>
      </w:r>
      <w:proofErr w:type="gramStart"/>
      <w:r w:rsidRPr="0018363B">
        <w:rPr>
          <w:rFonts w:ascii="Times New Roman" w:hAnsi="Times New Roman"/>
          <w:sz w:val="24"/>
          <w:szCs w:val="24"/>
        </w:rPr>
        <w:t>,г</w:t>
      </w:r>
      <w:proofErr w:type="gramEnd"/>
      <w:r w:rsidRPr="0018363B">
        <w:rPr>
          <w:rFonts w:ascii="Times New Roman" w:hAnsi="Times New Roman"/>
          <w:sz w:val="24"/>
          <w:szCs w:val="24"/>
        </w:rPr>
        <w:t xml:space="preserve">отовностькконструированию образа партнера по </w:t>
      </w:r>
      <w:r w:rsidRPr="0018363B">
        <w:rPr>
          <w:rFonts w:ascii="Times New Roman" w:hAnsi="Times New Roman"/>
          <w:spacing w:val="-4"/>
          <w:sz w:val="24"/>
          <w:szCs w:val="24"/>
        </w:rPr>
        <w:t xml:space="preserve">диалогу, </w:t>
      </w:r>
      <w:r w:rsidRPr="0018363B">
        <w:rPr>
          <w:rFonts w:ascii="Times New Roman" w:hAnsi="Times New Roman"/>
          <w:sz w:val="24"/>
          <w:szCs w:val="24"/>
        </w:rPr>
        <w:t>готовность к</w:t>
      </w:r>
      <w:r w:rsidR="000E7DC1">
        <w:rPr>
          <w:rFonts w:ascii="Times New Roman" w:hAnsi="Times New Roman"/>
          <w:sz w:val="24"/>
          <w:szCs w:val="24"/>
        </w:rPr>
        <w:t xml:space="preserve"> </w:t>
      </w:r>
      <w:r w:rsidRPr="0018363B">
        <w:rPr>
          <w:rFonts w:ascii="Times New Roman" w:hAnsi="Times New Roman"/>
          <w:sz w:val="24"/>
          <w:szCs w:val="24"/>
        </w:rPr>
        <w:t>конструированию</w:t>
      </w:r>
      <w:r w:rsidR="000E7DC1">
        <w:rPr>
          <w:rFonts w:ascii="Times New Roman" w:hAnsi="Times New Roman"/>
          <w:sz w:val="24"/>
          <w:szCs w:val="24"/>
        </w:rPr>
        <w:t xml:space="preserve"> </w:t>
      </w:r>
      <w:r w:rsidRPr="0018363B">
        <w:rPr>
          <w:rFonts w:ascii="Times New Roman" w:hAnsi="Times New Roman"/>
          <w:sz w:val="24"/>
          <w:szCs w:val="24"/>
        </w:rPr>
        <w:t>образа</w:t>
      </w:r>
      <w:r w:rsidR="000E7DC1">
        <w:rPr>
          <w:rFonts w:ascii="Times New Roman" w:hAnsi="Times New Roman"/>
          <w:sz w:val="24"/>
          <w:szCs w:val="24"/>
        </w:rPr>
        <w:t xml:space="preserve"> </w:t>
      </w:r>
      <w:r w:rsidRPr="0018363B">
        <w:rPr>
          <w:rFonts w:ascii="Times New Roman" w:hAnsi="Times New Roman"/>
          <w:sz w:val="24"/>
          <w:szCs w:val="24"/>
        </w:rPr>
        <w:t>допустимых</w:t>
      </w:r>
      <w:r w:rsidR="000E7DC1">
        <w:rPr>
          <w:rFonts w:ascii="Times New Roman" w:hAnsi="Times New Roman"/>
          <w:sz w:val="24"/>
          <w:szCs w:val="24"/>
        </w:rPr>
        <w:t xml:space="preserve"> </w:t>
      </w:r>
      <w:r w:rsidRPr="0018363B">
        <w:rPr>
          <w:rFonts w:ascii="Times New Roman" w:hAnsi="Times New Roman"/>
          <w:sz w:val="24"/>
          <w:szCs w:val="24"/>
        </w:rPr>
        <w:t xml:space="preserve">способов диалога, готовность к конструированию процесса диалога как </w:t>
      </w:r>
      <w:proofErr w:type="spellStart"/>
      <w:r w:rsidRPr="0018363B">
        <w:rPr>
          <w:rFonts w:ascii="Times New Roman" w:hAnsi="Times New Roman"/>
          <w:sz w:val="24"/>
          <w:szCs w:val="24"/>
        </w:rPr>
        <w:t>конвенционирования</w:t>
      </w:r>
      <w:proofErr w:type="spellEnd"/>
      <w:r w:rsidRPr="0018363B">
        <w:rPr>
          <w:rFonts w:ascii="Times New Roman" w:hAnsi="Times New Roman"/>
          <w:sz w:val="24"/>
          <w:szCs w:val="24"/>
        </w:rPr>
        <w:t xml:space="preserve"> интересов, процедур, готовность и способность к ведению переговоров).</w:t>
      </w:r>
    </w:p>
    <w:p w:rsidR="00357CC1" w:rsidRPr="00B05E20" w:rsidRDefault="00357CC1" w:rsidP="008452CE">
      <w:pPr>
        <w:pStyle w:val="af2"/>
        <w:widowControl w:val="0"/>
        <w:numPr>
          <w:ilvl w:val="0"/>
          <w:numId w:val="36"/>
        </w:numPr>
        <w:tabs>
          <w:tab w:val="left" w:pos="360"/>
        </w:tabs>
        <w:autoSpaceDE w:val="0"/>
        <w:autoSpaceDN w:val="0"/>
        <w:spacing w:after="0" w:line="240" w:lineRule="auto"/>
        <w:ind w:left="0" w:right="-31" w:firstLine="0"/>
        <w:contextualSpacing w:val="0"/>
        <w:jc w:val="both"/>
        <w:rPr>
          <w:rFonts w:ascii="Times New Roman" w:hAnsi="Times New Roman"/>
          <w:sz w:val="24"/>
          <w:szCs w:val="24"/>
        </w:rPr>
      </w:pPr>
      <w:r w:rsidRPr="00B05E20">
        <w:rPr>
          <w:rFonts w:ascii="Times New Roman" w:hAnsi="Times New Roman"/>
          <w:sz w:val="24"/>
          <w:szCs w:val="24"/>
        </w:rPr>
        <w:t xml:space="preserve">Освоенность социальных  норм, правил поведения, ролей  и  форм социальной  жизни  в группах и сообществах. </w:t>
      </w:r>
      <w:proofErr w:type="gramStart"/>
      <w:r w:rsidRPr="00B05E20">
        <w:rPr>
          <w:rFonts w:ascii="Times New Roman" w:hAnsi="Times New Roman"/>
          <w:sz w:val="24"/>
          <w:szCs w:val="24"/>
        </w:rPr>
        <w:t xml:space="preserve">Участие в </w:t>
      </w:r>
      <w:r w:rsidRPr="00B05E20">
        <w:rPr>
          <w:rFonts w:ascii="Times New Roman" w:hAnsi="Times New Roman"/>
          <w:spacing w:val="-3"/>
          <w:sz w:val="24"/>
          <w:szCs w:val="24"/>
        </w:rPr>
        <w:t xml:space="preserve">школьном  </w:t>
      </w:r>
      <w:r w:rsidRPr="00B05E20">
        <w:rPr>
          <w:rFonts w:ascii="Times New Roman" w:hAnsi="Times New Roman"/>
          <w:sz w:val="24"/>
          <w:szCs w:val="24"/>
        </w:rPr>
        <w:t xml:space="preserve">самоуправлении  и  общественной  жизни  в пределах возрастных </w:t>
      </w:r>
      <w:r w:rsidRPr="00B05E20">
        <w:rPr>
          <w:rFonts w:ascii="Times New Roman" w:hAnsi="Times New Roman"/>
          <w:spacing w:val="-2"/>
          <w:sz w:val="24"/>
          <w:szCs w:val="24"/>
        </w:rPr>
        <w:t xml:space="preserve">компетенций </w:t>
      </w:r>
      <w:r w:rsidRPr="00B05E20">
        <w:rPr>
          <w:rFonts w:ascii="Times New Roman" w:hAnsi="Times New Roman"/>
          <w:sz w:val="24"/>
          <w:szCs w:val="24"/>
        </w:rPr>
        <w:t xml:space="preserve">с </w:t>
      </w:r>
      <w:r w:rsidRPr="00B05E20">
        <w:rPr>
          <w:rFonts w:ascii="Times New Roman" w:hAnsi="Times New Roman"/>
          <w:spacing w:val="-3"/>
          <w:sz w:val="24"/>
          <w:szCs w:val="24"/>
        </w:rPr>
        <w:t xml:space="preserve">учетом </w:t>
      </w:r>
      <w:r w:rsidRPr="00B05E20">
        <w:rPr>
          <w:rFonts w:ascii="Times New Roman" w:hAnsi="Times New Roman"/>
          <w:sz w:val="24"/>
          <w:szCs w:val="24"/>
        </w:rPr>
        <w:t>региональных,</w:t>
      </w:r>
      <w:r w:rsidR="000E7DC1">
        <w:rPr>
          <w:rFonts w:ascii="Times New Roman" w:hAnsi="Times New Roman"/>
          <w:sz w:val="24"/>
          <w:szCs w:val="24"/>
        </w:rPr>
        <w:t xml:space="preserve"> </w:t>
      </w:r>
      <w:r w:rsidRPr="00B05E20">
        <w:rPr>
          <w:rFonts w:ascii="Times New Roman" w:hAnsi="Times New Roman"/>
          <w:spacing w:val="-3"/>
          <w:sz w:val="24"/>
          <w:szCs w:val="24"/>
        </w:rPr>
        <w:t xml:space="preserve">этнокультурных, </w:t>
      </w:r>
      <w:r w:rsidRPr="00B05E20">
        <w:rPr>
          <w:rFonts w:ascii="Times New Roman" w:hAnsi="Times New Roman"/>
          <w:sz w:val="24"/>
          <w:szCs w:val="24"/>
        </w:rPr>
        <w:t xml:space="preserve">социальных и экономических особенностей (формирование готовности к участию в процессе упорядочения социальных связей и отношений, в </w:t>
      </w:r>
      <w:r w:rsidRPr="00B05E20">
        <w:rPr>
          <w:rFonts w:ascii="Times New Roman" w:hAnsi="Times New Roman"/>
          <w:spacing w:val="-3"/>
          <w:sz w:val="24"/>
          <w:szCs w:val="24"/>
        </w:rPr>
        <w:t xml:space="preserve">которые </w:t>
      </w:r>
      <w:r w:rsidRPr="00B05E20">
        <w:rPr>
          <w:rFonts w:ascii="Times New Roman" w:hAnsi="Times New Roman"/>
          <w:sz w:val="24"/>
          <w:szCs w:val="24"/>
        </w:rPr>
        <w:t xml:space="preserve">включены и </w:t>
      </w:r>
      <w:r w:rsidRPr="00B05E20">
        <w:rPr>
          <w:rFonts w:ascii="Times New Roman" w:hAnsi="Times New Roman"/>
          <w:spacing w:val="-3"/>
          <w:sz w:val="24"/>
          <w:szCs w:val="24"/>
        </w:rPr>
        <w:t xml:space="preserve">которые </w:t>
      </w:r>
      <w:r w:rsidRPr="00B05E20">
        <w:rPr>
          <w:rFonts w:ascii="Times New Roman" w:hAnsi="Times New Roman"/>
          <w:sz w:val="24"/>
          <w:szCs w:val="24"/>
        </w:rPr>
        <w:t>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w:t>
      </w:r>
      <w:proofErr w:type="gramEnd"/>
      <w:r w:rsidR="000E7DC1">
        <w:rPr>
          <w:rFonts w:ascii="Times New Roman" w:hAnsi="Times New Roman"/>
          <w:sz w:val="24"/>
          <w:szCs w:val="24"/>
        </w:rPr>
        <w:t xml:space="preserve"> </w:t>
      </w:r>
      <w:proofErr w:type="gramStart"/>
      <w:r w:rsidRPr="00B05E20">
        <w:rPr>
          <w:rFonts w:ascii="Times New Roman" w:hAnsi="Times New Roman"/>
          <w:sz w:val="24"/>
          <w:szCs w:val="24"/>
        </w:rPr>
        <w:t xml:space="preserve">идентификация себя в качестве </w:t>
      </w:r>
      <w:r w:rsidRPr="00B05E20">
        <w:rPr>
          <w:rFonts w:ascii="Times New Roman" w:hAnsi="Times New Roman"/>
          <w:spacing w:val="-3"/>
          <w:sz w:val="24"/>
          <w:szCs w:val="24"/>
        </w:rPr>
        <w:t xml:space="preserve">субъекта </w:t>
      </w:r>
      <w:r w:rsidRPr="00B05E20">
        <w:rPr>
          <w:rFonts w:ascii="Times New Roman" w:hAnsi="Times New Roman"/>
          <w:sz w:val="24"/>
          <w:szCs w:val="24"/>
        </w:rPr>
        <w:t xml:space="preserve">социальных преобразований, освоение компетентностей в сфере организаторской деятельности; </w:t>
      </w:r>
      <w:proofErr w:type="spellStart"/>
      <w:r w:rsidRPr="00B05E20">
        <w:rPr>
          <w:rFonts w:ascii="Times New Roman" w:hAnsi="Times New Roman"/>
          <w:sz w:val="24"/>
          <w:szCs w:val="24"/>
        </w:rPr>
        <w:t>интериоризация</w:t>
      </w:r>
      <w:proofErr w:type="spellEnd"/>
      <w:r w:rsidRPr="00B05E20">
        <w:rPr>
          <w:rFonts w:ascii="Times New Roman" w:hAnsi="Times New Roman"/>
          <w:sz w:val="24"/>
          <w:szCs w:val="24"/>
        </w:rP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w:t>
      </w:r>
      <w:r w:rsidRPr="00B05E20">
        <w:rPr>
          <w:rFonts w:ascii="Times New Roman" w:hAnsi="Times New Roman"/>
          <w:spacing w:val="-3"/>
          <w:sz w:val="24"/>
          <w:szCs w:val="24"/>
        </w:rPr>
        <w:t xml:space="preserve">группе </w:t>
      </w:r>
      <w:r w:rsidRPr="00B05E20">
        <w:rPr>
          <w:rFonts w:ascii="Times New Roman" w:hAnsi="Times New Roman"/>
          <w:sz w:val="24"/>
          <w:szCs w:val="24"/>
        </w:rPr>
        <w:t xml:space="preserve">и организации, ценности </w:t>
      </w:r>
      <w:r w:rsidRPr="00B05E20">
        <w:rPr>
          <w:rFonts w:ascii="Times New Roman" w:hAnsi="Times New Roman"/>
          <w:spacing w:val="-3"/>
          <w:sz w:val="24"/>
          <w:szCs w:val="24"/>
        </w:rPr>
        <w:t xml:space="preserve">«другого» </w:t>
      </w:r>
      <w:r w:rsidRPr="00B05E20">
        <w:rPr>
          <w:rFonts w:ascii="Times New Roman" w:hAnsi="Times New Roman"/>
          <w:sz w:val="24"/>
          <w:szCs w:val="24"/>
        </w:rPr>
        <w:t xml:space="preserve">как  равноправного  партнера, формирование </w:t>
      </w:r>
      <w:r w:rsidRPr="00B05E20">
        <w:rPr>
          <w:rFonts w:ascii="Times New Roman" w:hAnsi="Times New Roman"/>
          <w:spacing w:val="-2"/>
          <w:sz w:val="24"/>
          <w:szCs w:val="24"/>
        </w:rPr>
        <w:t xml:space="preserve">компетенций </w:t>
      </w:r>
      <w:r w:rsidRPr="00B05E20">
        <w:rPr>
          <w:rFonts w:ascii="Times New Roman" w:hAnsi="Times New Roman"/>
          <w:sz w:val="24"/>
          <w:szCs w:val="24"/>
        </w:rPr>
        <w:t>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w:t>
      </w:r>
      <w:r w:rsidR="000E7DC1">
        <w:rPr>
          <w:rFonts w:ascii="Times New Roman" w:hAnsi="Times New Roman"/>
          <w:sz w:val="24"/>
          <w:szCs w:val="24"/>
        </w:rPr>
        <w:t xml:space="preserve"> </w:t>
      </w:r>
      <w:r w:rsidRPr="00B05E20">
        <w:rPr>
          <w:rFonts w:ascii="Times New Roman" w:hAnsi="Times New Roman"/>
          <w:sz w:val="24"/>
          <w:szCs w:val="24"/>
        </w:rPr>
        <w:t>потенциала).</w:t>
      </w:r>
      <w:proofErr w:type="gramEnd"/>
    </w:p>
    <w:p w:rsidR="00357CC1" w:rsidRPr="0018363B" w:rsidRDefault="00357CC1" w:rsidP="008452CE">
      <w:pPr>
        <w:pStyle w:val="af2"/>
        <w:widowControl w:val="0"/>
        <w:numPr>
          <w:ilvl w:val="0"/>
          <w:numId w:val="36"/>
        </w:numPr>
        <w:tabs>
          <w:tab w:val="left" w:pos="360"/>
        </w:tabs>
        <w:autoSpaceDE w:val="0"/>
        <w:autoSpaceDN w:val="0"/>
        <w:spacing w:before="1" w:after="0" w:line="240" w:lineRule="auto"/>
        <w:ind w:left="0" w:right="-31" w:firstLine="0"/>
        <w:contextualSpacing w:val="0"/>
        <w:jc w:val="both"/>
        <w:rPr>
          <w:rFonts w:ascii="Times New Roman" w:hAnsi="Times New Roman"/>
          <w:sz w:val="24"/>
          <w:szCs w:val="24"/>
        </w:rPr>
      </w:pPr>
      <w:proofErr w:type="spellStart"/>
      <w:r w:rsidRPr="0018363B">
        <w:rPr>
          <w:rFonts w:ascii="Times New Roman" w:hAnsi="Times New Roman"/>
          <w:sz w:val="24"/>
          <w:szCs w:val="24"/>
        </w:rPr>
        <w:t>Сформированность</w:t>
      </w:r>
      <w:proofErr w:type="spellEnd"/>
      <w:r w:rsidRPr="0018363B">
        <w:rPr>
          <w:rFonts w:ascii="Times New Roman" w:hAnsi="Times New Roman"/>
          <w:sz w:val="24"/>
          <w:szCs w:val="24"/>
        </w:rPr>
        <w:t xml:space="preserve"> ценности здорового и безопасного образа жизни; </w:t>
      </w:r>
      <w:proofErr w:type="spellStart"/>
      <w:r w:rsidRPr="0018363B">
        <w:rPr>
          <w:rFonts w:ascii="Times New Roman" w:hAnsi="Times New Roman"/>
          <w:sz w:val="24"/>
          <w:szCs w:val="24"/>
        </w:rPr>
        <w:t>интериоризация</w:t>
      </w:r>
      <w:proofErr w:type="spellEnd"/>
      <w:r w:rsidRPr="0018363B">
        <w:rPr>
          <w:rFonts w:ascii="Times New Roman" w:hAnsi="Times New Roman"/>
          <w:sz w:val="24"/>
          <w:szCs w:val="24"/>
        </w:rPr>
        <w:t xml:space="preserve"> правил индивидуального и </w:t>
      </w:r>
      <w:r w:rsidRPr="0018363B">
        <w:rPr>
          <w:rFonts w:ascii="Times New Roman" w:hAnsi="Times New Roman"/>
          <w:spacing w:val="-3"/>
          <w:sz w:val="24"/>
          <w:szCs w:val="24"/>
        </w:rPr>
        <w:t xml:space="preserve">коллективного </w:t>
      </w:r>
      <w:r w:rsidRPr="0018363B">
        <w:rPr>
          <w:rFonts w:ascii="Times New Roman" w:hAnsi="Times New Roman"/>
          <w:sz w:val="24"/>
          <w:szCs w:val="24"/>
        </w:rPr>
        <w:t xml:space="preserve">безопасного поведения в чрезвычайных ситуациях, угрожающих жизни и  здоровью  </w:t>
      </w:r>
      <w:r w:rsidRPr="0018363B">
        <w:rPr>
          <w:rFonts w:ascii="Times New Roman" w:hAnsi="Times New Roman"/>
          <w:spacing w:val="-3"/>
          <w:sz w:val="24"/>
          <w:szCs w:val="24"/>
        </w:rPr>
        <w:t xml:space="preserve">людей,  </w:t>
      </w:r>
      <w:r w:rsidRPr="0018363B">
        <w:rPr>
          <w:rFonts w:ascii="Times New Roman" w:hAnsi="Times New Roman"/>
          <w:sz w:val="24"/>
          <w:szCs w:val="24"/>
        </w:rPr>
        <w:t>правил  поведения  на транспорте и на</w:t>
      </w:r>
      <w:r w:rsidR="000E7DC1">
        <w:rPr>
          <w:rFonts w:ascii="Times New Roman" w:hAnsi="Times New Roman"/>
          <w:sz w:val="24"/>
          <w:szCs w:val="24"/>
        </w:rPr>
        <w:t xml:space="preserve"> </w:t>
      </w:r>
      <w:r w:rsidRPr="0018363B">
        <w:rPr>
          <w:rFonts w:ascii="Times New Roman" w:hAnsi="Times New Roman"/>
          <w:sz w:val="24"/>
          <w:szCs w:val="24"/>
        </w:rPr>
        <w:t>дорогах.</w:t>
      </w:r>
    </w:p>
    <w:p w:rsidR="00357CC1" w:rsidRPr="0018363B" w:rsidRDefault="00357CC1" w:rsidP="008452CE">
      <w:pPr>
        <w:pStyle w:val="af2"/>
        <w:widowControl w:val="0"/>
        <w:numPr>
          <w:ilvl w:val="0"/>
          <w:numId w:val="36"/>
        </w:numPr>
        <w:tabs>
          <w:tab w:val="left" w:pos="360"/>
        </w:tabs>
        <w:autoSpaceDE w:val="0"/>
        <w:autoSpaceDN w:val="0"/>
        <w:spacing w:after="0" w:line="240" w:lineRule="auto"/>
        <w:ind w:left="0" w:right="-31" w:firstLine="0"/>
        <w:contextualSpacing w:val="0"/>
        <w:jc w:val="both"/>
        <w:rPr>
          <w:rFonts w:ascii="Times New Roman" w:hAnsi="Times New Roman"/>
          <w:sz w:val="24"/>
          <w:szCs w:val="24"/>
        </w:rPr>
      </w:pPr>
      <w:r w:rsidRPr="0018363B">
        <w:rPr>
          <w:rFonts w:ascii="Times New Roman" w:hAnsi="Times New Roman"/>
          <w:sz w:val="24"/>
          <w:szCs w:val="24"/>
        </w:rPr>
        <w:t xml:space="preserve">Развитость эстетического сознания через освоение </w:t>
      </w:r>
      <w:r w:rsidRPr="0018363B">
        <w:rPr>
          <w:rFonts w:ascii="Times New Roman" w:hAnsi="Times New Roman"/>
          <w:spacing w:val="-3"/>
          <w:sz w:val="24"/>
          <w:szCs w:val="24"/>
        </w:rPr>
        <w:t xml:space="preserve">художественного </w:t>
      </w:r>
      <w:r w:rsidRPr="0018363B">
        <w:rPr>
          <w:rFonts w:ascii="Times New Roman" w:hAnsi="Times New Roman"/>
          <w:sz w:val="24"/>
          <w:szCs w:val="24"/>
        </w:rPr>
        <w:t xml:space="preserve">наследия народов России и мира, творческой деятельности эстетического  характера  (способность  понимать </w:t>
      </w:r>
      <w:r w:rsidRPr="0018363B">
        <w:rPr>
          <w:rFonts w:ascii="Times New Roman" w:hAnsi="Times New Roman"/>
          <w:spacing w:val="-3"/>
          <w:sz w:val="24"/>
          <w:szCs w:val="24"/>
        </w:rPr>
        <w:t xml:space="preserve">художественные  </w:t>
      </w:r>
      <w:r w:rsidRPr="0018363B">
        <w:rPr>
          <w:rFonts w:ascii="Times New Roman" w:hAnsi="Times New Roman"/>
          <w:sz w:val="24"/>
          <w:szCs w:val="24"/>
        </w:rPr>
        <w:t xml:space="preserve">произведения,  отражающие  разные  </w:t>
      </w:r>
      <w:r w:rsidRPr="0018363B">
        <w:rPr>
          <w:rFonts w:ascii="Times New Roman" w:hAnsi="Times New Roman"/>
          <w:spacing w:val="-3"/>
          <w:sz w:val="24"/>
          <w:szCs w:val="24"/>
        </w:rPr>
        <w:t xml:space="preserve">этнокультурные </w:t>
      </w:r>
      <w:r w:rsidRPr="0018363B">
        <w:rPr>
          <w:rFonts w:ascii="Times New Roman" w:hAnsi="Times New Roman"/>
          <w:sz w:val="24"/>
          <w:szCs w:val="24"/>
        </w:rPr>
        <w:t xml:space="preserve">традиции; </w:t>
      </w:r>
      <w:proofErr w:type="spellStart"/>
      <w:r w:rsidRPr="0018363B">
        <w:rPr>
          <w:rFonts w:ascii="Times New Roman" w:hAnsi="Times New Roman"/>
          <w:sz w:val="24"/>
          <w:szCs w:val="24"/>
        </w:rPr>
        <w:t>сформированность</w:t>
      </w:r>
      <w:proofErr w:type="spellEnd"/>
      <w:r w:rsidRPr="0018363B">
        <w:rPr>
          <w:rFonts w:ascii="Times New Roman" w:hAnsi="Times New Roman"/>
          <w:sz w:val="24"/>
          <w:szCs w:val="24"/>
        </w:rPr>
        <w:t xml:space="preserve"> основ </w:t>
      </w:r>
      <w:r w:rsidRPr="0018363B">
        <w:rPr>
          <w:rFonts w:ascii="Times New Roman" w:hAnsi="Times New Roman"/>
          <w:spacing w:val="-3"/>
          <w:sz w:val="24"/>
          <w:szCs w:val="24"/>
        </w:rPr>
        <w:t xml:space="preserve">художественной </w:t>
      </w:r>
      <w:r w:rsidRPr="0018363B">
        <w:rPr>
          <w:rFonts w:ascii="Times New Roman" w:hAnsi="Times New Roman"/>
          <w:spacing w:val="-4"/>
          <w:sz w:val="24"/>
          <w:szCs w:val="24"/>
        </w:rPr>
        <w:t>культуры</w:t>
      </w:r>
      <w:r w:rsidR="000E7DC1">
        <w:rPr>
          <w:rFonts w:ascii="Times New Roman" w:hAnsi="Times New Roman"/>
          <w:spacing w:val="-4"/>
          <w:sz w:val="24"/>
          <w:szCs w:val="24"/>
        </w:rPr>
        <w:t xml:space="preserve"> </w:t>
      </w:r>
      <w:r w:rsidRPr="0018363B">
        <w:rPr>
          <w:rFonts w:ascii="Times New Roman" w:hAnsi="Times New Roman"/>
          <w:sz w:val="24"/>
          <w:szCs w:val="24"/>
        </w:rPr>
        <w:t>обучающихся</w:t>
      </w:r>
      <w:r w:rsidR="000E7DC1">
        <w:rPr>
          <w:rFonts w:ascii="Times New Roman" w:hAnsi="Times New Roman"/>
          <w:sz w:val="24"/>
          <w:szCs w:val="24"/>
        </w:rPr>
        <w:t xml:space="preserve"> </w:t>
      </w:r>
      <w:r w:rsidRPr="0018363B">
        <w:rPr>
          <w:rFonts w:ascii="Times New Roman" w:hAnsi="Times New Roman"/>
          <w:sz w:val="24"/>
          <w:szCs w:val="24"/>
        </w:rPr>
        <w:t>как</w:t>
      </w:r>
      <w:r w:rsidR="000E7DC1">
        <w:rPr>
          <w:rFonts w:ascii="Times New Roman" w:hAnsi="Times New Roman"/>
          <w:sz w:val="24"/>
          <w:szCs w:val="24"/>
        </w:rPr>
        <w:t xml:space="preserve"> </w:t>
      </w:r>
      <w:r w:rsidRPr="0018363B">
        <w:rPr>
          <w:rFonts w:ascii="Times New Roman" w:hAnsi="Times New Roman"/>
          <w:sz w:val="24"/>
          <w:szCs w:val="24"/>
        </w:rPr>
        <w:t>части ихобщейдуховной</w:t>
      </w:r>
      <w:r w:rsidRPr="0018363B">
        <w:rPr>
          <w:rFonts w:ascii="Times New Roman" w:hAnsi="Times New Roman"/>
          <w:spacing w:val="-4"/>
          <w:sz w:val="24"/>
          <w:szCs w:val="24"/>
        </w:rPr>
        <w:t>культуры</w:t>
      </w:r>
      <w:proofErr w:type="gramStart"/>
      <w:r w:rsidRPr="0018363B">
        <w:rPr>
          <w:rFonts w:ascii="Times New Roman" w:hAnsi="Times New Roman"/>
          <w:spacing w:val="-4"/>
          <w:sz w:val="24"/>
          <w:szCs w:val="24"/>
        </w:rPr>
        <w:t>,</w:t>
      </w:r>
      <w:r w:rsidRPr="0018363B">
        <w:rPr>
          <w:rFonts w:ascii="Times New Roman" w:hAnsi="Times New Roman"/>
          <w:sz w:val="24"/>
          <w:szCs w:val="24"/>
        </w:rPr>
        <w:t>к</w:t>
      </w:r>
      <w:proofErr w:type="gramEnd"/>
      <w:r w:rsidRPr="0018363B">
        <w:rPr>
          <w:rFonts w:ascii="Times New Roman" w:hAnsi="Times New Roman"/>
          <w:sz w:val="24"/>
          <w:szCs w:val="24"/>
        </w:rPr>
        <w:t xml:space="preserve">акособогоспособапознанияжизниисредстваорганизации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w:t>
      </w:r>
      <w:r w:rsidRPr="0018363B">
        <w:rPr>
          <w:rFonts w:ascii="Times New Roman" w:hAnsi="Times New Roman"/>
          <w:spacing w:val="-3"/>
          <w:sz w:val="24"/>
          <w:szCs w:val="24"/>
        </w:rPr>
        <w:t xml:space="preserve">художественном </w:t>
      </w:r>
      <w:r w:rsidRPr="0018363B">
        <w:rPr>
          <w:rFonts w:ascii="Times New Roman" w:hAnsi="Times New Roman"/>
          <w:sz w:val="24"/>
          <w:szCs w:val="24"/>
        </w:rPr>
        <w:t xml:space="preserve">и нравственном пространстве </w:t>
      </w:r>
      <w:r w:rsidRPr="0018363B">
        <w:rPr>
          <w:rFonts w:ascii="Times New Roman" w:hAnsi="Times New Roman"/>
          <w:spacing w:val="-3"/>
          <w:sz w:val="24"/>
          <w:szCs w:val="24"/>
        </w:rPr>
        <w:t xml:space="preserve">культуры; </w:t>
      </w:r>
      <w:r w:rsidRPr="0018363B">
        <w:rPr>
          <w:rFonts w:ascii="Times New Roman" w:hAnsi="Times New Roman"/>
          <w:sz w:val="24"/>
          <w:szCs w:val="24"/>
        </w:rPr>
        <w:t xml:space="preserve">уважение к истории </w:t>
      </w:r>
      <w:r w:rsidRPr="0018363B">
        <w:rPr>
          <w:rFonts w:ascii="Times New Roman" w:hAnsi="Times New Roman"/>
          <w:spacing w:val="-4"/>
          <w:sz w:val="24"/>
          <w:szCs w:val="24"/>
        </w:rPr>
        <w:t xml:space="preserve">культуры </w:t>
      </w:r>
      <w:r w:rsidRPr="0018363B">
        <w:rPr>
          <w:rFonts w:ascii="Times New Roman" w:hAnsi="Times New Roman"/>
          <w:sz w:val="24"/>
          <w:szCs w:val="24"/>
        </w:rPr>
        <w:t xml:space="preserve">своего Отечества, </w:t>
      </w:r>
      <w:proofErr w:type="gramStart"/>
      <w:r w:rsidRPr="0018363B">
        <w:rPr>
          <w:rFonts w:ascii="Times New Roman" w:hAnsi="Times New Roman"/>
          <w:sz w:val="24"/>
          <w:szCs w:val="24"/>
        </w:rPr>
        <w:t>выраженной</w:t>
      </w:r>
      <w:proofErr w:type="gramEnd"/>
      <w:r w:rsidRPr="0018363B">
        <w:rPr>
          <w:rFonts w:ascii="Times New Roman" w:hAnsi="Times New Roman"/>
          <w:sz w:val="24"/>
          <w:szCs w:val="24"/>
        </w:rPr>
        <w:t xml:space="preserve"> в </w:t>
      </w:r>
      <w:r w:rsidRPr="0018363B">
        <w:rPr>
          <w:rFonts w:ascii="Times New Roman" w:hAnsi="Times New Roman"/>
          <w:spacing w:val="-3"/>
          <w:sz w:val="24"/>
          <w:szCs w:val="24"/>
        </w:rPr>
        <w:t xml:space="preserve">том </w:t>
      </w:r>
      <w:r w:rsidRPr="0018363B">
        <w:rPr>
          <w:rFonts w:ascii="Times New Roman" w:hAnsi="Times New Roman"/>
          <w:sz w:val="24"/>
          <w:szCs w:val="24"/>
        </w:rPr>
        <w:t xml:space="preserve">числе в понимании красоты человека; потребность в общении с </w:t>
      </w:r>
      <w:r w:rsidRPr="0018363B">
        <w:rPr>
          <w:rFonts w:ascii="Times New Roman" w:hAnsi="Times New Roman"/>
          <w:spacing w:val="-3"/>
          <w:sz w:val="24"/>
          <w:szCs w:val="24"/>
        </w:rPr>
        <w:t>художественными</w:t>
      </w:r>
      <w:r w:rsidR="000E7DC1">
        <w:rPr>
          <w:rFonts w:ascii="Times New Roman" w:hAnsi="Times New Roman"/>
          <w:spacing w:val="-3"/>
          <w:sz w:val="24"/>
          <w:szCs w:val="24"/>
        </w:rPr>
        <w:t xml:space="preserve"> </w:t>
      </w:r>
      <w:r w:rsidRPr="0018363B">
        <w:rPr>
          <w:rFonts w:ascii="Times New Roman" w:hAnsi="Times New Roman"/>
          <w:sz w:val="24"/>
          <w:szCs w:val="24"/>
        </w:rPr>
        <w:t xml:space="preserve">произведениями, </w:t>
      </w:r>
      <w:proofErr w:type="spellStart"/>
      <w:r w:rsidRPr="0018363B">
        <w:rPr>
          <w:rFonts w:ascii="Times New Roman" w:hAnsi="Times New Roman"/>
          <w:sz w:val="24"/>
          <w:szCs w:val="24"/>
        </w:rPr>
        <w:t>сформированность</w:t>
      </w:r>
      <w:proofErr w:type="spellEnd"/>
      <w:r w:rsidRPr="0018363B">
        <w:rPr>
          <w:rFonts w:ascii="Times New Roman" w:hAnsi="Times New Roman"/>
          <w:sz w:val="24"/>
          <w:szCs w:val="24"/>
        </w:rPr>
        <w:t xml:space="preserve"> активного отношения к традициям </w:t>
      </w:r>
      <w:r w:rsidRPr="0018363B">
        <w:rPr>
          <w:rFonts w:ascii="Times New Roman" w:hAnsi="Times New Roman"/>
          <w:spacing w:val="-3"/>
          <w:sz w:val="24"/>
          <w:szCs w:val="24"/>
        </w:rPr>
        <w:t xml:space="preserve">художественной </w:t>
      </w:r>
      <w:r w:rsidRPr="0018363B">
        <w:rPr>
          <w:rFonts w:ascii="Times New Roman" w:hAnsi="Times New Roman"/>
          <w:spacing w:val="-4"/>
          <w:sz w:val="24"/>
          <w:szCs w:val="24"/>
        </w:rPr>
        <w:t xml:space="preserve">культуры  </w:t>
      </w:r>
      <w:r w:rsidRPr="0018363B">
        <w:rPr>
          <w:rFonts w:ascii="Times New Roman" w:hAnsi="Times New Roman"/>
          <w:sz w:val="24"/>
          <w:szCs w:val="24"/>
        </w:rPr>
        <w:t>как смысловой, эстетической и личностно-значимой</w:t>
      </w:r>
      <w:r w:rsidR="000E7DC1">
        <w:rPr>
          <w:rFonts w:ascii="Times New Roman" w:hAnsi="Times New Roman"/>
          <w:sz w:val="24"/>
          <w:szCs w:val="24"/>
        </w:rPr>
        <w:t xml:space="preserve"> </w:t>
      </w:r>
      <w:r w:rsidRPr="0018363B">
        <w:rPr>
          <w:rFonts w:ascii="Times New Roman" w:hAnsi="Times New Roman"/>
          <w:sz w:val="24"/>
          <w:szCs w:val="24"/>
        </w:rPr>
        <w:t>ценности).</w:t>
      </w:r>
    </w:p>
    <w:p w:rsidR="00357CC1" w:rsidRPr="0018363B" w:rsidRDefault="00357CC1" w:rsidP="008452CE">
      <w:pPr>
        <w:pStyle w:val="af2"/>
        <w:widowControl w:val="0"/>
        <w:numPr>
          <w:ilvl w:val="0"/>
          <w:numId w:val="36"/>
        </w:numPr>
        <w:tabs>
          <w:tab w:val="left" w:pos="360"/>
        </w:tabs>
        <w:autoSpaceDE w:val="0"/>
        <w:autoSpaceDN w:val="0"/>
        <w:spacing w:before="1" w:after="0" w:line="240" w:lineRule="auto"/>
        <w:ind w:left="0" w:right="-31" w:firstLine="0"/>
        <w:contextualSpacing w:val="0"/>
        <w:jc w:val="both"/>
        <w:rPr>
          <w:rFonts w:ascii="Times New Roman" w:hAnsi="Times New Roman"/>
          <w:sz w:val="24"/>
          <w:szCs w:val="24"/>
        </w:rPr>
      </w:pPr>
      <w:proofErr w:type="spellStart"/>
      <w:r w:rsidRPr="0018363B">
        <w:rPr>
          <w:rFonts w:ascii="Times New Roman" w:hAnsi="Times New Roman"/>
          <w:sz w:val="24"/>
          <w:szCs w:val="24"/>
        </w:rPr>
        <w:t>Сформированность</w:t>
      </w:r>
      <w:proofErr w:type="spellEnd"/>
      <w:r w:rsidRPr="0018363B">
        <w:rPr>
          <w:rFonts w:ascii="Times New Roman" w:hAnsi="Times New Roman"/>
          <w:sz w:val="24"/>
          <w:szCs w:val="24"/>
        </w:rPr>
        <w:t xml:space="preserve"> основ экологической </w:t>
      </w:r>
      <w:r w:rsidRPr="0018363B">
        <w:rPr>
          <w:rFonts w:ascii="Times New Roman" w:hAnsi="Times New Roman"/>
          <w:spacing w:val="-4"/>
          <w:sz w:val="24"/>
          <w:szCs w:val="24"/>
        </w:rPr>
        <w:t xml:space="preserve">культуры, </w:t>
      </w:r>
      <w:r w:rsidRPr="0018363B">
        <w:rPr>
          <w:rFonts w:ascii="Times New Roman" w:hAnsi="Times New Roman"/>
          <w:sz w:val="24"/>
          <w:szCs w:val="24"/>
        </w:rPr>
        <w:t xml:space="preserve">соответствующей современному уровню </w:t>
      </w:r>
      <w:r w:rsidRPr="0018363B">
        <w:rPr>
          <w:rFonts w:ascii="Times New Roman" w:hAnsi="Times New Roman"/>
          <w:spacing w:val="-3"/>
          <w:sz w:val="24"/>
          <w:szCs w:val="24"/>
        </w:rPr>
        <w:t xml:space="preserve">экологического </w:t>
      </w:r>
      <w:r w:rsidRPr="0018363B">
        <w:rPr>
          <w:rFonts w:ascii="Times New Roman" w:hAnsi="Times New Roman"/>
          <w:sz w:val="24"/>
          <w:szCs w:val="24"/>
        </w:rPr>
        <w:t xml:space="preserve">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w:t>
      </w:r>
      <w:r w:rsidRPr="0018363B">
        <w:rPr>
          <w:rFonts w:ascii="Times New Roman" w:hAnsi="Times New Roman"/>
          <w:spacing w:val="-4"/>
          <w:sz w:val="24"/>
          <w:szCs w:val="24"/>
        </w:rPr>
        <w:t xml:space="preserve">трудом, </w:t>
      </w:r>
      <w:r w:rsidRPr="0018363B">
        <w:rPr>
          <w:rFonts w:ascii="Times New Roman" w:hAnsi="Times New Roman"/>
          <w:sz w:val="24"/>
          <w:szCs w:val="24"/>
        </w:rPr>
        <w:t>к художественн</w:t>
      </w:r>
      <w:proofErr w:type="gramStart"/>
      <w:r w:rsidRPr="0018363B">
        <w:rPr>
          <w:rFonts w:ascii="Times New Roman" w:hAnsi="Times New Roman"/>
          <w:sz w:val="24"/>
          <w:szCs w:val="24"/>
        </w:rPr>
        <w:t>о-</w:t>
      </w:r>
      <w:proofErr w:type="gramEnd"/>
      <w:r w:rsidRPr="0018363B">
        <w:rPr>
          <w:rFonts w:ascii="Times New Roman" w:hAnsi="Times New Roman"/>
          <w:sz w:val="24"/>
          <w:szCs w:val="24"/>
        </w:rPr>
        <w:t xml:space="preserve"> эстетическому отражению природы, к занятиям туризмом, в </w:t>
      </w:r>
      <w:r w:rsidRPr="0018363B">
        <w:rPr>
          <w:rFonts w:ascii="Times New Roman" w:hAnsi="Times New Roman"/>
          <w:spacing w:val="-3"/>
          <w:sz w:val="24"/>
          <w:szCs w:val="24"/>
        </w:rPr>
        <w:t xml:space="preserve">том </w:t>
      </w:r>
      <w:r w:rsidRPr="0018363B">
        <w:rPr>
          <w:rFonts w:ascii="Times New Roman" w:hAnsi="Times New Roman"/>
          <w:sz w:val="24"/>
          <w:szCs w:val="24"/>
        </w:rPr>
        <w:t xml:space="preserve">числе </w:t>
      </w:r>
      <w:r w:rsidRPr="0018363B">
        <w:rPr>
          <w:rFonts w:ascii="Times New Roman" w:hAnsi="Times New Roman"/>
          <w:spacing w:val="-3"/>
          <w:sz w:val="24"/>
          <w:szCs w:val="24"/>
        </w:rPr>
        <w:lastRenderedPageBreak/>
        <w:t xml:space="preserve">экотуризмом, </w:t>
      </w:r>
      <w:r w:rsidRPr="0018363B">
        <w:rPr>
          <w:rFonts w:ascii="Times New Roman" w:hAnsi="Times New Roman"/>
          <w:sz w:val="24"/>
          <w:szCs w:val="24"/>
        </w:rPr>
        <w:t>к осуществлению природоохранной</w:t>
      </w:r>
      <w:r w:rsidR="000E7DC1">
        <w:rPr>
          <w:rFonts w:ascii="Times New Roman" w:hAnsi="Times New Roman"/>
          <w:sz w:val="24"/>
          <w:szCs w:val="24"/>
        </w:rPr>
        <w:t xml:space="preserve"> </w:t>
      </w:r>
      <w:r w:rsidRPr="0018363B">
        <w:rPr>
          <w:rFonts w:ascii="Times New Roman" w:hAnsi="Times New Roman"/>
          <w:sz w:val="24"/>
          <w:szCs w:val="24"/>
        </w:rPr>
        <w:t>деятельности).</w:t>
      </w:r>
    </w:p>
    <w:p w:rsidR="00357CC1" w:rsidRPr="0018363B" w:rsidRDefault="00357CC1" w:rsidP="008452CE">
      <w:pPr>
        <w:pStyle w:val="1"/>
        <w:keepNext w:val="0"/>
        <w:widowControl w:val="0"/>
        <w:numPr>
          <w:ilvl w:val="2"/>
          <w:numId w:val="38"/>
        </w:numPr>
        <w:tabs>
          <w:tab w:val="left" w:pos="1563"/>
        </w:tabs>
        <w:autoSpaceDE w:val="0"/>
        <w:autoSpaceDN w:val="0"/>
        <w:spacing w:before="0" w:after="0" w:line="274" w:lineRule="exact"/>
        <w:ind w:right="-31" w:firstLine="0"/>
        <w:jc w:val="both"/>
        <w:rPr>
          <w:rFonts w:ascii="Times New Roman" w:hAnsi="Times New Roman" w:cs="Times New Roman"/>
          <w:sz w:val="24"/>
          <w:szCs w:val="24"/>
        </w:rPr>
      </w:pPr>
      <w:proofErr w:type="spellStart"/>
      <w:r w:rsidRPr="0018363B">
        <w:rPr>
          <w:rFonts w:ascii="Times New Roman" w:hAnsi="Times New Roman" w:cs="Times New Roman"/>
          <w:sz w:val="24"/>
          <w:szCs w:val="24"/>
        </w:rPr>
        <w:t>Метапредметные</w:t>
      </w:r>
      <w:proofErr w:type="spellEnd"/>
      <w:r w:rsidR="000E7DC1">
        <w:rPr>
          <w:rFonts w:ascii="Times New Roman" w:hAnsi="Times New Roman" w:cs="Times New Roman"/>
          <w:sz w:val="24"/>
          <w:szCs w:val="24"/>
        </w:rPr>
        <w:t xml:space="preserve"> </w:t>
      </w:r>
      <w:r w:rsidRPr="0018363B">
        <w:rPr>
          <w:rFonts w:ascii="Times New Roman" w:hAnsi="Times New Roman" w:cs="Times New Roman"/>
          <w:spacing w:val="-3"/>
          <w:sz w:val="24"/>
          <w:szCs w:val="24"/>
        </w:rPr>
        <w:t xml:space="preserve">результаты </w:t>
      </w:r>
      <w:r w:rsidRPr="0018363B">
        <w:rPr>
          <w:rFonts w:ascii="Times New Roman" w:hAnsi="Times New Roman" w:cs="Times New Roman"/>
          <w:sz w:val="24"/>
          <w:szCs w:val="24"/>
        </w:rPr>
        <w:t>освоения ООПООО</w:t>
      </w:r>
    </w:p>
    <w:p w:rsidR="00357CC1" w:rsidRPr="0018363B" w:rsidRDefault="00357CC1" w:rsidP="008452CE">
      <w:pPr>
        <w:pStyle w:val="ae"/>
        <w:ind w:right="-31"/>
        <w:jc w:val="both"/>
        <w:rPr>
          <w:rFonts w:ascii="Times New Roman" w:hAnsi="Times New Roman"/>
          <w:sz w:val="24"/>
          <w:szCs w:val="24"/>
        </w:rPr>
      </w:pPr>
      <w:proofErr w:type="spellStart"/>
      <w:r w:rsidRPr="0018363B">
        <w:rPr>
          <w:rFonts w:ascii="Times New Roman" w:hAnsi="Times New Roman"/>
          <w:sz w:val="24"/>
          <w:szCs w:val="24"/>
        </w:rPr>
        <w:t>Метапредметные</w:t>
      </w:r>
      <w:proofErr w:type="spellEnd"/>
      <w:r w:rsidRPr="0018363B">
        <w:rPr>
          <w:rFonts w:ascii="Times New Roman" w:hAnsi="Times New Roman"/>
          <w:sz w:val="24"/>
          <w:szCs w:val="24"/>
        </w:rPr>
        <w:t xml:space="preserve"> результаты освоения основной образовательной программы основного общего образования отражают:</w:t>
      </w:r>
    </w:p>
    <w:p w:rsidR="00357CC1" w:rsidRPr="0018363B" w:rsidRDefault="00357CC1" w:rsidP="008452CE">
      <w:pPr>
        <w:pStyle w:val="af2"/>
        <w:widowControl w:val="0"/>
        <w:numPr>
          <w:ilvl w:val="0"/>
          <w:numId w:val="35"/>
        </w:numPr>
        <w:tabs>
          <w:tab w:val="left" w:pos="1337"/>
        </w:tabs>
        <w:autoSpaceDE w:val="0"/>
        <w:autoSpaceDN w:val="0"/>
        <w:spacing w:after="0" w:line="240" w:lineRule="auto"/>
        <w:ind w:right="-31" w:firstLine="0"/>
        <w:contextualSpacing w:val="0"/>
        <w:jc w:val="both"/>
        <w:rPr>
          <w:rFonts w:ascii="Times New Roman" w:hAnsi="Times New Roman"/>
          <w:sz w:val="24"/>
          <w:szCs w:val="24"/>
        </w:rPr>
      </w:pPr>
      <w:r w:rsidRPr="0018363B">
        <w:rPr>
          <w:rFonts w:ascii="Times New Roman" w:hAnsi="Times New Roman"/>
          <w:sz w:val="24"/>
          <w:szCs w:val="24"/>
        </w:rPr>
        <w:t xml:space="preserve">умение самостоятельно определять цели своего обучения, ставить и </w:t>
      </w:r>
      <w:r w:rsidRPr="0018363B">
        <w:rPr>
          <w:rFonts w:ascii="Times New Roman" w:hAnsi="Times New Roman"/>
          <w:spacing w:val="-3"/>
          <w:sz w:val="24"/>
          <w:szCs w:val="24"/>
        </w:rPr>
        <w:t xml:space="preserve">формулировать </w:t>
      </w:r>
      <w:r w:rsidRPr="0018363B">
        <w:rPr>
          <w:rFonts w:ascii="Times New Roman" w:hAnsi="Times New Roman"/>
          <w:sz w:val="24"/>
          <w:szCs w:val="24"/>
        </w:rPr>
        <w:t xml:space="preserve">для себя новые </w:t>
      </w:r>
      <w:r w:rsidRPr="0018363B">
        <w:rPr>
          <w:rFonts w:ascii="Times New Roman" w:hAnsi="Times New Roman"/>
          <w:spacing w:val="-3"/>
          <w:sz w:val="24"/>
          <w:szCs w:val="24"/>
        </w:rPr>
        <w:t xml:space="preserve">задачи </w:t>
      </w:r>
      <w:r w:rsidRPr="0018363B">
        <w:rPr>
          <w:rFonts w:ascii="Times New Roman" w:hAnsi="Times New Roman"/>
          <w:sz w:val="24"/>
          <w:szCs w:val="24"/>
        </w:rPr>
        <w:t xml:space="preserve">в </w:t>
      </w:r>
      <w:r w:rsidRPr="0018363B">
        <w:rPr>
          <w:rFonts w:ascii="Times New Roman" w:hAnsi="Times New Roman"/>
          <w:spacing w:val="-3"/>
          <w:sz w:val="24"/>
          <w:szCs w:val="24"/>
        </w:rPr>
        <w:t xml:space="preserve">учёбе </w:t>
      </w:r>
      <w:r w:rsidRPr="0018363B">
        <w:rPr>
          <w:rFonts w:ascii="Times New Roman" w:hAnsi="Times New Roman"/>
          <w:sz w:val="24"/>
          <w:szCs w:val="24"/>
        </w:rPr>
        <w:t>и познавательной деятельности, развивать мотивы и интересы своей познавательной</w:t>
      </w:r>
      <w:r w:rsidR="000E7DC1">
        <w:rPr>
          <w:rFonts w:ascii="Times New Roman" w:hAnsi="Times New Roman"/>
          <w:sz w:val="24"/>
          <w:szCs w:val="24"/>
        </w:rPr>
        <w:t xml:space="preserve"> </w:t>
      </w:r>
      <w:r w:rsidRPr="0018363B">
        <w:rPr>
          <w:rFonts w:ascii="Times New Roman" w:hAnsi="Times New Roman"/>
          <w:sz w:val="24"/>
          <w:szCs w:val="24"/>
        </w:rPr>
        <w:t>деятельности;</w:t>
      </w:r>
    </w:p>
    <w:p w:rsidR="00357CC1" w:rsidRPr="0018363B" w:rsidRDefault="00357CC1" w:rsidP="008452CE">
      <w:pPr>
        <w:pStyle w:val="af2"/>
        <w:widowControl w:val="0"/>
        <w:numPr>
          <w:ilvl w:val="0"/>
          <w:numId w:val="35"/>
        </w:numPr>
        <w:tabs>
          <w:tab w:val="left" w:pos="1224"/>
        </w:tabs>
        <w:autoSpaceDE w:val="0"/>
        <w:autoSpaceDN w:val="0"/>
        <w:spacing w:after="0" w:line="240" w:lineRule="auto"/>
        <w:ind w:left="1223" w:right="-31" w:hanging="261"/>
        <w:contextualSpacing w:val="0"/>
        <w:jc w:val="both"/>
        <w:rPr>
          <w:rFonts w:ascii="Times New Roman" w:hAnsi="Times New Roman"/>
          <w:sz w:val="24"/>
          <w:szCs w:val="24"/>
        </w:rPr>
      </w:pPr>
      <w:r w:rsidRPr="0018363B">
        <w:rPr>
          <w:rFonts w:ascii="Times New Roman" w:hAnsi="Times New Roman"/>
          <w:sz w:val="24"/>
          <w:szCs w:val="24"/>
        </w:rPr>
        <w:t>умение самостоятельно планировать пути достижения</w:t>
      </w:r>
      <w:r w:rsidR="000E7DC1">
        <w:rPr>
          <w:rFonts w:ascii="Times New Roman" w:hAnsi="Times New Roman"/>
          <w:sz w:val="24"/>
          <w:szCs w:val="24"/>
        </w:rPr>
        <w:t xml:space="preserve"> </w:t>
      </w:r>
      <w:r w:rsidRPr="0018363B">
        <w:rPr>
          <w:rFonts w:ascii="Times New Roman" w:hAnsi="Times New Roman"/>
          <w:sz w:val="24"/>
          <w:szCs w:val="24"/>
        </w:rPr>
        <w:t>целей;</w:t>
      </w:r>
    </w:p>
    <w:p w:rsidR="00357CC1" w:rsidRPr="0018363B" w:rsidRDefault="00357CC1" w:rsidP="008452CE">
      <w:pPr>
        <w:pStyle w:val="af2"/>
        <w:widowControl w:val="0"/>
        <w:numPr>
          <w:ilvl w:val="0"/>
          <w:numId w:val="35"/>
        </w:numPr>
        <w:tabs>
          <w:tab w:val="left" w:pos="1258"/>
        </w:tabs>
        <w:autoSpaceDE w:val="0"/>
        <w:autoSpaceDN w:val="0"/>
        <w:spacing w:after="0" w:line="240" w:lineRule="auto"/>
        <w:ind w:right="-31" w:firstLine="0"/>
        <w:contextualSpacing w:val="0"/>
        <w:jc w:val="both"/>
        <w:rPr>
          <w:rFonts w:ascii="Times New Roman" w:hAnsi="Times New Roman"/>
          <w:sz w:val="24"/>
          <w:szCs w:val="24"/>
        </w:rPr>
      </w:pPr>
      <w:r w:rsidRPr="0018363B">
        <w:rPr>
          <w:rFonts w:ascii="Times New Roman" w:hAnsi="Times New Roman"/>
          <w:sz w:val="24"/>
          <w:szCs w:val="24"/>
        </w:rPr>
        <w:t xml:space="preserve">умение соотносить свои действия с планируемыми </w:t>
      </w:r>
      <w:r w:rsidRPr="0018363B">
        <w:rPr>
          <w:rFonts w:ascii="Times New Roman" w:hAnsi="Times New Roman"/>
          <w:spacing w:val="-3"/>
          <w:sz w:val="24"/>
          <w:szCs w:val="24"/>
        </w:rPr>
        <w:t xml:space="preserve">результатами, </w:t>
      </w:r>
      <w:r w:rsidRPr="0018363B">
        <w:rPr>
          <w:rFonts w:ascii="Times New Roman" w:hAnsi="Times New Roman"/>
          <w:sz w:val="24"/>
          <w:szCs w:val="24"/>
        </w:rPr>
        <w:t xml:space="preserve">осуществлять контроль своей деятельности в процессе достижения </w:t>
      </w:r>
      <w:r w:rsidRPr="0018363B">
        <w:rPr>
          <w:rFonts w:ascii="Times New Roman" w:hAnsi="Times New Roman"/>
          <w:spacing w:val="-3"/>
          <w:sz w:val="24"/>
          <w:szCs w:val="24"/>
        </w:rPr>
        <w:t xml:space="preserve">результата, </w:t>
      </w:r>
      <w:r w:rsidRPr="0018363B">
        <w:rPr>
          <w:rFonts w:ascii="Times New Roman" w:hAnsi="Times New Roman"/>
          <w:sz w:val="24"/>
          <w:szCs w:val="24"/>
        </w:rPr>
        <w:t>определять способы действий в рамках  предложенных  условий и требований, корректировать свои действия  в соответствии с изменяющейся</w:t>
      </w:r>
      <w:r w:rsidR="000E7DC1">
        <w:rPr>
          <w:rFonts w:ascii="Times New Roman" w:hAnsi="Times New Roman"/>
          <w:sz w:val="24"/>
          <w:szCs w:val="24"/>
        </w:rPr>
        <w:t xml:space="preserve"> </w:t>
      </w:r>
      <w:r w:rsidRPr="0018363B">
        <w:rPr>
          <w:rFonts w:ascii="Times New Roman" w:hAnsi="Times New Roman"/>
          <w:sz w:val="24"/>
          <w:szCs w:val="24"/>
        </w:rPr>
        <w:t>ситуацией;</w:t>
      </w:r>
    </w:p>
    <w:p w:rsidR="00357CC1" w:rsidRPr="0018363B" w:rsidRDefault="00357CC1" w:rsidP="008452CE">
      <w:pPr>
        <w:pStyle w:val="af2"/>
        <w:widowControl w:val="0"/>
        <w:numPr>
          <w:ilvl w:val="0"/>
          <w:numId w:val="35"/>
        </w:numPr>
        <w:tabs>
          <w:tab w:val="left" w:pos="1413"/>
        </w:tabs>
        <w:autoSpaceDE w:val="0"/>
        <w:autoSpaceDN w:val="0"/>
        <w:spacing w:after="0" w:line="240" w:lineRule="auto"/>
        <w:ind w:right="-31" w:firstLine="0"/>
        <w:contextualSpacing w:val="0"/>
        <w:jc w:val="both"/>
        <w:rPr>
          <w:rFonts w:ascii="Times New Roman" w:hAnsi="Times New Roman"/>
          <w:sz w:val="24"/>
          <w:szCs w:val="24"/>
        </w:rPr>
      </w:pPr>
      <w:r w:rsidRPr="0018363B">
        <w:rPr>
          <w:rFonts w:ascii="Times New Roman" w:hAnsi="Times New Roman"/>
          <w:sz w:val="24"/>
          <w:szCs w:val="24"/>
        </w:rPr>
        <w:t>умение оценивать правильность выполнения учебной задачи, собственные возможности её</w:t>
      </w:r>
      <w:r w:rsidR="000E7DC1">
        <w:rPr>
          <w:rFonts w:ascii="Times New Roman" w:hAnsi="Times New Roman"/>
          <w:sz w:val="24"/>
          <w:szCs w:val="24"/>
        </w:rPr>
        <w:t xml:space="preserve"> </w:t>
      </w:r>
      <w:r w:rsidRPr="0018363B">
        <w:rPr>
          <w:rFonts w:ascii="Times New Roman" w:hAnsi="Times New Roman"/>
          <w:sz w:val="24"/>
          <w:szCs w:val="24"/>
        </w:rPr>
        <w:t>решения;</w:t>
      </w:r>
    </w:p>
    <w:p w:rsidR="00357CC1" w:rsidRPr="0018363B" w:rsidRDefault="00357CC1" w:rsidP="008452CE">
      <w:pPr>
        <w:pStyle w:val="af2"/>
        <w:widowControl w:val="0"/>
        <w:numPr>
          <w:ilvl w:val="0"/>
          <w:numId w:val="35"/>
        </w:numPr>
        <w:tabs>
          <w:tab w:val="left" w:pos="1279"/>
        </w:tabs>
        <w:autoSpaceDE w:val="0"/>
        <w:autoSpaceDN w:val="0"/>
        <w:spacing w:after="0" w:line="240" w:lineRule="auto"/>
        <w:ind w:right="-31" w:firstLine="0"/>
        <w:contextualSpacing w:val="0"/>
        <w:jc w:val="both"/>
        <w:rPr>
          <w:rFonts w:ascii="Times New Roman" w:hAnsi="Times New Roman"/>
          <w:sz w:val="24"/>
          <w:szCs w:val="24"/>
        </w:rPr>
      </w:pPr>
      <w:r w:rsidRPr="0018363B">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w:t>
      </w:r>
      <w:r w:rsidR="000E7DC1">
        <w:rPr>
          <w:rFonts w:ascii="Times New Roman" w:hAnsi="Times New Roman"/>
          <w:sz w:val="24"/>
          <w:szCs w:val="24"/>
        </w:rPr>
        <w:t xml:space="preserve"> </w:t>
      </w:r>
      <w:r w:rsidRPr="0018363B">
        <w:rPr>
          <w:rFonts w:ascii="Times New Roman" w:hAnsi="Times New Roman"/>
          <w:sz w:val="24"/>
          <w:szCs w:val="24"/>
        </w:rPr>
        <w:t>деятельности;</w:t>
      </w:r>
    </w:p>
    <w:p w:rsidR="00357CC1" w:rsidRPr="00B05E20" w:rsidRDefault="00357CC1" w:rsidP="008452CE">
      <w:pPr>
        <w:pStyle w:val="af2"/>
        <w:widowControl w:val="0"/>
        <w:numPr>
          <w:ilvl w:val="0"/>
          <w:numId w:val="35"/>
        </w:numPr>
        <w:tabs>
          <w:tab w:val="left" w:pos="1080"/>
        </w:tabs>
        <w:autoSpaceDE w:val="0"/>
        <w:autoSpaceDN w:val="0"/>
        <w:spacing w:after="0" w:line="240" w:lineRule="auto"/>
        <w:ind w:left="900" w:right="-31" w:firstLine="62"/>
        <w:contextualSpacing w:val="0"/>
        <w:jc w:val="both"/>
        <w:rPr>
          <w:rFonts w:ascii="Times New Roman" w:hAnsi="Times New Roman"/>
          <w:sz w:val="24"/>
          <w:szCs w:val="24"/>
        </w:rPr>
      </w:pPr>
      <w:r w:rsidRPr="00B05E20">
        <w:rPr>
          <w:rFonts w:ascii="Times New Roman" w:hAnsi="Times New Roman"/>
          <w:sz w:val="24"/>
          <w:szCs w:val="24"/>
        </w:rPr>
        <w:t>умение определять понятия, создавать обобщения, устанавливать</w:t>
      </w:r>
      <w:r w:rsidR="000E7DC1">
        <w:rPr>
          <w:rFonts w:ascii="Times New Roman" w:hAnsi="Times New Roman"/>
          <w:sz w:val="24"/>
          <w:szCs w:val="24"/>
        </w:rPr>
        <w:t xml:space="preserve"> </w:t>
      </w:r>
      <w:r w:rsidRPr="00B05E20">
        <w:rPr>
          <w:rFonts w:ascii="Times New Roman" w:hAnsi="Times New Roman"/>
          <w:sz w:val="24"/>
          <w:szCs w:val="24"/>
        </w:rPr>
        <w:t>аналогии,</w:t>
      </w:r>
      <w:r w:rsidR="000E7DC1">
        <w:rPr>
          <w:rFonts w:ascii="Times New Roman" w:hAnsi="Times New Roman"/>
          <w:sz w:val="24"/>
          <w:szCs w:val="24"/>
        </w:rPr>
        <w:t xml:space="preserve"> </w:t>
      </w:r>
      <w:r w:rsidRPr="00B05E20">
        <w:rPr>
          <w:rFonts w:ascii="Times New Roman" w:hAnsi="Times New Roman"/>
          <w:sz w:val="24"/>
          <w:szCs w:val="24"/>
        </w:rPr>
        <w:t>классифицировать,</w:t>
      </w:r>
      <w:r w:rsidRPr="00B05E20">
        <w:rPr>
          <w:rFonts w:ascii="Times New Roman" w:hAnsi="Times New Roman"/>
          <w:sz w:val="24"/>
          <w:szCs w:val="24"/>
        </w:rPr>
        <w:tab/>
        <w:t>самостоятельно выбирать основания и критерии для классификации,</w:t>
      </w:r>
      <w:r w:rsidR="000E7DC1">
        <w:rPr>
          <w:rFonts w:ascii="Times New Roman" w:hAnsi="Times New Roman"/>
          <w:sz w:val="24"/>
          <w:szCs w:val="24"/>
        </w:rPr>
        <w:t xml:space="preserve"> </w:t>
      </w:r>
      <w:r w:rsidRPr="00B05E20">
        <w:rPr>
          <w:rFonts w:ascii="Times New Roman" w:hAnsi="Times New Roman"/>
          <w:sz w:val="24"/>
          <w:szCs w:val="24"/>
        </w:rPr>
        <w:t xml:space="preserve">устанавливать причинно-следственные связи, строить </w:t>
      </w:r>
      <w:proofErr w:type="gramStart"/>
      <w:r w:rsidRPr="00B05E20">
        <w:rPr>
          <w:rFonts w:ascii="Times New Roman" w:hAnsi="Times New Roman"/>
          <w:sz w:val="24"/>
          <w:szCs w:val="24"/>
        </w:rPr>
        <w:t>логическое рассуждение</w:t>
      </w:r>
      <w:proofErr w:type="gramEnd"/>
      <w:r w:rsidRPr="00B05E20">
        <w:rPr>
          <w:rFonts w:ascii="Times New Roman" w:hAnsi="Times New Roman"/>
          <w:sz w:val="24"/>
          <w:szCs w:val="24"/>
        </w:rPr>
        <w:t>, умозаключение (индуктивное, дедуктивное и по аналогии) и делать</w:t>
      </w:r>
      <w:r w:rsidR="000E7DC1">
        <w:rPr>
          <w:rFonts w:ascii="Times New Roman" w:hAnsi="Times New Roman"/>
          <w:sz w:val="24"/>
          <w:szCs w:val="24"/>
        </w:rPr>
        <w:t xml:space="preserve"> </w:t>
      </w:r>
      <w:r w:rsidRPr="00B05E20">
        <w:rPr>
          <w:rFonts w:ascii="Times New Roman" w:hAnsi="Times New Roman"/>
          <w:sz w:val="24"/>
          <w:szCs w:val="24"/>
        </w:rPr>
        <w:t>выводы;</w:t>
      </w:r>
    </w:p>
    <w:p w:rsidR="00357CC1" w:rsidRPr="0018363B" w:rsidRDefault="00357CC1" w:rsidP="008452CE">
      <w:pPr>
        <w:pStyle w:val="af2"/>
        <w:widowControl w:val="0"/>
        <w:numPr>
          <w:ilvl w:val="0"/>
          <w:numId w:val="35"/>
        </w:numPr>
        <w:tabs>
          <w:tab w:val="left" w:pos="1241"/>
        </w:tabs>
        <w:autoSpaceDE w:val="0"/>
        <w:autoSpaceDN w:val="0"/>
        <w:spacing w:before="1" w:after="0" w:line="240" w:lineRule="auto"/>
        <w:ind w:right="-31" w:firstLine="0"/>
        <w:contextualSpacing w:val="0"/>
        <w:jc w:val="both"/>
        <w:rPr>
          <w:rFonts w:ascii="Times New Roman" w:hAnsi="Times New Roman"/>
          <w:sz w:val="24"/>
          <w:szCs w:val="24"/>
        </w:rPr>
      </w:pPr>
      <w:r w:rsidRPr="0018363B">
        <w:rPr>
          <w:rFonts w:ascii="Times New Roman" w:hAnsi="Times New Roman"/>
          <w:sz w:val="24"/>
          <w:szCs w:val="24"/>
        </w:rPr>
        <w:t xml:space="preserve">умение создавать, применять и преобразовывать знаки и символы, модели и </w:t>
      </w:r>
      <w:r w:rsidRPr="0018363B">
        <w:rPr>
          <w:rFonts w:ascii="Times New Roman" w:hAnsi="Times New Roman"/>
          <w:spacing w:val="-3"/>
          <w:sz w:val="24"/>
          <w:szCs w:val="24"/>
        </w:rPr>
        <w:t xml:space="preserve">схемы </w:t>
      </w:r>
      <w:r w:rsidRPr="0018363B">
        <w:rPr>
          <w:rFonts w:ascii="Times New Roman" w:hAnsi="Times New Roman"/>
          <w:sz w:val="24"/>
          <w:szCs w:val="24"/>
        </w:rPr>
        <w:t>для решения учебных и познавательных</w:t>
      </w:r>
      <w:r w:rsidR="000E7DC1">
        <w:rPr>
          <w:rFonts w:ascii="Times New Roman" w:hAnsi="Times New Roman"/>
          <w:sz w:val="24"/>
          <w:szCs w:val="24"/>
        </w:rPr>
        <w:t xml:space="preserve"> </w:t>
      </w:r>
      <w:r w:rsidRPr="0018363B">
        <w:rPr>
          <w:rFonts w:ascii="Times New Roman" w:hAnsi="Times New Roman"/>
          <w:spacing w:val="-3"/>
          <w:sz w:val="24"/>
          <w:szCs w:val="24"/>
        </w:rPr>
        <w:t>задач;</w:t>
      </w:r>
    </w:p>
    <w:p w:rsidR="00357CC1" w:rsidRPr="0018363B" w:rsidRDefault="00357CC1" w:rsidP="008452CE">
      <w:pPr>
        <w:pStyle w:val="af2"/>
        <w:widowControl w:val="0"/>
        <w:numPr>
          <w:ilvl w:val="0"/>
          <w:numId w:val="35"/>
        </w:numPr>
        <w:tabs>
          <w:tab w:val="left" w:pos="1222"/>
        </w:tabs>
        <w:autoSpaceDE w:val="0"/>
        <w:autoSpaceDN w:val="0"/>
        <w:spacing w:after="0" w:line="240" w:lineRule="auto"/>
        <w:ind w:left="1222" w:right="-31" w:hanging="260"/>
        <w:contextualSpacing w:val="0"/>
        <w:jc w:val="both"/>
        <w:rPr>
          <w:rFonts w:ascii="Times New Roman" w:hAnsi="Times New Roman"/>
          <w:sz w:val="24"/>
          <w:szCs w:val="24"/>
        </w:rPr>
      </w:pPr>
      <w:r w:rsidRPr="0018363B">
        <w:rPr>
          <w:rFonts w:ascii="Times New Roman" w:hAnsi="Times New Roman"/>
          <w:sz w:val="24"/>
          <w:szCs w:val="24"/>
        </w:rPr>
        <w:t>смысловое</w:t>
      </w:r>
      <w:r w:rsidR="000E7DC1">
        <w:rPr>
          <w:rFonts w:ascii="Times New Roman" w:hAnsi="Times New Roman"/>
          <w:sz w:val="24"/>
          <w:szCs w:val="24"/>
        </w:rPr>
        <w:t xml:space="preserve"> </w:t>
      </w:r>
      <w:r w:rsidRPr="0018363B">
        <w:rPr>
          <w:rFonts w:ascii="Times New Roman" w:hAnsi="Times New Roman"/>
          <w:sz w:val="24"/>
          <w:szCs w:val="24"/>
        </w:rPr>
        <w:t>чтение;</w:t>
      </w:r>
    </w:p>
    <w:p w:rsidR="00357CC1" w:rsidRPr="0018363B" w:rsidRDefault="00357CC1" w:rsidP="008452CE">
      <w:pPr>
        <w:pStyle w:val="af2"/>
        <w:widowControl w:val="0"/>
        <w:numPr>
          <w:ilvl w:val="0"/>
          <w:numId w:val="35"/>
        </w:numPr>
        <w:tabs>
          <w:tab w:val="left" w:pos="1260"/>
        </w:tabs>
        <w:autoSpaceDE w:val="0"/>
        <w:autoSpaceDN w:val="0"/>
        <w:spacing w:after="0" w:line="240" w:lineRule="auto"/>
        <w:ind w:right="-31" w:firstLine="0"/>
        <w:contextualSpacing w:val="0"/>
        <w:jc w:val="both"/>
        <w:rPr>
          <w:rFonts w:ascii="Times New Roman" w:hAnsi="Times New Roman"/>
          <w:sz w:val="24"/>
          <w:szCs w:val="24"/>
        </w:rPr>
      </w:pPr>
      <w:r w:rsidRPr="0018363B">
        <w:rPr>
          <w:rFonts w:ascii="Times New Roman" w:hAnsi="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w:t>
      </w:r>
      <w:r w:rsidR="000E7DC1">
        <w:rPr>
          <w:rFonts w:ascii="Times New Roman" w:hAnsi="Times New Roman"/>
          <w:sz w:val="24"/>
          <w:szCs w:val="24"/>
        </w:rPr>
        <w:t xml:space="preserve"> </w:t>
      </w:r>
      <w:r w:rsidRPr="0018363B">
        <w:rPr>
          <w:rFonts w:ascii="Times New Roman" w:hAnsi="Times New Roman"/>
          <w:sz w:val="24"/>
          <w:szCs w:val="24"/>
        </w:rPr>
        <w:t xml:space="preserve">и разрешать </w:t>
      </w:r>
      <w:r w:rsidRPr="0018363B">
        <w:rPr>
          <w:rFonts w:ascii="Times New Roman" w:hAnsi="Times New Roman"/>
          <w:spacing w:val="-3"/>
          <w:sz w:val="24"/>
          <w:szCs w:val="24"/>
        </w:rPr>
        <w:t xml:space="preserve">конфликты </w:t>
      </w:r>
      <w:r w:rsidRPr="0018363B">
        <w:rPr>
          <w:rFonts w:ascii="Times New Roman" w:hAnsi="Times New Roman"/>
          <w:sz w:val="24"/>
          <w:szCs w:val="24"/>
        </w:rPr>
        <w:t xml:space="preserve">на основе согласования позиций и учёта интересов; </w:t>
      </w:r>
      <w:r w:rsidRPr="0018363B">
        <w:rPr>
          <w:rFonts w:ascii="Times New Roman" w:hAnsi="Times New Roman"/>
          <w:spacing w:val="-3"/>
          <w:sz w:val="24"/>
          <w:szCs w:val="24"/>
        </w:rPr>
        <w:t xml:space="preserve">формулировать, </w:t>
      </w:r>
      <w:r w:rsidRPr="0018363B">
        <w:rPr>
          <w:rFonts w:ascii="Times New Roman" w:hAnsi="Times New Roman"/>
          <w:sz w:val="24"/>
          <w:szCs w:val="24"/>
        </w:rPr>
        <w:t>аргументировать и отстаивать своё</w:t>
      </w:r>
      <w:r w:rsidR="000E7DC1">
        <w:rPr>
          <w:rFonts w:ascii="Times New Roman" w:hAnsi="Times New Roman"/>
          <w:sz w:val="24"/>
          <w:szCs w:val="24"/>
        </w:rPr>
        <w:t xml:space="preserve"> </w:t>
      </w:r>
      <w:r w:rsidRPr="0018363B">
        <w:rPr>
          <w:rFonts w:ascii="Times New Roman" w:hAnsi="Times New Roman"/>
          <w:sz w:val="24"/>
          <w:szCs w:val="24"/>
        </w:rPr>
        <w:t>мнение;</w:t>
      </w:r>
    </w:p>
    <w:p w:rsidR="00357CC1" w:rsidRPr="0018363B" w:rsidRDefault="00357CC1" w:rsidP="008452CE">
      <w:pPr>
        <w:pStyle w:val="af2"/>
        <w:widowControl w:val="0"/>
        <w:numPr>
          <w:ilvl w:val="0"/>
          <w:numId w:val="35"/>
        </w:numPr>
        <w:tabs>
          <w:tab w:val="left" w:pos="1392"/>
        </w:tabs>
        <w:autoSpaceDE w:val="0"/>
        <w:autoSpaceDN w:val="0"/>
        <w:spacing w:after="0" w:line="240" w:lineRule="auto"/>
        <w:ind w:right="-31" w:firstLine="0"/>
        <w:contextualSpacing w:val="0"/>
        <w:jc w:val="both"/>
        <w:rPr>
          <w:rFonts w:ascii="Times New Roman" w:hAnsi="Times New Roman"/>
          <w:sz w:val="24"/>
          <w:szCs w:val="24"/>
        </w:rPr>
      </w:pPr>
      <w:r w:rsidRPr="0018363B">
        <w:rPr>
          <w:rFonts w:ascii="Times New Roman" w:hAnsi="Times New Roman"/>
          <w:sz w:val="24"/>
          <w:szCs w:val="24"/>
        </w:rPr>
        <w:t xml:space="preserve">умение осознанно использовать речевые средства в соответствии с </w:t>
      </w:r>
      <w:r w:rsidRPr="0018363B">
        <w:rPr>
          <w:rFonts w:ascii="Times New Roman" w:hAnsi="Times New Roman"/>
          <w:spacing w:val="-2"/>
          <w:sz w:val="24"/>
          <w:szCs w:val="24"/>
        </w:rPr>
        <w:t xml:space="preserve">задачей </w:t>
      </w:r>
      <w:r w:rsidRPr="0018363B">
        <w:rPr>
          <w:rFonts w:ascii="Times New Roman" w:hAnsi="Times New Roman"/>
          <w:spacing w:val="-3"/>
          <w:sz w:val="24"/>
          <w:szCs w:val="24"/>
        </w:rPr>
        <w:t xml:space="preserve">коммуникации </w:t>
      </w:r>
      <w:r w:rsidRPr="0018363B">
        <w:rPr>
          <w:rFonts w:ascii="Times New Roman" w:hAnsi="Times New Roman"/>
          <w:sz w:val="24"/>
          <w:szCs w:val="24"/>
        </w:rPr>
        <w:t>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w:t>
      </w:r>
      <w:r w:rsidR="000E7DC1">
        <w:rPr>
          <w:rFonts w:ascii="Times New Roman" w:hAnsi="Times New Roman"/>
          <w:sz w:val="24"/>
          <w:szCs w:val="24"/>
        </w:rPr>
        <w:t xml:space="preserve"> </w:t>
      </w:r>
      <w:r w:rsidRPr="0018363B">
        <w:rPr>
          <w:rFonts w:ascii="Times New Roman" w:hAnsi="Times New Roman"/>
          <w:sz w:val="24"/>
          <w:szCs w:val="24"/>
        </w:rPr>
        <w:t>речью;</w:t>
      </w:r>
    </w:p>
    <w:p w:rsidR="00357CC1" w:rsidRPr="0018363B" w:rsidRDefault="00357CC1" w:rsidP="008452CE">
      <w:pPr>
        <w:pStyle w:val="af2"/>
        <w:widowControl w:val="0"/>
        <w:numPr>
          <w:ilvl w:val="0"/>
          <w:numId w:val="35"/>
        </w:numPr>
        <w:tabs>
          <w:tab w:val="left" w:pos="1323"/>
        </w:tabs>
        <w:autoSpaceDE w:val="0"/>
        <w:autoSpaceDN w:val="0"/>
        <w:spacing w:after="0" w:line="240" w:lineRule="auto"/>
        <w:ind w:right="-31" w:firstLine="0"/>
        <w:contextualSpacing w:val="0"/>
        <w:jc w:val="both"/>
        <w:rPr>
          <w:rFonts w:ascii="Times New Roman" w:hAnsi="Times New Roman"/>
          <w:sz w:val="24"/>
          <w:szCs w:val="24"/>
        </w:rPr>
      </w:pPr>
      <w:r w:rsidRPr="0018363B">
        <w:rPr>
          <w:rFonts w:ascii="Times New Roman" w:hAnsi="Times New Roman"/>
          <w:sz w:val="24"/>
          <w:szCs w:val="24"/>
        </w:rPr>
        <w:t>формирование и развитие компетентности в области использования информационно- коммуникационных технологий (далее ИКТ–компетенции);</w:t>
      </w:r>
    </w:p>
    <w:p w:rsidR="00357CC1" w:rsidRPr="0018363B" w:rsidRDefault="00357CC1" w:rsidP="008452CE">
      <w:pPr>
        <w:pStyle w:val="af2"/>
        <w:widowControl w:val="0"/>
        <w:numPr>
          <w:ilvl w:val="0"/>
          <w:numId w:val="35"/>
        </w:numPr>
        <w:tabs>
          <w:tab w:val="left" w:pos="1449"/>
        </w:tabs>
        <w:autoSpaceDE w:val="0"/>
        <w:autoSpaceDN w:val="0"/>
        <w:spacing w:after="0" w:line="240" w:lineRule="auto"/>
        <w:ind w:right="-31" w:firstLine="0"/>
        <w:contextualSpacing w:val="0"/>
        <w:jc w:val="both"/>
        <w:rPr>
          <w:rFonts w:ascii="Times New Roman" w:hAnsi="Times New Roman"/>
          <w:sz w:val="24"/>
          <w:szCs w:val="24"/>
        </w:rPr>
      </w:pPr>
      <w:r w:rsidRPr="0018363B">
        <w:rPr>
          <w:rFonts w:ascii="Times New Roman" w:hAnsi="Times New Roman"/>
          <w:sz w:val="24"/>
          <w:szCs w:val="24"/>
        </w:rPr>
        <w:t xml:space="preserve">формирование и развитие </w:t>
      </w:r>
      <w:r w:rsidRPr="0018363B">
        <w:rPr>
          <w:rFonts w:ascii="Times New Roman" w:hAnsi="Times New Roman"/>
          <w:spacing w:val="-3"/>
          <w:sz w:val="24"/>
          <w:szCs w:val="24"/>
        </w:rPr>
        <w:t xml:space="preserve">экологического </w:t>
      </w:r>
      <w:r w:rsidRPr="0018363B">
        <w:rPr>
          <w:rFonts w:ascii="Times New Roman" w:hAnsi="Times New Roman"/>
          <w:sz w:val="24"/>
          <w:szCs w:val="24"/>
        </w:rPr>
        <w:t xml:space="preserve">мышления, умение применять его в познавательной, </w:t>
      </w:r>
      <w:r w:rsidRPr="0018363B">
        <w:rPr>
          <w:rFonts w:ascii="Times New Roman" w:hAnsi="Times New Roman"/>
          <w:spacing w:val="-3"/>
          <w:sz w:val="24"/>
          <w:szCs w:val="24"/>
        </w:rPr>
        <w:t xml:space="preserve">коммуникативной, </w:t>
      </w:r>
      <w:r w:rsidRPr="0018363B">
        <w:rPr>
          <w:rFonts w:ascii="Times New Roman" w:hAnsi="Times New Roman"/>
          <w:sz w:val="24"/>
          <w:szCs w:val="24"/>
        </w:rPr>
        <w:t>социальной практике и профессиональной</w:t>
      </w:r>
      <w:r w:rsidR="00EC1303">
        <w:rPr>
          <w:rFonts w:ascii="Times New Roman" w:hAnsi="Times New Roman"/>
          <w:sz w:val="24"/>
          <w:szCs w:val="24"/>
        </w:rPr>
        <w:t xml:space="preserve"> </w:t>
      </w:r>
      <w:r w:rsidRPr="0018363B">
        <w:rPr>
          <w:rFonts w:ascii="Times New Roman" w:hAnsi="Times New Roman"/>
          <w:sz w:val="24"/>
          <w:szCs w:val="24"/>
        </w:rPr>
        <w:t>ориентации.</w:t>
      </w:r>
    </w:p>
    <w:p w:rsidR="00357CC1" w:rsidRPr="0018363B" w:rsidRDefault="00357CC1" w:rsidP="008452CE">
      <w:pPr>
        <w:pStyle w:val="ae"/>
        <w:ind w:right="-31"/>
        <w:jc w:val="both"/>
        <w:rPr>
          <w:rFonts w:ascii="Times New Roman" w:hAnsi="Times New Roman"/>
          <w:sz w:val="24"/>
          <w:szCs w:val="24"/>
        </w:rPr>
      </w:pPr>
    </w:p>
    <w:p w:rsidR="00357CC1" w:rsidRPr="0018363B" w:rsidRDefault="00357CC1" w:rsidP="008452CE">
      <w:pPr>
        <w:pStyle w:val="ae"/>
        <w:ind w:right="-31" w:firstLine="707"/>
        <w:jc w:val="both"/>
        <w:rPr>
          <w:rFonts w:ascii="Times New Roman" w:hAnsi="Times New Roman"/>
          <w:sz w:val="24"/>
          <w:szCs w:val="24"/>
        </w:rPr>
      </w:pPr>
      <w:proofErr w:type="spellStart"/>
      <w:r w:rsidRPr="0018363B">
        <w:rPr>
          <w:rFonts w:ascii="Times New Roman" w:hAnsi="Times New Roman"/>
          <w:sz w:val="24"/>
          <w:szCs w:val="24"/>
        </w:rPr>
        <w:t>Метапредметные</w:t>
      </w:r>
      <w:proofErr w:type="spellEnd"/>
      <w:r w:rsidR="00EC1303">
        <w:rPr>
          <w:rFonts w:ascii="Times New Roman" w:hAnsi="Times New Roman"/>
          <w:sz w:val="24"/>
          <w:szCs w:val="24"/>
        </w:rPr>
        <w:t xml:space="preserve"> </w:t>
      </w:r>
      <w:r w:rsidRPr="0018363B">
        <w:rPr>
          <w:rFonts w:ascii="Times New Roman" w:hAnsi="Times New Roman"/>
          <w:spacing w:val="-4"/>
          <w:sz w:val="24"/>
          <w:szCs w:val="24"/>
        </w:rPr>
        <w:t xml:space="preserve">результаты </w:t>
      </w:r>
      <w:r w:rsidRPr="0018363B">
        <w:rPr>
          <w:rFonts w:ascii="Times New Roman" w:hAnsi="Times New Roman"/>
          <w:sz w:val="24"/>
          <w:szCs w:val="24"/>
        </w:rPr>
        <w:t>включают освоенные</w:t>
      </w:r>
      <w:r w:rsidR="00EC1303">
        <w:rPr>
          <w:rFonts w:ascii="Times New Roman" w:hAnsi="Times New Roman"/>
          <w:sz w:val="24"/>
          <w:szCs w:val="24"/>
        </w:rPr>
        <w:t xml:space="preserve">  </w:t>
      </w:r>
      <w:proofErr w:type="gramStart"/>
      <w:r w:rsidRPr="0018363B">
        <w:rPr>
          <w:rFonts w:ascii="Times New Roman" w:hAnsi="Times New Roman"/>
          <w:sz w:val="24"/>
          <w:szCs w:val="24"/>
        </w:rPr>
        <w:t>обучающимися</w:t>
      </w:r>
      <w:proofErr w:type="gramEnd"/>
      <w:r w:rsidR="00EC1303">
        <w:rPr>
          <w:rFonts w:ascii="Times New Roman" w:hAnsi="Times New Roman"/>
          <w:sz w:val="24"/>
          <w:szCs w:val="24"/>
        </w:rPr>
        <w:t xml:space="preserve"> </w:t>
      </w:r>
      <w:proofErr w:type="spellStart"/>
      <w:r w:rsidRPr="0018363B">
        <w:rPr>
          <w:rFonts w:ascii="Times New Roman" w:hAnsi="Times New Roman"/>
          <w:sz w:val="24"/>
          <w:szCs w:val="24"/>
        </w:rPr>
        <w:t>межпредметные</w:t>
      </w:r>
      <w:proofErr w:type="spellEnd"/>
      <w:r w:rsidRPr="0018363B">
        <w:rPr>
          <w:rFonts w:ascii="Times New Roman" w:hAnsi="Times New Roman"/>
          <w:sz w:val="24"/>
          <w:szCs w:val="24"/>
        </w:rPr>
        <w:t xml:space="preserve"> понятия и универсальные учебные действия (регулятивные, познавательные,</w:t>
      </w:r>
      <w:r w:rsidR="00EC1303">
        <w:rPr>
          <w:rFonts w:ascii="Times New Roman" w:hAnsi="Times New Roman"/>
          <w:sz w:val="24"/>
          <w:szCs w:val="24"/>
        </w:rPr>
        <w:t xml:space="preserve"> </w:t>
      </w:r>
      <w:r w:rsidRPr="0018363B">
        <w:rPr>
          <w:rFonts w:ascii="Times New Roman" w:hAnsi="Times New Roman"/>
          <w:sz w:val="24"/>
          <w:szCs w:val="24"/>
        </w:rPr>
        <w:t>коммуникативные).</w:t>
      </w:r>
    </w:p>
    <w:p w:rsidR="00357CC1" w:rsidRPr="0018363B" w:rsidRDefault="00357CC1" w:rsidP="008452CE">
      <w:pPr>
        <w:pStyle w:val="1"/>
        <w:spacing w:before="5" w:line="274" w:lineRule="exact"/>
        <w:ind w:right="-31"/>
        <w:jc w:val="both"/>
        <w:rPr>
          <w:rFonts w:ascii="Times New Roman" w:hAnsi="Times New Roman" w:cs="Times New Roman"/>
          <w:sz w:val="24"/>
          <w:szCs w:val="24"/>
        </w:rPr>
      </w:pPr>
      <w:proofErr w:type="spellStart"/>
      <w:r w:rsidRPr="0018363B">
        <w:rPr>
          <w:rFonts w:ascii="Times New Roman" w:hAnsi="Times New Roman" w:cs="Times New Roman"/>
          <w:sz w:val="24"/>
          <w:szCs w:val="24"/>
        </w:rPr>
        <w:lastRenderedPageBreak/>
        <w:t>Межпредметные</w:t>
      </w:r>
      <w:proofErr w:type="spellEnd"/>
      <w:r w:rsidRPr="0018363B">
        <w:rPr>
          <w:rFonts w:ascii="Times New Roman" w:hAnsi="Times New Roman" w:cs="Times New Roman"/>
          <w:sz w:val="24"/>
          <w:szCs w:val="24"/>
        </w:rPr>
        <w:t xml:space="preserve"> понятия</w:t>
      </w:r>
    </w:p>
    <w:p w:rsidR="00357CC1" w:rsidRPr="0018363B" w:rsidRDefault="00357CC1" w:rsidP="008452CE">
      <w:pPr>
        <w:pStyle w:val="ae"/>
        <w:ind w:right="-31"/>
        <w:jc w:val="both"/>
        <w:rPr>
          <w:rFonts w:ascii="Times New Roman" w:hAnsi="Times New Roman"/>
          <w:sz w:val="24"/>
          <w:szCs w:val="24"/>
        </w:rPr>
      </w:pPr>
      <w:r w:rsidRPr="0018363B">
        <w:rPr>
          <w:rFonts w:ascii="Times New Roman" w:hAnsi="Times New Roman"/>
          <w:spacing w:val="-4"/>
          <w:sz w:val="24"/>
          <w:szCs w:val="24"/>
        </w:rPr>
        <w:t xml:space="preserve">Условием </w:t>
      </w:r>
      <w:r w:rsidRPr="0018363B">
        <w:rPr>
          <w:rFonts w:ascii="Times New Roman" w:hAnsi="Times New Roman"/>
          <w:sz w:val="24"/>
          <w:szCs w:val="24"/>
        </w:rPr>
        <w:t xml:space="preserve">формирования </w:t>
      </w:r>
      <w:proofErr w:type="spellStart"/>
      <w:r w:rsidRPr="0018363B">
        <w:rPr>
          <w:rFonts w:ascii="Times New Roman" w:hAnsi="Times New Roman"/>
          <w:sz w:val="24"/>
          <w:szCs w:val="24"/>
        </w:rPr>
        <w:t>межпредметных</w:t>
      </w:r>
      <w:proofErr w:type="spellEnd"/>
      <w:r w:rsidRPr="0018363B">
        <w:rPr>
          <w:rFonts w:ascii="Times New Roman" w:hAnsi="Times New Roman"/>
          <w:sz w:val="24"/>
          <w:szCs w:val="24"/>
        </w:rPr>
        <w:t xml:space="preserve"> понятий, таких, как система, </w:t>
      </w:r>
      <w:r w:rsidRPr="0018363B">
        <w:rPr>
          <w:rFonts w:ascii="Times New Roman" w:hAnsi="Times New Roman"/>
          <w:spacing w:val="-5"/>
          <w:sz w:val="24"/>
          <w:szCs w:val="24"/>
        </w:rPr>
        <w:t xml:space="preserve">факт, </w:t>
      </w:r>
      <w:r w:rsidRPr="0018363B">
        <w:rPr>
          <w:rFonts w:ascii="Times New Roman" w:hAnsi="Times New Roman"/>
          <w:sz w:val="24"/>
          <w:szCs w:val="24"/>
        </w:rPr>
        <w:t xml:space="preserve">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w:t>
      </w:r>
      <w:r w:rsidRPr="0018363B">
        <w:rPr>
          <w:rFonts w:ascii="Times New Roman" w:hAnsi="Times New Roman"/>
          <w:spacing w:val="-4"/>
          <w:sz w:val="24"/>
          <w:szCs w:val="24"/>
        </w:rPr>
        <w:t xml:space="preserve">школе  </w:t>
      </w:r>
      <w:r w:rsidRPr="0018363B">
        <w:rPr>
          <w:rFonts w:ascii="Times New Roman" w:hAnsi="Times New Roman"/>
          <w:sz w:val="24"/>
          <w:szCs w:val="24"/>
        </w:rPr>
        <w:t xml:space="preserve">на  всех  предметах  продолжается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w:t>
      </w:r>
      <w:r w:rsidRPr="0018363B">
        <w:rPr>
          <w:rFonts w:ascii="Times New Roman" w:hAnsi="Times New Roman"/>
          <w:spacing w:val="-3"/>
          <w:sz w:val="24"/>
          <w:szCs w:val="24"/>
        </w:rPr>
        <w:t xml:space="preserve">том </w:t>
      </w:r>
      <w:r w:rsidRPr="0018363B">
        <w:rPr>
          <w:rFonts w:ascii="Times New Roman" w:hAnsi="Times New Roman"/>
          <w:sz w:val="24"/>
          <w:szCs w:val="24"/>
        </w:rPr>
        <w:t xml:space="preserve">числе досугового, </w:t>
      </w:r>
      <w:r w:rsidRPr="0018363B">
        <w:rPr>
          <w:rFonts w:ascii="Times New Roman" w:hAnsi="Times New Roman"/>
          <w:spacing w:val="-3"/>
          <w:sz w:val="24"/>
          <w:szCs w:val="24"/>
        </w:rPr>
        <w:t xml:space="preserve">подготовки </w:t>
      </w:r>
      <w:r w:rsidRPr="0018363B">
        <w:rPr>
          <w:rFonts w:ascii="Times New Roman" w:hAnsi="Times New Roman"/>
          <w:sz w:val="24"/>
          <w:szCs w:val="24"/>
        </w:rPr>
        <w:t xml:space="preserve">к </w:t>
      </w:r>
      <w:r w:rsidRPr="0018363B">
        <w:rPr>
          <w:rFonts w:ascii="Times New Roman" w:hAnsi="Times New Roman"/>
          <w:spacing w:val="-3"/>
          <w:sz w:val="24"/>
          <w:szCs w:val="24"/>
        </w:rPr>
        <w:t xml:space="preserve">трудовой </w:t>
      </w:r>
      <w:r w:rsidRPr="0018363B">
        <w:rPr>
          <w:rFonts w:ascii="Times New Roman" w:hAnsi="Times New Roman"/>
          <w:sz w:val="24"/>
          <w:szCs w:val="24"/>
        </w:rPr>
        <w:t xml:space="preserve">и социальной деятельности. У выпускников </w:t>
      </w:r>
      <w:r w:rsidRPr="0018363B">
        <w:rPr>
          <w:rFonts w:ascii="Times New Roman" w:hAnsi="Times New Roman"/>
          <w:spacing w:val="-6"/>
          <w:sz w:val="24"/>
          <w:szCs w:val="24"/>
        </w:rPr>
        <w:t xml:space="preserve">будет </w:t>
      </w:r>
      <w:r w:rsidRPr="0018363B">
        <w:rPr>
          <w:rFonts w:ascii="Times New Roman" w:hAnsi="Times New Roman"/>
          <w:sz w:val="24"/>
          <w:szCs w:val="24"/>
        </w:rPr>
        <w:t xml:space="preserve">сформирована потребность в систематическом чтении как средстве познания мира и себя в </w:t>
      </w:r>
      <w:r w:rsidRPr="0018363B">
        <w:rPr>
          <w:rFonts w:ascii="Times New Roman" w:hAnsi="Times New Roman"/>
          <w:spacing w:val="-3"/>
          <w:sz w:val="24"/>
          <w:szCs w:val="24"/>
        </w:rPr>
        <w:t xml:space="preserve">этом </w:t>
      </w:r>
      <w:r w:rsidRPr="0018363B">
        <w:rPr>
          <w:rFonts w:ascii="Times New Roman" w:hAnsi="Times New Roman"/>
          <w:sz w:val="24"/>
          <w:szCs w:val="24"/>
        </w:rPr>
        <w:t>мире, гармонизации отношений человека и общества, создании образа «потребного</w:t>
      </w:r>
      <w:r w:rsidR="00EC1303">
        <w:rPr>
          <w:rFonts w:ascii="Times New Roman" w:hAnsi="Times New Roman"/>
          <w:sz w:val="24"/>
          <w:szCs w:val="24"/>
        </w:rPr>
        <w:t xml:space="preserve"> </w:t>
      </w:r>
      <w:r w:rsidRPr="0018363B">
        <w:rPr>
          <w:rFonts w:ascii="Times New Roman" w:hAnsi="Times New Roman"/>
          <w:spacing w:val="-5"/>
          <w:sz w:val="24"/>
          <w:szCs w:val="24"/>
        </w:rPr>
        <w:t>будущего».</w:t>
      </w:r>
    </w:p>
    <w:p w:rsidR="00357CC1" w:rsidRPr="0018363B" w:rsidRDefault="00357CC1" w:rsidP="008452CE">
      <w:pPr>
        <w:pStyle w:val="ae"/>
        <w:ind w:right="-31" w:firstLine="707"/>
        <w:jc w:val="both"/>
        <w:rPr>
          <w:rFonts w:ascii="Times New Roman" w:hAnsi="Times New Roman"/>
          <w:sz w:val="24"/>
          <w:szCs w:val="24"/>
        </w:rPr>
      </w:pPr>
      <w:r w:rsidRPr="0018363B">
        <w:rPr>
          <w:rFonts w:ascii="Times New Roman" w:hAnsi="Times New Roman"/>
          <w:sz w:val="24"/>
          <w:szCs w:val="24"/>
        </w:rPr>
        <w:t xml:space="preserve">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w:t>
      </w:r>
      <w:r w:rsidRPr="0018363B">
        <w:rPr>
          <w:rFonts w:ascii="Times New Roman" w:hAnsi="Times New Roman"/>
          <w:spacing w:val="-3"/>
          <w:sz w:val="24"/>
          <w:szCs w:val="24"/>
        </w:rPr>
        <w:t>том</w:t>
      </w:r>
      <w:r w:rsidR="00EC1303">
        <w:rPr>
          <w:rFonts w:ascii="Times New Roman" w:hAnsi="Times New Roman"/>
          <w:spacing w:val="-3"/>
          <w:sz w:val="24"/>
          <w:szCs w:val="24"/>
        </w:rPr>
        <w:t xml:space="preserve"> </w:t>
      </w:r>
      <w:r w:rsidRPr="0018363B">
        <w:rPr>
          <w:rFonts w:ascii="Times New Roman" w:hAnsi="Times New Roman"/>
          <w:sz w:val="24"/>
          <w:szCs w:val="24"/>
        </w:rPr>
        <w:t>числе:</w:t>
      </w:r>
    </w:p>
    <w:p w:rsidR="00357CC1" w:rsidRPr="0018363B" w:rsidRDefault="00357CC1" w:rsidP="008452CE">
      <w:pPr>
        <w:pStyle w:val="af2"/>
        <w:widowControl w:val="0"/>
        <w:numPr>
          <w:ilvl w:val="0"/>
          <w:numId w:val="34"/>
        </w:numPr>
        <w:tabs>
          <w:tab w:val="left" w:pos="1171"/>
        </w:tabs>
        <w:autoSpaceDE w:val="0"/>
        <w:autoSpaceDN w:val="0"/>
        <w:spacing w:after="0" w:line="240" w:lineRule="auto"/>
        <w:ind w:right="-31" w:firstLine="0"/>
        <w:contextualSpacing w:val="0"/>
        <w:jc w:val="both"/>
        <w:rPr>
          <w:rFonts w:ascii="Times New Roman" w:hAnsi="Times New Roman"/>
          <w:sz w:val="24"/>
          <w:szCs w:val="24"/>
        </w:rPr>
      </w:pPr>
      <w:r w:rsidRPr="0018363B">
        <w:rPr>
          <w:rFonts w:ascii="Times New Roman" w:hAnsi="Times New Roman"/>
          <w:sz w:val="24"/>
          <w:szCs w:val="24"/>
        </w:rPr>
        <w:t>систематизировать, сопоставлять, анализировать, обобщать и интерпретировать информацию, содержащуюся в готовых информационных</w:t>
      </w:r>
      <w:r w:rsidR="00EC1303">
        <w:rPr>
          <w:rFonts w:ascii="Times New Roman" w:hAnsi="Times New Roman"/>
          <w:sz w:val="24"/>
          <w:szCs w:val="24"/>
        </w:rPr>
        <w:t xml:space="preserve"> </w:t>
      </w:r>
      <w:r w:rsidRPr="0018363B">
        <w:rPr>
          <w:rFonts w:ascii="Times New Roman" w:hAnsi="Times New Roman"/>
          <w:sz w:val="24"/>
          <w:szCs w:val="24"/>
        </w:rPr>
        <w:t>объектах;</w:t>
      </w:r>
    </w:p>
    <w:p w:rsidR="00357CC1" w:rsidRPr="0018363B" w:rsidRDefault="00357CC1" w:rsidP="008452CE">
      <w:pPr>
        <w:pStyle w:val="af2"/>
        <w:widowControl w:val="0"/>
        <w:numPr>
          <w:ilvl w:val="0"/>
          <w:numId w:val="34"/>
        </w:numPr>
        <w:tabs>
          <w:tab w:val="left" w:pos="1164"/>
        </w:tabs>
        <w:autoSpaceDE w:val="0"/>
        <w:autoSpaceDN w:val="0"/>
        <w:spacing w:after="0" w:line="240" w:lineRule="auto"/>
        <w:ind w:right="-31" w:firstLine="0"/>
        <w:contextualSpacing w:val="0"/>
        <w:jc w:val="both"/>
        <w:rPr>
          <w:rFonts w:ascii="Times New Roman" w:hAnsi="Times New Roman"/>
          <w:sz w:val="24"/>
          <w:szCs w:val="24"/>
        </w:rPr>
      </w:pPr>
      <w:r w:rsidRPr="0018363B">
        <w:rPr>
          <w:rFonts w:ascii="Times New Roman" w:hAnsi="Times New Roman"/>
          <w:sz w:val="24"/>
          <w:szCs w:val="24"/>
        </w:rPr>
        <w:t xml:space="preserve">выделять </w:t>
      </w:r>
      <w:r w:rsidRPr="0018363B">
        <w:rPr>
          <w:rFonts w:ascii="Times New Roman" w:hAnsi="Times New Roman"/>
          <w:spacing w:val="-3"/>
          <w:sz w:val="24"/>
          <w:szCs w:val="24"/>
        </w:rPr>
        <w:t xml:space="preserve">главную </w:t>
      </w:r>
      <w:r w:rsidRPr="0018363B">
        <w:rPr>
          <w:rFonts w:ascii="Times New Roman" w:hAnsi="Times New Roman"/>
          <w:sz w:val="24"/>
          <w:szCs w:val="24"/>
        </w:rPr>
        <w:t>и избыточную информацию, выполнять смысловое свертывание выделенныхфактов</w:t>
      </w:r>
      <w:proofErr w:type="gramStart"/>
      <w:r w:rsidRPr="0018363B">
        <w:rPr>
          <w:rFonts w:ascii="Times New Roman" w:hAnsi="Times New Roman"/>
          <w:sz w:val="24"/>
          <w:szCs w:val="24"/>
        </w:rPr>
        <w:t>,м</w:t>
      </w:r>
      <w:proofErr w:type="gramEnd"/>
      <w:r w:rsidRPr="0018363B">
        <w:rPr>
          <w:rFonts w:ascii="Times New Roman" w:hAnsi="Times New Roman"/>
          <w:sz w:val="24"/>
          <w:szCs w:val="24"/>
        </w:rPr>
        <w:t xml:space="preserve">ыслей;представлятьинформациювсжатойсловеснойформе(ввиде плана или тезисов) и в наглядно-символической форме (в виде таблиц, графических </w:t>
      </w:r>
      <w:r w:rsidRPr="0018363B">
        <w:rPr>
          <w:rFonts w:ascii="Times New Roman" w:hAnsi="Times New Roman"/>
          <w:spacing w:val="-3"/>
          <w:sz w:val="24"/>
          <w:szCs w:val="24"/>
        </w:rPr>
        <w:t>схем</w:t>
      </w:r>
      <w:r w:rsidR="00EC1303">
        <w:rPr>
          <w:rFonts w:ascii="Times New Roman" w:hAnsi="Times New Roman"/>
          <w:spacing w:val="-3"/>
          <w:sz w:val="24"/>
          <w:szCs w:val="24"/>
        </w:rPr>
        <w:t xml:space="preserve"> </w:t>
      </w:r>
      <w:r w:rsidRPr="0018363B">
        <w:rPr>
          <w:rFonts w:ascii="Times New Roman" w:hAnsi="Times New Roman"/>
          <w:sz w:val="24"/>
          <w:szCs w:val="24"/>
        </w:rPr>
        <w:t>и диаграмм, карт понятий — концептуальных диаграмм, опорных</w:t>
      </w:r>
      <w:r w:rsidR="00EC1303">
        <w:rPr>
          <w:rFonts w:ascii="Times New Roman" w:hAnsi="Times New Roman"/>
          <w:sz w:val="24"/>
          <w:szCs w:val="24"/>
        </w:rPr>
        <w:t xml:space="preserve"> </w:t>
      </w:r>
      <w:r w:rsidRPr="0018363B">
        <w:rPr>
          <w:rFonts w:ascii="Times New Roman" w:hAnsi="Times New Roman"/>
          <w:sz w:val="24"/>
          <w:szCs w:val="24"/>
        </w:rPr>
        <w:t>конспектов);</w:t>
      </w:r>
    </w:p>
    <w:p w:rsidR="00357CC1" w:rsidRPr="0018363B" w:rsidRDefault="00357CC1" w:rsidP="008452CE">
      <w:pPr>
        <w:pStyle w:val="af2"/>
        <w:widowControl w:val="0"/>
        <w:numPr>
          <w:ilvl w:val="0"/>
          <w:numId w:val="34"/>
        </w:numPr>
        <w:tabs>
          <w:tab w:val="left" w:pos="1107"/>
        </w:tabs>
        <w:autoSpaceDE w:val="0"/>
        <w:autoSpaceDN w:val="0"/>
        <w:spacing w:after="0" w:line="240" w:lineRule="auto"/>
        <w:ind w:left="1106" w:right="-31" w:hanging="144"/>
        <w:contextualSpacing w:val="0"/>
        <w:jc w:val="both"/>
        <w:rPr>
          <w:rFonts w:ascii="Times New Roman" w:hAnsi="Times New Roman"/>
          <w:sz w:val="24"/>
          <w:szCs w:val="24"/>
        </w:rPr>
      </w:pPr>
      <w:r w:rsidRPr="0018363B">
        <w:rPr>
          <w:rFonts w:ascii="Times New Roman" w:hAnsi="Times New Roman"/>
          <w:sz w:val="24"/>
          <w:szCs w:val="24"/>
        </w:rPr>
        <w:t xml:space="preserve">заполнять и дополнять таблицы, </w:t>
      </w:r>
      <w:r w:rsidRPr="0018363B">
        <w:rPr>
          <w:rFonts w:ascii="Times New Roman" w:hAnsi="Times New Roman"/>
          <w:spacing w:val="-2"/>
          <w:sz w:val="24"/>
          <w:szCs w:val="24"/>
        </w:rPr>
        <w:t xml:space="preserve">схемы, </w:t>
      </w:r>
      <w:r w:rsidRPr="0018363B">
        <w:rPr>
          <w:rFonts w:ascii="Times New Roman" w:hAnsi="Times New Roman"/>
          <w:sz w:val="24"/>
          <w:szCs w:val="24"/>
        </w:rPr>
        <w:t>диаграммы,</w:t>
      </w:r>
      <w:r w:rsidR="00EC1303">
        <w:rPr>
          <w:rFonts w:ascii="Times New Roman" w:hAnsi="Times New Roman"/>
          <w:sz w:val="24"/>
          <w:szCs w:val="24"/>
        </w:rPr>
        <w:t xml:space="preserve"> </w:t>
      </w:r>
      <w:r w:rsidRPr="0018363B">
        <w:rPr>
          <w:rFonts w:ascii="Times New Roman" w:hAnsi="Times New Roman"/>
          <w:sz w:val="24"/>
          <w:szCs w:val="24"/>
        </w:rPr>
        <w:t>тексты.</w:t>
      </w:r>
    </w:p>
    <w:p w:rsidR="00357CC1" w:rsidRPr="0018363B" w:rsidRDefault="00357CC1" w:rsidP="008452CE">
      <w:pPr>
        <w:pStyle w:val="ae"/>
        <w:ind w:right="-31"/>
        <w:jc w:val="both"/>
        <w:rPr>
          <w:rFonts w:ascii="Times New Roman" w:hAnsi="Times New Roman"/>
          <w:sz w:val="24"/>
          <w:szCs w:val="24"/>
        </w:rPr>
      </w:pPr>
      <w:proofErr w:type="gramStart"/>
      <w:r w:rsidRPr="0018363B">
        <w:rPr>
          <w:rFonts w:ascii="Times New Roman" w:hAnsi="Times New Roman"/>
          <w:sz w:val="24"/>
          <w:szCs w:val="24"/>
        </w:rPr>
        <w:t xml:space="preserve">В </w:t>
      </w:r>
      <w:r w:rsidRPr="0018363B">
        <w:rPr>
          <w:rFonts w:ascii="Times New Roman" w:hAnsi="Times New Roman"/>
          <w:spacing w:val="-4"/>
          <w:sz w:val="24"/>
          <w:szCs w:val="24"/>
        </w:rPr>
        <w:t>ходе</w:t>
      </w:r>
      <w:r w:rsidR="00EC1303">
        <w:rPr>
          <w:rFonts w:ascii="Times New Roman" w:hAnsi="Times New Roman"/>
          <w:spacing w:val="-4"/>
          <w:sz w:val="24"/>
          <w:szCs w:val="24"/>
        </w:rPr>
        <w:t xml:space="preserve"> </w:t>
      </w:r>
      <w:r w:rsidRPr="0018363B">
        <w:rPr>
          <w:rFonts w:ascii="Times New Roman" w:hAnsi="Times New Roman"/>
          <w:sz w:val="24"/>
          <w:szCs w:val="24"/>
        </w:rPr>
        <w:t xml:space="preserve">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w:t>
      </w:r>
      <w:r w:rsidRPr="0018363B">
        <w:rPr>
          <w:rFonts w:ascii="Times New Roman" w:hAnsi="Times New Roman"/>
          <w:spacing w:val="-4"/>
          <w:sz w:val="24"/>
          <w:szCs w:val="24"/>
        </w:rPr>
        <w:t xml:space="preserve">ходе </w:t>
      </w:r>
      <w:r w:rsidRPr="0018363B">
        <w:rPr>
          <w:rFonts w:ascii="Times New Roman" w:hAnsi="Times New Roman"/>
          <w:sz w:val="24"/>
          <w:szCs w:val="24"/>
        </w:rPr>
        <w:t xml:space="preserve">реализации </w:t>
      </w:r>
      <w:r w:rsidRPr="0018363B">
        <w:rPr>
          <w:rFonts w:ascii="Times New Roman" w:hAnsi="Times New Roman"/>
          <w:spacing w:val="-3"/>
          <w:sz w:val="24"/>
          <w:szCs w:val="24"/>
        </w:rPr>
        <w:t xml:space="preserve">исходного </w:t>
      </w:r>
      <w:r w:rsidRPr="0018363B">
        <w:rPr>
          <w:rFonts w:ascii="Times New Roman" w:hAnsi="Times New Roman"/>
          <w:sz w:val="24"/>
          <w:szCs w:val="24"/>
        </w:rPr>
        <w:t xml:space="preserve">замысла на практическом уровне овладеют умением выбирать адекватные стоящей </w:t>
      </w:r>
      <w:r w:rsidRPr="0018363B">
        <w:rPr>
          <w:rFonts w:ascii="Times New Roman" w:hAnsi="Times New Roman"/>
          <w:spacing w:val="-3"/>
          <w:sz w:val="24"/>
          <w:szCs w:val="24"/>
        </w:rPr>
        <w:t xml:space="preserve">задаче </w:t>
      </w:r>
      <w:r w:rsidRPr="0018363B">
        <w:rPr>
          <w:rFonts w:ascii="Times New Roman" w:hAnsi="Times New Roman"/>
          <w:sz w:val="24"/>
          <w:szCs w:val="24"/>
        </w:rPr>
        <w:t xml:space="preserve">средства, принимать решения, в </w:t>
      </w:r>
      <w:r w:rsidRPr="0018363B">
        <w:rPr>
          <w:rFonts w:ascii="Times New Roman" w:hAnsi="Times New Roman"/>
          <w:spacing w:val="-3"/>
          <w:sz w:val="24"/>
          <w:szCs w:val="24"/>
        </w:rPr>
        <w:t xml:space="preserve">том </w:t>
      </w:r>
      <w:r w:rsidRPr="0018363B">
        <w:rPr>
          <w:rFonts w:ascii="Times New Roman" w:hAnsi="Times New Roman"/>
          <w:sz w:val="24"/>
          <w:szCs w:val="24"/>
        </w:rPr>
        <w:t>числе и в ситуациях неопределенности.</w:t>
      </w:r>
      <w:proofErr w:type="gramEnd"/>
      <w:r w:rsidRPr="0018363B">
        <w:rPr>
          <w:rFonts w:ascii="Times New Roman" w:hAnsi="Times New Roman"/>
          <w:sz w:val="24"/>
          <w:szCs w:val="24"/>
        </w:rPr>
        <w:t xml:space="preserve"> Они </w:t>
      </w:r>
      <w:r w:rsidRPr="0018363B">
        <w:rPr>
          <w:rFonts w:ascii="Times New Roman" w:hAnsi="Times New Roman"/>
          <w:spacing w:val="-3"/>
          <w:sz w:val="24"/>
          <w:szCs w:val="24"/>
        </w:rPr>
        <w:t xml:space="preserve">получат </w:t>
      </w:r>
      <w:r w:rsidRPr="0018363B">
        <w:rPr>
          <w:rFonts w:ascii="Times New Roman" w:hAnsi="Times New Roman"/>
          <w:sz w:val="24"/>
          <w:szCs w:val="24"/>
        </w:rPr>
        <w:t>возможность развить способность к разработке нескольких вариантов решений, к поиску</w:t>
      </w:r>
      <w:r w:rsidR="00EC1303">
        <w:rPr>
          <w:rFonts w:ascii="Times New Roman" w:hAnsi="Times New Roman"/>
          <w:sz w:val="24"/>
          <w:szCs w:val="24"/>
        </w:rPr>
        <w:t xml:space="preserve"> </w:t>
      </w:r>
      <w:r w:rsidRPr="0018363B">
        <w:rPr>
          <w:rFonts w:ascii="Times New Roman" w:hAnsi="Times New Roman"/>
          <w:sz w:val="24"/>
          <w:szCs w:val="24"/>
        </w:rPr>
        <w:t>нестандартных решений, поиску и осуществлению наиболее приемлемого решения.</w:t>
      </w:r>
    </w:p>
    <w:p w:rsidR="00357CC1" w:rsidRPr="0018363B" w:rsidRDefault="00357CC1" w:rsidP="008452CE">
      <w:pPr>
        <w:pStyle w:val="ae"/>
        <w:ind w:right="-31"/>
        <w:jc w:val="both"/>
        <w:rPr>
          <w:rFonts w:ascii="Times New Roman" w:hAnsi="Times New Roman"/>
          <w:sz w:val="24"/>
          <w:szCs w:val="24"/>
        </w:rPr>
      </w:pPr>
      <w:r w:rsidRPr="0018363B">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357CC1" w:rsidRPr="0018363B" w:rsidRDefault="00357CC1" w:rsidP="008452CE">
      <w:pPr>
        <w:pStyle w:val="1"/>
        <w:spacing w:before="5" w:line="274" w:lineRule="exact"/>
        <w:ind w:right="-31"/>
        <w:jc w:val="both"/>
        <w:rPr>
          <w:rFonts w:ascii="Times New Roman" w:hAnsi="Times New Roman" w:cs="Times New Roman"/>
          <w:sz w:val="24"/>
          <w:szCs w:val="24"/>
        </w:rPr>
      </w:pPr>
      <w:r w:rsidRPr="0018363B">
        <w:rPr>
          <w:rFonts w:ascii="Times New Roman" w:hAnsi="Times New Roman" w:cs="Times New Roman"/>
          <w:sz w:val="24"/>
          <w:szCs w:val="24"/>
        </w:rPr>
        <w:t>Регулятивные УУД</w:t>
      </w:r>
    </w:p>
    <w:p w:rsidR="00357CC1" w:rsidRPr="0018363B" w:rsidRDefault="00357CC1" w:rsidP="008452CE">
      <w:pPr>
        <w:pStyle w:val="af2"/>
        <w:widowControl w:val="0"/>
        <w:numPr>
          <w:ilvl w:val="0"/>
          <w:numId w:val="33"/>
        </w:numPr>
        <w:tabs>
          <w:tab w:val="left" w:pos="360"/>
        </w:tabs>
        <w:autoSpaceDE w:val="0"/>
        <w:autoSpaceDN w:val="0"/>
        <w:spacing w:after="0" w:line="240" w:lineRule="auto"/>
        <w:ind w:left="0" w:right="-31" w:firstLine="0"/>
        <w:contextualSpacing w:val="0"/>
        <w:jc w:val="both"/>
        <w:rPr>
          <w:rFonts w:ascii="Times New Roman" w:hAnsi="Times New Roman"/>
          <w:sz w:val="24"/>
          <w:szCs w:val="24"/>
        </w:rPr>
      </w:pPr>
      <w:r w:rsidRPr="0018363B">
        <w:rPr>
          <w:rFonts w:ascii="Times New Roman" w:hAnsi="Times New Roman"/>
          <w:spacing w:val="-4"/>
          <w:sz w:val="24"/>
          <w:szCs w:val="24"/>
        </w:rPr>
        <w:t xml:space="preserve">Умение </w:t>
      </w:r>
      <w:r w:rsidRPr="0018363B">
        <w:rPr>
          <w:rFonts w:ascii="Times New Roman" w:hAnsi="Times New Roman"/>
          <w:sz w:val="24"/>
          <w:szCs w:val="24"/>
        </w:rPr>
        <w:t xml:space="preserve">самостоятельно определять цели обучения, ставить и </w:t>
      </w:r>
      <w:r w:rsidRPr="0018363B">
        <w:rPr>
          <w:rFonts w:ascii="Times New Roman" w:hAnsi="Times New Roman"/>
          <w:spacing w:val="-3"/>
          <w:sz w:val="24"/>
          <w:szCs w:val="24"/>
        </w:rPr>
        <w:t xml:space="preserve">формулировать </w:t>
      </w:r>
      <w:r w:rsidRPr="0018363B">
        <w:rPr>
          <w:rFonts w:ascii="Times New Roman" w:hAnsi="Times New Roman"/>
          <w:sz w:val="24"/>
          <w:szCs w:val="24"/>
        </w:rPr>
        <w:t xml:space="preserve">новые </w:t>
      </w:r>
      <w:r w:rsidRPr="0018363B">
        <w:rPr>
          <w:rFonts w:ascii="Times New Roman" w:hAnsi="Times New Roman"/>
          <w:spacing w:val="-3"/>
          <w:sz w:val="24"/>
          <w:szCs w:val="24"/>
        </w:rPr>
        <w:t xml:space="preserve">задачи </w:t>
      </w:r>
      <w:r w:rsidRPr="0018363B">
        <w:rPr>
          <w:rFonts w:ascii="Times New Roman" w:hAnsi="Times New Roman"/>
          <w:sz w:val="24"/>
          <w:szCs w:val="24"/>
        </w:rPr>
        <w:t>в учебе и познавательной деятельности, развивать мотивы и интересы своей познавательной деятельности. Обучающийся</w:t>
      </w:r>
      <w:r w:rsidR="00EC1303">
        <w:rPr>
          <w:rFonts w:ascii="Times New Roman" w:hAnsi="Times New Roman"/>
          <w:sz w:val="24"/>
          <w:szCs w:val="24"/>
        </w:rPr>
        <w:t xml:space="preserve"> </w:t>
      </w:r>
      <w:r w:rsidRPr="0018363B">
        <w:rPr>
          <w:rFonts w:ascii="Times New Roman" w:hAnsi="Times New Roman"/>
          <w:sz w:val="24"/>
          <w:szCs w:val="24"/>
        </w:rPr>
        <w:t>сможет:</w:t>
      </w:r>
    </w:p>
    <w:p w:rsidR="00357CC1" w:rsidRPr="0018363B" w:rsidRDefault="00357CC1" w:rsidP="008452CE">
      <w:pPr>
        <w:pStyle w:val="af2"/>
        <w:widowControl w:val="0"/>
        <w:numPr>
          <w:ilvl w:val="0"/>
          <w:numId w:val="39"/>
        </w:numPr>
        <w:tabs>
          <w:tab w:val="left" w:pos="360"/>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 xml:space="preserve">анализировать существующие и планировать </w:t>
      </w:r>
      <w:r w:rsidRPr="0018363B">
        <w:rPr>
          <w:rFonts w:ascii="Times New Roman" w:hAnsi="Times New Roman"/>
          <w:spacing w:val="-5"/>
          <w:sz w:val="24"/>
          <w:szCs w:val="24"/>
        </w:rPr>
        <w:t xml:space="preserve">будущие </w:t>
      </w:r>
      <w:r w:rsidRPr="0018363B">
        <w:rPr>
          <w:rFonts w:ascii="Times New Roman" w:hAnsi="Times New Roman"/>
          <w:sz w:val="24"/>
          <w:szCs w:val="24"/>
        </w:rPr>
        <w:t>образовательные</w:t>
      </w:r>
      <w:r w:rsidR="00EC1303">
        <w:rPr>
          <w:rFonts w:ascii="Times New Roman" w:hAnsi="Times New Roman"/>
          <w:sz w:val="24"/>
          <w:szCs w:val="24"/>
        </w:rPr>
        <w:t xml:space="preserve"> </w:t>
      </w:r>
      <w:r w:rsidRPr="0018363B">
        <w:rPr>
          <w:rFonts w:ascii="Times New Roman" w:hAnsi="Times New Roman"/>
          <w:spacing w:val="-3"/>
          <w:sz w:val="24"/>
          <w:szCs w:val="24"/>
        </w:rPr>
        <w:t>результаты;</w:t>
      </w:r>
    </w:p>
    <w:p w:rsidR="00357CC1" w:rsidRPr="0018363B" w:rsidRDefault="00357CC1" w:rsidP="008452CE">
      <w:pPr>
        <w:pStyle w:val="af2"/>
        <w:widowControl w:val="0"/>
        <w:numPr>
          <w:ilvl w:val="0"/>
          <w:numId w:val="39"/>
        </w:numPr>
        <w:tabs>
          <w:tab w:val="left" w:pos="360"/>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 xml:space="preserve">идентифицировать собственные проблемы и определять </w:t>
      </w:r>
      <w:r w:rsidRPr="0018363B">
        <w:rPr>
          <w:rFonts w:ascii="Times New Roman" w:hAnsi="Times New Roman"/>
          <w:spacing w:val="-3"/>
          <w:sz w:val="24"/>
          <w:szCs w:val="24"/>
        </w:rPr>
        <w:t>главную</w:t>
      </w:r>
      <w:r w:rsidR="00EC1303">
        <w:rPr>
          <w:rFonts w:ascii="Times New Roman" w:hAnsi="Times New Roman"/>
          <w:spacing w:val="-3"/>
          <w:sz w:val="24"/>
          <w:szCs w:val="24"/>
        </w:rPr>
        <w:t xml:space="preserve"> </w:t>
      </w:r>
      <w:r w:rsidRPr="0018363B">
        <w:rPr>
          <w:rFonts w:ascii="Times New Roman" w:hAnsi="Times New Roman"/>
          <w:sz w:val="24"/>
          <w:szCs w:val="24"/>
        </w:rPr>
        <w:t>проблему;</w:t>
      </w:r>
    </w:p>
    <w:p w:rsidR="00357CC1" w:rsidRPr="0018363B" w:rsidRDefault="00357CC1" w:rsidP="008452CE">
      <w:pPr>
        <w:pStyle w:val="af2"/>
        <w:widowControl w:val="0"/>
        <w:numPr>
          <w:ilvl w:val="0"/>
          <w:numId w:val="39"/>
        </w:numPr>
        <w:tabs>
          <w:tab w:val="left" w:pos="360"/>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 xml:space="preserve">выдвигать версии решения проблемы, </w:t>
      </w:r>
      <w:r w:rsidRPr="0018363B">
        <w:rPr>
          <w:rFonts w:ascii="Times New Roman" w:hAnsi="Times New Roman"/>
          <w:spacing w:val="-3"/>
          <w:sz w:val="24"/>
          <w:szCs w:val="24"/>
        </w:rPr>
        <w:t xml:space="preserve">формулировать </w:t>
      </w:r>
      <w:r w:rsidRPr="0018363B">
        <w:rPr>
          <w:rFonts w:ascii="Times New Roman" w:hAnsi="Times New Roman"/>
          <w:sz w:val="24"/>
          <w:szCs w:val="24"/>
        </w:rPr>
        <w:t xml:space="preserve">гипотезы, предвосхищать </w:t>
      </w:r>
      <w:r w:rsidRPr="0018363B">
        <w:rPr>
          <w:rFonts w:ascii="Times New Roman" w:hAnsi="Times New Roman"/>
          <w:spacing w:val="-3"/>
          <w:sz w:val="24"/>
          <w:szCs w:val="24"/>
        </w:rPr>
        <w:t>конечный</w:t>
      </w:r>
      <w:r w:rsidR="00EC1303">
        <w:rPr>
          <w:rFonts w:ascii="Times New Roman" w:hAnsi="Times New Roman"/>
          <w:spacing w:val="-3"/>
          <w:sz w:val="24"/>
          <w:szCs w:val="24"/>
        </w:rPr>
        <w:t xml:space="preserve"> </w:t>
      </w:r>
      <w:r w:rsidRPr="0018363B">
        <w:rPr>
          <w:rFonts w:ascii="Times New Roman" w:hAnsi="Times New Roman"/>
          <w:spacing w:val="-4"/>
          <w:sz w:val="24"/>
          <w:szCs w:val="24"/>
        </w:rPr>
        <w:t>результат;</w:t>
      </w:r>
    </w:p>
    <w:p w:rsidR="00357CC1" w:rsidRPr="0018363B" w:rsidRDefault="00357CC1" w:rsidP="008452CE">
      <w:pPr>
        <w:pStyle w:val="af2"/>
        <w:widowControl w:val="0"/>
        <w:numPr>
          <w:ilvl w:val="0"/>
          <w:numId w:val="39"/>
        </w:numPr>
        <w:tabs>
          <w:tab w:val="left" w:pos="360"/>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ставить цель деятельности на основе определенной проблемы и существующих возможностей;</w:t>
      </w:r>
    </w:p>
    <w:p w:rsidR="00357CC1" w:rsidRPr="0018363B" w:rsidRDefault="00357CC1" w:rsidP="008452CE">
      <w:pPr>
        <w:pStyle w:val="af2"/>
        <w:widowControl w:val="0"/>
        <w:numPr>
          <w:ilvl w:val="0"/>
          <w:numId w:val="39"/>
        </w:numPr>
        <w:tabs>
          <w:tab w:val="left" w:pos="360"/>
          <w:tab w:val="left" w:pos="3471"/>
          <w:tab w:val="left" w:pos="4552"/>
          <w:tab w:val="left" w:pos="5444"/>
          <w:tab w:val="left" w:pos="6000"/>
          <w:tab w:val="left" w:pos="6743"/>
          <w:tab w:val="left" w:pos="8197"/>
          <w:tab w:val="left" w:pos="9836"/>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pacing w:val="-3"/>
          <w:sz w:val="24"/>
          <w:szCs w:val="24"/>
        </w:rPr>
        <w:t>формулировать</w:t>
      </w:r>
      <w:r w:rsidRPr="0018363B">
        <w:rPr>
          <w:rFonts w:ascii="Times New Roman" w:hAnsi="Times New Roman"/>
          <w:spacing w:val="-3"/>
          <w:sz w:val="24"/>
          <w:szCs w:val="24"/>
        </w:rPr>
        <w:tab/>
      </w:r>
      <w:r w:rsidRPr="0018363B">
        <w:rPr>
          <w:rFonts w:ascii="Times New Roman" w:hAnsi="Times New Roman"/>
          <w:sz w:val="24"/>
          <w:szCs w:val="24"/>
        </w:rPr>
        <w:t>учебные</w:t>
      </w:r>
      <w:r w:rsidRPr="0018363B">
        <w:rPr>
          <w:rFonts w:ascii="Times New Roman" w:hAnsi="Times New Roman"/>
          <w:sz w:val="24"/>
          <w:szCs w:val="24"/>
        </w:rPr>
        <w:tab/>
        <w:t>задачи</w:t>
      </w:r>
      <w:r w:rsidRPr="0018363B">
        <w:rPr>
          <w:rFonts w:ascii="Times New Roman" w:hAnsi="Times New Roman"/>
          <w:sz w:val="24"/>
          <w:szCs w:val="24"/>
        </w:rPr>
        <w:tab/>
        <w:t>как</w:t>
      </w:r>
      <w:r w:rsidRPr="0018363B">
        <w:rPr>
          <w:rFonts w:ascii="Times New Roman" w:hAnsi="Times New Roman"/>
          <w:sz w:val="24"/>
          <w:szCs w:val="24"/>
        </w:rPr>
        <w:tab/>
        <w:t>шаги</w:t>
      </w:r>
      <w:r w:rsidRPr="0018363B">
        <w:rPr>
          <w:rFonts w:ascii="Times New Roman" w:hAnsi="Times New Roman"/>
          <w:sz w:val="24"/>
          <w:szCs w:val="24"/>
        </w:rPr>
        <w:tab/>
        <w:t>достижения</w:t>
      </w:r>
      <w:r w:rsidRPr="0018363B">
        <w:rPr>
          <w:rFonts w:ascii="Times New Roman" w:hAnsi="Times New Roman"/>
          <w:sz w:val="24"/>
          <w:szCs w:val="24"/>
        </w:rPr>
        <w:tab/>
        <w:t>поставленной</w:t>
      </w:r>
      <w:r w:rsidRPr="0018363B">
        <w:rPr>
          <w:rFonts w:ascii="Times New Roman" w:hAnsi="Times New Roman"/>
          <w:sz w:val="24"/>
          <w:szCs w:val="24"/>
        </w:rPr>
        <w:tab/>
        <w:t>цели деятельности;</w:t>
      </w:r>
    </w:p>
    <w:p w:rsidR="00357CC1" w:rsidRPr="0018363B" w:rsidRDefault="00357CC1" w:rsidP="008452CE">
      <w:pPr>
        <w:pStyle w:val="af2"/>
        <w:widowControl w:val="0"/>
        <w:numPr>
          <w:ilvl w:val="0"/>
          <w:numId w:val="39"/>
        </w:numPr>
        <w:tabs>
          <w:tab w:val="left" w:pos="168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lastRenderedPageBreak/>
        <w:t>обосновывать целевые ориентиры и приоритеты ссылками на ценности, указывая и обосновывая логическую последовательность шагов.</w:t>
      </w:r>
    </w:p>
    <w:p w:rsidR="00357CC1" w:rsidRPr="0018363B" w:rsidRDefault="00357CC1" w:rsidP="008452CE">
      <w:pPr>
        <w:pStyle w:val="af2"/>
        <w:widowControl w:val="0"/>
        <w:numPr>
          <w:ilvl w:val="0"/>
          <w:numId w:val="33"/>
        </w:numPr>
        <w:tabs>
          <w:tab w:val="left" w:pos="360"/>
        </w:tabs>
        <w:autoSpaceDE w:val="0"/>
        <w:autoSpaceDN w:val="0"/>
        <w:spacing w:after="0" w:line="240" w:lineRule="auto"/>
        <w:ind w:left="0" w:right="-31" w:firstLine="0"/>
        <w:contextualSpacing w:val="0"/>
        <w:jc w:val="both"/>
        <w:rPr>
          <w:rFonts w:ascii="Times New Roman" w:hAnsi="Times New Roman"/>
          <w:sz w:val="24"/>
          <w:szCs w:val="24"/>
        </w:rPr>
      </w:pPr>
      <w:r w:rsidRPr="0018363B">
        <w:rPr>
          <w:rFonts w:ascii="Times New Roman" w:hAnsi="Times New Roman"/>
          <w:spacing w:val="-4"/>
          <w:sz w:val="24"/>
          <w:szCs w:val="24"/>
        </w:rPr>
        <w:t xml:space="preserve">Умение </w:t>
      </w:r>
      <w:r w:rsidRPr="0018363B">
        <w:rPr>
          <w:rFonts w:ascii="Times New Roman" w:hAnsi="Times New Roman"/>
          <w:sz w:val="24"/>
          <w:szCs w:val="24"/>
        </w:rPr>
        <w:t xml:space="preserve">самостоятельно планировать пути достижения целей, в </w:t>
      </w:r>
      <w:r w:rsidRPr="0018363B">
        <w:rPr>
          <w:rFonts w:ascii="Times New Roman" w:hAnsi="Times New Roman"/>
          <w:spacing w:val="-3"/>
          <w:sz w:val="24"/>
          <w:szCs w:val="24"/>
        </w:rPr>
        <w:t xml:space="preserve">том </w:t>
      </w:r>
      <w:r w:rsidRPr="0018363B">
        <w:rPr>
          <w:rFonts w:ascii="Times New Roman" w:hAnsi="Times New Roman"/>
          <w:sz w:val="24"/>
          <w:szCs w:val="24"/>
        </w:rPr>
        <w:t xml:space="preserve">числе альтернативные, осознанно выбирать наиболее эффективные способы решения  учебных  и познавательных </w:t>
      </w:r>
      <w:r w:rsidRPr="0018363B">
        <w:rPr>
          <w:rFonts w:ascii="Times New Roman" w:hAnsi="Times New Roman"/>
          <w:spacing w:val="-3"/>
          <w:sz w:val="24"/>
          <w:szCs w:val="24"/>
        </w:rPr>
        <w:t xml:space="preserve">задач. </w:t>
      </w:r>
      <w:r w:rsidRPr="0018363B">
        <w:rPr>
          <w:rFonts w:ascii="Times New Roman" w:hAnsi="Times New Roman"/>
          <w:sz w:val="24"/>
          <w:szCs w:val="24"/>
        </w:rPr>
        <w:t>Обучающийся</w:t>
      </w:r>
      <w:r w:rsidR="00EC1303">
        <w:rPr>
          <w:rFonts w:ascii="Times New Roman" w:hAnsi="Times New Roman"/>
          <w:sz w:val="24"/>
          <w:szCs w:val="24"/>
        </w:rPr>
        <w:t xml:space="preserve"> </w:t>
      </w:r>
      <w:r w:rsidRPr="0018363B">
        <w:rPr>
          <w:rFonts w:ascii="Times New Roman" w:hAnsi="Times New Roman"/>
          <w:sz w:val="24"/>
          <w:szCs w:val="24"/>
        </w:rPr>
        <w:t>сможет:</w:t>
      </w:r>
    </w:p>
    <w:p w:rsidR="00357CC1" w:rsidRPr="0018363B" w:rsidRDefault="00357CC1" w:rsidP="008452CE">
      <w:pPr>
        <w:pStyle w:val="af2"/>
        <w:widowControl w:val="0"/>
        <w:numPr>
          <w:ilvl w:val="0"/>
          <w:numId w:val="40"/>
        </w:numPr>
        <w:tabs>
          <w:tab w:val="left" w:pos="168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 xml:space="preserve">определять </w:t>
      </w:r>
      <w:r w:rsidRPr="0018363B">
        <w:rPr>
          <w:rFonts w:ascii="Times New Roman" w:hAnsi="Times New Roman"/>
          <w:spacing w:val="-3"/>
          <w:sz w:val="24"/>
          <w:szCs w:val="24"/>
        </w:rPr>
        <w:t xml:space="preserve">необходимые </w:t>
      </w:r>
      <w:r w:rsidRPr="0018363B">
        <w:rPr>
          <w:rFonts w:ascii="Times New Roman" w:hAnsi="Times New Roman"/>
          <w:sz w:val="24"/>
          <w:szCs w:val="24"/>
        </w:rPr>
        <w:t>действи</w:t>
      </w:r>
      <w:proofErr w:type="gramStart"/>
      <w:r w:rsidRPr="0018363B">
        <w:rPr>
          <w:rFonts w:ascii="Times New Roman" w:hAnsi="Times New Roman"/>
          <w:sz w:val="24"/>
          <w:szCs w:val="24"/>
        </w:rPr>
        <w:t>е(</w:t>
      </w:r>
      <w:proofErr w:type="gramEnd"/>
      <w:r w:rsidRPr="0018363B">
        <w:rPr>
          <w:rFonts w:ascii="Times New Roman" w:hAnsi="Times New Roman"/>
          <w:sz w:val="24"/>
          <w:szCs w:val="24"/>
        </w:rPr>
        <w:t xml:space="preserve">я) в соответствии с учебной и познавательной </w:t>
      </w:r>
      <w:r w:rsidRPr="0018363B">
        <w:rPr>
          <w:rFonts w:ascii="Times New Roman" w:hAnsi="Times New Roman"/>
          <w:spacing w:val="-2"/>
          <w:sz w:val="24"/>
          <w:szCs w:val="24"/>
        </w:rPr>
        <w:t xml:space="preserve">задачей </w:t>
      </w:r>
      <w:r w:rsidRPr="0018363B">
        <w:rPr>
          <w:rFonts w:ascii="Times New Roman" w:hAnsi="Times New Roman"/>
          <w:sz w:val="24"/>
          <w:szCs w:val="24"/>
        </w:rPr>
        <w:t>и составлять алгоритм их</w:t>
      </w:r>
      <w:r w:rsidR="00EC1303">
        <w:rPr>
          <w:rFonts w:ascii="Times New Roman" w:hAnsi="Times New Roman"/>
          <w:sz w:val="24"/>
          <w:szCs w:val="24"/>
        </w:rPr>
        <w:t xml:space="preserve"> </w:t>
      </w:r>
      <w:r w:rsidRPr="0018363B">
        <w:rPr>
          <w:rFonts w:ascii="Times New Roman" w:hAnsi="Times New Roman"/>
          <w:sz w:val="24"/>
          <w:szCs w:val="24"/>
        </w:rPr>
        <w:t>выполнения;</w:t>
      </w:r>
    </w:p>
    <w:p w:rsidR="00357CC1" w:rsidRPr="0018363B" w:rsidRDefault="00357CC1" w:rsidP="008452CE">
      <w:pPr>
        <w:pStyle w:val="af2"/>
        <w:widowControl w:val="0"/>
        <w:numPr>
          <w:ilvl w:val="0"/>
          <w:numId w:val="40"/>
        </w:numPr>
        <w:tabs>
          <w:tab w:val="left" w:pos="168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обосновывать и осуществлять выбор наиболее эффективных способов решения учебных и познавательных</w:t>
      </w:r>
      <w:r w:rsidRPr="0018363B">
        <w:rPr>
          <w:rFonts w:ascii="Times New Roman" w:hAnsi="Times New Roman"/>
          <w:spacing w:val="-3"/>
          <w:sz w:val="24"/>
          <w:szCs w:val="24"/>
        </w:rPr>
        <w:t xml:space="preserve"> задач;</w:t>
      </w:r>
    </w:p>
    <w:p w:rsidR="00357CC1" w:rsidRPr="0018363B" w:rsidRDefault="00357CC1" w:rsidP="008452CE">
      <w:pPr>
        <w:pStyle w:val="af2"/>
        <w:widowControl w:val="0"/>
        <w:numPr>
          <w:ilvl w:val="0"/>
          <w:numId w:val="40"/>
        </w:numPr>
        <w:tabs>
          <w:tab w:val="left" w:pos="168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 xml:space="preserve">определять/находить, в </w:t>
      </w:r>
      <w:r w:rsidRPr="0018363B">
        <w:rPr>
          <w:rFonts w:ascii="Times New Roman" w:hAnsi="Times New Roman"/>
          <w:spacing w:val="-3"/>
          <w:sz w:val="24"/>
          <w:szCs w:val="24"/>
        </w:rPr>
        <w:t xml:space="preserve">том </w:t>
      </w:r>
      <w:r w:rsidRPr="0018363B">
        <w:rPr>
          <w:rFonts w:ascii="Times New Roman" w:hAnsi="Times New Roman"/>
          <w:sz w:val="24"/>
          <w:szCs w:val="24"/>
        </w:rPr>
        <w:t>числе из предложенных вариантов, условия для выполнения учебной и познавательной</w:t>
      </w:r>
      <w:r w:rsidR="00EC1303">
        <w:rPr>
          <w:rFonts w:ascii="Times New Roman" w:hAnsi="Times New Roman"/>
          <w:sz w:val="24"/>
          <w:szCs w:val="24"/>
        </w:rPr>
        <w:t xml:space="preserve"> </w:t>
      </w:r>
      <w:r w:rsidRPr="0018363B">
        <w:rPr>
          <w:rFonts w:ascii="Times New Roman" w:hAnsi="Times New Roman"/>
          <w:sz w:val="24"/>
          <w:szCs w:val="24"/>
        </w:rPr>
        <w:t>задачи;</w:t>
      </w:r>
    </w:p>
    <w:p w:rsidR="00357CC1" w:rsidRPr="0018363B" w:rsidRDefault="00357CC1" w:rsidP="008452CE">
      <w:pPr>
        <w:pStyle w:val="af2"/>
        <w:widowControl w:val="0"/>
        <w:numPr>
          <w:ilvl w:val="0"/>
          <w:numId w:val="40"/>
        </w:numPr>
        <w:tabs>
          <w:tab w:val="left" w:pos="168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 xml:space="preserve">выстраивать жизненные планы на краткосрочное </w:t>
      </w:r>
      <w:r w:rsidRPr="0018363B">
        <w:rPr>
          <w:rFonts w:ascii="Times New Roman" w:hAnsi="Times New Roman"/>
          <w:spacing w:val="-4"/>
          <w:sz w:val="24"/>
          <w:szCs w:val="24"/>
        </w:rPr>
        <w:t>будуще</w:t>
      </w:r>
      <w:proofErr w:type="gramStart"/>
      <w:r w:rsidRPr="0018363B">
        <w:rPr>
          <w:rFonts w:ascii="Times New Roman" w:hAnsi="Times New Roman"/>
          <w:spacing w:val="-4"/>
          <w:sz w:val="24"/>
          <w:szCs w:val="24"/>
        </w:rPr>
        <w:t>е</w:t>
      </w:r>
      <w:r w:rsidRPr="0018363B">
        <w:rPr>
          <w:rFonts w:ascii="Times New Roman" w:hAnsi="Times New Roman"/>
          <w:sz w:val="24"/>
          <w:szCs w:val="24"/>
        </w:rPr>
        <w:t>(</w:t>
      </w:r>
      <w:proofErr w:type="gramEnd"/>
      <w:r w:rsidRPr="0018363B">
        <w:rPr>
          <w:rFonts w:ascii="Times New Roman" w:hAnsi="Times New Roman"/>
          <w:sz w:val="24"/>
          <w:szCs w:val="24"/>
        </w:rPr>
        <w:t xml:space="preserve">заявлять целевые ориентиры, ставить адекватные им </w:t>
      </w:r>
      <w:r w:rsidRPr="0018363B">
        <w:rPr>
          <w:rFonts w:ascii="Times New Roman" w:hAnsi="Times New Roman"/>
          <w:spacing w:val="-3"/>
          <w:sz w:val="24"/>
          <w:szCs w:val="24"/>
        </w:rPr>
        <w:t xml:space="preserve">задачи </w:t>
      </w:r>
      <w:r w:rsidRPr="0018363B">
        <w:rPr>
          <w:rFonts w:ascii="Times New Roman" w:hAnsi="Times New Roman"/>
          <w:sz w:val="24"/>
          <w:szCs w:val="24"/>
        </w:rPr>
        <w:t>и предлагать действия, указывая и обосновывая логическую последовательность</w:t>
      </w:r>
      <w:r w:rsidR="00EC1303">
        <w:rPr>
          <w:rFonts w:ascii="Times New Roman" w:hAnsi="Times New Roman"/>
          <w:sz w:val="24"/>
          <w:szCs w:val="24"/>
        </w:rPr>
        <w:t xml:space="preserve"> </w:t>
      </w:r>
      <w:r w:rsidRPr="0018363B">
        <w:rPr>
          <w:rFonts w:ascii="Times New Roman" w:hAnsi="Times New Roman"/>
          <w:sz w:val="24"/>
          <w:szCs w:val="24"/>
        </w:rPr>
        <w:t>шагов);</w:t>
      </w:r>
    </w:p>
    <w:p w:rsidR="00357CC1" w:rsidRPr="0018363B" w:rsidRDefault="00357CC1" w:rsidP="008452CE">
      <w:pPr>
        <w:pStyle w:val="af2"/>
        <w:widowControl w:val="0"/>
        <w:numPr>
          <w:ilvl w:val="0"/>
          <w:numId w:val="40"/>
        </w:numPr>
        <w:tabs>
          <w:tab w:val="left" w:pos="174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 xml:space="preserve">выбирать из предложенных вариантов и самостоятельно </w:t>
      </w:r>
      <w:r w:rsidRPr="0018363B">
        <w:rPr>
          <w:rFonts w:ascii="Times New Roman" w:hAnsi="Times New Roman"/>
          <w:spacing w:val="-3"/>
          <w:sz w:val="24"/>
          <w:szCs w:val="24"/>
        </w:rPr>
        <w:t xml:space="preserve">искать </w:t>
      </w:r>
      <w:r w:rsidRPr="0018363B">
        <w:rPr>
          <w:rFonts w:ascii="Times New Roman" w:hAnsi="Times New Roman"/>
          <w:sz w:val="24"/>
          <w:szCs w:val="24"/>
        </w:rPr>
        <w:t>средства/ресурсы для решения задачи/достижения</w:t>
      </w:r>
      <w:r w:rsidR="00EC1303">
        <w:rPr>
          <w:rFonts w:ascii="Times New Roman" w:hAnsi="Times New Roman"/>
          <w:sz w:val="24"/>
          <w:szCs w:val="24"/>
        </w:rPr>
        <w:t xml:space="preserve"> </w:t>
      </w:r>
      <w:r w:rsidRPr="0018363B">
        <w:rPr>
          <w:rFonts w:ascii="Times New Roman" w:hAnsi="Times New Roman"/>
          <w:sz w:val="24"/>
          <w:szCs w:val="24"/>
        </w:rPr>
        <w:t>цели;</w:t>
      </w:r>
    </w:p>
    <w:p w:rsidR="00357CC1" w:rsidRPr="0018363B" w:rsidRDefault="00357CC1" w:rsidP="008452CE">
      <w:pPr>
        <w:pStyle w:val="af2"/>
        <w:widowControl w:val="0"/>
        <w:numPr>
          <w:ilvl w:val="0"/>
          <w:numId w:val="40"/>
        </w:numPr>
        <w:tabs>
          <w:tab w:val="left" w:pos="1682"/>
          <w:tab w:val="left" w:pos="3082"/>
          <w:tab w:val="left" w:pos="3858"/>
          <w:tab w:val="left" w:pos="5038"/>
          <w:tab w:val="left" w:pos="6354"/>
          <w:tab w:val="left" w:pos="7971"/>
          <w:tab w:val="left" w:pos="9129"/>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составлять</w:t>
      </w:r>
      <w:r w:rsidRPr="0018363B">
        <w:rPr>
          <w:rFonts w:ascii="Times New Roman" w:hAnsi="Times New Roman"/>
          <w:sz w:val="24"/>
          <w:szCs w:val="24"/>
        </w:rPr>
        <w:tab/>
        <w:t>план</w:t>
      </w:r>
      <w:r w:rsidRPr="0018363B">
        <w:rPr>
          <w:rFonts w:ascii="Times New Roman" w:hAnsi="Times New Roman"/>
          <w:sz w:val="24"/>
          <w:szCs w:val="24"/>
        </w:rPr>
        <w:tab/>
        <w:t>решения</w:t>
      </w:r>
      <w:r w:rsidRPr="0018363B">
        <w:rPr>
          <w:rFonts w:ascii="Times New Roman" w:hAnsi="Times New Roman"/>
          <w:sz w:val="24"/>
          <w:szCs w:val="24"/>
        </w:rPr>
        <w:tab/>
        <w:t>проблемы</w:t>
      </w:r>
      <w:r w:rsidRPr="0018363B">
        <w:rPr>
          <w:rFonts w:ascii="Times New Roman" w:hAnsi="Times New Roman"/>
          <w:sz w:val="24"/>
          <w:szCs w:val="24"/>
        </w:rPr>
        <w:tab/>
        <w:t>(выполнения</w:t>
      </w:r>
      <w:r w:rsidRPr="0018363B">
        <w:rPr>
          <w:rFonts w:ascii="Times New Roman" w:hAnsi="Times New Roman"/>
          <w:sz w:val="24"/>
          <w:szCs w:val="24"/>
        </w:rPr>
        <w:tab/>
        <w:t>проекта,</w:t>
      </w:r>
      <w:r w:rsidRPr="0018363B">
        <w:rPr>
          <w:rFonts w:ascii="Times New Roman" w:hAnsi="Times New Roman"/>
          <w:sz w:val="24"/>
          <w:szCs w:val="24"/>
        </w:rPr>
        <w:tab/>
      </w:r>
      <w:r w:rsidRPr="0018363B">
        <w:rPr>
          <w:rFonts w:ascii="Times New Roman" w:hAnsi="Times New Roman"/>
          <w:spacing w:val="-1"/>
          <w:sz w:val="24"/>
          <w:szCs w:val="24"/>
        </w:rPr>
        <w:t xml:space="preserve">проведения </w:t>
      </w:r>
      <w:r w:rsidRPr="0018363B">
        <w:rPr>
          <w:rFonts w:ascii="Times New Roman" w:hAnsi="Times New Roman"/>
          <w:sz w:val="24"/>
          <w:szCs w:val="24"/>
        </w:rPr>
        <w:t>исследования);</w:t>
      </w:r>
    </w:p>
    <w:p w:rsidR="00357CC1" w:rsidRPr="0018363B" w:rsidRDefault="00357CC1" w:rsidP="008452CE">
      <w:pPr>
        <w:pStyle w:val="af2"/>
        <w:widowControl w:val="0"/>
        <w:numPr>
          <w:ilvl w:val="0"/>
          <w:numId w:val="40"/>
        </w:numPr>
        <w:tabs>
          <w:tab w:val="left" w:pos="168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 xml:space="preserve">определять потенциальные </w:t>
      </w:r>
      <w:r w:rsidRPr="0018363B">
        <w:rPr>
          <w:rFonts w:ascii="Times New Roman" w:hAnsi="Times New Roman"/>
          <w:spacing w:val="-3"/>
          <w:sz w:val="24"/>
          <w:szCs w:val="24"/>
        </w:rPr>
        <w:t xml:space="preserve">затруднения </w:t>
      </w:r>
      <w:r w:rsidRPr="0018363B">
        <w:rPr>
          <w:rFonts w:ascii="Times New Roman" w:hAnsi="Times New Roman"/>
          <w:sz w:val="24"/>
          <w:szCs w:val="24"/>
        </w:rPr>
        <w:t xml:space="preserve">при решении учебной и познавательной </w:t>
      </w:r>
      <w:r w:rsidRPr="0018363B">
        <w:rPr>
          <w:rFonts w:ascii="Times New Roman" w:hAnsi="Times New Roman"/>
          <w:spacing w:val="-3"/>
          <w:sz w:val="24"/>
          <w:szCs w:val="24"/>
        </w:rPr>
        <w:t xml:space="preserve">задачи </w:t>
      </w:r>
      <w:r w:rsidRPr="0018363B">
        <w:rPr>
          <w:rFonts w:ascii="Times New Roman" w:hAnsi="Times New Roman"/>
          <w:sz w:val="24"/>
          <w:szCs w:val="24"/>
        </w:rPr>
        <w:t xml:space="preserve">и </w:t>
      </w:r>
      <w:r w:rsidRPr="0018363B">
        <w:rPr>
          <w:rFonts w:ascii="Times New Roman" w:hAnsi="Times New Roman"/>
          <w:spacing w:val="-3"/>
          <w:sz w:val="24"/>
          <w:szCs w:val="24"/>
        </w:rPr>
        <w:t xml:space="preserve">находить </w:t>
      </w:r>
      <w:r w:rsidRPr="0018363B">
        <w:rPr>
          <w:rFonts w:ascii="Times New Roman" w:hAnsi="Times New Roman"/>
          <w:sz w:val="24"/>
          <w:szCs w:val="24"/>
        </w:rPr>
        <w:t>средства для их</w:t>
      </w:r>
      <w:r w:rsidR="00EC1303">
        <w:rPr>
          <w:rFonts w:ascii="Times New Roman" w:hAnsi="Times New Roman"/>
          <w:sz w:val="24"/>
          <w:szCs w:val="24"/>
        </w:rPr>
        <w:t xml:space="preserve"> </w:t>
      </w:r>
      <w:r w:rsidRPr="0018363B">
        <w:rPr>
          <w:rFonts w:ascii="Times New Roman" w:hAnsi="Times New Roman"/>
          <w:sz w:val="24"/>
          <w:szCs w:val="24"/>
        </w:rPr>
        <w:t>устранения;</w:t>
      </w:r>
    </w:p>
    <w:p w:rsidR="00357CC1" w:rsidRPr="0018363B" w:rsidRDefault="00357CC1" w:rsidP="008452CE">
      <w:pPr>
        <w:pStyle w:val="af2"/>
        <w:widowControl w:val="0"/>
        <w:numPr>
          <w:ilvl w:val="0"/>
          <w:numId w:val="40"/>
        </w:numPr>
        <w:tabs>
          <w:tab w:val="left" w:pos="168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 xml:space="preserve">описывать свой </w:t>
      </w:r>
      <w:r w:rsidRPr="0018363B">
        <w:rPr>
          <w:rFonts w:ascii="Times New Roman" w:hAnsi="Times New Roman"/>
          <w:spacing w:val="-4"/>
          <w:sz w:val="24"/>
          <w:szCs w:val="24"/>
        </w:rPr>
        <w:t xml:space="preserve">опыт, </w:t>
      </w:r>
      <w:r w:rsidRPr="0018363B">
        <w:rPr>
          <w:rFonts w:ascii="Times New Roman" w:hAnsi="Times New Roman"/>
          <w:sz w:val="24"/>
          <w:szCs w:val="24"/>
        </w:rPr>
        <w:t xml:space="preserve">оформляя его для </w:t>
      </w:r>
      <w:r w:rsidRPr="0018363B">
        <w:rPr>
          <w:rFonts w:ascii="Times New Roman" w:hAnsi="Times New Roman"/>
          <w:spacing w:val="-3"/>
          <w:sz w:val="24"/>
          <w:szCs w:val="24"/>
        </w:rPr>
        <w:t xml:space="preserve">передачи </w:t>
      </w:r>
      <w:r w:rsidRPr="0018363B">
        <w:rPr>
          <w:rFonts w:ascii="Times New Roman" w:hAnsi="Times New Roman"/>
          <w:sz w:val="24"/>
          <w:szCs w:val="24"/>
        </w:rPr>
        <w:t xml:space="preserve">другим </w:t>
      </w:r>
      <w:r w:rsidRPr="0018363B">
        <w:rPr>
          <w:rFonts w:ascii="Times New Roman" w:hAnsi="Times New Roman"/>
          <w:spacing w:val="-3"/>
          <w:sz w:val="24"/>
          <w:szCs w:val="24"/>
        </w:rPr>
        <w:t xml:space="preserve">людям </w:t>
      </w:r>
      <w:r w:rsidRPr="0018363B">
        <w:rPr>
          <w:rFonts w:ascii="Times New Roman" w:hAnsi="Times New Roman"/>
          <w:sz w:val="24"/>
          <w:szCs w:val="24"/>
        </w:rPr>
        <w:t xml:space="preserve">в виде технологии решения практических </w:t>
      </w:r>
      <w:r w:rsidRPr="0018363B">
        <w:rPr>
          <w:rFonts w:ascii="Times New Roman" w:hAnsi="Times New Roman"/>
          <w:spacing w:val="-3"/>
          <w:sz w:val="24"/>
          <w:szCs w:val="24"/>
        </w:rPr>
        <w:t xml:space="preserve">задач </w:t>
      </w:r>
      <w:r w:rsidRPr="0018363B">
        <w:rPr>
          <w:rFonts w:ascii="Times New Roman" w:hAnsi="Times New Roman"/>
          <w:sz w:val="24"/>
          <w:szCs w:val="24"/>
        </w:rPr>
        <w:t>определенного</w:t>
      </w:r>
      <w:r w:rsidR="00EC1303">
        <w:rPr>
          <w:rFonts w:ascii="Times New Roman" w:hAnsi="Times New Roman"/>
          <w:sz w:val="24"/>
          <w:szCs w:val="24"/>
        </w:rPr>
        <w:t xml:space="preserve"> </w:t>
      </w:r>
      <w:r w:rsidRPr="0018363B">
        <w:rPr>
          <w:rFonts w:ascii="Times New Roman" w:hAnsi="Times New Roman"/>
          <w:sz w:val="24"/>
          <w:szCs w:val="24"/>
        </w:rPr>
        <w:t>класса;</w:t>
      </w:r>
    </w:p>
    <w:p w:rsidR="00357CC1" w:rsidRPr="0018363B" w:rsidRDefault="00EC1303" w:rsidP="008452CE">
      <w:pPr>
        <w:pStyle w:val="af2"/>
        <w:widowControl w:val="0"/>
        <w:numPr>
          <w:ilvl w:val="0"/>
          <w:numId w:val="40"/>
        </w:numPr>
        <w:tabs>
          <w:tab w:val="left" w:pos="1682"/>
        </w:tabs>
        <w:autoSpaceDE w:val="0"/>
        <w:autoSpaceDN w:val="0"/>
        <w:spacing w:after="0" w:line="240" w:lineRule="auto"/>
        <w:ind w:right="-31"/>
        <w:contextualSpacing w:val="0"/>
        <w:jc w:val="both"/>
        <w:rPr>
          <w:rFonts w:ascii="Times New Roman" w:hAnsi="Times New Roman"/>
          <w:sz w:val="24"/>
          <w:szCs w:val="24"/>
        </w:rPr>
      </w:pPr>
      <w:r>
        <w:rPr>
          <w:rFonts w:ascii="Times New Roman" w:hAnsi="Times New Roman"/>
          <w:sz w:val="24"/>
          <w:szCs w:val="24"/>
        </w:rPr>
        <w:t>п</w:t>
      </w:r>
      <w:r w:rsidR="00357CC1" w:rsidRPr="0018363B">
        <w:rPr>
          <w:rFonts w:ascii="Times New Roman" w:hAnsi="Times New Roman"/>
          <w:sz w:val="24"/>
          <w:szCs w:val="24"/>
        </w:rPr>
        <w:t xml:space="preserve">ланировать и </w:t>
      </w:r>
      <w:r w:rsidR="00357CC1" w:rsidRPr="0018363B">
        <w:rPr>
          <w:rFonts w:ascii="Times New Roman" w:hAnsi="Times New Roman"/>
          <w:spacing w:val="-3"/>
          <w:sz w:val="24"/>
          <w:szCs w:val="24"/>
        </w:rPr>
        <w:t xml:space="preserve">корректировать </w:t>
      </w:r>
      <w:r w:rsidR="00357CC1" w:rsidRPr="0018363B">
        <w:rPr>
          <w:rFonts w:ascii="Times New Roman" w:hAnsi="Times New Roman"/>
          <w:sz w:val="24"/>
          <w:szCs w:val="24"/>
        </w:rPr>
        <w:t>свою индивидуальную образовательную</w:t>
      </w:r>
      <w:r>
        <w:rPr>
          <w:rFonts w:ascii="Times New Roman" w:hAnsi="Times New Roman"/>
          <w:sz w:val="24"/>
          <w:szCs w:val="24"/>
        </w:rPr>
        <w:t xml:space="preserve"> </w:t>
      </w:r>
      <w:r w:rsidR="00357CC1" w:rsidRPr="0018363B">
        <w:rPr>
          <w:rFonts w:ascii="Times New Roman" w:hAnsi="Times New Roman"/>
          <w:sz w:val="24"/>
          <w:szCs w:val="24"/>
        </w:rPr>
        <w:t>траекторию.</w:t>
      </w:r>
    </w:p>
    <w:p w:rsidR="00357CC1" w:rsidRPr="0018363B" w:rsidRDefault="00357CC1" w:rsidP="008452CE">
      <w:pPr>
        <w:pStyle w:val="af2"/>
        <w:widowControl w:val="0"/>
        <w:numPr>
          <w:ilvl w:val="0"/>
          <w:numId w:val="33"/>
        </w:numPr>
        <w:tabs>
          <w:tab w:val="left" w:pos="360"/>
        </w:tabs>
        <w:autoSpaceDE w:val="0"/>
        <w:autoSpaceDN w:val="0"/>
        <w:spacing w:after="0" w:line="240" w:lineRule="auto"/>
        <w:ind w:left="0" w:right="-31" w:firstLine="0"/>
        <w:contextualSpacing w:val="0"/>
        <w:jc w:val="both"/>
        <w:rPr>
          <w:rFonts w:ascii="Times New Roman" w:hAnsi="Times New Roman"/>
          <w:sz w:val="24"/>
          <w:szCs w:val="24"/>
        </w:rPr>
      </w:pPr>
      <w:r w:rsidRPr="0018363B">
        <w:rPr>
          <w:rFonts w:ascii="Times New Roman" w:hAnsi="Times New Roman"/>
          <w:spacing w:val="-4"/>
          <w:sz w:val="24"/>
          <w:szCs w:val="24"/>
        </w:rPr>
        <w:t>Умение</w:t>
      </w:r>
      <w:r w:rsidR="00EC1303">
        <w:rPr>
          <w:rFonts w:ascii="Times New Roman" w:hAnsi="Times New Roman"/>
          <w:spacing w:val="-4"/>
          <w:sz w:val="24"/>
          <w:szCs w:val="24"/>
        </w:rPr>
        <w:t xml:space="preserve"> </w:t>
      </w:r>
      <w:r w:rsidRPr="0018363B">
        <w:rPr>
          <w:rFonts w:ascii="Times New Roman" w:hAnsi="Times New Roman"/>
          <w:sz w:val="24"/>
          <w:szCs w:val="24"/>
        </w:rPr>
        <w:t xml:space="preserve">соотносить свои действия с планируемыми результатами, осуществлять контроль своей деятельности в процессе достижения </w:t>
      </w:r>
      <w:r w:rsidRPr="0018363B">
        <w:rPr>
          <w:rFonts w:ascii="Times New Roman" w:hAnsi="Times New Roman"/>
          <w:spacing w:val="-3"/>
          <w:sz w:val="24"/>
          <w:szCs w:val="24"/>
        </w:rPr>
        <w:t xml:space="preserve">результата, </w:t>
      </w:r>
      <w:r w:rsidRPr="0018363B">
        <w:rPr>
          <w:rFonts w:ascii="Times New Roman" w:hAnsi="Times New Roman"/>
          <w:sz w:val="24"/>
          <w:szCs w:val="24"/>
        </w:rPr>
        <w:t xml:space="preserve">определять способы действий в рамках предложенных  условий и требований, </w:t>
      </w:r>
      <w:r w:rsidRPr="0018363B">
        <w:rPr>
          <w:rFonts w:ascii="Times New Roman" w:hAnsi="Times New Roman"/>
          <w:spacing w:val="-3"/>
          <w:sz w:val="24"/>
          <w:szCs w:val="24"/>
        </w:rPr>
        <w:t xml:space="preserve">корректировать  </w:t>
      </w:r>
      <w:r w:rsidRPr="0018363B">
        <w:rPr>
          <w:rFonts w:ascii="Times New Roman" w:hAnsi="Times New Roman"/>
          <w:sz w:val="24"/>
          <w:szCs w:val="24"/>
        </w:rPr>
        <w:t>свои действия   в соответствии с изменяющейся ситуацией. Обучающийся</w:t>
      </w:r>
      <w:r w:rsidR="00EC1303">
        <w:rPr>
          <w:rFonts w:ascii="Times New Roman" w:hAnsi="Times New Roman"/>
          <w:sz w:val="24"/>
          <w:szCs w:val="24"/>
        </w:rPr>
        <w:t xml:space="preserve"> </w:t>
      </w:r>
      <w:r w:rsidRPr="0018363B">
        <w:rPr>
          <w:rFonts w:ascii="Times New Roman" w:hAnsi="Times New Roman"/>
          <w:sz w:val="24"/>
          <w:szCs w:val="24"/>
        </w:rPr>
        <w:t>сможет:</w:t>
      </w:r>
    </w:p>
    <w:p w:rsidR="00357CC1" w:rsidRPr="0018363B" w:rsidRDefault="00357CC1" w:rsidP="008452CE">
      <w:pPr>
        <w:pStyle w:val="af2"/>
        <w:widowControl w:val="0"/>
        <w:numPr>
          <w:ilvl w:val="0"/>
          <w:numId w:val="41"/>
        </w:numPr>
        <w:tabs>
          <w:tab w:val="left" w:pos="174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 xml:space="preserve">определять совместно с </w:t>
      </w:r>
      <w:r w:rsidRPr="0018363B">
        <w:rPr>
          <w:rFonts w:ascii="Times New Roman" w:hAnsi="Times New Roman"/>
          <w:spacing w:val="-3"/>
          <w:sz w:val="24"/>
          <w:szCs w:val="24"/>
        </w:rPr>
        <w:t xml:space="preserve">педагогом </w:t>
      </w:r>
      <w:r w:rsidRPr="0018363B">
        <w:rPr>
          <w:rFonts w:ascii="Times New Roman" w:hAnsi="Times New Roman"/>
          <w:sz w:val="24"/>
          <w:szCs w:val="24"/>
        </w:rPr>
        <w:t xml:space="preserve">и сверстниками критерии планируемых </w:t>
      </w:r>
      <w:r w:rsidRPr="0018363B">
        <w:rPr>
          <w:rFonts w:ascii="Times New Roman" w:hAnsi="Times New Roman"/>
          <w:spacing w:val="-4"/>
          <w:sz w:val="24"/>
          <w:szCs w:val="24"/>
        </w:rPr>
        <w:t xml:space="preserve">результатов </w:t>
      </w:r>
      <w:r w:rsidRPr="0018363B">
        <w:rPr>
          <w:rFonts w:ascii="Times New Roman" w:hAnsi="Times New Roman"/>
          <w:sz w:val="24"/>
          <w:szCs w:val="24"/>
        </w:rPr>
        <w:t>и критерии оценки своей учебной</w:t>
      </w:r>
      <w:r w:rsidR="00EC1303">
        <w:rPr>
          <w:rFonts w:ascii="Times New Roman" w:hAnsi="Times New Roman"/>
          <w:sz w:val="24"/>
          <w:szCs w:val="24"/>
        </w:rPr>
        <w:t xml:space="preserve"> </w:t>
      </w:r>
      <w:r w:rsidRPr="0018363B">
        <w:rPr>
          <w:rFonts w:ascii="Times New Roman" w:hAnsi="Times New Roman"/>
          <w:sz w:val="24"/>
          <w:szCs w:val="24"/>
        </w:rPr>
        <w:t>деятельности;</w:t>
      </w:r>
    </w:p>
    <w:p w:rsidR="00357CC1" w:rsidRPr="0018363B" w:rsidRDefault="00357CC1" w:rsidP="008452CE">
      <w:pPr>
        <w:pStyle w:val="af2"/>
        <w:widowControl w:val="0"/>
        <w:numPr>
          <w:ilvl w:val="0"/>
          <w:numId w:val="41"/>
        </w:numPr>
        <w:tabs>
          <w:tab w:val="left" w:pos="1802"/>
          <w:tab w:val="left" w:pos="4058"/>
          <w:tab w:val="left" w:pos="4581"/>
          <w:tab w:val="left" w:pos="5281"/>
          <w:tab w:val="left" w:pos="6195"/>
          <w:tab w:val="left" w:pos="7489"/>
          <w:tab w:val="left" w:pos="9355"/>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систематизировать</w:t>
      </w:r>
      <w:r w:rsidRPr="0018363B">
        <w:rPr>
          <w:rFonts w:ascii="Times New Roman" w:hAnsi="Times New Roman"/>
          <w:sz w:val="24"/>
          <w:szCs w:val="24"/>
        </w:rPr>
        <w:tab/>
        <w:t>(в</w:t>
      </w:r>
      <w:r w:rsidRPr="0018363B">
        <w:rPr>
          <w:rFonts w:ascii="Times New Roman" w:hAnsi="Times New Roman"/>
          <w:sz w:val="24"/>
          <w:szCs w:val="24"/>
        </w:rPr>
        <w:tab/>
      </w:r>
      <w:r w:rsidRPr="0018363B">
        <w:rPr>
          <w:rFonts w:ascii="Times New Roman" w:hAnsi="Times New Roman"/>
          <w:spacing w:val="-3"/>
          <w:sz w:val="24"/>
          <w:szCs w:val="24"/>
        </w:rPr>
        <w:t>том</w:t>
      </w:r>
      <w:r w:rsidRPr="0018363B">
        <w:rPr>
          <w:rFonts w:ascii="Times New Roman" w:hAnsi="Times New Roman"/>
          <w:spacing w:val="-3"/>
          <w:sz w:val="24"/>
          <w:szCs w:val="24"/>
        </w:rPr>
        <w:tab/>
      </w:r>
      <w:r w:rsidRPr="0018363B">
        <w:rPr>
          <w:rFonts w:ascii="Times New Roman" w:hAnsi="Times New Roman"/>
          <w:sz w:val="24"/>
          <w:szCs w:val="24"/>
        </w:rPr>
        <w:t>числе</w:t>
      </w:r>
      <w:r w:rsidRPr="0018363B">
        <w:rPr>
          <w:rFonts w:ascii="Times New Roman" w:hAnsi="Times New Roman"/>
          <w:sz w:val="24"/>
          <w:szCs w:val="24"/>
        </w:rPr>
        <w:tab/>
        <w:t>выбирать</w:t>
      </w:r>
      <w:r w:rsidRPr="0018363B">
        <w:rPr>
          <w:rFonts w:ascii="Times New Roman" w:hAnsi="Times New Roman"/>
          <w:sz w:val="24"/>
          <w:szCs w:val="24"/>
        </w:rPr>
        <w:tab/>
        <w:t>приоритетные)</w:t>
      </w:r>
      <w:r w:rsidRPr="0018363B">
        <w:rPr>
          <w:rFonts w:ascii="Times New Roman" w:hAnsi="Times New Roman"/>
          <w:sz w:val="24"/>
          <w:szCs w:val="24"/>
        </w:rPr>
        <w:tab/>
        <w:t xml:space="preserve">критерии планируемых </w:t>
      </w:r>
      <w:r w:rsidRPr="0018363B">
        <w:rPr>
          <w:rFonts w:ascii="Times New Roman" w:hAnsi="Times New Roman"/>
          <w:spacing w:val="-3"/>
          <w:sz w:val="24"/>
          <w:szCs w:val="24"/>
        </w:rPr>
        <w:t xml:space="preserve">результатов </w:t>
      </w:r>
      <w:r w:rsidRPr="0018363B">
        <w:rPr>
          <w:rFonts w:ascii="Times New Roman" w:hAnsi="Times New Roman"/>
          <w:sz w:val="24"/>
          <w:szCs w:val="24"/>
        </w:rPr>
        <w:t>и оценки своей</w:t>
      </w:r>
      <w:r w:rsidR="00EC1303">
        <w:rPr>
          <w:rFonts w:ascii="Times New Roman" w:hAnsi="Times New Roman"/>
          <w:sz w:val="24"/>
          <w:szCs w:val="24"/>
        </w:rPr>
        <w:t xml:space="preserve"> </w:t>
      </w:r>
      <w:r w:rsidRPr="0018363B">
        <w:rPr>
          <w:rFonts w:ascii="Times New Roman" w:hAnsi="Times New Roman"/>
          <w:sz w:val="24"/>
          <w:szCs w:val="24"/>
        </w:rPr>
        <w:t>деятельности;</w:t>
      </w:r>
    </w:p>
    <w:p w:rsidR="00357CC1" w:rsidRPr="0018363B" w:rsidRDefault="00357CC1" w:rsidP="008452CE">
      <w:pPr>
        <w:pStyle w:val="af2"/>
        <w:widowControl w:val="0"/>
        <w:numPr>
          <w:ilvl w:val="0"/>
          <w:numId w:val="41"/>
        </w:numPr>
        <w:tabs>
          <w:tab w:val="left" w:pos="1742"/>
          <w:tab w:val="left" w:pos="2871"/>
          <w:tab w:val="left" w:pos="4453"/>
          <w:tab w:val="left" w:pos="5029"/>
          <w:tab w:val="left" w:pos="6443"/>
          <w:tab w:val="left" w:pos="7244"/>
          <w:tab w:val="left" w:pos="8899"/>
        </w:tabs>
        <w:autoSpaceDE w:val="0"/>
        <w:autoSpaceDN w:val="0"/>
        <w:spacing w:before="1"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отбирать</w:t>
      </w:r>
      <w:r w:rsidRPr="0018363B">
        <w:rPr>
          <w:rFonts w:ascii="Times New Roman" w:hAnsi="Times New Roman"/>
          <w:sz w:val="24"/>
          <w:szCs w:val="24"/>
        </w:rPr>
        <w:tab/>
        <w:t>инструменты</w:t>
      </w:r>
      <w:r w:rsidRPr="0018363B">
        <w:rPr>
          <w:rFonts w:ascii="Times New Roman" w:hAnsi="Times New Roman"/>
          <w:sz w:val="24"/>
          <w:szCs w:val="24"/>
        </w:rPr>
        <w:tab/>
        <w:t>для</w:t>
      </w:r>
      <w:r w:rsidRPr="0018363B">
        <w:rPr>
          <w:rFonts w:ascii="Times New Roman" w:hAnsi="Times New Roman"/>
          <w:sz w:val="24"/>
          <w:szCs w:val="24"/>
        </w:rPr>
        <w:tab/>
        <w:t>оценивания</w:t>
      </w:r>
      <w:r w:rsidRPr="0018363B">
        <w:rPr>
          <w:rFonts w:ascii="Times New Roman" w:hAnsi="Times New Roman"/>
          <w:sz w:val="24"/>
          <w:szCs w:val="24"/>
        </w:rPr>
        <w:tab/>
        <w:t>своей</w:t>
      </w:r>
      <w:r w:rsidRPr="0018363B">
        <w:rPr>
          <w:rFonts w:ascii="Times New Roman" w:hAnsi="Times New Roman"/>
          <w:sz w:val="24"/>
          <w:szCs w:val="24"/>
        </w:rPr>
        <w:tab/>
        <w:t>деятельности,</w:t>
      </w:r>
      <w:r w:rsidRPr="0018363B">
        <w:rPr>
          <w:rFonts w:ascii="Times New Roman" w:hAnsi="Times New Roman"/>
          <w:sz w:val="24"/>
          <w:szCs w:val="24"/>
        </w:rPr>
        <w:tab/>
        <w:t>осуществлять самоконтроль своей деятельности в рамках предложенных условий и</w:t>
      </w:r>
      <w:r w:rsidR="00EC1303">
        <w:rPr>
          <w:rFonts w:ascii="Times New Roman" w:hAnsi="Times New Roman"/>
          <w:sz w:val="24"/>
          <w:szCs w:val="24"/>
        </w:rPr>
        <w:t xml:space="preserve"> </w:t>
      </w:r>
      <w:r w:rsidRPr="0018363B">
        <w:rPr>
          <w:rFonts w:ascii="Times New Roman" w:hAnsi="Times New Roman"/>
          <w:sz w:val="24"/>
          <w:szCs w:val="24"/>
        </w:rPr>
        <w:t>требований;</w:t>
      </w:r>
    </w:p>
    <w:p w:rsidR="00357CC1" w:rsidRPr="0018363B" w:rsidRDefault="00357CC1" w:rsidP="008452CE">
      <w:pPr>
        <w:pStyle w:val="af2"/>
        <w:widowControl w:val="0"/>
        <w:numPr>
          <w:ilvl w:val="0"/>
          <w:numId w:val="41"/>
        </w:numPr>
        <w:tabs>
          <w:tab w:val="left" w:pos="174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оценивать свою деятельность, аргументируя причины достижения или отсутствия планируемого</w:t>
      </w:r>
      <w:r w:rsidR="00EC1303">
        <w:rPr>
          <w:rFonts w:ascii="Times New Roman" w:hAnsi="Times New Roman"/>
          <w:sz w:val="24"/>
          <w:szCs w:val="24"/>
        </w:rPr>
        <w:t xml:space="preserve"> </w:t>
      </w:r>
      <w:r w:rsidRPr="0018363B">
        <w:rPr>
          <w:rFonts w:ascii="Times New Roman" w:hAnsi="Times New Roman"/>
          <w:spacing w:val="-3"/>
          <w:sz w:val="24"/>
          <w:szCs w:val="24"/>
        </w:rPr>
        <w:t>результата;</w:t>
      </w:r>
    </w:p>
    <w:p w:rsidR="00357CC1" w:rsidRPr="0018363B" w:rsidRDefault="00357CC1" w:rsidP="008452CE">
      <w:pPr>
        <w:pStyle w:val="af2"/>
        <w:widowControl w:val="0"/>
        <w:numPr>
          <w:ilvl w:val="0"/>
          <w:numId w:val="41"/>
        </w:numPr>
        <w:tabs>
          <w:tab w:val="left" w:pos="174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pacing w:val="-3"/>
          <w:sz w:val="24"/>
          <w:szCs w:val="24"/>
        </w:rPr>
        <w:t>находить</w:t>
      </w:r>
      <w:r w:rsidRPr="0018363B">
        <w:rPr>
          <w:rFonts w:ascii="Times New Roman" w:hAnsi="Times New Roman"/>
          <w:sz w:val="24"/>
          <w:szCs w:val="24"/>
        </w:rPr>
        <w:t>достаточныесредствадлявыполненияучебныхдействийвизменяющейся ситуации и/или при отсутствии планируемого</w:t>
      </w:r>
      <w:r w:rsidR="00EC1303">
        <w:rPr>
          <w:rFonts w:ascii="Times New Roman" w:hAnsi="Times New Roman"/>
          <w:sz w:val="24"/>
          <w:szCs w:val="24"/>
        </w:rPr>
        <w:t xml:space="preserve"> </w:t>
      </w:r>
      <w:r w:rsidRPr="0018363B">
        <w:rPr>
          <w:rFonts w:ascii="Times New Roman" w:hAnsi="Times New Roman"/>
          <w:spacing w:val="-3"/>
          <w:sz w:val="24"/>
          <w:szCs w:val="24"/>
        </w:rPr>
        <w:t>результата;</w:t>
      </w:r>
    </w:p>
    <w:p w:rsidR="00357CC1" w:rsidRPr="0018363B" w:rsidRDefault="00357CC1" w:rsidP="008452CE">
      <w:pPr>
        <w:pStyle w:val="af2"/>
        <w:widowControl w:val="0"/>
        <w:numPr>
          <w:ilvl w:val="0"/>
          <w:numId w:val="41"/>
        </w:numPr>
        <w:tabs>
          <w:tab w:val="left" w:pos="1802"/>
        </w:tabs>
        <w:autoSpaceDE w:val="0"/>
        <w:autoSpaceDN w:val="0"/>
        <w:spacing w:before="66"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 xml:space="preserve">работая по своему </w:t>
      </w:r>
      <w:r w:rsidRPr="0018363B">
        <w:rPr>
          <w:rFonts w:ascii="Times New Roman" w:hAnsi="Times New Roman"/>
          <w:spacing w:val="-4"/>
          <w:sz w:val="24"/>
          <w:szCs w:val="24"/>
        </w:rPr>
        <w:t xml:space="preserve">плану, </w:t>
      </w:r>
      <w:r w:rsidRPr="0018363B">
        <w:rPr>
          <w:rFonts w:ascii="Times New Roman" w:hAnsi="Times New Roman"/>
          <w:sz w:val="24"/>
          <w:szCs w:val="24"/>
        </w:rPr>
        <w:t xml:space="preserve">вносить коррективы в текущую деятельность на основе анализа изменений ситуации для получения запланированных характеристик </w:t>
      </w:r>
      <w:r w:rsidRPr="0018363B">
        <w:rPr>
          <w:rFonts w:ascii="Times New Roman" w:hAnsi="Times New Roman"/>
          <w:spacing w:val="-3"/>
          <w:sz w:val="24"/>
          <w:szCs w:val="24"/>
        </w:rPr>
        <w:t>продукта/результата;</w:t>
      </w:r>
    </w:p>
    <w:p w:rsidR="00357CC1" w:rsidRPr="0018363B" w:rsidRDefault="00357CC1" w:rsidP="008452CE">
      <w:pPr>
        <w:pStyle w:val="af2"/>
        <w:widowControl w:val="0"/>
        <w:numPr>
          <w:ilvl w:val="0"/>
          <w:numId w:val="41"/>
        </w:numPr>
        <w:tabs>
          <w:tab w:val="left" w:pos="1742"/>
        </w:tabs>
        <w:autoSpaceDE w:val="0"/>
        <w:autoSpaceDN w:val="0"/>
        <w:spacing w:before="1"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w:t>
      </w:r>
      <w:r w:rsidR="00EC1303">
        <w:rPr>
          <w:rFonts w:ascii="Times New Roman" w:hAnsi="Times New Roman"/>
          <w:sz w:val="24"/>
          <w:szCs w:val="24"/>
        </w:rPr>
        <w:t xml:space="preserve"> </w:t>
      </w:r>
      <w:r w:rsidRPr="0018363B">
        <w:rPr>
          <w:rFonts w:ascii="Times New Roman" w:hAnsi="Times New Roman"/>
          <w:sz w:val="24"/>
          <w:szCs w:val="24"/>
        </w:rPr>
        <w:t>продукта;</w:t>
      </w:r>
    </w:p>
    <w:p w:rsidR="00357CC1" w:rsidRPr="0018363B" w:rsidRDefault="00357CC1" w:rsidP="008452CE">
      <w:pPr>
        <w:pStyle w:val="af2"/>
        <w:widowControl w:val="0"/>
        <w:numPr>
          <w:ilvl w:val="0"/>
          <w:numId w:val="41"/>
        </w:numPr>
        <w:tabs>
          <w:tab w:val="left" w:pos="174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сверять свои действия с целью и, при необходимости, исправлять ошибки самостоятельно.</w:t>
      </w:r>
    </w:p>
    <w:p w:rsidR="00357CC1" w:rsidRPr="0018363B" w:rsidRDefault="00357CC1" w:rsidP="008452CE">
      <w:pPr>
        <w:pStyle w:val="af2"/>
        <w:widowControl w:val="0"/>
        <w:numPr>
          <w:ilvl w:val="0"/>
          <w:numId w:val="33"/>
        </w:numPr>
        <w:tabs>
          <w:tab w:val="left" w:pos="360"/>
        </w:tabs>
        <w:autoSpaceDE w:val="0"/>
        <w:autoSpaceDN w:val="0"/>
        <w:spacing w:after="0" w:line="240" w:lineRule="auto"/>
        <w:ind w:left="0" w:right="-31" w:firstLine="0"/>
        <w:contextualSpacing w:val="0"/>
        <w:jc w:val="both"/>
        <w:rPr>
          <w:rFonts w:ascii="Times New Roman" w:hAnsi="Times New Roman"/>
          <w:sz w:val="24"/>
          <w:szCs w:val="24"/>
        </w:rPr>
      </w:pPr>
      <w:r w:rsidRPr="0018363B">
        <w:rPr>
          <w:rFonts w:ascii="Times New Roman" w:hAnsi="Times New Roman"/>
          <w:spacing w:val="-4"/>
          <w:sz w:val="24"/>
          <w:szCs w:val="24"/>
        </w:rPr>
        <w:t xml:space="preserve">Умение </w:t>
      </w:r>
      <w:r w:rsidRPr="0018363B">
        <w:rPr>
          <w:rFonts w:ascii="Times New Roman" w:hAnsi="Times New Roman"/>
          <w:sz w:val="24"/>
          <w:szCs w:val="24"/>
        </w:rPr>
        <w:t>оценивать правильность выполнения учебной задачи, собственные возможности ее решения. Обучающийся</w:t>
      </w:r>
      <w:r w:rsidR="00EC1303">
        <w:rPr>
          <w:rFonts w:ascii="Times New Roman" w:hAnsi="Times New Roman"/>
          <w:sz w:val="24"/>
          <w:szCs w:val="24"/>
        </w:rPr>
        <w:t xml:space="preserve"> </w:t>
      </w:r>
      <w:r w:rsidRPr="0018363B">
        <w:rPr>
          <w:rFonts w:ascii="Times New Roman" w:hAnsi="Times New Roman"/>
          <w:sz w:val="24"/>
          <w:szCs w:val="24"/>
        </w:rPr>
        <w:t>сможет:</w:t>
      </w:r>
    </w:p>
    <w:p w:rsidR="00357CC1" w:rsidRPr="0018363B" w:rsidRDefault="00357CC1" w:rsidP="008452CE">
      <w:pPr>
        <w:pStyle w:val="af2"/>
        <w:widowControl w:val="0"/>
        <w:numPr>
          <w:ilvl w:val="0"/>
          <w:numId w:val="42"/>
        </w:numPr>
        <w:tabs>
          <w:tab w:val="left" w:pos="168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определять критерии правильности (корректности) выполнения учебной</w:t>
      </w:r>
      <w:r w:rsidR="00EC1303">
        <w:rPr>
          <w:rFonts w:ascii="Times New Roman" w:hAnsi="Times New Roman"/>
          <w:sz w:val="24"/>
          <w:szCs w:val="24"/>
        </w:rPr>
        <w:t xml:space="preserve"> </w:t>
      </w:r>
      <w:r w:rsidRPr="0018363B">
        <w:rPr>
          <w:rFonts w:ascii="Times New Roman" w:hAnsi="Times New Roman"/>
          <w:sz w:val="24"/>
          <w:szCs w:val="24"/>
        </w:rPr>
        <w:t>задачи;</w:t>
      </w:r>
    </w:p>
    <w:p w:rsidR="00357CC1" w:rsidRPr="0018363B" w:rsidRDefault="00357CC1" w:rsidP="008452CE">
      <w:pPr>
        <w:pStyle w:val="af2"/>
        <w:widowControl w:val="0"/>
        <w:numPr>
          <w:ilvl w:val="0"/>
          <w:numId w:val="42"/>
        </w:numPr>
        <w:tabs>
          <w:tab w:val="left" w:pos="168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анализировать и обосновывать применение соответствующего инструментария для выполнения учебной</w:t>
      </w:r>
      <w:r w:rsidR="00EC1303">
        <w:rPr>
          <w:rFonts w:ascii="Times New Roman" w:hAnsi="Times New Roman"/>
          <w:sz w:val="24"/>
          <w:szCs w:val="24"/>
        </w:rPr>
        <w:t xml:space="preserve"> </w:t>
      </w:r>
      <w:r w:rsidRPr="0018363B">
        <w:rPr>
          <w:rFonts w:ascii="Times New Roman" w:hAnsi="Times New Roman"/>
          <w:sz w:val="24"/>
          <w:szCs w:val="24"/>
        </w:rPr>
        <w:t>задачи;</w:t>
      </w:r>
    </w:p>
    <w:p w:rsidR="00357CC1" w:rsidRPr="0018363B" w:rsidRDefault="00357CC1" w:rsidP="008452CE">
      <w:pPr>
        <w:pStyle w:val="af2"/>
        <w:widowControl w:val="0"/>
        <w:numPr>
          <w:ilvl w:val="0"/>
          <w:numId w:val="42"/>
        </w:numPr>
        <w:tabs>
          <w:tab w:val="left" w:pos="168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 xml:space="preserve">свободно пользоваться выработанными критериями оценки и самооценки, </w:t>
      </w:r>
      <w:r w:rsidRPr="0018363B">
        <w:rPr>
          <w:rFonts w:ascii="Times New Roman" w:hAnsi="Times New Roman"/>
          <w:spacing w:val="-4"/>
          <w:sz w:val="24"/>
          <w:szCs w:val="24"/>
        </w:rPr>
        <w:t>исходя</w:t>
      </w:r>
      <w:r w:rsidR="00EC1303">
        <w:rPr>
          <w:rFonts w:ascii="Times New Roman" w:hAnsi="Times New Roman"/>
          <w:spacing w:val="-4"/>
          <w:sz w:val="24"/>
          <w:szCs w:val="24"/>
        </w:rPr>
        <w:t xml:space="preserve"> </w:t>
      </w:r>
      <w:r w:rsidRPr="0018363B">
        <w:rPr>
          <w:rFonts w:ascii="Times New Roman" w:hAnsi="Times New Roman"/>
          <w:sz w:val="24"/>
          <w:szCs w:val="24"/>
        </w:rPr>
        <w:t xml:space="preserve">из цели и имеющихся средств, различая </w:t>
      </w:r>
      <w:r w:rsidRPr="0018363B">
        <w:rPr>
          <w:rFonts w:ascii="Times New Roman" w:hAnsi="Times New Roman"/>
          <w:spacing w:val="-4"/>
          <w:sz w:val="24"/>
          <w:szCs w:val="24"/>
        </w:rPr>
        <w:t xml:space="preserve">результат </w:t>
      </w:r>
      <w:r w:rsidRPr="0018363B">
        <w:rPr>
          <w:rFonts w:ascii="Times New Roman" w:hAnsi="Times New Roman"/>
          <w:sz w:val="24"/>
          <w:szCs w:val="24"/>
        </w:rPr>
        <w:t>и способы</w:t>
      </w:r>
      <w:r w:rsidR="00EC1303">
        <w:rPr>
          <w:rFonts w:ascii="Times New Roman" w:hAnsi="Times New Roman"/>
          <w:sz w:val="24"/>
          <w:szCs w:val="24"/>
        </w:rPr>
        <w:t xml:space="preserve"> </w:t>
      </w:r>
      <w:r w:rsidRPr="0018363B">
        <w:rPr>
          <w:rFonts w:ascii="Times New Roman" w:hAnsi="Times New Roman"/>
          <w:sz w:val="24"/>
          <w:szCs w:val="24"/>
        </w:rPr>
        <w:t>действий;</w:t>
      </w:r>
    </w:p>
    <w:p w:rsidR="00357CC1" w:rsidRPr="0018363B" w:rsidRDefault="00357CC1" w:rsidP="008452CE">
      <w:pPr>
        <w:pStyle w:val="af2"/>
        <w:widowControl w:val="0"/>
        <w:numPr>
          <w:ilvl w:val="0"/>
          <w:numId w:val="42"/>
        </w:numPr>
        <w:tabs>
          <w:tab w:val="left" w:pos="168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 xml:space="preserve">оценивать </w:t>
      </w:r>
      <w:r w:rsidRPr="0018363B">
        <w:rPr>
          <w:rFonts w:ascii="Times New Roman" w:hAnsi="Times New Roman"/>
          <w:spacing w:val="-3"/>
          <w:sz w:val="24"/>
          <w:szCs w:val="24"/>
        </w:rPr>
        <w:t xml:space="preserve">продукт </w:t>
      </w:r>
      <w:r w:rsidRPr="0018363B">
        <w:rPr>
          <w:rFonts w:ascii="Times New Roman" w:hAnsi="Times New Roman"/>
          <w:sz w:val="24"/>
          <w:szCs w:val="24"/>
        </w:rPr>
        <w:t>своей деятельности по заданным и/или самостоятельно определенным критериям в соответствии с целью</w:t>
      </w:r>
      <w:r w:rsidR="00EC1303">
        <w:rPr>
          <w:rFonts w:ascii="Times New Roman" w:hAnsi="Times New Roman"/>
          <w:sz w:val="24"/>
          <w:szCs w:val="24"/>
        </w:rPr>
        <w:t xml:space="preserve"> </w:t>
      </w:r>
      <w:r w:rsidRPr="0018363B">
        <w:rPr>
          <w:rFonts w:ascii="Times New Roman" w:hAnsi="Times New Roman"/>
          <w:sz w:val="24"/>
          <w:szCs w:val="24"/>
        </w:rPr>
        <w:lastRenderedPageBreak/>
        <w:t>деятельности;</w:t>
      </w:r>
    </w:p>
    <w:p w:rsidR="00357CC1" w:rsidRPr="0018363B" w:rsidRDefault="00357CC1" w:rsidP="008452CE">
      <w:pPr>
        <w:pStyle w:val="af2"/>
        <w:widowControl w:val="0"/>
        <w:numPr>
          <w:ilvl w:val="0"/>
          <w:numId w:val="42"/>
        </w:numPr>
        <w:tabs>
          <w:tab w:val="left" w:pos="168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w:t>
      </w:r>
      <w:r w:rsidR="00EC1303">
        <w:rPr>
          <w:rFonts w:ascii="Times New Roman" w:hAnsi="Times New Roman"/>
          <w:sz w:val="24"/>
          <w:szCs w:val="24"/>
        </w:rPr>
        <w:t xml:space="preserve"> </w:t>
      </w:r>
      <w:r w:rsidRPr="0018363B">
        <w:rPr>
          <w:rFonts w:ascii="Times New Roman" w:hAnsi="Times New Roman"/>
          <w:sz w:val="24"/>
          <w:szCs w:val="24"/>
        </w:rPr>
        <w:t>ресурсов;</w:t>
      </w:r>
    </w:p>
    <w:p w:rsidR="00357CC1" w:rsidRPr="0018363B" w:rsidRDefault="00357CC1" w:rsidP="008452CE">
      <w:pPr>
        <w:pStyle w:val="af2"/>
        <w:widowControl w:val="0"/>
        <w:numPr>
          <w:ilvl w:val="0"/>
          <w:numId w:val="42"/>
        </w:numPr>
        <w:tabs>
          <w:tab w:val="left" w:pos="1682"/>
        </w:tabs>
        <w:autoSpaceDE w:val="0"/>
        <w:autoSpaceDN w:val="0"/>
        <w:spacing w:before="1"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фиксировать и анализировать динамику собственных образовательных</w:t>
      </w:r>
      <w:r w:rsidR="00EC1303">
        <w:rPr>
          <w:rFonts w:ascii="Times New Roman" w:hAnsi="Times New Roman"/>
          <w:sz w:val="24"/>
          <w:szCs w:val="24"/>
        </w:rPr>
        <w:t xml:space="preserve"> </w:t>
      </w:r>
      <w:r w:rsidRPr="0018363B">
        <w:rPr>
          <w:rFonts w:ascii="Times New Roman" w:hAnsi="Times New Roman"/>
          <w:spacing w:val="-3"/>
          <w:sz w:val="24"/>
          <w:szCs w:val="24"/>
        </w:rPr>
        <w:t>результатов.</w:t>
      </w:r>
    </w:p>
    <w:p w:rsidR="00357CC1" w:rsidRPr="0018363B" w:rsidRDefault="00357CC1" w:rsidP="008452CE">
      <w:pPr>
        <w:pStyle w:val="af2"/>
        <w:widowControl w:val="0"/>
        <w:numPr>
          <w:ilvl w:val="0"/>
          <w:numId w:val="33"/>
        </w:numPr>
        <w:tabs>
          <w:tab w:val="left" w:pos="360"/>
        </w:tabs>
        <w:autoSpaceDE w:val="0"/>
        <w:autoSpaceDN w:val="0"/>
        <w:spacing w:after="0" w:line="240" w:lineRule="auto"/>
        <w:ind w:left="0" w:right="-31" w:firstLine="0"/>
        <w:contextualSpacing w:val="0"/>
        <w:jc w:val="both"/>
        <w:rPr>
          <w:rFonts w:ascii="Times New Roman" w:hAnsi="Times New Roman"/>
          <w:sz w:val="24"/>
          <w:szCs w:val="24"/>
        </w:rPr>
      </w:pPr>
      <w:r w:rsidRPr="0018363B">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w:t>
      </w:r>
      <w:r w:rsidR="00EC1303">
        <w:rPr>
          <w:rFonts w:ascii="Times New Roman" w:hAnsi="Times New Roman"/>
          <w:sz w:val="24"/>
          <w:szCs w:val="24"/>
        </w:rPr>
        <w:t xml:space="preserve"> </w:t>
      </w:r>
      <w:r w:rsidRPr="0018363B">
        <w:rPr>
          <w:rFonts w:ascii="Times New Roman" w:hAnsi="Times New Roman"/>
          <w:sz w:val="24"/>
          <w:szCs w:val="24"/>
        </w:rPr>
        <w:t>сможет:</w:t>
      </w:r>
    </w:p>
    <w:p w:rsidR="00357CC1" w:rsidRPr="0018363B" w:rsidRDefault="00357CC1" w:rsidP="008452CE">
      <w:pPr>
        <w:pStyle w:val="af2"/>
        <w:widowControl w:val="0"/>
        <w:numPr>
          <w:ilvl w:val="0"/>
          <w:numId w:val="43"/>
        </w:numPr>
        <w:tabs>
          <w:tab w:val="left" w:pos="168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pacing w:val="-3"/>
          <w:sz w:val="24"/>
          <w:szCs w:val="24"/>
        </w:rPr>
        <w:t>наблюдать</w:t>
      </w:r>
      <w:r w:rsidRPr="0018363B">
        <w:rPr>
          <w:rFonts w:ascii="Times New Roman" w:hAnsi="Times New Roman"/>
          <w:sz w:val="24"/>
          <w:szCs w:val="24"/>
        </w:rPr>
        <w:t>ианализироватьсобственнуюучебнуюипознавательнуюдеятельностьи деятельность других обучающихся в процессе</w:t>
      </w:r>
      <w:r w:rsidR="00EC1303">
        <w:rPr>
          <w:rFonts w:ascii="Times New Roman" w:hAnsi="Times New Roman"/>
          <w:sz w:val="24"/>
          <w:szCs w:val="24"/>
        </w:rPr>
        <w:t xml:space="preserve"> </w:t>
      </w:r>
      <w:r w:rsidRPr="0018363B">
        <w:rPr>
          <w:rFonts w:ascii="Times New Roman" w:hAnsi="Times New Roman"/>
          <w:sz w:val="24"/>
          <w:szCs w:val="24"/>
        </w:rPr>
        <w:t>взаимопроверки;</w:t>
      </w:r>
    </w:p>
    <w:p w:rsidR="00357CC1" w:rsidRPr="0018363B" w:rsidRDefault="00357CC1" w:rsidP="008452CE">
      <w:pPr>
        <w:pStyle w:val="af2"/>
        <w:widowControl w:val="0"/>
        <w:numPr>
          <w:ilvl w:val="0"/>
          <w:numId w:val="43"/>
        </w:numPr>
        <w:tabs>
          <w:tab w:val="left" w:pos="168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 xml:space="preserve">соотносить реальные и планируемые </w:t>
      </w:r>
      <w:r w:rsidRPr="0018363B">
        <w:rPr>
          <w:rFonts w:ascii="Times New Roman" w:hAnsi="Times New Roman"/>
          <w:spacing w:val="-3"/>
          <w:sz w:val="24"/>
          <w:szCs w:val="24"/>
        </w:rPr>
        <w:t xml:space="preserve">результаты </w:t>
      </w:r>
      <w:r w:rsidRPr="0018363B">
        <w:rPr>
          <w:rFonts w:ascii="Times New Roman" w:hAnsi="Times New Roman"/>
          <w:sz w:val="24"/>
          <w:szCs w:val="24"/>
        </w:rPr>
        <w:t>индивидуальной образовательной деятельности и делать</w:t>
      </w:r>
      <w:r w:rsidR="00EC1303">
        <w:rPr>
          <w:rFonts w:ascii="Times New Roman" w:hAnsi="Times New Roman"/>
          <w:sz w:val="24"/>
          <w:szCs w:val="24"/>
        </w:rPr>
        <w:t xml:space="preserve"> </w:t>
      </w:r>
      <w:r w:rsidRPr="0018363B">
        <w:rPr>
          <w:rFonts w:ascii="Times New Roman" w:hAnsi="Times New Roman"/>
          <w:sz w:val="24"/>
          <w:szCs w:val="24"/>
        </w:rPr>
        <w:t>выводы;</w:t>
      </w:r>
    </w:p>
    <w:p w:rsidR="00357CC1" w:rsidRPr="0018363B" w:rsidRDefault="00357CC1" w:rsidP="008452CE">
      <w:pPr>
        <w:pStyle w:val="af2"/>
        <w:widowControl w:val="0"/>
        <w:numPr>
          <w:ilvl w:val="0"/>
          <w:numId w:val="43"/>
        </w:numPr>
        <w:tabs>
          <w:tab w:val="left" w:pos="168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принимать решение в учебной ситуации и нести за него</w:t>
      </w:r>
      <w:r w:rsidR="00EC1303">
        <w:rPr>
          <w:rFonts w:ascii="Times New Roman" w:hAnsi="Times New Roman"/>
          <w:sz w:val="24"/>
          <w:szCs w:val="24"/>
        </w:rPr>
        <w:t xml:space="preserve"> </w:t>
      </w:r>
      <w:r w:rsidRPr="0018363B">
        <w:rPr>
          <w:rFonts w:ascii="Times New Roman" w:hAnsi="Times New Roman"/>
          <w:sz w:val="24"/>
          <w:szCs w:val="24"/>
        </w:rPr>
        <w:t>ответственность;</w:t>
      </w:r>
    </w:p>
    <w:p w:rsidR="00357CC1" w:rsidRPr="0018363B" w:rsidRDefault="00357CC1" w:rsidP="008452CE">
      <w:pPr>
        <w:pStyle w:val="af2"/>
        <w:widowControl w:val="0"/>
        <w:numPr>
          <w:ilvl w:val="0"/>
          <w:numId w:val="43"/>
        </w:numPr>
        <w:tabs>
          <w:tab w:val="left" w:pos="168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 xml:space="preserve">самостоятельно определять причины своего успеха или неуспеха и </w:t>
      </w:r>
      <w:r w:rsidRPr="0018363B">
        <w:rPr>
          <w:rFonts w:ascii="Times New Roman" w:hAnsi="Times New Roman"/>
          <w:spacing w:val="-3"/>
          <w:sz w:val="24"/>
          <w:szCs w:val="24"/>
        </w:rPr>
        <w:t xml:space="preserve">находить </w:t>
      </w:r>
      <w:r w:rsidRPr="0018363B">
        <w:rPr>
          <w:rFonts w:ascii="Times New Roman" w:hAnsi="Times New Roman"/>
          <w:sz w:val="24"/>
          <w:szCs w:val="24"/>
        </w:rPr>
        <w:t xml:space="preserve">способы </w:t>
      </w:r>
      <w:r w:rsidRPr="0018363B">
        <w:rPr>
          <w:rFonts w:ascii="Times New Roman" w:hAnsi="Times New Roman"/>
          <w:spacing w:val="-4"/>
          <w:sz w:val="24"/>
          <w:szCs w:val="24"/>
        </w:rPr>
        <w:t xml:space="preserve">выхода </w:t>
      </w:r>
      <w:r w:rsidRPr="0018363B">
        <w:rPr>
          <w:rFonts w:ascii="Times New Roman" w:hAnsi="Times New Roman"/>
          <w:sz w:val="24"/>
          <w:szCs w:val="24"/>
        </w:rPr>
        <w:t>из ситуации неуспеха;</w:t>
      </w:r>
    </w:p>
    <w:p w:rsidR="00357CC1" w:rsidRPr="0018363B" w:rsidRDefault="00357CC1" w:rsidP="008452CE">
      <w:pPr>
        <w:pStyle w:val="af2"/>
        <w:widowControl w:val="0"/>
        <w:numPr>
          <w:ilvl w:val="0"/>
          <w:numId w:val="43"/>
        </w:numPr>
        <w:tabs>
          <w:tab w:val="left" w:pos="168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 xml:space="preserve">ретроспективно определять, какие действия по решению учебной </w:t>
      </w:r>
      <w:r w:rsidRPr="0018363B">
        <w:rPr>
          <w:rFonts w:ascii="Times New Roman" w:hAnsi="Times New Roman"/>
          <w:spacing w:val="-3"/>
          <w:sz w:val="24"/>
          <w:szCs w:val="24"/>
        </w:rPr>
        <w:t xml:space="preserve">задачи </w:t>
      </w:r>
      <w:r w:rsidRPr="0018363B">
        <w:rPr>
          <w:rFonts w:ascii="Times New Roman" w:hAnsi="Times New Roman"/>
          <w:sz w:val="24"/>
          <w:szCs w:val="24"/>
        </w:rPr>
        <w:t>или параметры этих действий привели к получению имеющегося продукта учебной деятельности;</w:t>
      </w:r>
    </w:p>
    <w:p w:rsidR="00357CC1" w:rsidRPr="0018363B" w:rsidRDefault="00357CC1" w:rsidP="008452CE">
      <w:pPr>
        <w:pStyle w:val="af2"/>
        <w:widowControl w:val="0"/>
        <w:numPr>
          <w:ilvl w:val="0"/>
          <w:numId w:val="43"/>
        </w:numPr>
        <w:tabs>
          <w:tab w:val="left" w:pos="168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w:t>
      </w:r>
      <w:proofErr w:type="gramStart"/>
      <w:r w:rsidRPr="0018363B">
        <w:rPr>
          <w:rFonts w:ascii="Times New Roman" w:hAnsi="Times New Roman"/>
          <w:sz w:val="24"/>
          <w:szCs w:val="24"/>
        </w:rPr>
        <w:t>,э</w:t>
      </w:r>
      <w:proofErr w:type="gramEnd"/>
      <w:r w:rsidRPr="0018363B">
        <w:rPr>
          <w:rFonts w:ascii="Times New Roman" w:hAnsi="Times New Roman"/>
          <w:sz w:val="24"/>
          <w:szCs w:val="24"/>
        </w:rPr>
        <w:t>ффекта восстановления (ослабления проявлений утомления), эффекта активизации (повышения психофизиологической</w:t>
      </w:r>
      <w:r w:rsidR="00EC1303">
        <w:rPr>
          <w:rFonts w:ascii="Times New Roman" w:hAnsi="Times New Roman"/>
          <w:sz w:val="24"/>
          <w:szCs w:val="24"/>
        </w:rPr>
        <w:t xml:space="preserve"> </w:t>
      </w:r>
      <w:r w:rsidRPr="0018363B">
        <w:rPr>
          <w:rFonts w:ascii="Times New Roman" w:hAnsi="Times New Roman"/>
          <w:sz w:val="24"/>
          <w:szCs w:val="24"/>
        </w:rPr>
        <w:t>реактивности).</w:t>
      </w:r>
    </w:p>
    <w:p w:rsidR="00357CC1" w:rsidRPr="0018363B" w:rsidRDefault="00357CC1" w:rsidP="008452CE">
      <w:pPr>
        <w:pStyle w:val="1"/>
        <w:spacing w:before="5" w:line="274" w:lineRule="exact"/>
        <w:ind w:right="-31"/>
        <w:jc w:val="both"/>
        <w:rPr>
          <w:rFonts w:ascii="Times New Roman" w:hAnsi="Times New Roman" w:cs="Times New Roman"/>
          <w:sz w:val="24"/>
          <w:szCs w:val="24"/>
        </w:rPr>
      </w:pPr>
      <w:r w:rsidRPr="0018363B">
        <w:rPr>
          <w:rFonts w:ascii="Times New Roman" w:hAnsi="Times New Roman" w:cs="Times New Roman"/>
          <w:sz w:val="24"/>
          <w:szCs w:val="24"/>
        </w:rPr>
        <w:t>Познавательные УУД</w:t>
      </w:r>
    </w:p>
    <w:p w:rsidR="00357CC1" w:rsidRPr="0018363B" w:rsidRDefault="00357CC1" w:rsidP="008452CE">
      <w:pPr>
        <w:pStyle w:val="af2"/>
        <w:widowControl w:val="0"/>
        <w:numPr>
          <w:ilvl w:val="0"/>
          <w:numId w:val="33"/>
        </w:numPr>
        <w:tabs>
          <w:tab w:val="left" w:pos="360"/>
        </w:tabs>
        <w:autoSpaceDE w:val="0"/>
        <w:autoSpaceDN w:val="0"/>
        <w:spacing w:after="0" w:line="240" w:lineRule="auto"/>
        <w:ind w:left="0" w:right="-31" w:firstLine="0"/>
        <w:contextualSpacing w:val="0"/>
        <w:jc w:val="both"/>
        <w:rPr>
          <w:rFonts w:ascii="Times New Roman" w:hAnsi="Times New Roman"/>
          <w:sz w:val="24"/>
          <w:szCs w:val="24"/>
        </w:rPr>
      </w:pPr>
      <w:r w:rsidRPr="0018363B">
        <w:rPr>
          <w:rFonts w:ascii="Times New Roman" w:hAnsi="Times New Roman"/>
          <w:spacing w:val="-4"/>
          <w:sz w:val="24"/>
          <w:szCs w:val="24"/>
        </w:rPr>
        <w:t xml:space="preserve">Умение </w:t>
      </w:r>
      <w:r w:rsidRPr="0018363B">
        <w:rPr>
          <w:rFonts w:ascii="Times New Roman" w:hAnsi="Times New Roman"/>
          <w:sz w:val="24"/>
          <w:szCs w:val="24"/>
        </w:rPr>
        <w:t>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w:t>
      </w:r>
      <w:r w:rsidR="00EC1303">
        <w:rPr>
          <w:rFonts w:ascii="Times New Roman" w:hAnsi="Times New Roman"/>
          <w:sz w:val="24"/>
          <w:szCs w:val="24"/>
        </w:rPr>
        <w:t xml:space="preserve"> </w:t>
      </w:r>
      <w:r w:rsidRPr="0018363B">
        <w:rPr>
          <w:rFonts w:ascii="Times New Roman" w:hAnsi="Times New Roman"/>
          <w:sz w:val="24"/>
          <w:szCs w:val="24"/>
        </w:rPr>
        <w:t>сможет:</w:t>
      </w:r>
    </w:p>
    <w:p w:rsidR="00357CC1" w:rsidRPr="0018363B" w:rsidRDefault="00357CC1" w:rsidP="008452CE">
      <w:pPr>
        <w:pStyle w:val="af2"/>
        <w:widowControl w:val="0"/>
        <w:numPr>
          <w:ilvl w:val="0"/>
          <w:numId w:val="44"/>
        </w:numPr>
        <w:tabs>
          <w:tab w:val="clear" w:pos="2042"/>
          <w:tab w:val="num" w:pos="0"/>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подбирать слова, соподчиненные ключевому </w:t>
      </w:r>
      <w:r w:rsidRPr="0018363B">
        <w:rPr>
          <w:rFonts w:ascii="Times New Roman" w:hAnsi="Times New Roman"/>
          <w:spacing w:val="-6"/>
          <w:sz w:val="24"/>
          <w:szCs w:val="24"/>
        </w:rPr>
        <w:t xml:space="preserve">слову, </w:t>
      </w:r>
      <w:r w:rsidRPr="0018363B">
        <w:rPr>
          <w:rFonts w:ascii="Times New Roman" w:hAnsi="Times New Roman"/>
          <w:sz w:val="24"/>
          <w:szCs w:val="24"/>
        </w:rPr>
        <w:t>определяющие его признаки и свойства;</w:t>
      </w:r>
    </w:p>
    <w:p w:rsidR="00357CC1" w:rsidRPr="0018363B" w:rsidRDefault="00357CC1" w:rsidP="008452CE">
      <w:pPr>
        <w:pStyle w:val="af2"/>
        <w:widowControl w:val="0"/>
        <w:numPr>
          <w:ilvl w:val="0"/>
          <w:numId w:val="44"/>
        </w:numPr>
        <w:tabs>
          <w:tab w:val="clear" w:pos="2042"/>
          <w:tab w:val="num" w:pos="0"/>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выстраивать логическую </w:t>
      </w:r>
      <w:r w:rsidRPr="0018363B">
        <w:rPr>
          <w:rFonts w:ascii="Times New Roman" w:hAnsi="Times New Roman"/>
          <w:spacing w:val="-6"/>
          <w:sz w:val="24"/>
          <w:szCs w:val="24"/>
        </w:rPr>
        <w:t xml:space="preserve">цепочку, </w:t>
      </w:r>
      <w:r w:rsidRPr="0018363B">
        <w:rPr>
          <w:rFonts w:ascii="Times New Roman" w:hAnsi="Times New Roman"/>
          <w:sz w:val="24"/>
          <w:szCs w:val="24"/>
        </w:rPr>
        <w:t xml:space="preserve">состоящую из </w:t>
      </w:r>
      <w:r w:rsidRPr="0018363B">
        <w:rPr>
          <w:rFonts w:ascii="Times New Roman" w:hAnsi="Times New Roman"/>
          <w:spacing w:val="-3"/>
          <w:sz w:val="24"/>
          <w:szCs w:val="24"/>
        </w:rPr>
        <w:t xml:space="preserve">ключевого </w:t>
      </w:r>
      <w:r w:rsidRPr="0018363B">
        <w:rPr>
          <w:rFonts w:ascii="Times New Roman" w:hAnsi="Times New Roman"/>
          <w:sz w:val="24"/>
          <w:szCs w:val="24"/>
        </w:rPr>
        <w:t>слова и соподчиненных ему</w:t>
      </w:r>
      <w:r w:rsidR="00EC1303">
        <w:rPr>
          <w:rFonts w:ascii="Times New Roman" w:hAnsi="Times New Roman"/>
          <w:sz w:val="24"/>
          <w:szCs w:val="24"/>
        </w:rPr>
        <w:t xml:space="preserve"> </w:t>
      </w:r>
      <w:r w:rsidRPr="0018363B">
        <w:rPr>
          <w:rFonts w:ascii="Times New Roman" w:hAnsi="Times New Roman"/>
          <w:sz w:val="24"/>
          <w:szCs w:val="24"/>
        </w:rPr>
        <w:t>слов;</w:t>
      </w:r>
    </w:p>
    <w:p w:rsidR="00357CC1" w:rsidRPr="0018363B" w:rsidRDefault="00357CC1" w:rsidP="008452CE">
      <w:pPr>
        <w:pStyle w:val="af2"/>
        <w:widowControl w:val="0"/>
        <w:numPr>
          <w:ilvl w:val="0"/>
          <w:numId w:val="44"/>
        </w:numPr>
        <w:tabs>
          <w:tab w:val="clear" w:pos="2042"/>
          <w:tab w:val="num" w:pos="0"/>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выделять общий признак </w:t>
      </w:r>
      <w:r w:rsidRPr="0018363B">
        <w:rPr>
          <w:rFonts w:ascii="Times New Roman" w:hAnsi="Times New Roman"/>
          <w:spacing w:val="-4"/>
          <w:sz w:val="24"/>
          <w:szCs w:val="24"/>
        </w:rPr>
        <w:t xml:space="preserve">двух </w:t>
      </w:r>
      <w:r w:rsidRPr="0018363B">
        <w:rPr>
          <w:rFonts w:ascii="Times New Roman" w:hAnsi="Times New Roman"/>
          <w:sz w:val="24"/>
          <w:szCs w:val="24"/>
        </w:rPr>
        <w:t>или нескольких предметов или явлений и объяснять их</w:t>
      </w:r>
      <w:r w:rsidR="00EC1303">
        <w:rPr>
          <w:rFonts w:ascii="Times New Roman" w:hAnsi="Times New Roman"/>
          <w:sz w:val="24"/>
          <w:szCs w:val="24"/>
        </w:rPr>
        <w:t xml:space="preserve"> </w:t>
      </w:r>
      <w:r w:rsidRPr="0018363B">
        <w:rPr>
          <w:rFonts w:ascii="Times New Roman" w:hAnsi="Times New Roman"/>
          <w:spacing w:val="-3"/>
          <w:sz w:val="24"/>
          <w:szCs w:val="24"/>
        </w:rPr>
        <w:t>сходство;</w:t>
      </w:r>
    </w:p>
    <w:p w:rsidR="00357CC1" w:rsidRPr="0018363B" w:rsidRDefault="00357CC1" w:rsidP="008452CE">
      <w:pPr>
        <w:pStyle w:val="af2"/>
        <w:widowControl w:val="0"/>
        <w:numPr>
          <w:ilvl w:val="0"/>
          <w:numId w:val="44"/>
        </w:numPr>
        <w:tabs>
          <w:tab w:val="clear" w:pos="2042"/>
          <w:tab w:val="num" w:pos="0"/>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357CC1" w:rsidRPr="0018363B" w:rsidRDefault="00357CC1" w:rsidP="008452CE">
      <w:pPr>
        <w:pStyle w:val="af2"/>
        <w:widowControl w:val="0"/>
        <w:numPr>
          <w:ilvl w:val="0"/>
          <w:numId w:val="44"/>
        </w:numPr>
        <w:tabs>
          <w:tab w:val="clear" w:pos="2042"/>
          <w:tab w:val="num" w:pos="0"/>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выделять явление из общего ряда других</w:t>
      </w:r>
      <w:r w:rsidR="00EC1303">
        <w:rPr>
          <w:rFonts w:ascii="Times New Roman" w:hAnsi="Times New Roman"/>
          <w:sz w:val="24"/>
          <w:szCs w:val="24"/>
        </w:rPr>
        <w:t xml:space="preserve"> </w:t>
      </w:r>
      <w:r w:rsidRPr="0018363B">
        <w:rPr>
          <w:rFonts w:ascii="Times New Roman" w:hAnsi="Times New Roman"/>
          <w:sz w:val="24"/>
          <w:szCs w:val="24"/>
        </w:rPr>
        <w:t>явлений;</w:t>
      </w:r>
    </w:p>
    <w:p w:rsidR="00357CC1" w:rsidRPr="0018363B" w:rsidRDefault="00357CC1" w:rsidP="008452CE">
      <w:pPr>
        <w:pStyle w:val="af2"/>
        <w:widowControl w:val="0"/>
        <w:numPr>
          <w:ilvl w:val="0"/>
          <w:numId w:val="44"/>
        </w:numPr>
        <w:tabs>
          <w:tab w:val="clear" w:pos="2042"/>
          <w:tab w:val="num" w:pos="0"/>
        </w:tabs>
        <w:autoSpaceDE w:val="0"/>
        <w:autoSpaceDN w:val="0"/>
        <w:spacing w:before="66"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определять обстоятельства, </w:t>
      </w:r>
      <w:r w:rsidRPr="0018363B">
        <w:rPr>
          <w:rFonts w:ascii="Times New Roman" w:hAnsi="Times New Roman"/>
          <w:spacing w:val="-3"/>
          <w:sz w:val="24"/>
          <w:szCs w:val="24"/>
        </w:rPr>
        <w:t xml:space="preserve">которые </w:t>
      </w:r>
      <w:r w:rsidRPr="0018363B">
        <w:rPr>
          <w:rFonts w:ascii="Times New Roman" w:hAnsi="Times New Roman"/>
          <w:sz w:val="24"/>
          <w:szCs w:val="24"/>
        </w:rPr>
        <w:t>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w:t>
      </w:r>
      <w:r w:rsidR="00EC1303">
        <w:rPr>
          <w:rFonts w:ascii="Times New Roman" w:hAnsi="Times New Roman"/>
          <w:sz w:val="24"/>
          <w:szCs w:val="24"/>
        </w:rPr>
        <w:t xml:space="preserve"> </w:t>
      </w:r>
      <w:r w:rsidRPr="0018363B">
        <w:rPr>
          <w:rFonts w:ascii="Times New Roman" w:hAnsi="Times New Roman"/>
          <w:sz w:val="24"/>
          <w:szCs w:val="24"/>
        </w:rPr>
        <w:t>явлений;</w:t>
      </w:r>
    </w:p>
    <w:p w:rsidR="00357CC1" w:rsidRPr="0018363B" w:rsidRDefault="00357CC1" w:rsidP="008452CE">
      <w:pPr>
        <w:pStyle w:val="af2"/>
        <w:widowControl w:val="0"/>
        <w:numPr>
          <w:ilvl w:val="0"/>
          <w:numId w:val="44"/>
        </w:numPr>
        <w:tabs>
          <w:tab w:val="clear" w:pos="2042"/>
          <w:tab w:val="num" w:pos="0"/>
        </w:tabs>
        <w:autoSpaceDE w:val="0"/>
        <w:autoSpaceDN w:val="0"/>
        <w:spacing w:before="1"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строить рассуждение от общих закономерностей к частным явлениям и от частных явлений к общим</w:t>
      </w:r>
      <w:r w:rsidR="00EC1303">
        <w:rPr>
          <w:rFonts w:ascii="Times New Roman" w:hAnsi="Times New Roman"/>
          <w:sz w:val="24"/>
          <w:szCs w:val="24"/>
        </w:rPr>
        <w:t xml:space="preserve"> </w:t>
      </w:r>
      <w:r w:rsidRPr="0018363B">
        <w:rPr>
          <w:rFonts w:ascii="Times New Roman" w:hAnsi="Times New Roman"/>
          <w:sz w:val="24"/>
          <w:szCs w:val="24"/>
        </w:rPr>
        <w:t>закономерностям;</w:t>
      </w:r>
    </w:p>
    <w:p w:rsidR="00357CC1" w:rsidRPr="0018363B" w:rsidRDefault="00357CC1" w:rsidP="008452CE">
      <w:pPr>
        <w:pStyle w:val="af2"/>
        <w:widowControl w:val="0"/>
        <w:numPr>
          <w:ilvl w:val="0"/>
          <w:numId w:val="44"/>
        </w:numPr>
        <w:tabs>
          <w:tab w:val="clear" w:pos="2042"/>
          <w:tab w:val="num" w:pos="0"/>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строить рассуждение на основе сравнения предметов и явлений, выделяя при </w:t>
      </w:r>
      <w:r w:rsidRPr="0018363B">
        <w:rPr>
          <w:rFonts w:ascii="Times New Roman" w:hAnsi="Times New Roman"/>
          <w:spacing w:val="-3"/>
          <w:sz w:val="24"/>
          <w:szCs w:val="24"/>
        </w:rPr>
        <w:t xml:space="preserve">этом </w:t>
      </w:r>
      <w:r w:rsidRPr="0018363B">
        <w:rPr>
          <w:rFonts w:ascii="Times New Roman" w:hAnsi="Times New Roman"/>
          <w:sz w:val="24"/>
          <w:szCs w:val="24"/>
        </w:rPr>
        <w:t>общие</w:t>
      </w:r>
      <w:r w:rsidR="00EC1303">
        <w:rPr>
          <w:rFonts w:ascii="Times New Roman" w:hAnsi="Times New Roman"/>
          <w:sz w:val="24"/>
          <w:szCs w:val="24"/>
        </w:rPr>
        <w:t xml:space="preserve"> </w:t>
      </w:r>
      <w:r w:rsidRPr="0018363B">
        <w:rPr>
          <w:rFonts w:ascii="Times New Roman" w:hAnsi="Times New Roman"/>
          <w:sz w:val="24"/>
          <w:szCs w:val="24"/>
        </w:rPr>
        <w:t>признаки;</w:t>
      </w:r>
    </w:p>
    <w:p w:rsidR="00357CC1" w:rsidRPr="0018363B" w:rsidRDefault="00357CC1" w:rsidP="008452CE">
      <w:pPr>
        <w:pStyle w:val="af2"/>
        <w:widowControl w:val="0"/>
        <w:numPr>
          <w:ilvl w:val="0"/>
          <w:numId w:val="44"/>
        </w:numPr>
        <w:tabs>
          <w:tab w:val="clear" w:pos="2042"/>
          <w:tab w:val="num" w:pos="0"/>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излагать полученную информацию, интерпретируя ее в контексте решаемой</w:t>
      </w:r>
      <w:r w:rsidR="00EC1303">
        <w:rPr>
          <w:rFonts w:ascii="Times New Roman" w:hAnsi="Times New Roman"/>
          <w:sz w:val="24"/>
          <w:szCs w:val="24"/>
        </w:rPr>
        <w:t xml:space="preserve"> </w:t>
      </w:r>
      <w:r w:rsidRPr="0018363B">
        <w:rPr>
          <w:rFonts w:ascii="Times New Roman" w:hAnsi="Times New Roman"/>
          <w:sz w:val="24"/>
          <w:szCs w:val="24"/>
        </w:rPr>
        <w:t>задачи;</w:t>
      </w:r>
    </w:p>
    <w:p w:rsidR="00357CC1" w:rsidRPr="0018363B" w:rsidRDefault="00357CC1" w:rsidP="008452CE">
      <w:pPr>
        <w:pStyle w:val="af2"/>
        <w:widowControl w:val="0"/>
        <w:numPr>
          <w:ilvl w:val="0"/>
          <w:numId w:val="44"/>
        </w:numPr>
        <w:tabs>
          <w:tab w:val="clear" w:pos="2042"/>
          <w:tab w:val="num" w:pos="0"/>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самостоятельно </w:t>
      </w:r>
      <w:r w:rsidRPr="0018363B">
        <w:rPr>
          <w:rFonts w:ascii="Times New Roman" w:hAnsi="Times New Roman"/>
          <w:spacing w:val="-3"/>
          <w:sz w:val="24"/>
          <w:szCs w:val="24"/>
        </w:rPr>
        <w:t xml:space="preserve">указывать </w:t>
      </w:r>
      <w:r w:rsidRPr="0018363B">
        <w:rPr>
          <w:rFonts w:ascii="Times New Roman" w:hAnsi="Times New Roman"/>
          <w:sz w:val="24"/>
          <w:szCs w:val="24"/>
        </w:rPr>
        <w:t>на информацию, нуждающуюся в проверке, предлагать и применять способ проверки достоверности информации;</w:t>
      </w:r>
    </w:p>
    <w:p w:rsidR="00357CC1" w:rsidRPr="0018363B" w:rsidRDefault="00357CC1" w:rsidP="008452CE">
      <w:pPr>
        <w:pStyle w:val="af2"/>
        <w:widowControl w:val="0"/>
        <w:numPr>
          <w:ilvl w:val="0"/>
          <w:numId w:val="44"/>
        </w:numPr>
        <w:tabs>
          <w:tab w:val="clear" w:pos="2042"/>
          <w:tab w:val="num" w:pos="0"/>
        </w:tabs>
        <w:autoSpaceDE w:val="0"/>
        <w:autoSpaceDN w:val="0"/>
        <w:spacing w:after="0" w:line="240" w:lineRule="auto"/>
        <w:ind w:left="360" w:right="-31"/>
        <w:contextualSpacing w:val="0"/>
        <w:jc w:val="both"/>
        <w:rPr>
          <w:rFonts w:ascii="Times New Roman" w:hAnsi="Times New Roman"/>
          <w:sz w:val="24"/>
          <w:szCs w:val="24"/>
        </w:rPr>
      </w:pPr>
      <w:proofErr w:type="spellStart"/>
      <w:r w:rsidRPr="0018363B">
        <w:rPr>
          <w:rFonts w:ascii="Times New Roman" w:hAnsi="Times New Roman"/>
          <w:sz w:val="24"/>
          <w:szCs w:val="24"/>
        </w:rPr>
        <w:t>вербализовать</w:t>
      </w:r>
      <w:proofErr w:type="spellEnd"/>
      <w:r w:rsidRPr="0018363B">
        <w:rPr>
          <w:rFonts w:ascii="Times New Roman" w:hAnsi="Times New Roman"/>
          <w:sz w:val="24"/>
          <w:szCs w:val="24"/>
        </w:rPr>
        <w:t xml:space="preserve"> эмоциональное </w:t>
      </w:r>
      <w:r w:rsidRPr="0018363B">
        <w:rPr>
          <w:rFonts w:ascii="Times New Roman" w:hAnsi="Times New Roman"/>
          <w:spacing w:val="-2"/>
          <w:sz w:val="24"/>
          <w:szCs w:val="24"/>
        </w:rPr>
        <w:t xml:space="preserve">впечатление, </w:t>
      </w:r>
      <w:r w:rsidRPr="0018363B">
        <w:rPr>
          <w:rFonts w:ascii="Times New Roman" w:hAnsi="Times New Roman"/>
          <w:sz w:val="24"/>
          <w:szCs w:val="24"/>
        </w:rPr>
        <w:t>оказанное на него</w:t>
      </w:r>
      <w:r w:rsidR="00EC1303">
        <w:rPr>
          <w:rFonts w:ascii="Times New Roman" w:hAnsi="Times New Roman"/>
          <w:sz w:val="24"/>
          <w:szCs w:val="24"/>
        </w:rPr>
        <w:t xml:space="preserve"> </w:t>
      </w:r>
      <w:r w:rsidRPr="0018363B">
        <w:rPr>
          <w:rFonts w:ascii="Times New Roman" w:hAnsi="Times New Roman"/>
          <w:spacing w:val="-3"/>
          <w:sz w:val="24"/>
          <w:szCs w:val="24"/>
        </w:rPr>
        <w:t>источником;</w:t>
      </w:r>
    </w:p>
    <w:p w:rsidR="00357CC1" w:rsidRPr="0018363B" w:rsidRDefault="00357CC1" w:rsidP="008452CE">
      <w:pPr>
        <w:pStyle w:val="af2"/>
        <w:widowControl w:val="0"/>
        <w:numPr>
          <w:ilvl w:val="0"/>
          <w:numId w:val="44"/>
        </w:numPr>
        <w:tabs>
          <w:tab w:val="clear" w:pos="2042"/>
          <w:tab w:val="num" w:pos="0"/>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объяснять явления, процессы, связи и отношения, выявляемые в </w:t>
      </w:r>
      <w:r w:rsidRPr="0018363B">
        <w:rPr>
          <w:rFonts w:ascii="Times New Roman" w:hAnsi="Times New Roman"/>
          <w:spacing w:val="-4"/>
          <w:sz w:val="24"/>
          <w:szCs w:val="24"/>
        </w:rPr>
        <w:t xml:space="preserve">ходе </w:t>
      </w:r>
      <w:r w:rsidRPr="0018363B">
        <w:rPr>
          <w:rFonts w:ascii="Times New Roman" w:hAnsi="Times New Roman"/>
          <w:sz w:val="24"/>
          <w:szCs w:val="24"/>
        </w:rPr>
        <w:t xml:space="preserve">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w:t>
      </w:r>
      <w:r w:rsidRPr="0018363B">
        <w:rPr>
          <w:rFonts w:ascii="Times New Roman" w:hAnsi="Times New Roman"/>
          <w:spacing w:val="-3"/>
          <w:sz w:val="24"/>
          <w:szCs w:val="24"/>
        </w:rPr>
        <w:t>точки</w:t>
      </w:r>
      <w:r w:rsidR="00EC1303">
        <w:rPr>
          <w:rFonts w:ascii="Times New Roman" w:hAnsi="Times New Roman"/>
          <w:spacing w:val="-3"/>
          <w:sz w:val="24"/>
          <w:szCs w:val="24"/>
        </w:rPr>
        <w:t xml:space="preserve"> </w:t>
      </w:r>
      <w:r w:rsidRPr="0018363B">
        <w:rPr>
          <w:rFonts w:ascii="Times New Roman" w:hAnsi="Times New Roman"/>
          <w:sz w:val="24"/>
          <w:szCs w:val="24"/>
        </w:rPr>
        <w:t>зрения);</w:t>
      </w:r>
    </w:p>
    <w:p w:rsidR="00357CC1" w:rsidRPr="0018363B" w:rsidRDefault="00357CC1" w:rsidP="008452CE">
      <w:pPr>
        <w:pStyle w:val="af2"/>
        <w:widowControl w:val="0"/>
        <w:numPr>
          <w:ilvl w:val="0"/>
          <w:numId w:val="44"/>
        </w:numPr>
        <w:tabs>
          <w:tab w:val="clear" w:pos="2042"/>
          <w:tab w:val="num" w:pos="0"/>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lastRenderedPageBreak/>
        <w:t xml:space="preserve">выявлять и называть причины события, явления, в </w:t>
      </w:r>
      <w:r w:rsidRPr="0018363B">
        <w:rPr>
          <w:rFonts w:ascii="Times New Roman" w:hAnsi="Times New Roman"/>
          <w:spacing w:val="-3"/>
          <w:sz w:val="24"/>
          <w:szCs w:val="24"/>
        </w:rPr>
        <w:t xml:space="preserve">том </w:t>
      </w:r>
      <w:r w:rsidRPr="0018363B">
        <w:rPr>
          <w:rFonts w:ascii="Times New Roman" w:hAnsi="Times New Roman"/>
          <w:sz w:val="24"/>
          <w:szCs w:val="24"/>
        </w:rPr>
        <w:t>числе возможные / наиболее вероятные причины, возможные последствия заданной причины, самостоятельно осуществляя причинно-следственный</w:t>
      </w:r>
      <w:r w:rsidR="00EC1303">
        <w:rPr>
          <w:rFonts w:ascii="Times New Roman" w:hAnsi="Times New Roman"/>
          <w:sz w:val="24"/>
          <w:szCs w:val="24"/>
        </w:rPr>
        <w:t xml:space="preserve"> </w:t>
      </w:r>
      <w:r w:rsidRPr="0018363B">
        <w:rPr>
          <w:rFonts w:ascii="Times New Roman" w:hAnsi="Times New Roman"/>
          <w:sz w:val="24"/>
          <w:szCs w:val="24"/>
        </w:rPr>
        <w:t>анализ;</w:t>
      </w:r>
    </w:p>
    <w:p w:rsidR="00357CC1" w:rsidRPr="0018363B" w:rsidRDefault="00357CC1" w:rsidP="008452CE">
      <w:pPr>
        <w:pStyle w:val="af2"/>
        <w:widowControl w:val="0"/>
        <w:numPr>
          <w:ilvl w:val="0"/>
          <w:numId w:val="44"/>
        </w:numPr>
        <w:tabs>
          <w:tab w:val="clear" w:pos="2042"/>
          <w:tab w:val="num" w:pos="0"/>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делать </w:t>
      </w:r>
      <w:r w:rsidRPr="0018363B">
        <w:rPr>
          <w:rFonts w:ascii="Times New Roman" w:hAnsi="Times New Roman"/>
          <w:spacing w:val="-3"/>
          <w:sz w:val="24"/>
          <w:szCs w:val="24"/>
        </w:rPr>
        <w:t xml:space="preserve">вывод </w:t>
      </w:r>
      <w:r w:rsidRPr="0018363B">
        <w:rPr>
          <w:rFonts w:ascii="Times New Roman" w:hAnsi="Times New Roman"/>
          <w:sz w:val="24"/>
          <w:szCs w:val="24"/>
        </w:rPr>
        <w:t xml:space="preserve">на основе критического анализа разных </w:t>
      </w:r>
      <w:r w:rsidRPr="0018363B">
        <w:rPr>
          <w:rFonts w:ascii="Times New Roman" w:hAnsi="Times New Roman"/>
          <w:spacing w:val="-3"/>
          <w:sz w:val="24"/>
          <w:szCs w:val="24"/>
        </w:rPr>
        <w:t xml:space="preserve">точек </w:t>
      </w:r>
      <w:r w:rsidRPr="0018363B">
        <w:rPr>
          <w:rFonts w:ascii="Times New Roman" w:hAnsi="Times New Roman"/>
          <w:sz w:val="24"/>
          <w:szCs w:val="24"/>
        </w:rPr>
        <w:t xml:space="preserve">зрения, подтверждать </w:t>
      </w:r>
      <w:r w:rsidRPr="0018363B">
        <w:rPr>
          <w:rFonts w:ascii="Times New Roman" w:hAnsi="Times New Roman"/>
          <w:spacing w:val="-3"/>
          <w:sz w:val="24"/>
          <w:szCs w:val="24"/>
        </w:rPr>
        <w:t xml:space="preserve">вывод </w:t>
      </w:r>
      <w:r w:rsidRPr="0018363B">
        <w:rPr>
          <w:rFonts w:ascii="Times New Roman" w:hAnsi="Times New Roman"/>
          <w:sz w:val="24"/>
          <w:szCs w:val="24"/>
        </w:rPr>
        <w:t>собственной аргументацией или самостоятельно полученными</w:t>
      </w:r>
      <w:r w:rsidR="00EC1303">
        <w:rPr>
          <w:rFonts w:ascii="Times New Roman" w:hAnsi="Times New Roman"/>
          <w:sz w:val="24"/>
          <w:szCs w:val="24"/>
        </w:rPr>
        <w:t xml:space="preserve"> </w:t>
      </w:r>
      <w:r w:rsidRPr="0018363B">
        <w:rPr>
          <w:rFonts w:ascii="Times New Roman" w:hAnsi="Times New Roman"/>
          <w:sz w:val="24"/>
          <w:szCs w:val="24"/>
        </w:rPr>
        <w:t>данными.</w:t>
      </w:r>
    </w:p>
    <w:p w:rsidR="00357CC1" w:rsidRPr="0018363B" w:rsidRDefault="00357CC1" w:rsidP="008452CE">
      <w:pPr>
        <w:pStyle w:val="af2"/>
        <w:widowControl w:val="0"/>
        <w:numPr>
          <w:ilvl w:val="0"/>
          <w:numId w:val="33"/>
        </w:numPr>
        <w:tabs>
          <w:tab w:val="left" w:pos="360"/>
        </w:tabs>
        <w:autoSpaceDE w:val="0"/>
        <w:autoSpaceDN w:val="0"/>
        <w:spacing w:before="1" w:after="0" w:line="240" w:lineRule="auto"/>
        <w:ind w:left="0" w:right="-31" w:firstLine="0"/>
        <w:contextualSpacing w:val="0"/>
        <w:jc w:val="both"/>
        <w:rPr>
          <w:rFonts w:ascii="Times New Roman" w:hAnsi="Times New Roman"/>
          <w:sz w:val="24"/>
          <w:szCs w:val="24"/>
        </w:rPr>
      </w:pPr>
      <w:r w:rsidRPr="0018363B">
        <w:rPr>
          <w:rFonts w:ascii="Times New Roman" w:hAnsi="Times New Roman"/>
          <w:spacing w:val="-4"/>
          <w:sz w:val="24"/>
          <w:szCs w:val="24"/>
        </w:rPr>
        <w:t xml:space="preserve">Умение </w:t>
      </w:r>
      <w:r w:rsidRPr="0018363B">
        <w:rPr>
          <w:rFonts w:ascii="Times New Roman" w:hAnsi="Times New Roman"/>
          <w:sz w:val="24"/>
          <w:szCs w:val="24"/>
        </w:rPr>
        <w:t xml:space="preserve">создавать, применять и преобразовывать знаки и символы, модели и схемы для решения учебных и познавательных </w:t>
      </w:r>
      <w:r w:rsidRPr="0018363B">
        <w:rPr>
          <w:rFonts w:ascii="Times New Roman" w:hAnsi="Times New Roman"/>
          <w:spacing w:val="-3"/>
          <w:sz w:val="24"/>
          <w:szCs w:val="24"/>
        </w:rPr>
        <w:t xml:space="preserve">задач. </w:t>
      </w:r>
      <w:r w:rsidRPr="0018363B">
        <w:rPr>
          <w:rFonts w:ascii="Times New Roman" w:hAnsi="Times New Roman"/>
          <w:sz w:val="24"/>
          <w:szCs w:val="24"/>
        </w:rPr>
        <w:t>Обучающийся</w:t>
      </w:r>
      <w:r w:rsidR="00EC1303">
        <w:rPr>
          <w:rFonts w:ascii="Times New Roman" w:hAnsi="Times New Roman"/>
          <w:sz w:val="24"/>
          <w:szCs w:val="24"/>
        </w:rPr>
        <w:t xml:space="preserve"> </w:t>
      </w:r>
      <w:r w:rsidRPr="0018363B">
        <w:rPr>
          <w:rFonts w:ascii="Times New Roman" w:hAnsi="Times New Roman"/>
          <w:sz w:val="24"/>
          <w:szCs w:val="24"/>
        </w:rPr>
        <w:t>сможет:</w:t>
      </w:r>
    </w:p>
    <w:p w:rsidR="00357CC1" w:rsidRPr="0018363B" w:rsidRDefault="00357CC1" w:rsidP="008452CE">
      <w:pPr>
        <w:pStyle w:val="af2"/>
        <w:widowControl w:val="0"/>
        <w:numPr>
          <w:ilvl w:val="0"/>
          <w:numId w:val="45"/>
        </w:numPr>
        <w:tabs>
          <w:tab w:val="left" w:pos="0"/>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 xml:space="preserve">обозначать символом и </w:t>
      </w:r>
      <w:r w:rsidRPr="0018363B">
        <w:rPr>
          <w:rFonts w:ascii="Times New Roman" w:hAnsi="Times New Roman"/>
          <w:spacing w:val="-3"/>
          <w:sz w:val="24"/>
          <w:szCs w:val="24"/>
        </w:rPr>
        <w:t xml:space="preserve">знаком </w:t>
      </w:r>
      <w:r w:rsidRPr="0018363B">
        <w:rPr>
          <w:rFonts w:ascii="Times New Roman" w:hAnsi="Times New Roman"/>
          <w:sz w:val="24"/>
          <w:szCs w:val="24"/>
        </w:rPr>
        <w:t>предмет и/или</w:t>
      </w:r>
      <w:r w:rsidR="00EC1303">
        <w:rPr>
          <w:rFonts w:ascii="Times New Roman" w:hAnsi="Times New Roman"/>
          <w:sz w:val="24"/>
          <w:szCs w:val="24"/>
        </w:rPr>
        <w:t xml:space="preserve"> </w:t>
      </w:r>
      <w:r w:rsidRPr="0018363B">
        <w:rPr>
          <w:rFonts w:ascii="Times New Roman" w:hAnsi="Times New Roman"/>
          <w:sz w:val="24"/>
          <w:szCs w:val="24"/>
        </w:rPr>
        <w:t>явление;</w:t>
      </w:r>
    </w:p>
    <w:p w:rsidR="00357CC1" w:rsidRPr="0018363B" w:rsidRDefault="00357CC1" w:rsidP="008452CE">
      <w:pPr>
        <w:pStyle w:val="af2"/>
        <w:widowControl w:val="0"/>
        <w:numPr>
          <w:ilvl w:val="0"/>
          <w:numId w:val="45"/>
        </w:numPr>
        <w:tabs>
          <w:tab w:val="left" w:pos="0"/>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 xml:space="preserve">определять логические связи между предметами и/или явлениями, обозначать данные логические связи с помощью </w:t>
      </w:r>
      <w:r w:rsidRPr="0018363B">
        <w:rPr>
          <w:rFonts w:ascii="Times New Roman" w:hAnsi="Times New Roman"/>
          <w:spacing w:val="-3"/>
          <w:sz w:val="24"/>
          <w:szCs w:val="24"/>
        </w:rPr>
        <w:t xml:space="preserve">знаков </w:t>
      </w:r>
      <w:r w:rsidRPr="0018363B">
        <w:rPr>
          <w:rFonts w:ascii="Times New Roman" w:hAnsi="Times New Roman"/>
          <w:sz w:val="24"/>
          <w:szCs w:val="24"/>
        </w:rPr>
        <w:t>в</w:t>
      </w:r>
      <w:r w:rsidR="00EC1303">
        <w:rPr>
          <w:rFonts w:ascii="Times New Roman" w:hAnsi="Times New Roman"/>
          <w:sz w:val="24"/>
          <w:szCs w:val="24"/>
        </w:rPr>
        <w:t xml:space="preserve"> </w:t>
      </w:r>
      <w:r w:rsidRPr="0018363B">
        <w:rPr>
          <w:rFonts w:ascii="Times New Roman" w:hAnsi="Times New Roman"/>
          <w:sz w:val="24"/>
          <w:szCs w:val="24"/>
        </w:rPr>
        <w:t>схеме;</w:t>
      </w:r>
    </w:p>
    <w:p w:rsidR="00357CC1" w:rsidRPr="0018363B" w:rsidRDefault="00357CC1" w:rsidP="008452CE">
      <w:pPr>
        <w:pStyle w:val="af2"/>
        <w:widowControl w:val="0"/>
        <w:numPr>
          <w:ilvl w:val="0"/>
          <w:numId w:val="45"/>
        </w:numPr>
        <w:tabs>
          <w:tab w:val="left" w:pos="0"/>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создавать абстрактный или реальный образ предмета и/или</w:t>
      </w:r>
      <w:r w:rsidR="00EC1303">
        <w:rPr>
          <w:rFonts w:ascii="Times New Roman" w:hAnsi="Times New Roman"/>
          <w:sz w:val="24"/>
          <w:szCs w:val="24"/>
        </w:rPr>
        <w:t xml:space="preserve"> </w:t>
      </w:r>
      <w:r w:rsidRPr="0018363B">
        <w:rPr>
          <w:rFonts w:ascii="Times New Roman" w:hAnsi="Times New Roman"/>
          <w:sz w:val="24"/>
          <w:szCs w:val="24"/>
        </w:rPr>
        <w:t>явления;</w:t>
      </w:r>
    </w:p>
    <w:p w:rsidR="00357CC1" w:rsidRPr="0018363B" w:rsidRDefault="00357CC1" w:rsidP="008452CE">
      <w:pPr>
        <w:pStyle w:val="af2"/>
        <w:widowControl w:val="0"/>
        <w:numPr>
          <w:ilvl w:val="0"/>
          <w:numId w:val="45"/>
        </w:numPr>
        <w:tabs>
          <w:tab w:val="left" w:pos="0"/>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строить модель/схему на основе условий задачи и/или способа ее</w:t>
      </w:r>
      <w:r w:rsidR="00EC1303">
        <w:rPr>
          <w:rFonts w:ascii="Times New Roman" w:hAnsi="Times New Roman"/>
          <w:sz w:val="24"/>
          <w:szCs w:val="24"/>
        </w:rPr>
        <w:t xml:space="preserve"> </w:t>
      </w:r>
      <w:r w:rsidRPr="0018363B">
        <w:rPr>
          <w:rFonts w:ascii="Times New Roman" w:hAnsi="Times New Roman"/>
          <w:sz w:val="24"/>
          <w:szCs w:val="24"/>
        </w:rPr>
        <w:t>решения;</w:t>
      </w:r>
    </w:p>
    <w:p w:rsidR="00357CC1" w:rsidRPr="0018363B" w:rsidRDefault="00357CC1" w:rsidP="008452CE">
      <w:pPr>
        <w:pStyle w:val="af2"/>
        <w:widowControl w:val="0"/>
        <w:numPr>
          <w:ilvl w:val="0"/>
          <w:numId w:val="45"/>
        </w:numPr>
        <w:tabs>
          <w:tab w:val="left" w:pos="0"/>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 xml:space="preserve">создавать вербальные, вещественные и информационные модели с выделением существенных характеристик объекта  для  определения  способа  решения  </w:t>
      </w:r>
      <w:r w:rsidRPr="0018363B">
        <w:rPr>
          <w:rFonts w:ascii="Times New Roman" w:hAnsi="Times New Roman"/>
          <w:spacing w:val="-3"/>
          <w:sz w:val="24"/>
          <w:szCs w:val="24"/>
        </w:rPr>
        <w:t xml:space="preserve">задачи </w:t>
      </w:r>
      <w:r w:rsidRPr="0018363B">
        <w:rPr>
          <w:rFonts w:ascii="Times New Roman" w:hAnsi="Times New Roman"/>
          <w:sz w:val="24"/>
          <w:szCs w:val="24"/>
        </w:rPr>
        <w:t>в соответствии с</w:t>
      </w:r>
      <w:r w:rsidR="00EC1303">
        <w:rPr>
          <w:rFonts w:ascii="Times New Roman" w:hAnsi="Times New Roman"/>
          <w:sz w:val="24"/>
          <w:szCs w:val="24"/>
        </w:rPr>
        <w:t xml:space="preserve"> </w:t>
      </w:r>
      <w:r w:rsidRPr="0018363B">
        <w:rPr>
          <w:rFonts w:ascii="Times New Roman" w:hAnsi="Times New Roman"/>
          <w:sz w:val="24"/>
          <w:szCs w:val="24"/>
        </w:rPr>
        <w:t>ситуацией;</w:t>
      </w:r>
    </w:p>
    <w:p w:rsidR="00357CC1" w:rsidRPr="0018363B" w:rsidRDefault="00357CC1" w:rsidP="008452CE">
      <w:pPr>
        <w:pStyle w:val="af2"/>
        <w:widowControl w:val="0"/>
        <w:numPr>
          <w:ilvl w:val="0"/>
          <w:numId w:val="45"/>
        </w:numPr>
        <w:tabs>
          <w:tab w:val="left" w:pos="0"/>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преобразовывать модели с целью выявления общих законов, определяющих данную предметную</w:t>
      </w:r>
      <w:r w:rsidR="00EC1303">
        <w:rPr>
          <w:rFonts w:ascii="Times New Roman" w:hAnsi="Times New Roman"/>
          <w:sz w:val="24"/>
          <w:szCs w:val="24"/>
        </w:rPr>
        <w:t xml:space="preserve"> </w:t>
      </w:r>
      <w:r w:rsidRPr="0018363B">
        <w:rPr>
          <w:rFonts w:ascii="Times New Roman" w:hAnsi="Times New Roman"/>
          <w:sz w:val="24"/>
          <w:szCs w:val="24"/>
        </w:rPr>
        <w:t>область;</w:t>
      </w:r>
    </w:p>
    <w:p w:rsidR="00357CC1" w:rsidRPr="0018363B" w:rsidRDefault="00357CC1" w:rsidP="008452CE">
      <w:pPr>
        <w:pStyle w:val="af2"/>
        <w:widowControl w:val="0"/>
        <w:numPr>
          <w:ilvl w:val="0"/>
          <w:numId w:val="45"/>
        </w:numPr>
        <w:tabs>
          <w:tab w:val="left" w:pos="0"/>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Pr="0018363B">
        <w:rPr>
          <w:rFonts w:ascii="Times New Roman" w:hAnsi="Times New Roman"/>
          <w:sz w:val="24"/>
          <w:szCs w:val="24"/>
        </w:rPr>
        <w:t>текстовое</w:t>
      </w:r>
      <w:proofErr w:type="gramEnd"/>
      <w:r w:rsidRPr="0018363B">
        <w:rPr>
          <w:rFonts w:ascii="Times New Roman" w:hAnsi="Times New Roman"/>
          <w:sz w:val="24"/>
          <w:szCs w:val="24"/>
        </w:rPr>
        <w:t>, и</w:t>
      </w:r>
      <w:r w:rsidR="00EC1303">
        <w:rPr>
          <w:rFonts w:ascii="Times New Roman" w:hAnsi="Times New Roman"/>
          <w:sz w:val="24"/>
          <w:szCs w:val="24"/>
        </w:rPr>
        <w:t xml:space="preserve"> </w:t>
      </w:r>
      <w:r w:rsidRPr="0018363B">
        <w:rPr>
          <w:rFonts w:ascii="Times New Roman" w:hAnsi="Times New Roman"/>
          <w:sz w:val="24"/>
          <w:szCs w:val="24"/>
        </w:rPr>
        <w:t>наоборот;</w:t>
      </w:r>
    </w:p>
    <w:p w:rsidR="00357CC1" w:rsidRPr="0018363B" w:rsidRDefault="00357CC1" w:rsidP="008452CE">
      <w:pPr>
        <w:pStyle w:val="af2"/>
        <w:widowControl w:val="0"/>
        <w:numPr>
          <w:ilvl w:val="0"/>
          <w:numId w:val="45"/>
        </w:numPr>
        <w:tabs>
          <w:tab w:val="left" w:pos="0"/>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 xml:space="preserve">строить </w:t>
      </w:r>
      <w:r w:rsidRPr="0018363B">
        <w:rPr>
          <w:rFonts w:ascii="Times New Roman" w:hAnsi="Times New Roman"/>
          <w:spacing w:val="-7"/>
          <w:sz w:val="24"/>
          <w:szCs w:val="24"/>
        </w:rPr>
        <w:t xml:space="preserve">схему, </w:t>
      </w:r>
      <w:r w:rsidRPr="0018363B">
        <w:rPr>
          <w:rFonts w:ascii="Times New Roman" w:hAnsi="Times New Roman"/>
          <w:sz w:val="24"/>
          <w:szCs w:val="24"/>
        </w:rPr>
        <w:t xml:space="preserve">алгоритм действия, исправлять или восстанавливать неизвестный ранее алгоритм на основе имеющегося знания об объекте, к </w:t>
      </w:r>
      <w:r w:rsidRPr="0018363B">
        <w:rPr>
          <w:rFonts w:ascii="Times New Roman" w:hAnsi="Times New Roman"/>
          <w:spacing w:val="-3"/>
          <w:sz w:val="24"/>
          <w:szCs w:val="24"/>
        </w:rPr>
        <w:t xml:space="preserve">которому </w:t>
      </w:r>
      <w:r w:rsidRPr="0018363B">
        <w:rPr>
          <w:rFonts w:ascii="Times New Roman" w:hAnsi="Times New Roman"/>
          <w:sz w:val="24"/>
          <w:szCs w:val="24"/>
        </w:rPr>
        <w:t>применяется алгоритм;</w:t>
      </w:r>
    </w:p>
    <w:p w:rsidR="00357CC1" w:rsidRPr="0018363B" w:rsidRDefault="00357CC1" w:rsidP="008452CE">
      <w:pPr>
        <w:pStyle w:val="af2"/>
        <w:widowControl w:val="0"/>
        <w:numPr>
          <w:ilvl w:val="0"/>
          <w:numId w:val="45"/>
        </w:numPr>
        <w:tabs>
          <w:tab w:val="left" w:pos="0"/>
          <w:tab w:val="left" w:pos="174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строить доказательство: прямое, косвенное, от</w:t>
      </w:r>
      <w:r w:rsidR="00EC1303">
        <w:rPr>
          <w:rFonts w:ascii="Times New Roman" w:hAnsi="Times New Roman"/>
          <w:sz w:val="24"/>
          <w:szCs w:val="24"/>
        </w:rPr>
        <w:t xml:space="preserve"> </w:t>
      </w:r>
      <w:r w:rsidRPr="0018363B">
        <w:rPr>
          <w:rFonts w:ascii="Times New Roman" w:hAnsi="Times New Roman"/>
          <w:sz w:val="24"/>
          <w:szCs w:val="24"/>
        </w:rPr>
        <w:t>противного;</w:t>
      </w:r>
    </w:p>
    <w:p w:rsidR="00357CC1" w:rsidRPr="0018363B" w:rsidRDefault="00357CC1" w:rsidP="008452CE">
      <w:pPr>
        <w:pStyle w:val="af2"/>
        <w:widowControl w:val="0"/>
        <w:numPr>
          <w:ilvl w:val="0"/>
          <w:numId w:val="45"/>
        </w:numPr>
        <w:tabs>
          <w:tab w:val="left" w:pos="0"/>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 xml:space="preserve">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w:t>
      </w:r>
      <w:r w:rsidRPr="0018363B">
        <w:rPr>
          <w:rFonts w:ascii="Times New Roman" w:hAnsi="Times New Roman"/>
          <w:spacing w:val="-3"/>
          <w:sz w:val="24"/>
          <w:szCs w:val="24"/>
        </w:rPr>
        <w:t>продукта/результата.</w:t>
      </w:r>
    </w:p>
    <w:p w:rsidR="00357CC1" w:rsidRPr="0018363B" w:rsidRDefault="00357CC1" w:rsidP="008452CE">
      <w:pPr>
        <w:pStyle w:val="af2"/>
        <w:widowControl w:val="0"/>
        <w:numPr>
          <w:ilvl w:val="0"/>
          <w:numId w:val="33"/>
        </w:numPr>
        <w:autoSpaceDE w:val="0"/>
        <w:autoSpaceDN w:val="0"/>
        <w:spacing w:after="0" w:line="240" w:lineRule="auto"/>
        <w:ind w:left="360" w:right="-31" w:hanging="298"/>
        <w:contextualSpacing w:val="0"/>
        <w:jc w:val="both"/>
        <w:rPr>
          <w:rFonts w:ascii="Times New Roman" w:hAnsi="Times New Roman"/>
          <w:sz w:val="24"/>
          <w:szCs w:val="24"/>
        </w:rPr>
      </w:pPr>
      <w:r w:rsidRPr="0018363B">
        <w:rPr>
          <w:rFonts w:ascii="Times New Roman" w:hAnsi="Times New Roman"/>
          <w:sz w:val="24"/>
          <w:szCs w:val="24"/>
        </w:rPr>
        <w:t>Смысловое чтение. Обучающийся</w:t>
      </w:r>
      <w:r w:rsidR="00EC1303">
        <w:rPr>
          <w:rFonts w:ascii="Times New Roman" w:hAnsi="Times New Roman"/>
          <w:sz w:val="24"/>
          <w:szCs w:val="24"/>
        </w:rPr>
        <w:t xml:space="preserve"> </w:t>
      </w:r>
      <w:r w:rsidRPr="0018363B">
        <w:rPr>
          <w:rFonts w:ascii="Times New Roman" w:hAnsi="Times New Roman"/>
          <w:sz w:val="24"/>
          <w:szCs w:val="24"/>
        </w:rPr>
        <w:t>сможет:</w:t>
      </w:r>
    </w:p>
    <w:p w:rsidR="00357CC1" w:rsidRPr="0018363B" w:rsidRDefault="00357CC1" w:rsidP="008452CE">
      <w:pPr>
        <w:pStyle w:val="af2"/>
        <w:widowControl w:val="0"/>
        <w:numPr>
          <w:ilvl w:val="0"/>
          <w:numId w:val="46"/>
        </w:numPr>
        <w:tabs>
          <w:tab w:val="clear" w:pos="2042"/>
          <w:tab w:val="num" w:pos="0"/>
          <w:tab w:val="left" w:pos="180"/>
        </w:tabs>
        <w:autoSpaceDE w:val="0"/>
        <w:autoSpaceDN w:val="0"/>
        <w:spacing w:before="1" w:after="0" w:line="240" w:lineRule="auto"/>
        <w:ind w:left="360" w:right="-31"/>
        <w:contextualSpacing w:val="0"/>
        <w:jc w:val="both"/>
        <w:rPr>
          <w:rFonts w:ascii="Times New Roman" w:hAnsi="Times New Roman"/>
          <w:sz w:val="24"/>
          <w:szCs w:val="24"/>
        </w:rPr>
      </w:pPr>
      <w:r w:rsidRPr="0018363B">
        <w:rPr>
          <w:rFonts w:ascii="Times New Roman" w:hAnsi="Times New Roman"/>
          <w:spacing w:val="-3"/>
          <w:sz w:val="24"/>
          <w:szCs w:val="24"/>
        </w:rPr>
        <w:t xml:space="preserve">находить </w:t>
      </w:r>
      <w:r w:rsidRPr="0018363B">
        <w:rPr>
          <w:rFonts w:ascii="Times New Roman" w:hAnsi="Times New Roman"/>
          <w:sz w:val="24"/>
          <w:szCs w:val="24"/>
        </w:rPr>
        <w:t>в тексте требуемую информацию (в соответствии с целями своей деятельности);</w:t>
      </w:r>
    </w:p>
    <w:p w:rsidR="00357CC1" w:rsidRPr="0018363B" w:rsidRDefault="00357CC1" w:rsidP="008452CE">
      <w:pPr>
        <w:pStyle w:val="af2"/>
        <w:widowControl w:val="0"/>
        <w:numPr>
          <w:ilvl w:val="0"/>
          <w:numId w:val="46"/>
        </w:numPr>
        <w:tabs>
          <w:tab w:val="clear" w:pos="2042"/>
          <w:tab w:val="num" w:pos="0"/>
          <w:tab w:val="left" w:pos="180"/>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ориентироваться в содержании текста, </w:t>
      </w:r>
      <w:r w:rsidRPr="0018363B">
        <w:rPr>
          <w:rFonts w:ascii="Times New Roman" w:hAnsi="Times New Roman"/>
          <w:spacing w:val="-3"/>
          <w:sz w:val="24"/>
          <w:szCs w:val="24"/>
        </w:rPr>
        <w:t xml:space="preserve">понимать </w:t>
      </w:r>
      <w:r w:rsidRPr="0018363B">
        <w:rPr>
          <w:rFonts w:ascii="Times New Roman" w:hAnsi="Times New Roman"/>
          <w:sz w:val="24"/>
          <w:szCs w:val="24"/>
        </w:rPr>
        <w:t>целостный смысл текста, структурировать текст;</w:t>
      </w:r>
    </w:p>
    <w:p w:rsidR="00357CC1" w:rsidRPr="0018363B" w:rsidRDefault="00357CC1" w:rsidP="008452CE">
      <w:pPr>
        <w:pStyle w:val="af2"/>
        <w:widowControl w:val="0"/>
        <w:numPr>
          <w:ilvl w:val="0"/>
          <w:numId w:val="46"/>
        </w:numPr>
        <w:tabs>
          <w:tab w:val="clear" w:pos="2042"/>
          <w:tab w:val="num" w:pos="0"/>
          <w:tab w:val="left" w:pos="180"/>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устанавливать взаимосвязь описанных в тексте событий, явлений,</w:t>
      </w:r>
      <w:r w:rsidR="00EC1303">
        <w:rPr>
          <w:rFonts w:ascii="Times New Roman" w:hAnsi="Times New Roman"/>
          <w:sz w:val="24"/>
          <w:szCs w:val="24"/>
        </w:rPr>
        <w:t xml:space="preserve"> </w:t>
      </w:r>
      <w:r w:rsidRPr="0018363B">
        <w:rPr>
          <w:rFonts w:ascii="Times New Roman" w:hAnsi="Times New Roman"/>
          <w:sz w:val="24"/>
          <w:szCs w:val="24"/>
        </w:rPr>
        <w:t>процессов;</w:t>
      </w:r>
    </w:p>
    <w:p w:rsidR="00357CC1" w:rsidRPr="0018363B" w:rsidRDefault="00357CC1" w:rsidP="008452CE">
      <w:pPr>
        <w:pStyle w:val="af2"/>
        <w:widowControl w:val="0"/>
        <w:numPr>
          <w:ilvl w:val="0"/>
          <w:numId w:val="46"/>
        </w:numPr>
        <w:tabs>
          <w:tab w:val="clear" w:pos="2042"/>
          <w:tab w:val="num" w:pos="0"/>
          <w:tab w:val="left" w:pos="180"/>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резюмировать </w:t>
      </w:r>
      <w:r w:rsidRPr="0018363B">
        <w:rPr>
          <w:rFonts w:ascii="Times New Roman" w:hAnsi="Times New Roman"/>
          <w:spacing w:val="-3"/>
          <w:sz w:val="24"/>
          <w:szCs w:val="24"/>
        </w:rPr>
        <w:t xml:space="preserve">главную </w:t>
      </w:r>
      <w:r w:rsidRPr="0018363B">
        <w:rPr>
          <w:rFonts w:ascii="Times New Roman" w:hAnsi="Times New Roman"/>
          <w:sz w:val="24"/>
          <w:szCs w:val="24"/>
        </w:rPr>
        <w:t>идею</w:t>
      </w:r>
      <w:r w:rsidR="00EC1303">
        <w:rPr>
          <w:rFonts w:ascii="Times New Roman" w:hAnsi="Times New Roman"/>
          <w:sz w:val="24"/>
          <w:szCs w:val="24"/>
        </w:rPr>
        <w:t xml:space="preserve"> </w:t>
      </w:r>
      <w:r w:rsidRPr="0018363B">
        <w:rPr>
          <w:rFonts w:ascii="Times New Roman" w:hAnsi="Times New Roman"/>
          <w:sz w:val="24"/>
          <w:szCs w:val="24"/>
        </w:rPr>
        <w:t>текста;</w:t>
      </w:r>
    </w:p>
    <w:p w:rsidR="00357CC1" w:rsidRPr="0018363B" w:rsidRDefault="00357CC1" w:rsidP="008452CE">
      <w:pPr>
        <w:pStyle w:val="af2"/>
        <w:widowControl w:val="0"/>
        <w:numPr>
          <w:ilvl w:val="0"/>
          <w:numId w:val="46"/>
        </w:numPr>
        <w:tabs>
          <w:tab w:val="clear" w:pos="2042"/>
          <w:tab w:val="num" w:pos="0"/>
          <w:tab w:val="left" w:pos="180"/>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преобразовывать </w:t>
      </w:r>
      <w:r w:rsidRPr="0018363B">
        <w:rPr>
          <w:rFonts w:ascii="Times New Roman" w:hAnsi="Times New Roman"/>
          <w:spacing w:val="-4"/>
          <w:sz w:val="24"/>
          <w:szCs w:val="24"/>
        </w:rPr>
        <w:t xml:space="preserve">текст, </w:t>
      </w:r>
      <w:r w:rsidRPr="0018363B">
        <w:rPr>
          <w:rFonts w:ascii="Times New Roman" w:hAnsi="Times New Roman"/>
          <w:sz w:val="24"/>
          <w:szCs w:val="24"/>
        </w:rPr>
        <w:t xml:space="preserve">«переводя» его в другую модальность, интерпретировать текст </w:t>
      </w:r>
      <w:r w:rsidRPr="0018363B">
        <w:rPr>
          <w:rFonts w:ascii="Times New Roman" w:hAnsi="Times New Roman"/>
          <w:spacing w:val="-3"/>
          <w:sz w:val="24"/>
          <w:szCs w:val="24"/>
        </w:rPr>
        <w:t xml:space="preserve">(художественный </w:t>
      </w:r>
      <w:r w:rsidRPr="0018363B">
        <w:rPr>
          <w:rFonts w:ascii="Times New Roman" w:hAnsi="Times New Roman"/>
          <w:sz w:val="24"/>
          <w:szCs w:val="24"/>
        </w:rPr>
        <w:t xml:space="preserve">и </w:t>
      </w:r>
      <w:r w:rsidRPr="0018363B">
        <w:rPr>
          <w:rFonts w:ascii="Times New Roman" w:hAnsi="Times New Roman"/>
          <w:spacing w:val="-3"/>
          <w:sz w:val="24"/>
          <w:szCs w:val="24"/>
        </w:rPr>
        <w:t xml:space="preserve">нехудожественный </w:t>
      </w:r>
      <w:r w:rsidRPr="0018363B">
        <w:rPr>
          <w:rFonts w:ascii="Times New Roman" w:hAnsi="Times New Roman"/>
          <w:sz w:val="24"/>
          <w:szCs w:val="24"/>
        </w:rPr>
        <w:t>– учебный, научно-популярный, информационный, текст</w:t>
      </w:r>
      <w:r w:rsidR="00EC1303">
        <w:rPr>
          <w:rFonts w:ascii="Times New Roman" w:hAnsi="Times New Roman"/>
          <w:sz w:val="24"/>
          <w:szCs w:val="24"/>
        </w:rPr>
        <w:t xml:space="preserve"> </w:t>
      </w:r>
      <w:proofErr w:type="spellStart"/>
      <w:r w:rsidRPr="0018363B">
        <w:rPr>
          <w:rFonts w:ascii="Times New Roman" w:hAnsi="Times New Roman"/>
          <w:sz w:val="24"/>
          <w:szCs w:val="24"/>
        </w:rPr>
        <w:t>non-fiction</w:t>
      </w:r>
      <w:proofErr w:type="spellEnd"/>
      <w:r w:rsidRPr="0018363B">
        <w:rPr>
          <w:rFonts w:ascii="Times New Roman" w:hAnsi="Times New Roman"/>
          <w:sz w:val="24"/>
          <w:szCs w:val="24"/>
        </w:rPr>
        <w:t>);</w:t>
      </w:r>
    </w:p>
    <w:p w:rsidR="00357CC1" w:rsidRPr="0018363B" w:rsidRDefault="00357CC1" w:rsidP="008452CE">
      <w:pPr>
        <w:pStyle w:val="af2"/>
        <w:widowControl w:val="0"/>
        <w:numPr>
          <w:ilvl w:val="0"/>
          <w:numId w:val="46"/>
        </w:numPr>
        <w:tabs>
          <w:tab w:val="clear" w:pos="2042"/>
          <w:tab w:val="num" w:pos="0"/>
          <w:tab w:val="left" w:pos="180"/>
        </w:tabs>
        <w:autoSpaceDE w:val="0"/>
        <w:autoSpaceDN w:val="0"/>
        <w:spacing w:before="66"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критически оценивать содержание и форму</w:t>
      </w:r>
      <w:r w:rsidR="00EC1303">
        <w:rPr>
          <w:rFonts w:ascii="Times New Roman" w:hAnsi="Times New Roman"/>
          <w:sz w:val="24"/>
          <w:szCs w:val="24"/>
        </w:rPr>
        <w:t xml:space="preserve"> </w:t>
      </w:r>
      <w:r w:rsidRPr="0018363B">
        <w:rPr>
          <w:rFonts w:ascii="Times New Roman" w:hAnsi="Times New Roman"/>
          <w:sz w:val="24"/>
          <w:szCs w:val="24"/>
        </w:rPr>
        <w:t>текста.</w:t>
      </w:r>
    </w:p>
    <w:p w:rsidR="00357CC1" w:rsidRPr="0018363B" w:rsidRDefault="00357CC1" w:rsidP="008452CE">
      <w:pPr>
        <w:pStyle w:val="af2"/>
        <w:widowControl w:val="0"/>
        <w:numPr>
          <w:ilvl w:val="0"/>
          <w:numId w:val="33"/>
        </w:numPr>
        <w:tabs>
          <w:tab w:val="left" w:pos="0"/>
        </w:tabs>
        <w:autoSpaceDE w:val="0"/>
        <w:autoSpaceDN w:val="0"/>
        <w:spacing w:after="0" w:line="240" w:lineRule="auto"/>
        <w:ind w:left="0" w:right="-31" w:firstLine="0"/>
        <w:contextualSpacing w:val="0"/>
        <w:jc w:val="both"/>
        <w:rPr>
          <w:rFonts w:ascii="Times New Roman" w:hAnsi="Times New Roman"/>
          <w:sz w:val="24"/>
          <w:szCs w:val="24"/>
        </w:rPr>
      </w:pPr>
      <w:r w:rsidRPr="0018363B">
        <w:rPr>
          <w:rFonts w:ascii="Times New Roman" w:hAnsi="Times New Roman"/>
          <w:sz w:val="24"/>
          <w:szCs w:val="24"/>
        </w:rPr>
        <w:t xml:space="preserve">Формирование и развитие </w:t>
      </w:r>
      <w:r w:rsidRPr="0018363B">
        <w:rPr>
          <w:rFonts w:ascii="Times New Roman" w:hAnsi="Times New Roman"/>
          <w:spacing w:val="-3"/>
          <w:sz w:val="24"/>
          <w:szCs w:val="24"/>
        </w:rPr>
        <w:t xml:space="preserve">экологического </w:t>
      </w:r>
      <w:r w:rsidRPr="0018363B">
        <w:rPr>
          <w:rFonts w:ascii="Times New Roman" w:hAnsi="Times New Roman"/>
          <w:sz w:val="24"/>
          <w:szCs w:val="24"/>
        </w:rPr>
        <w:t xml:space="preserve">мышления, умение применять его в познавательной, </w:t>
      </w:r>
      <w:r w:rsidRPr="0018363B">
        <w:rPr>
          <w:rFonts w:ascii="Times New Roman" w:hAnsi="Times New Roman"/>
          <w:spacing w:val="-3"/>
          <w:sz w:val="24"/>
          <w:szCs w:val="24"/>
        </w:rPr>
        <w:t xml:space="preserve">коммуникативной, </w:t>
      </w:r>
      <w:r w:rsidRPr="0018363B">
        <w:rPr>
          <w:rFonts w:ascii="Times New Roman" w:hAnsi="Times New Roman"/>
          <w:sz w:val="24"/>
          <w:szCs w:val="24"/>
        </w:rPr>
        <w:t>социальной практике и  профессиональной ориентации.</w:t>
      </w:r>
    </w:p>
    <w:p w:rsidR="00357CC1" w:rsidRPr="0018363B" w:rsidRDefault="00357CC1" w:rsidP="008452CE">
      <w:pPr>
        <w:pStyle w:val="ae"/>
        <w:spacing w:before="1"/>
        <w:ind w:right="-31"/>
        <w:jc w:val="both"/>
        <w:rPr>
          <w:rFonts w:ascii="Times New Roman" w:hAnsi="Times New Roman"/>
          <w:sz w:val="24"/>
          <w:szCs w:val="24"/>
        </w:rPr>
      </w:pPr>
      <w:r w:rsidRPr="0018363B">
        <w:rPr>
          <w:rFonts w:ascii="Times New Roman" w:hAnsi="Times New Roman"/>
          <w:sz w:val="24"/>
          <w:szCs w:val="24"/>
        </w:rPr>
        <w:t>Обучающийся сможет:</w:t>
      </w:r>
    </w:p>
    <w:p w:rsidR="00357CC1" w:rsidRPr="0018363B" w:rsidRDefault="00357CC1" w:rsidP="008452CE">
      <w:pPr>
        <w:pStyle w:val="af2"/>
        <w:widowControl w:val="0"/>
        <w:numPr>
          <w:ilvl w:val="0"/>
          <w:numId w:val="47"/>
        </w:numPr>
        <w:tabs>
          <w:tab w:val="left" w:pos="0"/>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определять свое отношение к природной</w:t>
      </w:r>
      <w:r w:rsidR="00EC1303">
        <w:rPr>
          <w:rFonts w:ascii="Times New Roman" w:hAnsi="Times New Roman"/>
          <w:sz w:val="24"/>
          <w:szCs w:val="24"/>
        </w:rPr>
        <w:t xml:space="preserve"> </w:t>
      </w:r>
      <w:r w:rsidRPr="0018363B">
        <w:rPr>
          <w:rFonts w:ascii="Times New Roman" w:hAnsi="Times New Roman"/>
          <w:sz w:val="24"/>
          <w:szCs w:val="24"/>
        </w:rPr>
        <w:t>среде;</w:t>
      </w:r>
    </w:p>
    <w:p w:rsidR="00357CC1" w:rsidRPr="0018363B" w:rsidRDefault="00357CC1" w:rsidP="008452CE">
      <w:pPr>
        <w:pStyle w:val="af2"/>
        <w:widowControl w:val="0"/>
        <w:numPr>
          <w:ilvl w:val="0"/>
          <w:numId w:val="47"/>
        </w:numPr>
        <w:tabs>
          <w:tab w:val="left" w:pos="0"/>
          <w:tab w:val="left" w:pos="3367"/>
          <w:tab w:val="left" w:pos="4404"/>
          <w:tab w:val="left" w:pos="6104"/>
          <w:tab w:val="left" w:pos="7255"/>
          <w:tab w:val="left" w:pos="7696"/>
          <w:tab w:val="left" w:pos="9624"/>
        </w:tabs>
        <w:autoSpaceDE w:val="0"/>
        <w:autoSpaceDN w:val="0"/>
        <w:spacing w:after="0" w:line="240" w:lineRule="auto"/>
        <w:ind w:right="-31"/>
        <w:contextualSpacing w:val="0"/>
        <w:jc w:val="both"/>
        <w:rPr>
          <w:rFonts w:ascii="Times New Roman" w:hAnsi="Times New Roman"/>
          <w:sz w:val="24"/>
          <w:szCs w:val="24"/>
        </w:rPr>
      </w:pPr>
      <w:r>
        <w:rPr>
          <w:rFonts w:ascii="Times New Roman" w:hAnsi="Times New Roman"/>
          <w:sz w:val="24"/>
          <w:szCs w:val="24"/>
        </w:rPr>
        <w:t>анализировать влияние</w:t>
      </w:r>
      <w:r>
        <w:rPr>
          <w:rFonts w:ascii="Times New Roman" w:hAnsi="Times New Roman"/>
          <w:sz w:val="24"/>
          <w:szCs w:val="24"/>
        </w:rPr>
        <w:tab/>
        <w:t>экологических факторов</w:t>
      </w:r>
      <w:r>
        <w:rPr>
          <w:rFonts w:ascii="Times New Roman" w:hAnsi="Times New Roman"/>
          <w:sz w:val="24"/>
          <w:szCs w:val="24"/>
        </w:rPr>
        <w:tab/>
        <w:t xml:space="preserve">на </w:t>
      </w:r>
      <w:r w:rsidRPr="0018363B">
        <w:rPr>
          <w:rFonts w:ascii="Times New Roman" w:hAnsi="Times New Roman"/>
          <w:sz w:val="24"/>
          <w:szCs w:val="24"/>
        </w:rPr>
        <w:t xml:space="preserve">среду  </w:t>
      </w:r>
      <w:r>
        <w:rPr>
          <w:rFonts w:ascii="Times New Roman" w:hAnsi="Times New Roman"/>
          <w:sz w:val="24"/>
          <w:szCs w:val="24"/>
        </w:rPr>
        <w:t xml:space="preserve">обитания </w:t>
      </w:r>
      <w:r w:rsidRPr="0018363B">
        <w:rPr>
          <w:rFonts w:ascii="Times New Roman" w:hAnsi="Times New Roman"/>
          <w:sz w:val="24"/>
          <w:szCs w:val="24"/>
        </w:rPr>
        <w:t>живых организмов;</w:t>
      </w:r>
    </w:p>
    <w:p w:rsidR="00357CC1" w:rsidRPr="0018363B" w:rsidRDefault="00357CC1" w:rsidP="008452CE">
      <w:pPr>
        <w:pStyle w:val="af2"/>
        <w:widowControl w:val="0"/>
        <w:numPr>
          <w:ilvl w:val="0"/>
          <w:numId w:val="47"/>
        </w:numPr>
        <w:tabs>
          <w:tab w:val="left" w:pos="0"/>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lastRenderedPageBreak/>
        <w:t>проводить причинный и вероятностный анализ экологических</w:t>
      </w:r>
      <w:r w:rsidR="00EC1303">
        <w:rPr>
          <w:rFonts w:ascii="Times New Roman" w:hAnsi="Times New Roman"/>
          <w:sz w:val="24"/>
          <w:szCs w:val="24"/>
        </w:rPr>
        <w:t xml:space="preserve"> </w:t>
      </w:r>
      <w:r w:rsidRPr="0018363B">
        <w:rPr>
          <w:rFonts w:ascii="Times New Roman" w:hAnsi="Times New Roman"/>
          <w:sz w:val="24"/>
          <w:szCs w:val="24"/>
        </w:rPr>
        <w:t>ситуаций;</w:t>
      </w:r>
    </w:p>
    <w:p w:rsidR="00357CC1" w:rsidRPr="0018363B" w:rsidRDefault="00357CC1" w:rsidP="008452CE">
      <w:pPr>
        <w:pStyle w:val="af2"/>
        <w:widowControl w:val="0"/>
        <w:numPr>
          <w:ilvl w:val="0"/>
          <w:numId w:val="47"/>
        </w:numPr>
        <w:tabs>
          <w:tab w:val="left" w:pos="0"/>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 xml:space="preserve">прогнозировать изменения ситуации при смене действия </w:t>
      </w:r>
      <w:r w:rsidRPr="0018363B">
        <w:rPr>
          <w:rFonts w:ascii="Times New Roman" w:hAnsi="Times New Roman"/>
          <w:spacing w:val="-2"/>
          <w:sz w:val="24"/>
          <w:szCs w:val="24"/>
        </w:rPr>
        <w:t xml:space="preserve">одного </w:t>
      </w:r>
      <w:r w:rsidRPr="0018363B">
        <w:rPr>
          <w:rFonts w:ascii="Times New Roman" w:hAnsi="Times New Roman"/>
          <w:sz w:val="24"/>
          <w:szCs w:val="24"/>
        </w:rPr>
        <w:t xml:space="preserve">фактора на действие </w:t>
      </w:r>
      <w:r w:rsidRPr="0018363B">
        <w:rPr>
          <w:rFonts w:ascii="Times New Roman" w:hAnsi="Times New Roman"/>
          <w:spacing w:val="-3"/>
          <w:sz w:val="24"/>
          <w:szCs w:val="24"/>
        </w:rPr>
        <w:t>другого</w:t>
      </w:r>
      <w:r w:rsidR="00EC1303">
        <w:rPr>
          <w:rFonts w:ascii="Times New Roman" w:hAnsi="Times New Roman"/>
          <w:spacing w:val="-3"/>
          <w:sz w:val="24"/>
          <w:szCs w:val="24"/>
        </w:rPr>
        <w:t xml:space="preserve"> </w:t>
      </w:r>
      <w:r w:rsidRPr="0018363B">
        <w:rPr>
          <w:rFonts w:ascii="Times New Roman" w:hAnsi="Times New Roman"/>
          <w:sz w:val="24"/>
          <w:szCs w:val="24"/>
        </w:rPr>
        <w:t>фактора;</w:t>
      </w:r>
    </w:p>
    <w:p w:rsidR="00357CC1" w:rsidRPr="0018363B" w:rsidRDefault="00357CC1" w:rsidP="008452CE">
      <w:pPr>
        <w:pStyle w:val="af2"/>
        <w:widowControl w:val="0"/>
        <w:numPr>
          <w:ilvl w:val="0"/>
          <w:numId w:val="47"/>
        </w:numPr>
        <w:tabs>
          <w:tab w:val="left" w:pos="0"/>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распространять экологические знания и участвовать в практических делах по защите окружающей</w:t>
      </w:r>
      <w:r w:rsidR="00EC1303">
        <w:rPr>
          <w:rFonts w:ascii="Times New Roman" w:hAnsi="Times New Roman"/>
          <w:sz w:val="24"/>
          <w:szCs w:val="24"/>
        </w:rPr>
        <w:t xml:space="preserve"> </w:t>
      </w:r>
      <w:r w:rsidRPr="0018363B">
        <w:rPr>
          <w:rFonts w:ascii="Times New Roman" w:hAnsi="Times New Roman"/>
          <w:sz w:val="24"/>
          <w:szCs w:val="24"/>
        </w:rPr>
        <w:t>среды;</w:t>
      </w:r>
    </w:p>
    <w:p w:rsidR="00357CC1" w:rsidRPr="0018363B" w:rsidRDefault="00357CC1" w:rsidP="008452CE">
      <w:pPr>
        <w:pStyle w:val="af2"/>
        <w:widowControl w:val="0"/>
        <w:numPr>
          <w:ilvl w:val="0"/>
          <w:numId w:val="47"/>
        </w:numPr>
        <w:tabs>
          <w:tab w:val="left" w:pos="0"/>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выражать свое отношение к природе через рисунки, сочинения, модели, проектные работы.</w:t>
      </w:r>
    </w:p>
    <w:p w:rsidR="00357CC1" w:rsidRPr="0018363B" w:rsidRDefault="00357CC1" w:rsidP="008452CE">
      <w:pPr>
        <w:pStyle w:val="af2"/>
        <w:widowControl w:val="0"/>
        <w:numPr>
          <w:ilvl w:val="0"/>
          <w:numId w:val="33"/>
        </w:numPr>
        <w:tabs>
          <w:tab w:val="left" w:pos="180"/>
        </w:tabs>
        <w:autoSpaceDE w:val="0"/>
        <w:autoSpaceDN w:val="0"/>
        <w:spacing w:after="0" w:line="240" w:lineRule="auto"/>
        <w:ind w:left="0" w:right="-31" w:firstLine="0"/>
        <w:contextualSpacing w:val="0"/>
        <w:jc w:val="both"/>
        <w:rPr>
          <w:rFonts w:ascii="Times New Roman" w:hAnsi="Times New Roman"/>
          <w:sz w:val="24"/>
          <w:szCs w:val="24"/>
        </w:rPr>
      </w:pPr>
      <w:r w:rsidRPr="0018363B">
        <w:rPr>
          <w:rFonts w:ascii="Times New Roman" w:hAnsi="Times New Roman"/>
          <w:sz w:val="24"/>
          <w:szCs w:val="24"/>
        </w:rPr>
        <w:t>Развитиемотивацииковладению</w:t>
      </w:r>
      <w:r w:rsidRPr="0018363B">
        <w:rPr>
          <w:rFonts w:ascii="Times New Roman" w:hAnsi="Times New Roman"/>
          <w:spacing w:val="-4"/>
          <w:sz w:val="24"/>
          <w:szCs w:val="24"/>
        </w:rPr>
        <w:t>культурой</w:t>
      </w:r>
      <w:r w:rsidRPr="0018363B">
        <w:rPr>
          <w:rFonts w:ascii="Times New Roman" w:hAnsi="Times New Roman"/>
          <w:sz w:val="24"/>
          <w:szCs w:val="24"/>
        </w:rPr>
        <w:t>активногоиспользованиясловарейидругих поисковых систем. Обучающийся сможет:</w:t>
      </w:r>
    </w:p>
    <w:p w:rsidR="00357CC1" w:rsidRPr="0018363B" w:rsidRDefault="00357CC1" w:rsidP="008452CE">
      <w:pPr>
        <w:pStyle w:val="af2"/>
        <w:widowControl w:val="0"/>
        <w:numPr>
          <w:ilvl w:val="0"/>
          <w:numId w:val="48"/>
        </w:numPr>
        <w:tabs>
          <w:tab w:val="left" w:pos="168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 xml:space="preserve">определять </w:t>
      </w:r>
      <w:r w:rsidRPr="0018363B">
        <w:rPr>
          <w:rFonts w:ascii="Times New Roman" w:hAnsi="Times New Roman"/>
          <w:spacing w:val="-3"/>
          <w:sz w:val="24"/>
          <w:szCs w:val="24"/>
        </w:rPr>
        <w:t xml:space="preserve">необходимые </w:t>
      </w:r>
      <w:r w:rsidRPr="0018363B">
        <w:rPr>
          <w:rFonts w:ascii="Times New Roman" w:hAnsi="Times New Roman"/>
          <w:sz w:val="24"/>
          <w:szCs w:val="24"/>
        </w:rPr>
        <w:t>ключевые поисковые слова и</w:t>
      </w:r>
      <w:r w:rsidR="00EC1303">
        <w:rPr>
          <w:rFonts w:ascii="Times New Roman" w:hAnsi="Times New Roman"/>
          <w:sz w:val="24"/>
          <w:szCs w:val="24"/>
        </w:rPr>
        <w:t xml:space="preserve"> </w:t>
      </w:r>
      <w:r w:rsidRPr="0018363B">
        <w:rPr>
          <w:rFonts w:ascii="Times New Roman" w:hAnsi="Times New Roman"/>
          <w:sz w:val="24"/>
          <w:szCs w:val="24"/>
        </w:rPr>
        <w:t>запросы;</w:t>
      </w:r>
    </w:p>
    <w:p w:rsidR="00357CC1" w:rsidRPr="0018363B" w:rsidRDefault="00357CC1" w:rsidP="008452CE">
      <w:pPr>
        <w:pStyle w:val="af2"/>
        <w:widowControl w:val="0"/>
        <w:numPr>
          <w:ilvl w:val="0"/>
          <w:numId w:val="48"/>
        </w:numPr>
        <w:tabs>
          <w:tab w:val="left" w:pos="1682"/>
          <w:tab w:val="left" w:pos="3410"/>
          <w:tab w:val="left" w:pos="5353"/>
          <w:tab w:val="left" w:pos="5777"/>
          <w:tab w:val="left" w:pos="7582"/>
          <w:tab w:val="left" w:pos="9160"/>
        </w:tabs>
        <w:autoSpaceDE w:val="0"/>
        <w:autoSpaceDN w:val="0"/>
        <w:spacing w:after="0" w:line="240" w:lineRule="auto"/>
        <w:ind w:right="-31"/>
        <w:contextualSpacing w:val="0"/>
        <w:jc w:val="both"/>
        <w:rPr>
          <w:rFonts w:ascii="Times New Roman" w:hAnsi="Times New Roman"/>
          <w:sz w:val="24"/>
          <w:szCs w:val="24"/>
        </w:rPr>
      </w:pPr>
      <w:r>
        <w:rPr>
          <w:rFonts w:ascii="Times New Roman" w:hAnsi="Times New Roman"/>
          <w:sz w:val="24"/>
          <w:szCs w:val="24"/>
        </w:rPr>
        <w:t>осуществлять взаимодействие с электронными</w:t>
      </w:r>
      <w:r>
        <w:rPr>
          <w:rFonts w:ascii="Times New Roman" w:hAnsi="Times New Roman"/>
          <w:sz w:val="24"/>
          <w:szCs w:val="24"/>
        </w:rPr>
        <w:tab/>
        <w:t xml:space="preserve">поисковыми </w:t>
      </w:r>
      <w:r w:rsidRPr="0018363B">
        <w:rPr>
          <w:rFonts w:ascii="Times New Roman" w:hAnsi="Times New Roman"/>
          <w:sz w:val="24"/>
          <w:szCs w:val="24"/>
        </w:rPr>
        <w:t>системами, словарями;</w:t>
      </w:r>
    </w:p>
    <w:p w:rsidR="00357CC1" w:rsidRPr="0018363B" w:rsidRDefault="00357CC1" w:rsidP="008452CE">
      <w:pPr>
        <w:pStyle w:val="af2"/>
        <w:widowControl w:val="0"/>
        <w:numPr>
          <w:ilvl w:val="0"/>
          <w:numId w:val="48"/>
        </w:numPr>
        <w:tabs>
          <w:tab w:val="left" w:pos="1682"/>
          <w:tab w:val="left" w:pos="3339"/>
          <w:tab w:val="left" w:pos="5312"/>
          <w:tab w:val="left" w:pos="6505"/>
          <w:tab w:val="left" w:pos="7051"/>
          <w:tab w:val="left" w:pos="8473"/>
          <w:tab w:val="left" w:pos="9960"/>
        </w:tabs>
        <w:autoSpaceDE w:val="0"/>
        <w:autoSpaceDN w:val="0"/>
        <w:spacing w:before="1" w:after="0" w:line="240" w:lineRule="auto"/>
        <w:ind w:right="-31"/>
        <w:contextualSpacing w:val="0"/>
        <w:jc w:val="both"/>
        <w:rPr>
          <w:rFonts w:ascii="Times New Roman" w:hAnsi="Times New Roman"/>
          <w:sz w:val="24"/>
          <w:szCs w:val="24"/>
        </w:rPr>
      </w:pPr>
      <w:r>
        <w:rPr>
          <w:rFonts w:ascii="Times New Roman" w:hAnsi="Times New Roman"/>
          <w:sz w:val="24"/>
          <w:szCs w:val="24"/>
        </w:rPr>
        <w:t xml:space="preserve">формировать множественную выборку </w:t>
      </w:r>
      <w:r w:rsidRPr="0018363B">
        <w:rPr>
          <w:rFonts w:ascii="Times New Roman" w:hAnsi="Times New Roman"/>
          <w:sz w:val="24"/>
          <w:szCs w:val="24"/>
        </w:rPr>
        <w:t>из</w:t>
      </w:r>
      <w:r w:rsidR="00EC1303">
        <w:rPr>
          <w:rFonts w:ascii="Times New Roman" w:hAnsi="Times New Roman"/>
          <w:sz w:val="24"/>
          <w:szCs w:val="24"/>
        </w:rPr>
        <w:t xml:space="preserve"> </w:t>
      </w:r>
      <w:r>
        <w:rPr>
          <w:rFonts w:ascii="Times New Roman" w:hAnsi="Times New Roman"/>
          <w:spacing w:val="-3"/>
          <w:sz w:val="24"/>
          <w:szCs w:val="24"/>
        </w:rPr>
        <w:t xml:space="preserve">поисковых </w:t>
      </w:r>
      <w:r w:rsidRPr="0018363B">
        <w:rPr>
          <w:rFonts w:ascii="Times New Roman" w:hAnsi="Times New Roman"/>
          <w:spacing w:val="-3"/>
          <w:sz w:val="24"/>
          <w:szCs w:val="24"/>
        </w:rPr>
        <w:t>источников</w:t>
      </w:r>
      <w:r w:rsidRPr="0018363B">
        <w:rPr>
          <w:rFonts w:ascii="Times New Roman" w:hAnsi="Times New Roman"/>
          <w:spacing w:val="-3"/>
          <w:sz w:val="24"/>
          <w:szCs w:val="24"/>
        </w:rPr>
        <w:tab/>
      </w:r>
      <w:r w:rsidR="00EC1303">
        <w:rPr>
          <w:rFonts w:ascii="Times New Roman" w:hAnsi="Times New Roman"/>
          <w:spacing w:val="-3"/>
          <w:sz w:val="24"/>
          <w:szCs w:val="24"/>
        </w:rPr>
        <w:t xml:space="preserve"> </w:t>
      </w:r>
      <w:r>
        <w:rPr>
          <w:rFonts w:ascii="Times New Roman" w:hAnsi="Times New Roman"/>
          <w:sz w:val="24"/>
          <w:szCs w:val="24"/>
        </w:rPr>
        <w:t xml:space="preserve">для </w:t>
      </w:r>
      <w:r w:rsidRPr="0018363B">
        <w:rPr>
          <w:rFonts w:ascii="Times New Roman" w:hAnsi="Times New Roman"/>
          <w:sz w:val="24"/>
          <w:szCs w:val="24"/>
        </w:rPr>
        <w:t>объективизации</w:t>
      </w:r>
      <w:r w:rsidR="00EC1303">
        <w:rPr>
          <w:rFonts w:ascii="Times New Roman" w:hAnsi="Times New Roman"/>
          <w:sz w:val="24"/>
          <w:szCs w:val="24"/>
        </w:rPr>
        <w:t xml:space="preserve"> </w:t>
      </w:r>
      <w:r w:rsidRPr="0018363B">
        <w:rPr>
          <w:rFonts w:ascii="Times New Roman" w:hAnsi="Times New Roman"/>
          <w:spacing w:val="-3"/>
          <w:sz w:val="24"/>
          <w:szCs w:val="24"/>
        </w:rPr>
        <w:t>результатов</w:t>
      </w:r>
      <w:r w:rsidR="00EC1303">
        <w:rPr>
          <w:rFonts w:ascii="Times New Roman" w:hAnsi="Times New Roman"/>
          <w:spacing w:val="-3"/>
          <w:sz w:val="24"/>
          <w:szCs w:val="24"/>
        </w:rPr>
        <w:t xml:space="preserve"> </w:t>
      </w:r>
      <w:r w:rsidRPr="0018363B">
        <w:rPr>
          <w:rFonts w:ascii="Times New Roman" w:hAnsi="Times New Roman"/>
          <w:sz w:val="24"/>
          <w:szCs w:val="24"/>
        </w:rPr>
        <w:t>поиска;</w:t>
      </w:r>
    </w:p>
    <w:p w:rsidR="00357CC1" w:rsidRPr="0018363B" w:rsidRDefault="00357CC1" w:rsidP="008452CE">
      <w:pPr>
        <w:pStyle w:val="af2"/>
        <w:widowControl w:val="0"/>
        <w:numPr>
          <w:ilvl w:val="0"/>
          <w:numId w:val="48"/>
        </w:numPr>
        <w:tabs>
          <w:tab w:val="left" w:pos="168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 xml:space="preserve">соотносить полученные </w:t>
      </w:r>
      <w:r w:rsidRPr="0018363B">
        <w:rPr>
          <w:rFonts w:ascii="Times New Roman" w:hAnsi="Times New Roman"/>
          <w:spacing w:val="-4"/>
          <w:sz w:val="24"/>
          <w:szCs w:val="24"/>
        </w:rPr>
        <w:t xml:space="preserve">результаты </w:t>
      </w:r>
      <w:r w:rsidRPr="0018363B">
        <w:rPr>
          <w:rFonts w:ascii="Times New Roman" w:hAnsi="Times New Roman"/>
          <w:sz w:val="24"/>
          <w:szCs w:val="24"/>
        </w:rPr>
        <w:t>поиска со своей</w:t>
      </w:r>
      <w:r w:rsidR="00EC1303">
        <w:rPr>
          <w:rFonts w:ascii="Times New Roman" w:hAnsi="Times New Roman"/>
          <w:sz w:val="24"/>
          <w:szCs w:val="24"/>
        </w:rPr>
        <w:t xml:space="preserve"> </w:t>
      </w:r>
      <w:r w:rsidRPr="0018363B">
        <w:rPr>
          <w:rFonts w:ascii="Times New Roman" w:hAnsi="Times New Roman"/>
          <w:sz w:val="24"/>
          <w:szCs w:val="24"/>
        </w:rPr>
        <w:t>деятельностью.</w:t>
      </w:r>
    </w:p>
    <w:p w:rsidR="00357CC1" w:rsidRPr="0018363B" w:rsidRDefault="00357CC1" w:rsidP="008452CE">
      <w:pPr>
        <w:pStyle w:val="1"/>
        <w:spacing w:before="4" w:line="274" w:lineRule="exact"/>
        <w:ind w:right="-31"/>
        <w:jc w:val="both"/>
        <w:rPr>
          <w:rFonts w:ascii="Times New Roman" w:hAnsi="Times New Roman" w:cs="Times New Roman"/>
          <w:sz w:val="24"/>
          <w:szCs w:val="24"/>
        </w:rPr>
      </w:pPr>
      <w:r w:rsidRPr="0018363B">
        <w:rPr>
          <w:rFonts w:ascii="Times New Roman" w:hAnsi="Times New Roman" w:cs="Times New Roman"/>
          <w:sz w:val="24"/>
          <w:szCs w:val="24"/>
        </w:rPr>
        <w:t>Коммуникативные УУД</w:t>
      </w:r>
    </w:p>
    <w:p w:rsidR="00357CC1" w:rsidRPr="0018363B" w:rsidRDefault="00357CC1" w:rsidP="008452CE">
      <w:pPr>
        <w:pStyle w:val="af2"/>
        <w:widowControl w:val="0"/>
        <w:numPr>
          <w:ilvl w:val="0"/>
          <w:numId w:val="33"/>
        </w:numPr>
        <w:tabs>
          <w:tab w:val="left" w:pos="360"/>
        </w:tabs>
        <w:autoSpaceDE w:val="0"/>
        <w:autoSpaceDN w:val="0"/>
        <w:spacing w:after="0" w:line="240" w:lineRule="auto"/>
        <w:ind w:left="0" w:right="-31" w:firstLine="0"/>
        <w:contextualSpacing w:val="0"/>
        <w:jc w:val="both"/>
        <w:rPr>
          <w:rFonts w:ascii="Times New Roman" w:hAnsi="Times New Roman"/>
          <w:sz w:val="24"/>
          <w:szCs w:val="24"/>
        </w:rPr>
      </w:pPr>
      <w:r w:rsidRPr="0018363B">
        <w:rPr>
          <w:rFonts w:ascii="Times New Roman" w:hAnsi="Times New Roman"/>
          <w:spacing w:val="-4"/>
          <w:sz w:val="24"/>
          <w:szCs w:val="24"/>
        </w:rPr>
        <w:t>Умение</w:t>
      </w:r>
      <w:r w:rsidRPr="0018363B">
        <w:rPr>
          <w:rFonts w:ascii="Times New Roman" w:hAnsi="Times New Roman"/>
          <w:sz w:val="24"/>
          <w:szCs w:val="24"/>
        </w:rPr>
        <w:t xml:space="preserve">организовыватьучебноесотрудничествоисовместнуюдеятельностьсучителем исверстниками;работатьиндивидуальноивгруппе:находитьобщеерешениеиразрешать </w:t>
      </w:r>
      <w:r w:rsidRPr="0018363B">
        <w:rPr>
          <w:rFonts w:ascii="Times New Roman" w:hAnsi="Times New Roman"/>
          <w:spacing w:val="-3"/>
          <w:sz w:val="24"/>
          <w:szCs w:val="24"/>
        </w:rPr>
        <w:t xml:space="preserve">конфликты </w:t>
      </w:r>
      <w:r w:rsidRPr="0018363B">
        <w:rPr>
          <w:rFonts w:ascii="Times New Roman" w:hAnsi="Times New Roman"/>
          <w:sz w:val="24"/>
          <w:szCs w:val="24"/>
        </w:rPr>
        <w:t>на основе согласования позиций и учета интересов; формулировать, аргументировать и отстаивать свое мнение. Обучающийся</w:t>
      </w:r>
      <w:r w:rsidR="00EC1303">
        <w:rPr>
          <w:rFonts w:ascii="Times New Roman" w:hAnsi="Times New Roman"/>
          <w:sz w:val="24"/>
          <w:szCs w:val="24"/>
        </w:rPr>
        <w:t xml:space="preserve"> </w:t>
      </w:r>
      <w:r w:rsidRPr="0018363B">
        <w:rPr>
          <w:rFonts w:ascii="Times New Roman" w:hAnsi="Times New Roman"/>
          <w:sz w:val="24"/>
          <w:szCs w:val="24"/>
        </w:rPr>
        <w:t>сможет:</w:t>
      </w:r>
    </w:p>
    <w:p w:rsidR="00357CC1" w:rsidRPr="0018363B" w:rsidRDefault="00357CC1" w:rsidP="008452CE">
      <w:pPr>
        <w:pStyle w:val="af2"/>
        <w:widowControl w:val="0"/>
        <w:numPr>
          <w:ilvl w:val="0"/>
          <w:numId w:val="49"/>
        </w:numPr>
        <w:tabs>
          <w:tab w:val="left" w:pos="168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ем со стороны собеседника задачи, формы или содержания</w:t>
      </w:r>
      <w:r w:rsidR="00EC1303">
        <w:rPr>
          <w:rFonts w:ascii="Times New Roman" w:hAnsi="Times New Roman"/>
          <w:sz w:val="24"/>
          <w:szCs w:val="24"/>
        </w:rPr>
        <w:t xml:space="preserve"> </w:t>
      </w:r>
      <w:r w:rsidRPr="0018363B">
        <w:rPr>
          <w:rFonts w:ascii="Times New Roman" w:hAnsi="Times New Roman"/>
          <w:sz w:val="24"/>
          <w:szCs w:val="24"/>
        </w:rPr>
        <w:t>диалога.</w:t>
      </w:r>
    </w:p>
    <w:p w:rsidR="00357CC1" w:rsidRPr="0018363B" w:rsidRDefault="00357CC1" w:rsidP="008452CE">
      <w:pPr>
        <w:pStyle w:val="af2"/>
        <w:widowControl w:val="0"/>
        <w:numPr>
          <w:ilvl w:val="0"/>
          <w:numId w:val="33"/>
        </w:numPr>
        <w:tabs>
          <w:tab w:val="left" w:pos="0"/>
        </w:tabs>
        <w:autoSpaceDE w:val="0"/>
        <w:autoSpaceDN w:val="0"/>
        <w:spacing w:after="0" w:line="240" w:lineRule="auto"/>
        <w:ind w:left="0" w:right="-31" w:firstLine="0"/>
        <w:contextualSpacing w:val="0"/>
        <w:jc w:val="both"/>
        <w:rPr>
          <w:rFonts w:ascii="Times New Roman" w:hAnsi="Times New Roman"/>
          <w:sz w:val="24"/>
          <w:szCs w:val="24"/>
        </w:rPr>
      </w:pPr>
      <w:r w:rsidRPr="0018363B">
        <w:rPr>
          <w:rFonts w:ascii="Times New Roman" w:hAnsi="Times New Roman"/>
          <w:spacing w:val="-4"/>
          <w:sz w:val="24"/>
          <w:szCs w:val="24"/>
        </w:rPr>
        <w:t xml:space="preserve">Умение </w:t>
      </w:r>
      <w:r w:rsidRPr="0018363B">
        <w:rPr>
          <w:rFonts w:ascii="Times New Roman" w:hAnsi="Times New Roman"/>
          <w:sz w:val="24"/>
          <w:szCs w:val="24"/>
        </w:rPr>
        <w:t xml:space="preserve">осознанно использовать речевые средства в соответствии с задачей </w:t>
      </w:r>
      <w:r w:rsidRPr="0018363B">
        <w:rPr>
          <w:rFonts w:ascii="Times New Roman" w:hAnsi="Times New Roman"/>
          <w:spacing w:val="-3"/>
          <w:sz w:val="24"/>
          <w:szCs w:val="24"/>
        </w:rPr>
        <w:t xml:space="preserve">коммуникации </w:t>
      </w:r>
      <w:r w:rsidRPr="0018363B">
        <w:rPr>
          <w:rFonts w:ascii="Times New Roman" w:hAnsi="Times New Roman"/>
          <w:sz w:val="24"/>
          <w:szCs w:val="24"/>
        </w:rPr>
        <w:t>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w:t>
      </w:r>
      <w:r w:rsidR="00EC1303">
        <w:rPr>
          <w:rFonts w:ascii="Times New Roman" w:hAnsi="Times New Roman"/>
          <w:sz w:val="24"/>
          <w:szCs w:val="24"/>
        </w:rPr>
        <w:t xml:space="preserve"> </w:t>
      </w:r>
      <w:r w:rsidRPr="0018363B">
        <w:rPr>
          <w:rFonts w:ascii="Times New Roman" w:hAnsi="Times New Roman"/>
          <w:sz w:val="24"/>
          <w:szCs w:val="24"/>
        </w:rPr>
        <w:t>сможет:</w:t>
      </w:r>
    </w:p>
    <w:p w:rsidR="00357CC1" w:rsidRPr="0018363B" w:rsidRDefault="00357CC1" w:rsidP="008452CE">
      <w:pPr>
        <w:pStyle w:val="af2"/>
        <w:widowControl w:val="0"/>
        <w:numPr>
          <w:ilvl w:val="0"/>
          <w:numId w:val="49"/>
        </w:numPr>
        <w:tabs>
          <w:tab w:val="left" w:pos="168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 xml:space="preserve">определять задачу </w:t>
      </w:r>
      <w:r w:rsidRPr="0018363B">
        <w:rPr>
          <w:rFonts w:ascii="Times New Roman" w:hAnsi="Times New Roman"/>
          <w:spacing w:val="-3"/>
          <w:sz w:val="24"/>
          <w:szCs w:val="24"/>
        </w:rPr>
        <w:t xml:space="preserve">коммуникации </w:t>
      </w:r>
      <w:r w:rsidRPr="0018363B">
        <w:rPr>
          <w:rFonts w:ascii="Times New Roman" w:hAnsi="Times New Roman"/>
          <w:sz w:val="24"/>
          <w:szCs w:val="24"/>
        </w:rPr>
        <w:t>и в соответствии с ней отбирать речевые средства;</w:t>
      </w:r>
    </w:p>
    <w:p w:rsidR="00357CC1" w:rsidRPr="0018363B" w:rsidRDefault="00357CC1" w:rsidP="008452CE">
      <w:pPr>
        <w:pStyle w:val="af2"/>
        <w:widowControl w:val="0"/>
        <w:numPr>
          <w:ilvl w:val="0"/>
          <w:numId w:val="49"/>
        </w:numPr>
        <w:tabs>
          <w:tab w:val="left" w:pos="168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 xml:space="preserve">отбирать и использовать речевые средства в процессе </w:t>
      </w:r>
      <w:r w:rsidRPr="0018363B">
        <w:rPr>
          <w:rFonts w:ascii="Times New Roman" w:hAnsi="Times New Roman"/>
          <w:spacing w:val="-3"/>
          <w:sz w:val="24"/>
          <w:szCs w:val="24"/>
        </w:rPr>
        <w:t xml:space="preserve">коммуникации </w:t>
      </w:r>
      <w:r w:rsidRPr="0018363B">
        <w:rPr>
          <w:rFonts w:ascii="Times New Roman" w:hAnsi="Times New Roman"/>
          <w:sz w:val="24"/>
          <w:szCs w:val="24"/>
        </w:rPr>
        <w:t xml:space="preserve">с другими людьми (диалог в паре, в малой группе и </w:t>
      </w:r>
      <w:r w:rsidRPr="0018363B">
        <w:rPr>
          <w:rFonts w:ascii="Times New Roman" w:hAnsi="Times New Roman"/>
          <w:spacing w:val="-10"/>
          <w:sz w:val="24"/>
          <w:szCs w:val="24"/>
        </w:rPr>
        <w:t>т.</w:t>
      </w:r>
      <w:r w:rsidRPr="0018363B">
        <w:rPr>
          <w:rFonts w:ascii="Times New Roman" w:hAnsi="Times New Roman"/>
          <w:sz w:val="24"/>
          <w:szCs w:val="24"/>
        </w:rPr>
        <w:t>д.);</w:t>
      </w:r>
    </w:p>
    <w:p w:rsidR="00357CC1" w:rsidRPr="0018363B" w:rsidRDefault="00357CC1" w:rsidP="008452CE">
      <w:pPr>
        <w:pStyle w:val="af2"/>
        <w:widowControl w:val="0"/>
        <w:numPr>
          <w:ilvl w:val="0"/>
          <w:numId w:val="49"/>
        </w:numPr>
        <w:tabs>
          <w:tab w:val="left" w:pos="168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представлять в устной или письменной форме развернутый план собственной деятельности;</w:t>
      </w:r>
    </w:p>
    <w:p w:rsidR="00357CC1" w:rsidRPr="0018363B" w:rsidRDefault="00357CC1" w:rsidP="008452CE">
      <w:pPr>
        <w:pStyle w:val="af2"/>
        <w:widowControl w:val="0"/>
        <w:numPr>
          <w:ilvl w:val="0"/>
          <w:numId w:val="49"/>
        </w:numPr>
        <w:tabs>
          <w:tab w:val="left" w:pos="1682"/>
          <w:tab w:val="left" w:pos="2953"/>
          <w:tab w:val="left" w:pos="3835"/>
          <w:tab w:val="left" w:pos="5152"/>
          <w:tab w:val="left" w:pos="5886"/>
          <w:tab w:val="left" w:pos="7121"/>
          <w:tab w:val="left" w:pos="7440"/>
          <w:tab w:val="left" w:pos="8603"/>
          <w:tab w:val="left" w:pos="8936"/>
          <w:tab w:val="left" w:pos="1020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pacing w:val="-3"/>
          <w:sz w:val="24"/>
          <w:szCs w:val="24"/>
        </w:rPr>
        <w:t>соблюдать</w:t>
      </w:r>
      <w:r w:rsidRPr="0018363B">
        <w:rPr>
          <w:rFonts w:ascii="Times New Roman" w:hAnsi="Times New Roman"/>
          <w:spacing w:val="-3"/>
          <w:sz w:val="24"/>
          <w:szCs w:val="24"/>
        </w:rPr>
        <w:tab/>
      </w:r>
      <w:r w:rsidRPr="0018363B">
        <w:rPr>
          <w:rFonts w:ascii="Times New Roman" w:hAnsi="Times New Roman"/>
          <w:sz w:val="24"/>
          <w:szCs w:val="24"/>
        </w:rPr>
        <w:t>нормы</w:t>
      </w:r>
      <w:r w:rsidRPr="0018363B">
        <w:rPr>
          <w:rFonts w:ascii="Times New Roman" w:hAnsi="Times New Roman"/>
          <w:sz w:val="24"/>
          <w:szCs w:val="24"/>
        </w:rPr>
        <w:tab/>
        <w:t>публичной</w:t>
      </w:r>
      <w:r w:rsidRPr="0018363B">
        <w:rPr>
          <w:rFonts w:ascii="Times New Roman" w:hAnsi="Times New Roman"/>
          <w:sz w:val="24"/>
          <w:szCs w:val="24"/>
        </w:rPr>
        <w:tab/>
        <w:t>речи,</w:t>
      </w:r>
      <w:r w:rsidRPr="0018363B">
        <w:rPr>
          <w:rFonts w:ascii="Times New Roman" w:hAnsi="Times New Roman"/>
          <w:sz w:val="24"/>
          <w:szCs w:val="24"/>
        </w:rPr>
        <w:tab/>
        <w:t>регламент</w:t>
      </w:r>
      <w:r w:rsidRPr="0018363B">
        <w:rPr>
          <w:rFonts w:ascii="Times New Roman" w:hAnsi="Times New Roman"/>
          <w:sz w:val="24"/>
          <w:szCs w:val="24"/>
        </w:rPr>
        <w:tab/>
        <w:t>в</w:t>
      </w:r>
      <w:r w:rsidRPr="0018363B">
        <w:rPr>
          <w:rFonts w:ascii="Times New Roman" w:hAnsi="Times New Roman"/>
          <w:sz w:val="24"/>
          <w:szCs w:val="24"/>
        </w:rPr>
        <w:tab/>
        <w:t>монологе</w:t>
      </w:r>
      <w:r w:rsidRPr="0018363B">
        <w:rPr>
          <w:rFonts w:ascii="Times New Roman" w:hAnsi="Times New Roman"/>
          <w:sz w:val="24"/>
          <w:szCs w:val="24"/>
        </w:rPr>
        <w:tab/>
        <w:t>и</w:t>
      </w:r>
      <w:r w:rsidRPr="0018363B">
        <w:rPr>
          <w:rFonts w:ascii="Times New Roman" w:hAnsi="Times New Roman"/>
          <w:sz w:val="24"/>
          <w:szCs w:val="24"/>
        </w:rPr>
        <w:tab/>
        <w:t>дискуссии</w:t>
      </w:r>
      <w:r w:rsidRPr="0018363B">
        <w:rPr>
          <w:rFonts w:ascii="Times New Roman" w:hAnsi="Times New Roman"/>
          <w:sz w:val="24"/>
          <w:szCs w:val="24"/>
        </w:rPr>
        <w:tab/>
        <w:t xml:space="preserve">в соответствии с </w:t>
      </w:r>
      <w:proofErr w:type="spellStart"/>
      <w:r w:rsidRPr="0018363B">
        <w:rPr>
          <w:rFonts w:ascii="Times New Roman" w:hAnsi="Times New Roman"/>
          <w:spacing w:val="-3"/>
          <w:sz w:val="24"/>
          <w:szCs w:val="24"/>
        </w:rPr>
        <w:t>коммуникативной</w:t>
      </w:r>
      <w:r w:rsidRPr="0018363B">
        <w:rPr>
          <w:rFonts w:ascii="Times New Roman" w:hAnsi="Times New Roman"/>
          <w:sz w:val="24"/>
          <w:szCs w:val="24"/>
        </w:rPr>
        <w:t>задачей</w:t>
      </w:r>
      <w:proofErr w:type="spellEnd"/>
      <w:r w:rsidRPr="0018363B">
        <w:rPr>
          <w:rFonts w:ascii="Times New Roman" w:hAnsi="Times New Roman"/>
          <w:sz w:val="24"/>
          <w:szCs w:val="24"/>
        </w:rPr>
        <w:t>;</w:t>
      </w:r>
    </w:p>
    <w:p w:rsidR="00357CC1" w:rsidRPr="0018363B" w:rsidRDefault="00357CC1" w:rsidP="008452CE">
      <w:pPr>
        <w:pStyle w:val="af2"/>
        <w:widowControl w:val="0"/>
        <w:numPr>
          <w:ilvl w:val="0"/>
          <w:numId w:val="49"/>
        </w:numPr>
        <w:tabs>
          <w:tab w:val="left" w:pos="168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высказывать и обосновывать мнение (суждение) и запрашивать мнение партнера в рамках</w:t>
      </w:r>
      <w:r w:rsidR="00EC1303">
        <w:rPr>
          <w:rFonts w:ascii="Times New Roman" w:hAnsi="Times New Roman"/>
          <w:sz w:val="24"/>
          <w:szCs w:val="24"/>
        </w:rPr>
        <w:t xml:space="preserve"> </w:t>
      </w:r>
      <w:r w:rsidRPr="0018363B">
        <w:rPr>
          <w:rFonts w:ascii="Times New Roman" w:hAnsi="Times New Roman"/>
          <w:sz w:val="24"/>
          <w:szCs w:val="24"/>
        </w:rPr>
        <w:t>диалога;</w:t>
      </w:r>
    </w:p>
    <w:p w:rsidR="00357CC1" w:rsidRPr="0018363B" w:rsidRDefault="00357CC1" w:rsidP="008452CE">
      <w:pPr>
        <w:pStyle w:val="af2"/>
        <w:widowControl w:val="0"/>
        <w:numPr>
          <w:ilvl w:val="0"/>
          <w:numId w:val="49"/>
        </w:numPr>
        <w:tabs>
          <w:tab w:val="left" w:pos="1682"/>
        </w:tabs>
        <w:autoSpaceDE w:val="0"/>
        <w:autoSpaceDN w:val="0"/>
        <w:spacing w:before="1"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 xml:space="preserve">принимать решение в </w:t>
      </w:r>
      <w:r w:rsidRPr="0018363B">
        <w:rPr>
          <w:rFonts w:ascii="Times New Roman" w:hAnsi="Times New Roman"/>
          <w:spacing w:val="-5"/>
          <w:sz w:val="24"/>
          <w:szCs w:val="24"/>
        </w:rPr>
        <w:t xml:space="preserve">ходе </w:t>
      </w:r>
      <w:r w:rsidRPr="0018363B">
        <w:rPr>
          <w:rFonts w:ascii="Times New Roman" w:hAnsi="Times New Roman"/>
          <w:sz w:val="24"/>
          <w:szCs w:val="24"/>
        </w:rPr>
        <w:t xml:space="preserve">диалога и </w:t>
      </w:r>
      <w:r w:rsidRPr="0018363B">
        <w:rPr>
          <w:rFonts w:ascii="Times New Roman" w:hAnsi="Times New Roman"/>
          <w:spacing w:val="-3"/>
          <w:sz w:val="24"/>
          <w:szCs w:val="24"/>
        </w:rPr>
        <w:t xml:space="preserve">согласовывать </w:t>
      </w:r>
      <w:r w:rsidRPr="0018363B">
        <w:rPr>
          <w:rFonts w:ascii="Times New Roman" w:hAnsi="Times New Roman"/>
          <w:sz w:val="24"/>
          <w:szCs w:val="24"/>
        </w:rPr>
        <w:t>его с</w:t>
      </w:r>
      <w:r w:rsidR="00EC1303">
        <w:rPr>
          <w:rFonts w:ascii="Times New Roman" w:hAnsi="Times New Roman"/>
          <w:sz w:val="24"/>
          <w:szCs w:val="24"/>
        </w:rPr>
        <w:t xml:space="preserve"> </w:t>
      </w:r>
      <w:r w:rsidRPr="0018363B">
        <w:rPr>
          <w:rFonts w:ascii="Times New Roman" w:hAnsi="Times New Roman"/>
          <w:sz w:val="24"/>
          <w:szCs w:val="24"/>
        </w:rPr>
        <w:t>собеседником;</w:t>
      </w:r>
    </w:p>
    <w:p w:rsidR="00357CC1" w:rsidRPr="0018363B" w:rsidRDefault="00357CC1" w:rsidP="008452CE">
      <w:pPr>
        <w:pStyle w:val="af2"/>
        <w:widowControl w:val="0"/>
        <w:numPr>
          <w:ilvl w:val="0"/>
          <w:numId w:val="49"/>
        </w:numPr>
        <w:tabs>
          <w:tab w:val="left" w:pos="168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 xml:space="preserve">создавать письменные «клишированные» и оригинальные тексты с использованием </w:t>
      </w:r>
      <w:r w:rsidRPr="0018363B">
        <w:rPr>
          <w:rFonts w:ascii="Times New Roman" w:hAnsi="Times New Roman"/>
          <w:spacing w:val="-3"/>
          <w:sz w:val="24"/>
          <w:szCs w:val="24"/>
        </w:rPr>
        <w:t xml:space="preserve">необходимых </w:t>
      </w:r>
      <w:r w:rsidRPr="0018363B">
        <w:rPr>
          <w:rFonts w:ascii="Times New Roman" w:hAnsi="Times New Roman"/>
          <w:sz w:val="24"/>
          <w:szCs w:val="24"/>
        </w:rPr>
        <w:t>речевых</w:t>
      </w:r>
      <w:r w:rsidR="00EC1303">
        <w:rPr>
          <w:rFonts w:ascii="Times New Roman" w:hAnsi="Times New Roman"/>
          <w:sz w:val="24"/>
          <w:szCs w:val="24"/>
        </w:rPr>
        <w:t xml:space="preserve"> </w:t>
      </w:r>
      <w:r w:rsidRPr="0018363B">
        <w:rPr>
          <w:rFonts w:ascii="Times New Roman" w:hAnsi="Times New Roman"/>
          <w:sz w:val="24"/>
          <w:szCs w:val="24"/>
        </w:rPr>
        <w:t>средств;</w:t>
      </w:r>
    </w:p>
    <w:p w:rsidR="00357CC1" w:rsidRPr="0018363B" w:rsidRDefault="00357CC1" w:rsidP="008452CE">
      <w:pPr>
        <w:pStyle w:val="af2"/>
        <w:widowControl w:val="0"/>
        <w:numPr>
          <w:ilvl w:val="0"/>
          <w:numId w:val="49"/>
        </w:numPr>
        <w:tabs>
          <w:tab w:val="left" w:pos="1682"/>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 xml:space="preserve">использовать вербальные средства (средства логической связи) для выделения смысловых </w:t>
      </w:r>
      <w:r w:rsidRPr="0018363B">
        <w:rPr>
          <w:rFonts w:ascii="Times New Roman" w:hAnsi="Times New Roman"/>
          <w:spacing w:val="-4"/>
          <w:sz w:val="24"/>
          <w:szCs w:val="24"/>
        </w:rPr>
        <w:t xml:space="preserve">блоков </w:t>
      </w:r>
      <w:r w:rsidRPr="0018363B">
        <w:rPr>
          <w:rFonts w:ascii="Times New Roman" w:hAnsi="Times New Roman"/>
          <w:sz w:val="24"/>
          <w:szCs w:val="24"/>
        </w:rPr>
        <w:t>своего</w:t>
      </w:r>
      <w:r w:rsidR="000934CD">
        <w:rPr>
          <w:rFonts w:ascii="Times New Roman" w:hAnsi="Times New Roman"/>
          <w:sz w:val="24"/>
          <w:szCs w:val="24"/>
        </w:rPr>
        <w:t xml:space="preserve"> </w:t>
      </w:r>
      <w:r w:rsidRPr="0018363B">
        <w:rPr>
          <w:rFonts w:ascii="Times New Roman" w:hAnsi="Times New Roman"/>
          <w:sz w:val="24"/>
          <w:szCs w:val="24"/>
        </w:rPr>
        <w:t>выступления;</w:t>
      </w:r>
    </w:p>
    <w:p w:rsidR="00357CC1" w:rsidRPr="0018363B" w:rsidRDefault="00357CC1" w:rsidP="008452CE">
      <w:pPr>
        <w:pStyle w:val="af2"/>
        <w:widowControl w:val="0"/>
        <w:numPr>
          <w:ilvl w:val="0"/>
          <w:numId w:val="49"/>
        </w:numPr>
        <w:tabs>
          <w:tab w:val="left" w:pos="1682"/>
          <w:tab w:val="left" w:pos="3504"/>
          <w:tab w:val="left" w:pos="5409"/>
          <w:tab w:val="left" w:pos="6762"/>
          <w:tab w:val="left" w:pos="7613"/>
          <w:tab w:val="left" w:pos="9156"/>
        </w:tabs>
        <w:autoSpaceDE w:val="0"/>
        <w:autoSpaceDN w:val="0"/>
        <w:spacing w:after="0" w:line="240" w:lineRule="auto"/>
        <w:ind w:right="-31"/>
        <w:contextualSpacing w:val="0"/>
        <w:jc w:val="both"/>
        <w:rPr>
          <w:rFonts w:ascii="Times New Roman" w:hAnsi="Times New Roman"/>
          <w:sz w:val="24"/>
          <w:szCs w:val="24"/>
        </w:rPr>
      </w:pPr>
      <w:r w:rsidRPr="0018363B">
        <w:rPr>
          <w:rFonts w:ascii="Times New Roman" w:hAnsi="Times New Roman"/>
          <w:sz w:val="24"/>
          <w:szCs w:val="24"/>
        </w:rPr>
        <w:t>использовать</w:t>
      </w:r>
      <w:r w:rsidRPr="0018363B">
        <w:rPr>
          <w:rFonts w:ascii="Times New Roman" w:hAnsi="Times New Roman"/>
          <w:sz w:val="24"/>
          <w:szCs w:val="24"/>
        </w:rPr>
        <w:tab/>
        <w:t>невербальные</w:t>
      </w:r>
      <w:r w:rsidRPr="0018363B">
        <w:rPr>
          <w:rFonts w:ascii="Times New Roman" w:hAnsi="Times New Roman"/>
          <w:sz w:val="24"/>
          <w:szCs w:val="24"/>
        </w:rPr>
        <w:tab/>
        <w:t>средства</w:t>
      </w:r>
      <w:r w:rsidRPr="0018363B">
        <w:rPr>
          <w:rFonts w:ascii="Times New Roman" w:hAnsi="Times New Roman"/>
          <w:sz w:val="24"/>
          <w:szCs w:val="24"/>
        </w:rPr>
        <w:tab/>
        <w:t>или</w:t>
      </w:r>
      <w:r w:rsidRPr="0018363B">
        <w:rPr>
          <w:rFonts w:ascii="Times New Roman" w:hAnsi="Times New Roman"/>
          <w:sz w:val="24"/>
          <w:szCs w:val="24"/>
        </w:rPr>
        <w:tab/>
        <w:t>наглядные</w:t>
      </w:r>
      <w:r w:rsidRPr="0018363B">
        <w:rPr>
          <w:rFonts w:ascii="Times New Roman" w:hAnsi="Times New Roman"/>
          <w:sz w:val="24"/>
          <w:szCs w:val="24"/>
        </w:rPr>
        <w:tab/>
      </w:r>
      <w:r w:rsidRPr="0018363B">
        <w:rPr>
          <w:rFonts w:ascii="Times New Roman" w:hAnsi="Times New Roman"/>
          <w:spacing w:val="-1"/>
          <w:sz w:val="24"/>
          <w:szCs w:val="24"/>
        </w:rPr>
        <w:t xml:space="preserve">материалы, </w:t>
      </w:r>
      <w:r w:rsidRPr="0018363B">
        <w:rPr>
          <w:rFonts w:ascii="Times New Roman" w:hAnsi="Times New Roman"/>
          <w:sz w:val="24"/>
          <w:szCs w:val="24"/>
        </w:rPr>
        <w:t xml:space="preserve">подготовленные/отобранные </w:t>
      </w:r>
      <w:r w:rsidRPr="0018363B">
        <w:rPr>
          <w:rFonts w:ascii="Times New Roman" w:hAnsi="Times New Roman"/>
          <w:spacing w:val="-3"/>
          <w:sz w:val="24"/>
          <w:szCs w:val="24"/>
        </w:rPr>
        <w:t>под руководством</w:t>
      </w:r>
      <w:r w:rsidR="000934CD">
        <w:rPr>
          <w:rFonts w:ascii="Times New Roman" w:hAnsi="Times New Roman"/>
          <w:spacing w:val="-3"/>
          <w:sz w:val="24"/>
          <w:szCs w:val="24"/>
        </w:rPr>
        <w:t xml:space="preserve"> </w:t>
      </w:r>
      <w:r w:rsidRPr="0018363B">
        <w:rPr>
          <w:rFonts w:ascii="Times New Roman" w:hAnsi="Times New Roman"/>
          <w:sz w:val="24"/>
          <w:szCs w:val="24"/>
        </w:rPr>
        <w:t>учителя;</w:t>
      </w:r>
    </w:p>
    <w:p w:rsidR="00357CC1" w:rsidRPr="009C0D94" w:rsidRDefault="00357CC1" w:rsidP="008452CE">
      <w:pPr>
        <w:pStyle w:val="af2"/>
        <w:widowControl w:val="0"/>
        <w:numPr>
          <w:ilvl w:val="0"/>
          <w:numId w:val="49"/>
        </w:numPr>
        <w:tabs>
          <w:tab w:val="left" w:pos="1682"/>
        </w:tabs>
        <w:autoSpaceDE w:val="0"/>
        <w:autoSpaceDN w:val="0"/>
        <w:spacing w:after="0" w:line="240" w:lineRule="auto"/>
        <w:ind w:right="-31"/>
        <w:contextualSpacing w:val="0"/>
        <w:jc w:val="both"/>
        <w:rPr>
          <w:rFonts w:ascii="Times New Roman" w:hAnsi="Times New Roman"/>
          <w:sz w:val="24"/>
          <w:szCs w:val="24"/>
        </w:rPr>
      </w:pPr>
      <w:r w:rsidRPr="009C0D94">
        <w:rPr>
          <w:rFonts w:ascii="Times New Roman" w:hAnsi="Times New Roman"/>
          <w:sz w:val="24"/>
          <w:szCs w:val="24"/>
        </w:rPr>
        <w:t xml:space="preserve">делать оценочный </w:t>
      </w:r>
      <w:r w:rsidRPr="009C0D94">
        <w:rPr>
          <w:rFonts w:ascii="Times New Roman" w:hAnsi="Times New Roman"/>
          <w:spacing w:val="-3"/>
          <w:sz w:val="24"/>
          <w:szCs w:val="24"/>
        </w:rPr>
        <w:t xml:space="preserve">вывод </w:t>
      </w:r>
      <w:r w:rsidRPr="009C0D94">
        <w:rPr>
          <w:rFonts w:ascii="Times New Roman" w:hAnsi="Times New Roman"/>
          <w:sz w:val="24"/>
          <w:szCs w:val="24"/>
        </w:rPr>
        <w:t xml:space="preserve">о достижении цели </w:t>
      </w:r>
      <w:r w:rsidRPr="009C0D94">
        <w:rPr>
          <w:rFonts w:ascii="Times New Roman" w:hAnsi="Times New Roman"/>
          <w:spacing w:val="-3"/>
          <w:sz w:val="24"/>
          <w:szCs w:val="24"/>
        </w:rPr>
        <w:t xml:space="preserve">коммуникации </w:t>
      </w:r>
      <w:r w:rsidRPr="009C0D94">
        <w:rPr>
          <w:rFonts w:ascii="Times New Roman" w:hAnsi="Times New Roman"/>
          <w:sz w:val="24"/>
          <w:szCs w:val="24"/>
        </w:rPr>
        <w:t>непосредственно</w:t>
      </w:r>
      <w:r w:rsidR="000934CD">
        <w:rPr>
          <w:rFonts w:ascii="Times New Roman" w:hAnsi="Times New Roman"/>
          <w:sz w:val="24"/>
          <w:szCs w:val="24"/>
        </w:rPr>
        <w:t xml:space="preserve"> </w:t>
      </w:r>
      <w:r w:rsidRPr="009C0D94">
        <w:rPr>
          <w:rFonts w:ascii="Times New Roman" w:hAnsi="Times New Roman"/>
          <w:sz w:val="24"/>
          <w:szCs w:val="24"/>
        </w:rPr>
        <w:t>после завершения коммуникативного контакта и обосновывать его.</w:t>
      </w:r>
    </w:p>
    <w:p w:rsidR="00357CC1" w:rsidRPr="0018363B" w:rsidRDefault="00357CC1" w:rsidP="008452CE">
      <w:pPr>
        <w:pStyle w:val="af2"/>
        <w:widowControl w:val="0"/>
        <w:numPr>
          <w:ilvl w:val="0"/>
          <w:numId w:val="33"/>
        </w:numPr>
        <w:tabs>
          <w:tab w:val="left" w:pos="0"/>
        </w:tabs>
        <w:autoSpaceDE w:val="0"/>
        <w:autoSpaceDN w:val="0"/>
        <w:spacing w:after="0" w:line="240" w:lineRule="auto"/>
        <w:ind w:left="360" w:right="-31" w:hanging="363"/>
        <w:contextualSpacing w:val="0"/>
        <w:jc w:val="both"/>
        <w:rPr>
          <w:rFonts w:ascii="Times New Roman" w:hAnsi="Times New Roman"/>
          <w:sz w:val="24"/>
          <w:szCs w:val="24"/>
        </w:rPr>
      </w:pPr>
      <w:r w:rsidRPr="0018363B">
        <w:rPr>
          <w:rFonts w:ascii="Times New Roman" w:hAnsi="Times New Roman"/>
          <w:sz w:val="24"/>
          <w:szCs w:val="24"/>
        </w:rPr>
        <w:t>Формирование и развитие компетентности в области использования информационно- коммуникационных технологий (далее – ИКТ). Обучающийся</w:t>
      </w:r>
      <w:r w:rsidR="000934CD">
        <w:rPr>
          <w:rFonts w:ascii="Times New Roman" w:hAnsi="Times New Roman"/>
          <w:sz w:val="24"/>
          <w:szCs w:val="24"/>
        </w:rPr>
        <w:t xml:space="preserve"> </w:t>
      </w:r>
      <w:r w:rsidRPr="0018363B">
        <w:rPr>
          <w:rFonts w:ascii="Times New Roman" w:hAnsi="Times New Roman"/>
          <w:sz w:val="24"/>
          <w:szCs w:val="24"/>
        </w:rPr>
        <w:t>сможет:</w:t>
      </w:r>
    </w:p>
    <w:p w:rsidR="00357CC1" w:rsidRPr="0018363B" w:rsidRDefault="00357CC1" w:rsidP="008452CE">
      <w:pPr>
        <w:pStyle w:val="af2"/>
        <w:widowControl w:val="0"/>
        <w:numPr>
          <w:ilvl w:val="0"/>
          <w:numId w:val="50"/>
        </w:numPr>
        <w:tabs>
          <w:tab w:val="clear" w:pos="2042"/>
          <w:tab w:val="left" w:pos="0"/>
        </w:tabs>
        <w:autoSpaceDE w:val="0"/>
        <w:autoSpaceDN w:val="0"/>
        <w:spacing w:before="1"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целенаправленно </w:t>
      </w:r>
      <w:r w:rsidRPr="0018363B">
        <w:rPr>
          <w:rFonts w:ascii="Times New Roman" w:hAnsi="Times New Roman"/>
          <w:spacing w:val="-3"/>
          <w:sz w:val="24"/>
          <w:szCs w:val="24"/>
        </w:rPr>
        <w:t xml:space="preserve">искать </w:t>
      </w:r>
      <w:r w:rsidRPr="0018363B">
        <w:rPr>
          <w:rFonts w:ascii="Times New Roman" w:hAnsi="Times New Roman"/>
          <w:sz w:val="24"/>
          <w:szCs w:val="24"/>
        </w:rPr>
        <w:t xml:space="preserve">и использовать информационные ресурсы, </w:t>
      </w:r>
      <w:r w:rsidRPr="0018363B">
        <w:rPr>
          <w:rFonts w:ascii="Times New Roman" w:hAnsi="Times New Roman"/>
          <w:spacing w:val="-3"/>
          <w:sz w:val="24"/>
          <w:szCs w:val="24"/>
        </w:rPr>
        <w:t xml:space="preserve">необходимые </w:t>
      </w:r>
      <w:r w:rsidRPr="0018363B">
        <w:rPr>
          <w:rFonts w:ascii="Times New Roman" w:hAnsi="Times New Roman"/>
          <w:sz w:val="24"/>
          <w:szCs w:val="24"/>
        </w:rPr>
        <w:t xml:space="preserve">для решения учебных и практических </w:t>
      </w:r>
      <w:r w:rsidRPr="0018363B">
        <w:rPr>
          <w:rFonts w:ascii="Times New Roman" w:hAnsi="Times New Roman"/>
          <w:spacing w:val="-3"/>
          <w:sz w:val="24"/>
          <w:szCs w:val="24"/>
        </w:rPr>
        <w:t xml:space="preserve">задач </w:t>
      </w:r>
      <w:r w:rsidRPr="0018363B">
        <w:rPr>
          <w:rFonts w:ascii="Times New Roman" w:hAnsi="Times New Roman"/>
          <w:sz w:val="24"/>
          <w:szCs w:val="24"/>
        </w:rPr>
        <w:t>с помощью средств</w:t>
      </w:r>
      <w:r w:rsidR="000934CD">
        <w:rPr>
          <w:rFonts w:ascii="Times New Roman" w:hAnsi="Times New Roman"/>
          <w:sz w:val="24"/>
          <w:szCs w:val="24"/>
        </w:rPr>
        <w:t xml:space="preserve"> </w:t>
      </w:r>
      <w:r w:rsidRPr="0018363B">
        <w:rPr>
          <w:rFonts w:ascii="Times New Roman" w:hAnsi="Times New Roman"/>
          <w:sz w:val="24"/>
          <w:szCs w:val="24"/>
        </w:rPr>
        <w:t>ИКТ;</w:t>
      </w:r>
    </w:p>
    <w:p w:rsidR="00357CC1" w:rsidRPr="0018363B" w:rsidRDefault="00357CC1" w:rsidP="008452CE">
      <w:pPr>
        <w:pStyle w:val="af2"/>
        <w:widowControl w:val="0"/>
        <w:numPr>
          <w:ilvl w:val="0"/>
          <w:numId w:val="50"/>
        </w:numPr>
        <w:tabs>
          <w:tab w:val="clear" w:pos="2042"/>
          <w:tab w:val="left" w:pos="0"/>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lastRenderedPageBreak/>
        <w:t xml:space="preserve">выбирать, строить и использовать </w:t>
      </w:r>
      <w:r w:rsidRPr="0018363B">
        <w:rPr>
          <w:rFonts w:ascii="Times New Roman" w:hAnsi="Times New Roman"/>
          <w:spacing w:val="-3"/>
          <w:sz w:val="24"/>
          <w:szCs w:val="24"/>
        </w:rPr>
        <w:t xml:space="preserve">адекватную </w:t>
      </w:r>
      <w:r w:rsidRPr="0018363B">
        <w:rPr>
          <w:rFonts w:ascii="Times New Roman" w:hAnsi="Times New Roman"/>
          <w:sz w:val="24"/>
          <w:szCs w:val="24"/>
        </w:rPr>
        <w:t xml:space="preserve">информационную модель для </w:t>
      </w:r>
      <w:r w:rsidRPr="0018363B">
        <w:rPr>
          <w:rFonts w:ascii="Times New Roman" w:hAnsi="Times New Roman"/>
          <w:spacing w:val="-3"/>
          <w:sz w:val="24"/>
          <w:szCs w:val="24"/>
        </w:rPr>
        <w:t xml:space="preserve">передачи </w:t>
      </w:r>
      <w:r w:rsidRPr="0018363B">
        <w:rPr>
          <w:rFonts w:ascii="Times New Roman" w:hAnsi="Times New Roman"/>
          <w:sz w:val="24"/>
          <w:szCs w:val="24"/>
        </w:rPr>
        <w:t>своих мыслей средствами естественных и формальных языков в соответствии с условиями</w:t>
      </w:r>
      <w:r w:rsidR="000934CD">
        <w:rPr>
          <w:rFonts w:ascii="Times New Roman" w:hAnsi="Times New Roman"/>
          <w:sz w:val="24"/>
          <w:szCs w:val="24"/>
        </w:rPr>
        <w:t xml:space="preserve"> </w:t>
      </w:r>
      <w:r w:rsidRPr="0018363B">
        <w:rPr>
          <w:rFonts w:ascii="Times New Roman" w:hAnsi="Times New Roman"/>
          <w:sz w:val="24"/>
          <w:szCs w:val="24"/>
        </w:rPr>
        <w:t>коммуникации;</w:t>
      </w:r>
    </w:p>
    <w:p w:rsidR="00357CC1" w:rsidRPr="0018363B" w:rsidRDefault="00357CC1" w:rsidP="008452CE">
      <w:pPr>
        <w:pStyle w:val="af2"/>
        <w:widowControl w:val="0"/>
        <w:numPr>
          <w:ilvl w:val="0"/>
          <w:numId w:val="50"/>
        </w:numPr>
        <w:tabs>
          <w:tab w:val="clear" w:pos="2042"/>
          <w:tab w:val="left" w:pos="0"/>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выделять информационный аспект задачи, оперировать данными, использовать модель решения</w:t>
      </w:r>
      <w:r w:rsidR="000934CD">
        <w:rPr>
          <w:rFonts w:ascii="Times New Roman" w:hAnsi="Times New Roman"/>
          <w:sz w:val="24"/>
          <w:szCs w:val="24"/>
        </w:rPr>
        <w:t xml:space="preserve"> </w:t>
      </w:r>
      <w:r w:rsidRPr="0018363B">
        <w:rPr>
          <w:rFonts w:ascii="Times New Roman" w:hAnsi="Times New Roman"/>
          <w:sz w:val="24"/>
          <w:szCs w:val="24"/>
        </w:rPr>
        <w:t>задачи;</w:t>
      </w:r>
    </w:p>
    <w:p w:rsidR="00357CC1" w:rsidRPr="0018363B" w:rsidRDefault="00357CC1" w:rsidP="008452CE">
      <w:pPr>
        <w:pStyle w:val="af2"/>
        <w:widowControl w:val="0"/>
        <w:numPr>
          <w:ilvl w:val="0"/>
          <w:numId w:val="50"/>
        </w:numPr>
        <w:tabs>
          <w:tab w:val="clear" w:pos="2042"/>
          <w:tab w:val="left" w:pos="0"/>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использовать </w:t>
      </w:r>
      <w:r w:rsidRPr="0018363B">
        <w:rPr>
          <w:rFonts w:ascii="Times New Roman" w:hAnsi="Times New Roman"/>
          <w:spacing w:val="-2"/>
          <w:sz w:val="24"/>
          <w:szCs w:val="24"/>
        </w:rPr>
        <w:t xml:space="preserve">компьютерные </w:t>
      </w:r>
      <w:r w:rsidRPr="0018363B">
        <w:rPr>
          <w:rFonts w:ascii="Times New Roman" w:hAnsi="Times New Roman"/>
          <w:sz w:val="24"/>
          <w:szCs w:val="24"/>
        </w:rPr>
        <w:t xml:space="preserve">технологии (включая выбор адекватных </w:t>
      </w:r>
      <w:r w:rsidRPr="0018363B">
        <w:rPr>
          <w:rFonts w:ascii="Times New Roman" w:hAnsi="Times New Roman"/>
          <w:spacing w:val="-3"/>
          <w:sz w:val="24"/>
          <w:szCs w:val="24"/>
        </w:rPr>
        <w:t xml:space="preserve">задаче </w:t>
      </w:r>
      <w:r w:rsidRPr="0018363B">
        <w:rPr>
          <w:rFonts w:ascii="Times New Roman" w:hAnsi="Times New Roman"/>
          <w:sz w:val="24"/>
          <w:szCs w:val="24"/>
        </w:rPr>
        <w:t xml:space="preserve">инструментальных программно-аппаратных средств и сервисов) для решения информационных и </w:t>
      </w:r>
      <w:r w:rsidRPr="0018363B">
        <w:rPr>
          <w:rFonts w:ascii="Times New Roman" w:hAnsi="Times New Roman"/>
          <w:spacing w:val="-3"/>
          <w:sz w:val="24"/>
          <w:szCs w:val="24"/>
        </w:rPr>
        <w:t xml:space="preserve">коммуникационных </w:t>
      </w:r>
      <w:r w:rsidRPr="0018363B">
        <w:rPr>
          <w:rFonts w:ascii="Times New Roman" w:hAnsi="Times New Roman"/>
          <w:sz w:val="24"/>
          <w:szCs w:val="24"/>
        </w:rPr>
        <w:t xml:space="preserve">учебных </w:t>
      </w:r>
      <w:r w:rsidRPr="0018363B">
        <w:rPr>
          <w:rFonts w:ascii="Times New Roman" w:hAnsi="Times New Roman"/>
          <w:spacing w:val="-3"/>
          <w:sz w:val="24"/>
          <w:szCs w:val="24"/>
        </w:rPr>
        <w:t xml:space="preserve">задач, </w:t>
      </w:r>
      <w:r w:rsidRPr="0018363B">
        <w:rPr>
          <w:rFonts w:ascii="Times New Roman" w:hAnsi="Times New Roman"/>
          <w:sz w:val="24"/>
          <w:szCs w:val="24"/>
        </w:rPr>
        <w:t xml:space="preserve">в </w:t>
      </w:r>
      <w:r w:rsidRPr="0018363B">
        <w:rPr>
          <w:rFonts w:ascii="Times New Roman" w:hAnsi="Times New Roman"/>
          <w:spacing w:val="-3"/>
          <w:sz w:val="24"/>
          <w:szCs w:val="24"/>
        </w:rPr>
        <w:t xml:space="preserve">том </w:t>
      </w:r>
      <w:r w:rsidRPr="0018363B">
        <w:rPr>
          <w:rFonts w:ascii="Times New Roman" w:hAnsi="Times New Roman"/>
          <w:sz w:val="24"/>
          <w:szCs w:val="24"/>
        </w:rPr>
        <w:t>числе: вычисление, написание писем, сочинений, докладов, рефератов, создание презентаций и</w:t>
      </w:r>
      <w:r w:rsidR="000934CD">
        <w:rPr>
          <w:rFonts w:ascii="Times New Roman" w:hAnsi="Times New Roman"/>
          <w:sz w:val="24"/>
          <w:szCs w:val="24"/>
        </w:rPr>
        <w:t xml:space="preserve"> </w:t>
      </w:r>
      <w:r w:rsidRPr="0018363B">
        <w:rPr>
          <w:rFonts w:ascii="Times New Roman" w:hAnsi="Times New Roman"/>
          <w:sz w:val="24"/>
          <w:szCs w:val="24"/>
        </w:rPr>
        <w:t>др.;</w:t>
      </w:r>
    </w:p>
    <w:p w:rsidR="00357CC1" w:rsidRPr="0018363B" w:rsidRDefault="00357CC1" w:rsidP="008452CE">
      <w:pPr>
        <w:pStyle w:val="af2"/>
        <w:widowControl w:val="0"/>
        <w:numPr>
          <w:ilvl w:val="0"/>
          <w:numId w:val="50"/>
        </w:numPr>
        <w:tabs>
          <w:tab w:val="clear" w:pos="2042"/>
          <w:tab w:val="left" w:pos="0"/>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использовать информацию с </w:t>
      </w:r>
      <w:r w:rsidRPr="0018363B">
        <w:rPr>
          <w:rFonts w:ascii="Times New Roman" w:hAnsi="Times New Roman"/>
          <w:spacing w:val="-3"/>
          <w:sz w:val="24"/>
          <w:szCs w:val="24"/>
        </w:rPr>
        <w:t xml:space="preserve">учетом </w:t>
      </w:r>
      <w:r w:rsidRPr="0018363B">
        <w:rPr>
          <w:rFonts w:ascii="Times New Roman" w:hAnsi="Times New Roman"/>
          <w:sz w:val="24"/>
          <w:szCs w:val="24"/>
        </w:rPr>
        <w:t>этических и правовых норм;</w:t>
      </w:r>
    </w:p>
    <w:p w:rsidR="00357CC1" w:rsidRPr="0018363B" w:rsidRDefault="00357CC1" w:rsidP="008452CE">
      <w:pPr>
        <w:pStyle w:val="af2"/>
        <w:widowControl w:val="0"/>
        <w:numPr>
          <w:ilvl w:val="0"/>
          <w:numId w:val="50"/>
        </w:numPr>
        <w:tabs>
          <w:tab w:val="clear" w:pos="2042"/>
          <w:tab w:val="left" w:pos="0"/>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создавать информационные ресурсы разного типа и для разных </w:t>
      </w:r>
      <w:r w:rsidRPr="0018363B">
        <w:rPr>
          <w:rFonts w:ascii="Times New Roman" w:hAnsi="Times New Roman"/>
          <w:spacing w:val="-4"/>
          <w:sz w:val="24"/>
          <w:szCs w:val="24"/>
        </w:rPr>
        <w:t xml:space="preserve">аудиторий, </w:t>
      </w:r>
      <w:r w:rsidRPr="0018363B">
        <w:rPr>
          <w:rFonts w:ascii="Times New Roman" w:hAnsi="Times New Roman"/>
          <w:spacing w:val="-3"/>
          <w:sz w:val="24"/>
          <w:szCs w:val="24"/>
        </w:rPr>
        <w:t xml:space="preserve">соблюдать </w:t>
      </w:r>
      <w:r w:rsidRPr="0018363B">
        <w:rPr>
          <w:rFonts w:ascii="Times New Roman" w:hAnsi="Times New Roman"/>
          <w:sz w:val="24"/>
          <w:szCs w:val="24"/>
        </w:rPr>
        <w:t>информационную гигиену и правила информационной</w:t>
      </w:r>
      <w:r w:rsidR="000934CD">
        <w:rPr>
          <w:rFonts w:ascii="Times New Roman" w:hAnsi="Times New Roman"/>
          <w:sz w:val="24"/>
          <w:szCs w:val="24"/>
        </w:rPr>
        <w:t xml:space="preserve"> </w:t>
      </w:r>
      <w:r w:rsidRPr="0018363B">
        <w:rPr>
          <w:rFonts w:ascii="Times New Roman" w:hAnsi="Times New Roman"/>
          <w:sz w:val="24"/>
          <w:szCs w:val="24"/>
        </w:rPr>
        <w:t>безопасности.</w:t>
      </w:r>
    </w:p>
    <w:p w:rsidR="00357CC1" w:rsidRPr="00CC2486" w:rsidRDefault="00357CC1" w:rsidP="008452CE">
      <w:pPr>
        <w:pStyle w:val="1"/>
        <w:spacing w:before="5"/>
        <w:ind w:right="-31"/>
        <w:jc w:val="both"/>
        <w:rPr>
          <w:rFonts w:ascii="Times New Roman" w:hAnsi="Times New Roman" w:cs="Times New Roman"/>
          <w:b w:val="0"/>
          <w:sz w:val="24"/>
          <w:szCs w:val="24"/>
        </w:rPr>
      </w:pPr>
      <w:r w:rsidRPr="00CC2486">
        <w:rPr>
          <w:rFonts w:ascii="Times New Roman" w:hAnsi="Times New Roman" w:cs="Times New Roman"/>
          <w:b w:val="0"/>
          <w:sz w:val="24"/>
          <w:szCs w:val="24"/>
        </w:rPr>
        <w:t>Предметные результаты освоения основной образовательной программы основного общего образования совпадают с ООП ООО</w:t>
      </w:r>
    </w:p>
    <w:p w:rsidR="00357CC1" w:rsidRPr="0018363B" w:rsidRDefault="00357CC1" w:rsidP="008452CE">
      <w:pPr>
        <w:ind w:left="1449" w:right="-31"/>
        <w:jc w:val="both"/>
        <w:rPr>
          <w:rFonts w:ascii="Times New Roman" w:hAnsi="Times New Roman"/>
          <w:b/>
          <w:sz w:val="24"/>
          <w:szCs w:val="24"/>
        </w:rPr>
      </w:pPr>
      <w:r w:rsidRPr="0018363B">
        <w:rPr>
          <w:rFonts w:ascii="Times New Roman" w:hAnsi="Times New Roman"/>
          <w:b/>
          <w:sz w:val="24"/>
          <w:szCs w:val="24"/>
        </w:rPr>
        <w:t>Планируемые результаты освоения обучающимися с задержкой психического развития программы коррекционной работы</w:t>
      </w:r>
    </w:p>
    <w:p w:rsidR="00357CC1" w:rsidRPr="0018363B" w:rsidRDefault="00357CC1" w:rsidP="008452CE">
      <w:pPr>
        <w:pStyle w:val="ae"/>
        <w:ind w:right="-31" w:firstLine="707"/>
        <w:jc w:val="both"/>
        <w:rPr>
          <w:rFonts w:ascii="Times New Roman" w:hAnsi="Times New Roman"/>
          <w:sz w:val="24"/>
          <w:szCs w:val="24"/>
        </w:rPr>
      </w:pPr>
      <w:r w:rsidRPr="0018363B">
        <w:rPr>
          <w:rFonts w:ascii="Times New Roman" w:hAnsi="Times New Roman"/>
          <w:sz w:val="24"/>
          <w:szCs w:val="24"/>
        </w:rPr>
        <w:t xml:space="preserve">Результаты освоения программы коррекционной работы отражают </w:t>
      </w:r>
      <w:proofErr w:type="spellStart"/>
      <w:r w:rsidRPr="0018363B">
        <w:rPr>
          <w:rFonts w:ascii="Times New Roman" w:hAnsi="Times New Roman"/>
          <w:sz w:val="24"/>
          <w:szCs w:val="24"/>
        </w:rPr>
        <w:t>сформированность</w:t>
      </w:r>
      <w:proofErr w:type="spellEnd"/>
      <w:r w:rsidRPr="0018363B">
        <w:rPr>
          <w:rFonts w:ascii="Times New Roman" w:hAnsi="Times New Roman"/>
          <w:sz w:val="24"/>
          <w:szCs w:val="24"/>
        </w:rPr>
        <w:t xml:space="preserve">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p>
    <w:p w:rsidR="00357CC1" w:rsidRPr="0018363B" w:rsidRDefault="00357CC1" w:rsidP="008452CE">
      <w:pPr>
        <w:pStyle w:val="ae"/>
        <w:tabs>
          <w:tab w:val="left" w:pos="2225"/>
          <w:tab w:val="left" w:pos="3641"/>
          <w:tab w:val="left" w:pos="5398"/>
          <w:tab w:val="left" w:pos="5756"/>
          <w:tab w:val="left" w:pos="7312"/>
          <w:tab w:val="left" w:pos="9061"/>
          <w:tab w:val="left" w:pos="9421"/>
        </w:tabs>
        <w:ind w:right="-31" w:firstLine="120"/>
        <w:jc w:val="both"/>
        <w:rPr>
          <w:rFonts w:ascii="Times New Roman" w:hAnsi="Times New Roman"/>
          <w:sz w:val="24"/>
          <w:szCs w:val="24"/>
        </w:rPr>
      </w:pPr>
      <w:r>
        <w:rPr>
          <w:rFonts w:ascii="Times New Roman" w:hAnsi="Times New Roman"/>
          <w:sz w:val="24"/>
          <w:szCs w:val="24"/>
        </w:rPr>
        <w:t xml:space="preserve">развитие адекватных представлений о собственных возможностях, </w:t>
      </w:r>
      <w:r w:rsidRPr="0018363B">
        <w:rPr>
          <w:rFonts w:ascii="Times New Roman" w:hAnsi="Times New Roman"/>
          <w:sz w:val="24"/>
          <w:szCs w:val="24"/>
        </w:rPr>
        <w:t>о</w:t>
      </w:r>
      <w:r w:rsidRPr="0018363B">
        <w:rPr>
          <w:rFonts w:ascii="Times New Roman" w:hAnsi="Times New Roman"/>
          <w:spacing w:val="-1"/>
          <w:sz w:val="24"/>
          <w:szCs w:val="24"/>
        </w:rPr>
        <w:t>на</w:t>
      </w:r>
      <w:r w:rsidR="000934CD">
        <w:rPr>
          <w:rFonts w:ascii="Times New Roman" w:hAnsi="Times New Roman"/>
          <w:spacing w:val="-1"/>
          <w:sz w:val="24"/>
          <w:szCs w:val="24"/>
        </w:rPr>
        <w:t xml:space="preserve"> на</w:t>
      </w:r>
      <w:r w:rsidRPr="0018363B">
        <w:rPr>
          <w:rFonts w:ascii="Times New Roman" w:hAnsi="Times New Roman"/>
          <w:spacing w:val="-1"/>
          <w:sz w:val="24"/>
          <w:szCs w:val="24"/>
        </w:rPr>
        <w:t xml:space="preserve">сущно </w:t>
      </w:r>
      <w:r w:rsidRPr="0018363B">
        <w:rPr>
          <w:rFonts w:ascii="Times New Roman" w:hAnsi="Times New Roman"/>
          <w:spacing w:val="-3"/>
          <w:sz w:val="24"/>
          <w:szCs w:val="24"/>
        </w:rPr>
        <w:t xml:space="preserve">необходимом </w:t>
      </w:r>
      <w:r w:rsidRPr="0018363B">
        <w:rPr>
          <w:rFonts w:ascii="Times New Roman" w:hAnsi="Times New Roman"/>
          <w:sz w:val="24"/>
          <w:szCs w:val="24"/>
        </w:rPr>
        <w:t>жизнеобеспечении</w:t>
      </w:r>
      <w:r w:rsidRPr="0018363B">
        <w:rPr>
          <w:rFonts w:ascii="Times New Roman" w:hAnsi="Times New Roman"/>
          <w:b/>
          <w:sz w:val="24"/>
          <w:szCs w:val="24"/>
        </w:rPr>
        <w:t>,</w:t>
      </w:r>
      <w:r w:rsidR="000934CD">
        <w:rPr>
          <w:rFonts w:ascii="Times New Roman" w:hAnsi="Times New Roman"/>
          <w:b/>
          <w:sz w:val="24"/>
          <w:szCs w:val="24"/>
        </w:rPr>
        <w:t xml:space="preserve"> </w:t>
      </w:r>
      <w:r w:rsidRPr="0018363B">
        <w:rPr>
          <w:rFonts w:ascii="Times New Roman" w:hAnsi="Times New Roman"/>
          <w:sz w:val="24"/>
          <w:szCs w:val="24"/>
        </w:rPr>
        <w:t>проявляющееся:</w:t>
      </w:r>
    </w:p>
    <w:p w:rsidR="00357CC1" w:rsidRPr="0018363B" w:rsidRDefault="00357CC1" w:rsidP="008452CE">
      <w:pPr>
        <w:pStyle w:val="af2"/>
        <w:widowControl w:val="0"/>
        <w:numPr>
          <w:ilvl w:val="0"/>
          <w:numId w:val="51"/>
        </w:numPr>
        <w:tabs>
          <w:tab w:val="clear" w:pos="720"/>
          <w:tab w:val="num" w:pos="540"/>
          <w:tab w:val="left" w:pos="1251"/>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в умении различать учебные ситуации, в </w:t>
      </w:r>
      <w:r w:rsidRPr="0018363B">
        <w:rPr>
          <w:rFonts w:ascii="Times New Roman" w:hAnsi="Times New Roman"/>
          <w:spacing w:val="-3"/>
          <w:sz w:val="24"/>
          <w:szCs w:val="24"/>
        </w:rPr>
        <w:t xml:space="preserve">которых </w:t>
      </w:r>
      <w:r w:rsidRPr="0018363B">
        <w:rPr>
          <w:rFonts w:ascii="Times New Roman" w:hAnsi="Times New Roman"/>
          <w:spacing w:val="-4"/>
          <w:sz w:val="24"/>
          <w:szCs w:val="24"/>
        </w:rPr>
        <w:t xml:space="preserve">необходима </w:t>
      </w:r>
      <w:r w:rsidRPr="0018363B">
        <w:rPr>
          <w:rFonts w:ascii="Times New Roman" w:hAnsi="Times New Roman"/>
          <w:sz w:val="24"/>
          <w:szCs w:val="24"/>
        </w:rPr>
        <w:t xml:space="preserve">посторонняя помощь для её разрешения, с ситуациями, в </w:t>
      </w:r>
      <w:r w:rsidRPr="0018363B">
        <w:rPr>
          <w:rFonts w:ascii="Times New Roman" w:hAnsi="Times New Roman"/>
          <w:spacing w:val="-4"/>
          <w:sz w:val="24"/>
          <w:szCs w:val="24"/>
        </w:rPr>
        <w:t xml:space="preserve">которых </w:t>
      </w:r>
      <w:r w:rsidRPr="0018363B">
        <w:rPr>
          <w:rFonts w:ascii="Times New Roman" w:hAnsi="Times New Roman"/>
          <w:sz w:val="24"/>
          <w:szCs w:val="24"/>
        </w:rPr>
        <w:t>решение можно найти</w:t>
      </w:r>
      <w:r w:rsidR="000934CD">
        <w:rPr>
          <w:rFonts w:ascii="Times New Roman" w:hAnsi="Times New Roman"/>
          <w:sz w:val="24"/>
          <w:szCs w:val="24"/>
        </w:rPr>
        <w:t xml:space="preserve"> </w:t>
      </w:r>
      <w:r w:rsidRPr="0018363B">
        <w:rPr>
          <w:rFonts w:ascii="Times New Roman" w:hAnsi="Times New Roman"/>
          <w:sz w:val="24"/>
          <w:szCs w:val="24"/>
        </w:rPr>
        <w:t>самому;</w:t>
      </w:r>
    </w:p>
    <w:p w:rsidR="00357CC1" w:rsidRPr="0018363B" w:rsidRDefault="00357CC1" w:rsidP="008452CE">
      <w:pPr>
        <w:pStyle w:val="af2"/>
        <w:widowControl w:val="0"/>
        <w:numPr>
          <w:ilvl w:val="0"/>
          <w:numId w:val="51"/>
        </w:numPr>
        <w:tabs>
          <w:tab w:val="clear" w:pos="720"/>
          <w:tab w:val="num" w:pos="540"/>
          <w:tab w:val="left" w:pos="1294"/>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в умении обратиться к учителю при </w:t>
      </w:r>
      <w:r w:rsidRPr="0018363B">
        <w:rPr>
          <w:rFonts w:ascii="Times New Roman" w:hAnsi="Times New Roman"/>
          <w:spacing w:val="-3"/>
          <w:sz w:val="24"/>
          <w:szCs w:val="24"/>
        </w:rPr>
        <w:t xml:space="preserve">затруднениях </w:t>
      </w:r>
      <w:r w:rsidRPr="0018363B">
        <w:rPr>
          <w:rFonts w:ascii="Times New Roman" w:hAnsi="Times New Roman"/>
          <w:sz w:val="24"/>
          <w:szCs w:val="24"/>
        </w:rPr>
        <w:t>в учебном процессе, сформулировать запрос о специальной</w:t>
      </w:r>
      <w:r w:rsidR="000934CD">
        <w:rPr>
          <w:rFonts w:ascii="Times New Roman" w:hAnsi="Times New Roman"/>
          <w:sz w:val="24"/>
          <w:szCs w:val="24"/>
        </w:rPr>
        <w:t xml:space="preserve"> </w:t>
      </w:r>
      <w:r w:rsidRPr="0018363B">
        <w:rPr>
          <w:rFonts w:ascii="Times New Roman" w:hAnsi="Times New Roman"/>
          <w:sz w:val="24"/>
          <w:szCs w:val="24"/>
        </w:rPr>
        <w:t>помощи;</w:t>
      </w:r>
    </w:p>
    <w:p w:rsidR="00357CC1" w:rsidRPr="0018363B" w:rsidRDefault="00357CC1" w:rsidP="008452CE">
      <w:pPr>
        <w:pStyle w:val="af2"/>
        <w:widowControl w:val="0"/>
        <w:numPr>
          <w:ilvl w:val="0"/>
          <w:numId w:val="51"/>
        </w:numPr>
        <w:tabs>
          <w:tab w:val="clear" w:pos="720"/>
          <w:tab w:val="num" w:pos="540"/>
          <w:tab w:val="left" w:pos="1702"/>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в умении использовать помощь взрослого для разрешения </w:t>
      </w:r>
      <w:r w:rsidRPr="0018363B">
        <w:rPr>
          <w:rFonts w:ascii="Times New Roman" w:hAnsi="Times New Roman"/>
          <w:spacing w:val="-3"/>
          <w:sz w:val="24"/>
          <w:szCs w:val="24"/>
        </w:rPr>
        <w:t xml:space="preserve">затруднения, давать </w:t>
      </w:r>
      <w:r w:rsidRPr="0018363B">
        <w:rPr>
          <w:rFonts w:ascii="Times New Roman" w:hAnsi="Times New Roman"/>
          <w:sz w:val="24"/>
          <w:szCs w:val="24"/>
        </w:rPr>
        <w:t xml:space="preserve">адекватную обратную связь учителю: понимаю или </w:t>
      </w:r>
      <w:proofErr w:type="spellStart"/>
      <w:r w:rsidRPr="0018363B">
        <w:rPr>
          <w:rFonts w:ascii="Times New Roman" w:hAnsi="Times New Roman"/>
          <w:sz w:val="24"/>
          <w:szCs w:val="24"/>
        </w:rPr>
        <w:t>непонимаю</w:t>
      </w:r>
      <w:proofErr w:type="spellEnd"/>
      <w:r w:rsidRPr="0018363B">
        <w:rPr>
          <w:rFonts w:ascii="Times New Roman" w:hAnsi="Times New Roman"/>
          <w:sz w:val="24"/>
          <w:szCs w:val="24"/>
        </w:rPr>
        <w:t>;</w:t>
      </w:r>
    </w:p>
    <w:p w:rsidR="00357CC1" w:rsidRPr="0018363B" w:rsidRDefault="00357CC1" w:rsidP="008452CE">
      <w:pPr>
        <w:pStyle w:val="af2"/>
        <w:widowControl w:val="0"/>
        <w:numPr>
          <w:ilvl w:val="0"/>
          <w:numId w:val="51"/>
        </w:numPr>
        <w:tabs>
          <w:tab w:val="clear" w:pos="720"/>
          <w:tab w:val="num" w:pos="540"/>
          <w:tab w:val="left" w:pos="1380"/>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в умении написать при </w:t>
      </w:r>
      <w:r w:rsidRPr="0018363B">
        <w:rPr>
          <w:rFonts w:ascii="Times New Roman" w:hAnsi="Times New Roman"/>
          <w:spacing w:val="-3"/>
          <w:sz w:val="24"/>
          <w:szCs w:val="24"/>
        </w:rPr>
        <w:t xml:space="preserve">необходимости </w:t>
      </w:r>
      <w:r w:rsidRPr="0018363B">
        <w:rPr>
          <w:rFonts w:ascii="Times New Roman" w:hAnsi="Times New Roman"/>
          <w:sz w:val="24"/>
          <w:szCs w:val="24"/>
        </w:rPr>
        <w:t xml:space="preserve">SMS-сообщение, правильно выбрать адресата </w:t>
      </w:r>
      <w:r w:rsidRPr="0018363B">
        <w:rPr>
          <w:rFonts w:ascii="Times New Roman" w:hAnsi="Times New Roman"/>
          <w:spacing w:val="-3"/>
          <w:sz w:val="24"/>
          <w:szCs w:val="24"/>
        </w:rPr>
        <w:t xml:space="preserve">(близкого </w:t>
      </w:r>
      <w:r w:rsidRPr="0018363B">
        <w:rPr>
          <w:rFonts w:ascii="Times New Roman" w:hAnsi="Times New Roman"/>
          <w:sz w:val="24"/>
          <w:szCs w:val="24"/>
        </w:rPr>
        <w:t xml:space="preserve">человека), корректно и </w:t>
      </w:r>
      <w:r w:rsidRPr="0018363B">
        <w:rPr>
          <w:rFonts w:ascii="Times New Roman" w:hAnsi="Times New Roman"/>
          <w:spacing w:val="-3"/>
          <w:sz w:val="24"/>
          <w:szCs w:val="24"/>
        </w:rPr>
        <w:t xml:space="preserve">точно </w:t>
      </w:r>
      <w:r w:rsidRPr="0018363B">
        <w:rPr>
          <w:rFonts w:ascii="Times New Roman" w:hAnsi="Times New Roman"/>
          <w:sz w:val="24"/>
          <w:szCs w:val="24"/>
        </w:rPr>
        <w:t>сформулировать возникшую</w:t>
      </w:r>
      <w:r w:rsidR="000934CD">
        <w:rPr>
          <w:rFonts w:ascii="Times New Roman" w:hAnsi="Times New Roman"/>
          <w:sz w:val="24"/>
          <w:szCs w:val="24"/>
        </w:rPr>
        <w:t xml:space="preserve"> </w:t>
      </w:r>
      <w:r w:rsidRPr="0018363B">
        <w:rPr>
          <w:rFonts w:ascii="Times New Roman" w:hAnsi="Times New Roman"/>
          <w:spacing w:val="-4"/>
          <w:sz w:val="24"/>
          <w:szCs w:val="24"/>
        </w:rPr>
        <w:t>проблему.</w:t>
      </w:r>
    </w:p>
    <w:p w:rsidR="00357CC1" w:rsidRPr="0018363B" w:rsidRDefault="00357CC1" w:rsidP="008452CE">
      <w:pPr>
        <w:pStyle w:val="ae"/>
        <w:numPr>
          <w:ilvl w:val="0"/>
          <w:numId w:val="51"/>
        </w:numPr>
        <w:tabs>
          <w:tab w:val="clear" w:pos="720"/>
          <w:tab w:val="num" w:pos="540"/>
        </w:tabs>
        <w:ind w:left="360" w:right="-31"/>
        <w:jc w:val="both"/>
        <w:rPr>
          <w:rFonts w:ascii="Times New Roman" w:hAnsi="Times New Roman"/>
          <w:b/>
          <w:sz w:val="24"/>
          <w:szCs w:val="24"/>
        </w:rPr>
      </w:pPr>
      <w:r w:rsidRPr="0018363B">
        <w:rPr>
          <w:rFonts w:ascii="Times New Roman" w:hAnsi="Times New Roman"/>
          <w:sz w:val="24"/>
          <w:szCs w:val="24"/>
        </w:rPr>
        <w:t>овладение социально-бытовыми умениями, используемыми в повседневной жизни, проявляющееся</w:t>
      </w:r>
      <w:r w:rsidRPr="0018363B">
        <w:rPr>
          <w:rFonts w:ascii="Times New Roman" w:hAnsi="Times New Roman"/>
          <w:b/>
          <w:sz w:val="24"/>
          <w:szCs w:val="24"/>
        </w:rPr>
        <w:t>:</w:t>
      </w:r>
    </w:p>
    <w:p w:rsidR="00357CC1" w:rsidRPr="0018363B" w:rsidRDefault="00357CC1" w:rsidP="008452CE">
      <w:pPr>
        <w:pStyle w:val="af2"/>
        <w:widowControl w:val="0"/>
        <w:numPr>
          <w:ilvl w:val="0"/>
          <w:numId w:val="51"/>
        </w:numPr>
        <w:tabs>
          <w:tab w:val="clear" w:pos="720"/>
          <w:tab w:val="num" w:pos="540"/>
          <w:tab w:val="left" w:pos="1380"/>
          <w:tab w:val="left" w:pos="3174"/>
          <w:tab w:val="left" w:pos="3352"/>
          <w:tab w:val="left" w:pos="4477"/>
          <w:tab w:val="left" w:pos="4946"/>
          <w:tab w:val="left" w:pos="5112"/>
          <w:tab w:val="left" w:pos="5446"/>
          <w:tab w:val="left" w:pos="6486"/>
          <w:tab w:val="left" w:pos="6830"/>
          <w:tab w:val="left" w:pos="8127"/>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в расширении</w:t>
      </w:r>
      <w:r w:rsidRPr="0018363B">
        <w:rPr>
          <w:rFonts w:ascii="Times New Roman" w:hAnsi="Times New Roman"/>
          <w:sz w:val="24"/>
          <w:szCs w:val="24"/>
        </w:rPr>
        <w:tab/>
        <w:t>представлений</w:t>
      </w:r>
      <w:r w:rsidRPr="0018363B">
        <w:rPr>
          <w:rFonts w:ascii="Times New Roman" w:hAnsi="Times New Roman"/>
          <w:sz w:val="24"/>
          <w:szCs w:val="24"/>
        </w:rPr>
        <w:tab/>
        <w:t>об</w:t>
      </w:r>
      <w:r w:rsidRPr="0018363B">
        <w:rPr>
          <w:rFonts w:ascii="Times New Roman" w:hAnsi="Times New Roman"/>
          <w:sz w:val="24"/>
          <w:szCs w:val="24"/>
        </w:rPr>
        <w:tab/>
        <w:t>устройстве</w:t>
      </w:r>
      <w:r w:rsidRPr="0018363B">
        <w:rPr>
          <w:rFonts w:ascii="Times New Roman" w:hAnsi="Times New Roman"/>
          <w:sz w:val="24"/>
          <w:szCs w:val="24"/>
        </w:rPr>
        <w:tab/>
        <w:t>домашней</w:t>
      </w:r>
      <w:r w:rsidRPr="0018363B">
        <w:rPr>
          <w:rFonts w:ascii="Times New Roman" w:hAnsi="Times New Roman"/>
          <w:sz w:val="24"/>
          <w:szCs w:val="24"/>
        </w:rPr>
        <w:tab/>
        <w:t>жизни, разнообразии повседневных</w:t>
      </w:r>
      <w:r w:rsidRPr="0018363B">
        <w:rPr>
          <w:rFonts w:ascii="Times New Roman" w:hAnsi="Times New Roman"/>
          <w:sz w:val="24"/>
          <w:szCs w:val="24"/>
        </w:rPr>
        <w:tab/>
      </w:r>
      <w:r w:rsidRPr="0018363B">
        <w:rPr>
          <w:rFonts w:ascii="Times New Roman" w:hAnsi="Times New Roman"/>
          <w:sz w:val="24"/>
          <w:szCs w:val="24"/>
        </w:rPr>
        <w:tab/>
        <w:t>бытовых</w:t>
      </w:r>
      <w:r w:rsidRPr="0018363B">
        <w:rPr>
          <w:rFonts w:ascii="Times New Roman" w:hAnsi="Times New Roman"/>
          <w:sz w:val="24"/>
          <w:szCs w:val="24"/>
        </w:rPr>
        <w:tab/>
        <w:t>дел,</w:t>
      </w:r>
      <w:r w:rsidRPr="0018363B">
        <w:rPr>
          <w:rFonts w:ascii="Times New Roman" w:hAnsi="Times New Roman"/>
          <w:sz w:val="24"/>
          <w:szCs w:val="24"/>
        </w:rPr>
        <w:tab/>
      </w:r>
      <w:r w:rsidRPr="0018363B">
        <w:rPr>
          <w:rFonts w:ascii="Times New Roman" w:hAnsi="Times New Roman"/>
          <w:sz w:val="24"/>
          <w:szCs w:val="24"/>
        </w:rPr>
        <w:tab/>
        <w:t>понимании</w:t>
      </w:r>
      <w:r w:rsidRPr="0018363B">
        <w:rPr>
          <w:rFonts w:ascii="Times New Roman" w:hAnsi="Times New Roman"/>
          <w:sz w:val="24"/>
          <w:szCs w:val="24"/>
        </w:rPr>
        <w:tab/>
        <w:t>предназначения окружающих в</w:t>
      </w:r>
      <w:r w:rsidR="000934CD">
        <w:rPr>
          <w:rFonts w:ascii="Times New Roman" w:hAnsi="Times New Roman"/>
          <w:sz w:val="24"/>
          <w:szCs w:val="24"/>
        </w:rPr>
        <w:t xml:space="preserve"> </w:t>
      </w:r>
      <w:r w:rsidRPr="0018363B">
        <w:rPr>
          <w:rFonts w:ascii="Times New Roman" w:hAnsi="Times New Roman"/>
          <w:sz w:val="24"/>
          <w:szCs w:val="24"/>
        </w:rPr>
        <w:t>быту</w:t>
      </w:r>
    </w:p>
    <w:p w:rsidR="00357CC1" w:rsidRPr="0018363B" w:rsidRDefault="00357CC1" w:rsidP="008452CE">
      <w:pPr>
        <w:pStyle w:val="ae"/>
        <w:numPr>
          <w:ilvl w:val="0"/>
          <w:numId w:val="51"/>
        </w:numPr>
        <w:tabs>
          <w:tab w:val="clear" w:pos="720"/>
          <w:tab w:val="num" w:pos="540"/>
        </w:tabs>
        <w:ind w:left="360" w:right="-31"/>
        <w:jc w:val="both"/>
        <w:rPr>
          <w:rFonts w:ascii="Times New Roman" w:hAnsi="Times New Roman"/>
          <w:sz w:val="24"/>
          <w:szCs w:val="24"/>
        </w:rPr>
      </w:pPr>
      <w:r w:rsidRPr="0018363B">
        <w:rPr>
          <w:rFonts w:ascii="Times New Roman" w:hAnsi="Times New Roman"/>
          <w:sz w:val="24"/>
          <w:szCs w:val="24"/>
        </w:rPr>
        <w:t>предметов и вещей;</w:t>
      </w:r>
    </w:p>
    <w:p w:rsidR="00357CC1" w:rsidRPr="0018363B" w:rsidRDefault="00357CC1" w:rsidP="008452CE">
      <w:pPr>
        <w:pStyle w:val="af2"/>
        <w:widowControl w:val="0"/>
        <w:numPr>
          <w:ilvl w:val="0"/>
          <w:numId w:val="51"/>
        </w:numPr>
        <w:tabs>
          <w:tab w:val="clear" w:pos="720"/>
          <w:tab w:val="num" w:pos="540"/>
          <w:tab w:val="left" w:pos="1493"/>
          <w:tab w:val="left" w:pos="1830"/>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в</w:t>
      </w:r>
      <w:r w:rsidRPr="0018363B">
        <w:rPr>
          <w:rFonts w:ascii="Times New Roman" w:hAnsi="Times New Roman"/>
          <w:sz w:val="24"/>
          <w:szCs w:val="24"/>
        </w:rPr>
        <w:tab/>
        <w:t xml:space="preserve">умении </w:t>
      </w:r>
      <w:r w:rsidRPr="0018363B">
        <w:rPr>
          <w:rFonts w:ascii="Times New Roman" w:hAnsi="Times New Roman"/>
          <w:spacing w:val="-3"/>
          <w:sz w:val="24"/>
          <w:szCs w:val="24"/>
        </w:rPr>
        <w:t xml:space="preserve">включаться </w:t>
      </w:r>
      <w:r w:rsidRPr="0018363B">
        <w:rPr>
          <w:rFonts w:ascii="Times New Roman" w:hAnsi="Times New Roman"/>
          <w:sz w:val="24"/>
          <w:szCs w:val="24"/>
        </w:rPr>
        <w:t>в разнообразные повседневные дела, принимать посильное участие;</w:t>
      </w:r>
    </w:p>
    <w:p w:rsidR="00357CC1" w:rsidRPr="0018363B" w:rsidRDefault="00357CC1" w:rsidP="008452CE">
      <w:pPr>
        <w:pStyle w:val="af2"/>
        <w:widowControl w:val="0"/>
        <w:numPr>
          <w:ilvl w:val="0"/>
          <w:numId w:val="51"/>
        </w:numPr>
        <w:tabs>
          <w:tab w:val="clear" w:pos="720"/>
          <w:tab w:val="num" w:pos="540"/>
          <w:tab w:val="left" w:pos="1265"/>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вадекватнойоценкесвоихвозможностейдлявыполненияопределенныхобязанностейв каких-то областях домашней жизни, умении брать на себя ответственность в этой деятельности;</w:t>
      </w:r>
    </w:p>
    <w:p w:rsidR="00357CC1" w:rsidRPr="0018363B" w:rsidRDefault="00357CC1" w:rsidP="008452CE">
      <w:pPr>
        <w:pStyle w:val="af2"/>
        <w:widowControl w:val="0"/>
        <w:numPr>
          <w:ilvl w:val="0"/>
          <w:numId w:val="51"/>
        </w:numPr>
        <w:tabs>
          <w:tab w:val="clear" w:pos="720"/>
          <w:tab w:val="num" w:pos="540"/>
          <w:tab w:val="left" w:pos="1378"/>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lastRenderedPageBreak/>
        <w:t xml:space="preserve">в расширении представлений об устройстве </w:t>
      </w:r>
      <w:r w:rsidRPr="0018363B">
        <w:rPr>
          <w:rFonts w:ascii="Times New Roman" w:hAnsi="Times New Roman"/>
          <w:spacing w:val="-3"/>
          <w:sz w:val="24"/>
          <w:szCs w:val="24"/>
        </w:rPr>
        <w:t xml:space="preserve">школьной </w:t>
      </w:r>
      <w:r w:rsidRPr="0018363B">
        <w:rPr>
          <w:rFonts w:ascii="Times New Roman" w:hAnsi="Times New Roman"/>
          <w:sz w:val="24"/>
          <w:szCs w:val="24"/>
        </w:rPr>
        <w:t>жизни, участии в повседневной жизни класса, принятии на себя обязанностей наряду с другими</w:t>
      </w:r>
      <w:r w:rsidR="000934CD">
        <w:rPr>
          <w:rFonts w:ascii="Times New Roman" w:hAnsi="Times New Roman"/>
          <w:sz w:val="24"/>
          <w:szCs w:val="24"/>
        </w:rPr>
        <w:t xml:space="preserve"> </w:t>
      </w:r>
      <w:r w:rsidRPr="0018363B">
        <w:rPr>
          <w:rFonts w:ascii="Times New Roman" w:hAnsi="Times New Roman"/>
          <w:sz w:val="24"/>
          <w:szCs w:val="24"/>
        </w:rPr>
        <w:t>детьми;</w:t>
      </w:r>
    </w:p>
    <w:p w:rsidR="00357CC1" w:rsidRPr="0018363B" w:rsidRDefault="00357CC1" w:rsidP="008452CE">
      <w:pPr>
        <w:pStyle w:val="af2"/>
        <w:widowControl w:val="0"/>
        <w:numPr>
          <w:ilvl w:val="0"/>
          <w:numId w:val="51"/>
        </w:numPr>
        <w:tabs>
          <w:tab w:val="clear" w:pos="720"/>
          <w:tab w:val="num" w:pos="540"/>
          <w:tab w:val="left" w:pos="1598"/>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в умении ориентироваться в пространстве </w:t>
      </w:r>
      <w:r w:rsidRPr="0018363B">
        <w:rPr>
          <w:rFonts w:ascii="Times New Roman" w:hAnsi="Times New Roman"/>
          <w:spacing w:val="-4"/>
          <w:sz w:val="24"/>
          <w:szCs w:val="24"/>
        </w:rPr>
        <w:t>школы</w:t>
      </w:r>
      <w:r w:rsidR="000934CD">
        <w:rPr>
          <w:rFonts w:ascii="Times New Roman" w:hAnsi="Times New Roman"/>
          <w:spacing w:val="-4"/>
          <w:sz w:val="24"/>
          <w:szCs w:val="24"/>
        </w:rPr>
        <w:t xml:space="preserve"> </w:t>
      </w:r>
      <w:r w:rsidRPr="0018363B">
        <w:rPr>
          <w:rFonts w:ascii="Times New Roman" w:hAnsi="Times New Roman"/>
          <w:sz w:val="24"/>
          <w:szCs w:val="24"/>
        </w:rPr>
        <w:t xml:space="preserve">и просить помощи в случае </w:t>
      </w:r>
      <w:r w:rsidRPr="0018363B">
        <w:rPr>
          <w:rFonts w:ascii="Times New Roman" w:hAnsi="Times New Roman"/>
          <w:spacing w:val="-3"/>
          <w:sz w:val="24"/>
          <w:szCs w:val="24"/>
        </w:rPr>
        <w:t xml:space="preserve">затруднений, </w:t>
      </w:r>
      <w:r w:rsidRPr="0018363B">
        <w:rPr>
          <w:rFonts w:ascii="Times New Roman" w:hAnsi="Times New Roman"/>
          <w:sz w:val="24"/>
          <w:szCs w:val="24"/>
        </w:rPr>
        <w:t>ориентироваться в расписании</w:t>
      </w:r>
      <w:r w:rsidR="000934CD">
        <w:rPr>
          <w:rFonts w:ascii="Times New Roman" w:hAnsi="Times New Roman"/>
          <w:sz w:val="24"/>
          <w:szCs w:val="24"/>
        </w:rPr>
        <w:t xml:space="preserve"> </w:t>
      </w:r>
      <w:r w:rsidRPr="0018363B">
        <w:rPr>
          <w:rFonts w:ascii="Times New Roman" w:hAnsi="Times New Roman"/>
          <w:sz w:val="24"/>
          <w:szCs w:val="24"/>
        </w:rPr>
        <w:t>занятий;</w:t>
      </w:r>
    </w:p>
    <w:p w:rsidR="00357CC1" w:rsidRPr="00CC2486" w:rsidRDefault="00357CC1" w:rsidP="008452CE">
      <w:pPr>
        <w:pStyle w:val="af2"/>
        <w:widowControl w:val="0"/>
        <w:numPr>
          <w:ilvl w:val="0"/>
          <w:numId w:val="51"/>
        </w:numPr>
        <w:tabs>
          <w:tab w:val="clear" w:pos="720"/>
          <w:tab w:val="num" w:pos="540"/>
          <w:tab w:val="left" w:pos="1378"/>
        </w:tabs>
        <w:autoSpaceDE w:val="0"/>
        <w:autoSpaceDN w:val="0"/>
        <w:spacing w:after="0" w:line="240" w:lineRule="auto"/>
        <w:ind w:left="360" w:right="-31"/>
        <w:contextualSpacing w:val="0"/>
        <w:jc w:val="both"/>
        <w:rPr>
          <w:rFonts w:ascii="Times New Roman" w:hAnsi="Times New Roman"/>
          <w:sz w:val="24"/>
          <w:szCs w:val="24"/>
        </w:rPr>
      </w:pPr>
      <w:r w:rsidRPr="00CC2486">
        <w:rPr>
          <w:rFonts w:ascii="Times New Roman" w:hAnsi="Times New Roman"/>
          <w:sz w:val="24"/>
          <w:szCs w:val="24"/>
        </w:rPr>
        <w:t xml:space="preserve">в умении </w:t>
      </w:r>
      <w:r w:rsidRPr="00CC2486">
        <w:rPr>
          <w:rFonts w:ascii="Times New Roman" w:hAnsi="Times New Roman"/>
          <w:spacing w:val="-3"/>
          <w:sz w:val="24"/>
          <w:szCs w:val="24"/>
        </w:rPr>
        <w:t xml:space="preserve">включаться </w:t>
      </w:r>
      <w:r w:rsidRPr="00CC2486">
        <w:rPr>
          <w:rFonts w:ascii="Times New Roman" w:hAnsi="Times New Roman"/>
          <w:sz w:val="24"/>
          <w:szCs w:val="24"/>
        </w:rPr>
        <w:t xml:space="preserve">в разнообразные повседневные </w:t>
      </w:r>
      <w:r w:rsidRPr="00CC2486">
        <w:rPr>
          <w:rFonts w:ascii="Times New Roman" w:hAnsi="Times New Roman"/>
          <w:spacing w:val="-3"/>
          <w:sz w:val="24"/>
          <w:szCs w:val="24"/>
        </w:rPr>
        <w:t xml:space="preserve">школьные </w:t>
      </w:r>
      <w:r w:rsidRPr="00CC2486">
        <w:rPr>
          <w:rFonts w:ascii="Times New Roman" w:hAnsi="Times New Roman"/>
          <w:sz w:val="24"/>
          <w:szCs w:val="24"/>
        </w:rPr>
        <w:t>дела,</w:t>
      </w:r>
      <w:r w:rsidR="000934CD">
        <w:rPr>
          <w:rFonts w:ascii="Times New Roman" w:hAnsi="Times New Roman"/>
          <w:sz w:val="24"/>
          <w:szCs w:val="24"/>
        </w:rPr>
        <w:t xml:space="preserve"> </w:t>
      </w:r>
      <w:r w:rsidRPr="00CC2486">
        <w:rPr>
          <w:rFonts w:ascii="Times New Roman" w:hAnsi="Times New Roman"/>
          <w:sz w:val="24"/>
          <w:szCs w:val="24"/>
        </w:rPr>
        <w:t>принимать посильное участие, брать на себя ответственность;</w:t>
      </w:r>
    </w:p>
    <w:p w:rsidR="00357CC1" w:rsidRPr="0018363B" w:rsidRDefault="00357CC1" w:rsidP="008452CE">
      <w:pPr>
        <w:pStyle w:val="af2"/>
        <w:widowControl w:val="0"/>
        <w:numPr>
          <w:ilvl w:val="0"/>
          <w:numId w:val="51"/>
        </w:numPr>
        <w:tabs>
          <w:tab w:val="clear" w:pos="720"/>
          <w:tab w:val="num" w:pos="540"/>
          <w:tab w:val="left" w:pos="1342"/>
          <w:tab w:val="left" w:pos="2410"/>
          <w:tab w:val="left" w:pos="3820"/>
          <w:tab w:val="left" w:pos="5726"/>
          <w:tab w:val="left" w:pos="6256"/>
          <w:tab w:val="left" w:pos="7820"/>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в стремлении участвовать в </w:t>
      </w:r>
      <w:r w:rsidRPr="0018363B">
        <w:rPr>
          <w:rFonts w:ascii="Times New Roman" w:hAnsi="Times New Roman"/>
          <w:spacing w:val="-3"/>
          <w:sz w:val="24"/>
          <w:szCs w:val="24"/>
        </w:rPr>
        <w:t xml:space="preserve">подготовке </w:t>
      </w:r>
      <w:r w:rsidRPr="0018363B">
        <w:rPr>
          <w:rFonts w:ascii="Times New Roman" w:hAnsi="Times New Roman"/>
          <w:sz w:val="24"/>
          <w:szCs w:val="24"/>
        </w:rPr>
        <w:t xml:space="preserve">и проведении праздников </w:t>
      </w:r>
      <w:r w:rsidRPr="0018363B">
        <w:rPr>
          <w:rFonts w:ascii="Times New Roman" w:hAnsi="Times New Roman"/>
          <w:spacing w:val="-3"/>
          <w:sz w:val="24"/>
          <w:szCs w:val="24"/>
        </w:rPr>
        <w:t xml:space="preserve">дома </w:t>
      </w:r>
      <w:r w:rsidRPr="0018363B">
        <w:rPr>
          <w:rFonts w:ascii="Times New Roman" w:hAnsi="Times New Roman"/>
          <w:sz w:val="24"/>
          <w:szCs w:val="24"/>
        </w:rPr>
        <w:t xml:space="preserve">и в </w:t>
      </w:r>
      <w:r w:rsidRPr="0018363B">
        <w:rPr>
          <w:rFonts w:ascii="Times New Roman" w:hAnsi="Times New Roman"/>
          <w:spacing w:val="-3"/>
          <w:sz w:val="24"/>
          <w:szCs w:val="24"/>
        </w:rPr>
        <w:t>школе</w:t>
      </w:r>
      <w:proofErr w:type="gramStart"/>
      <w:r w:rsidRPr="0018363B">
        <w:rPr>
          <w:rFonts w:ascii="Times New Roman" w:hAnsi="Times New Roman"/>
          <w:spacing w:val="-3"/>
          <w:sz w:val="24"/>
          <w:szCs w:val="24"/>
        </w:rPr>
        <w:t>.</w:t>
      </w:r>
      <w:proofErr w:type="gramEnd"/>
      <w:r w:rsidR="000934CD">
        <w:rPr>
          <w:rFonts w:ascii="Times New Roman" w:hAnsi="Times New Roman"/>
          <w:spacing w:val="-3"/>
          <w:sz w:val="24"/>
          <w:szCs w:val="24"/>
        </w:rPr>
        <w:t xml:space="preserve"> </w:t>
      </w:r>
      <w:proofErr w:type="gramStart"/>
      <w:r w:rsidRPr="0018363B">
        <w:rPr>
          <w:rFonts w:ascii="Times New Roman" w:hAnsi="Times New Roman"/>
          <w:sz w:val="24"/>
          <w:szCs w:val="24"/>
        </w:rPr>
        <w:t>о</w:t>
      </w:r>
      <w:proofErr w:type="gramEnd"/>
      <w:r w:rsidRPr="0018363B">
        <w:rPr>
          <w:rFonts w:ascii="Times New Roman" w:hAnsi="Times New Roman"/>
          <w:sz w:val="24"/>
          <w:szCs w:val="24"/>
        </w:rPr>
        <w:t>владение</w:t>
      </w:r>
      <w:r w:rsidRPr="0018363B">
        <w:rPr>
          <w:rFonts w:ascii="Times New Roman" w:hAnsi="Times New Roman"/>
          <w:sz w:val="24"/>
          <w:szCs w:val="24"/>
        </w:rPr>
        <w:tab/>
        <w:t>навыками</w:t>
      </w:r>
      <w:r w:rsidRPr="0018363B">
        <w:rPr>
          <w:rFonts w:ascii="Times New Roman" w:hAnsi="Times New Roman"/>
          <w:sz w:val="24"/>
          <w:szCs w:val="24"/>
        </w:rPr>
        <w:tab/>
      </w:r>
      <w:r w:rsidRPr="0018363B">
        <w:rPr>
          <w:rFonts w:ascii="Times New Roman" w:hAnsi="Times New Roman"/>
          <w:spacing w:val="-3"/>
          <w:sz w:val="24"/>
          <w:szCs w:val="24"/>
        </w:rPr>
        <w:t>коммуникации</w:t>
      </w:r>
      <w:r w:rsidRPr="0018363B">
        <w:rPr>
          <w:rFonts w:ascii="Times New Roman" w:hAnsi="Times New Roman"/>
          <w:spacing w:val="-3"/>
          <w:sz w:val="24"/>
          <w:szCs w:val="24"/>
        </w:rPr>
        <w:tab/>
      </w:r>
      <w:r w:rsidRPr="0018363B">
        <w:rPr>
          <w:rFonts w:ascii="Times New Roman" w:hAnsi="Times New Roman"/>
          <w:sz w:val="24"/>
          <w:szCs w:val="24"/>
        </w:rPr>
        <w:t>и</w:t>
      </w:r>
      <w:r w:rsidRPr="0018363B">
        <w:rPr>
          <w:rFonts w:ascii="Times New Roman" w:hAnsi="Times New Roman"/>
          <w:sz w:val="24"/>
          <w:szCs w:val="24"/>
        </w:rPr>
        <w:tab/>
        <w:t>принятыми</w:t>
      </w:r>
      <w:r w:rsidRPr="0018363B">
        <w:rPr>
          <w:rFonts w:ascii="Times New Roman" w:hAnsi="Times New Roman"/>
          <w:sz w:val="24"/>
          <w:szCs w:val="24"/>
        </w:rPr>
        <w:tab/>
        <w:t>ритуалами социального взаимодействия,</w:t>
      </w:r>
      <w:r w:rsidR="000934CD">
        <w:rPr>
          <w:rFonts w:ascii="Times New Roman" w:hAnsi="Times New Roman"/>
          <w:sz w:val="24"/>
          <w:szCs w:val="24"/>
        </w:rPr>
        <w:t xml:space="preserve"> </w:t>
      </w:r>
      <w:r w:rsidRPr="0018363B">
        <w:rPr>
          <w:rFonts w:ascii="Times New Roman" w:hAnsi="Times New Roman"/>
          <w:sz w:val="24"/>
          <w:szCs w:val="24"/>
        </w:rPr>
        <w:t>проявляющееся:</w:t>
      </w:r>
    </w:p>
    <w:p w:rsidR="00357CC1" w:rsidRPr="0018363B" w:rsidRDefault="00357CC1" w:rsidP="008452CE">
      <w:pPr>
        <w:pStyle w:val="af2"/>
        <w:widowControl w:val="0"/>
        <w:numPr>
          <w:ilvl w:val="0"/>
          <w:numId w:val="51"/>
        </w:numPr>
        <w:tabs>
          <w:tab w:val="clear" w:pos="720"/>
          <w:tab w:val="num" w:pos="540"/>
          <w:tab w:val="left" w:pos="1462"/>
        </w:tabs>
        <w:autoSpaceDE w:val="0"/>
        <w:autoSpaceDN w:val="0"/>
        <w:spacing w:before="1"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в расширении знаний правил</w:t>
      </w:r>
      <w:r w:rsidR="000934CD">
        <w:rPr>
          <w:rFonts w:ascii="Times New Roman" w:hAnsi="Times New Roman"/>
          <w:sz w:val="24"/>
          <w:szCs w:val="24"/>
        </w:rPr>
        <w:t xml:space="preserve"> </w:t>
      </w:r>
      <w:r w:rsidRPr="0018363B">
        <w:rPr>
          <w:rFonts w:ascii="Times New Roman" w:hAnsi="Times New Roman"/>
          <w:spacing w:val="-3"/>
          <w:sz w:val="24"/>
          <w:szCs w:val="24"/>
        </w:rPr>
        <w:t>коммуникации;</w:t>
      </w:r>
    </w:p>
    <w:p w:rsidR="00357CC1" w:rsidRPr="0018363B" w:rsidRDefault="00357CC1" w:rsidP="008452CE">
      <w:pPr>
        <w:pStyle w:val="af2"/>
        <w:widowControl w:val="0"/>
        <w:numPr>
          <w:ilvl w:val="0"/>
          <w:numId w:val="51"/>
        </w:numPr>
        <w:tabs>
          <w:tab w:val="clear" w:pos="720"/>
          <w:tab w:val="num" w:pos="540"/>
          <w:tab w:val="left" w:pos="1495"/>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в расширении и обогащении опыта </w:t>
      </w:r>
      <w:r w:rsidRPr="0018363B">
        <w:rPr>
          <w:rFonts w:ascii="Times New Roman" w:hAnsi="Times New Roman"/>
          <w:spacing w:val="-3"/>
          <w:sz w:val="24"/>
          <w:szCs w:val="24"/>
        </w:rPr>
        <w:t xml:space="preserve">коммуникации </w:t>
      </w:r>
      <w:r w:rsidRPr="0018363B">
        <w:rPr>
          <w:rFonts w:ascii="Times New Roman" w:hAnsi="Times New Roman"/>
          <w:sz w:val="24"/>
          <w:szCs w:val="24"/>
        </w:rPr>
        <w:t xml:space="preserve">ребёнка в ближнем и дальнем окружении, расширении круга ситуаций, в </w:t>
      </w:r>
      <w:r w:rsidRPr="0018363B">
        <w:rPr>
          <w:rFonts w:ascii="Times New Roman" w:hAnsi="Times New Roman"/>
          <w:spacing w:val="-3"/>
          <w:sz w:val="24"/>
          <w:szCs w:val="24"/>
        </w:rPr>
        <w:t xml:space="preserve">которых </w:t>
      </w:r>
      <w:proofErr w:type="gramStart"/>
      <w:r w:rsidRPr="0018363B">
        <w:rPr>
          <w:rFonts w:ascii="Times New Roman" w:hAnsi="Times New Roman"/>
          <w:sz w:val="24"/>
          <w:szCs w:val="24"/>
        </w:rPr>
        <w:t>обучающийся</w:t>
      </w:r>
      <w:proofErr w:type="gramEnd"/>
      <w:r w:rsidRPr="0018363B">
        <w:rPr>
          <w:rFonts w:ascii="Times New Roman" w:hAnsi="Times New Roman"/>
          <w:sz w:val="24"/>
          <w:szCs w:val="24"/>
        </w:rPr>
        <w:t xml:space="preserve"> может использовать </w:t>
      </w:r>
      <w:r w:rsidRPr="0018363B">
        <w:rPr>
          <w:rFonts w:ascii="Times New Roman" w:hAnsi="Times New Roman"/>
          <w:spacing w:val="-3"/>
          <w:sz w:val="24"/>
          <w:szCs w:val="24"/>
        </w:rPr>
        <w:t xml:space="preserve">коммуникацию </w:t>
      </w:r>
      <w:r w:rsidRPr="0018363B">
        <w:rPr>
          <w:rFonts w:ascii="Times New Roman" w:hAnsi="Times New Roman"/>
          <w:sz w:val="24"/>
          <w:szCs w:val="24"/>
        </w:rPr>
        <w:t>как средство достижения</w:t>
      </w:r>
      <w:r w:rsidR="000934CD">
        <w:rPr>
          <w:rFonts w:ascii="Times New Roman" w:hAnsi="Times New Roman"/>
          <w:sz w:val="24"/>
          <w:szCs w:val="24"/>
        </w:rPr>
        <w:t xml:space="preserve"> </w:t>
      </w:r>
      <w:r w:rsidRPr="0018363B">
        <w:rPr>
          <w:rFonts w:ascii="Times New Roman" w:hAnsi="Times New Roman"/>
          <w:sz w:val="24"/>
          <w:szCs w:val="24"/>
        </w:rPr>
        <w:t>цели;</w:t>
      </w:r>
    </w:p>
    <w:p w:rsidR="00357CC1" w:rsidRPr="0018363B" w:rsidRDefault="00357CC1" w:rsidP="008452CE">
      <w:pPr>
        <w:pStyle w:val="af2"/>
        <w:widowControl w:val="0"/>
        <w:numPr>
          <w:ilvl w:val="0"/>
          <w:numId w:val="51"/>
        </w:numPr>
        <w:tabs>
          <w:tab w:val="clear" w:pos="720"/>
          <w:tab w:val="num" w:pos="540"/>
          <w:tab w:val="left" w:pos="1354"/>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в умении решать актуальные школьные и житейские задачи, </w:t>
      </w:r>
      <w:r w:rsidRPr="0018363B">
        <w:rPr>
          <w:rFonts w:ascii="Times New Roman" w:hAnsi="Times New Roman"/>
          <w:spacing w:val="-3"/>
          <w:sz w:val="24"/>
          <w:szCs w:val="24"/>
        </w:rPr>
        <w:t xml:space="preserve">используя коммуникацию </w:t>
      </w:r>
      <w:r w:rsidRPr="0018363B">
        <w:rPr>
          <w:rFonts w:ascii="Times New Roman" w:hAnsi="Times New Roman"/>
          <w:sz w:val="24"/>
          <w:szCs w:val="24"/>
        </w:rPr>
        <w:t>как средство достижения цели (вербальную,</w:t>
      </w:r>
      <w:r w:rsidR="000934CD">
        <w:rPr>
          <w:rFonts w:ascii="Times New Roman" w:hAnsi="Times New Roman"/>
          <w:sz w:val="24"/>
          <w:szCs w:val="24"/>
        </w:rPr>
        <w:t xml:space="preserve"> </w:t>
      </w:r>
      <w:r w:rsidRPr="0018363B">
        <w:rPr>
          <w:rFonts w:ascii="Times New Roman" w:hAnsi="Times New Roman"/>
          <w:sz w:val="24"/>
          <w:szCs w:val="24"/>
        </w:rPr>
        <w:t>невербальную);</w:t>
      </w:r>
    </w:p>
    <w:p w:rsidR="00357CC1" w:rsidRPr="0018363B" w:rsidRDefault="00357CC1" w:rsidP="008452CE">
      <w:pPr>
        <w:pStyle w:val="af2"/>
        <w:widowControl w:val="0"/>
        <w:numPr>
          <w:ilvl w:val="0"/>
          <w:numId w:val="51"/>
        </w:numPr>
        <w:tabs>
          <w:tab w:val="clear" w:pos="720"/>
          <w:tab w:val="num" w:pos="540"/>
          <w:tab w:val="left" w:pos="1574"/>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в умении </w:t>
      </w:r>
      <w:r w:rsidRPr="0018363B">
        <w:rPr>
          <w:rFonts w:ascii="Times New Roman" w:hAnsi="Times New Roman"/>
          <w:spacing w:val="-4"/>
          <w:sz w:val="24"/>
          <w:szCs w:val="24"/>
        </w:rPr>
        <w:t xml:space="preserve">начать </w:t>
      </w:r>
      <w:r w:rsidRPr="0018363B">
        <w:rPr>
          <w:rFonts w:ascii="Times New Roman" w:hAnsi="Times New Roman"/>
          <w:sz w:val="24"/>
          <w:szCs w:val="24"/>
        </w:rPr>
        <w:t xml:space="preserve">и поддержать разговор, задать вопрос, выразить свои намерения, </w:t>
      </w:r>
      <w:r w:rsidRPr="0018363B">
        <w:rPr>
          <w:rFonts w:ascii="Times New Roman" w:hAnsi="Times New Roman"/>
          <w:spacing w:val="-5"/>
          <w:sz w:val="24"/>
          <w:szCs w:val="24"/>
        </w:rPr>
        <w:t xml:space="preserve">просьбу, </w:t>
      </w:r>
      <w:r w:rsidRPr="0018363B">
        <w:rPr>
          <w:rFonts w:ascii="Times New Roman" w:hAnsi="Times New Roman"/>
          <w:sz w:val="24"/>
          <w:szCs w:val="24"/>
        </w:rPr>
        <w:t>пожелание, опасения, завершить</w:t>
      </w:r>
      <w:r w:rsidR="000934CD">
        <w:rPr>
          <w:rFonts w:ascii="Times New Roman" w:hAnsi="Times New Roman"/>
          <w:sz w:val="24"/>
          <w:szCs w:val="24"/>
        </w:rPr>
        <w:t xml:space="preserve"> </w:t>
      </w:r>
      <w:r w:rsidRPr="0018363B">
        <w:rPr>
          <w:rFonts w:ascii="Times New Roman" w:hAnsi="Times New Roman"/>
          <w:sz w:val="24"/>
          <w:szCs w:val="24"/>
        </w:rPr>
        <w:t>разговор;</w:t>
      </w:r>
    </w:p>
    <w:p w:rsidR="00357CC1" w:rsidRPr="0018363B" w:rsidRDefault="00357CC1" w:rsidP="008452CE">
      <w:pPr>
        <w:pStyle w:val="af2"/>
        <w:widowControl w:val="0"/>
        <w:numPr>
          <w:ilvl w:val="0"/>
          <w:numId w:val="51"/>
        </w:numPr>
        <w:tabs>
          <w:tab w:val="clear" w:pos="720"/>
          <w:tab w:val="num" w:pos="540"/>
          <w:tab w:val="left" w:pos="1406"/>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в умении корректно выразить отказ и недовольство,  благодарность, сочувствие и  </w:t>
      </w:r>
      <w:r w:rsidRPr="0018363B">
        <w:rPr>
          <w:rFonts w:ascii="Times New Roman" w:hAnsi="Times New Roman"/>
          <w:spacing w:val="-4"/>
          <w:sz w:val="24"/>
          <w:szCs w:val="24"/>
        </w:rPr>
        <w:t>т.д.;</w:t>
      </w:r>
    </w:p>
    <w:p w:rsidR="00357CC1" w:rsidRPr="0018363B" w:rsidRDefault="00357CC1" w:rsidP="008452CE">
      <w:pPr>
        <w:pStyle w:val="af2"/>
        <w:widowControl w:val="0"/>
        <w:numPr>
          <w:ilvl w:val="0"/>
          <w:numId w:val="51"/>
        </w:numPr>
        <w:tabs>
          <w:tab w:val="clear" w:pos="720"/>
          <w:tab w:val="num" w:pos="540"/>
          <w:tab w:val="left" w:pos="1462"/>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в умении </w:t>
      </w:r>
      <w:r w:rsidRPr="0018363B">
        <w:rPr>
          <w:rFonts w:ascii="Times New Roman" w:hAnsi="Times New Roman"/>
          <w:spacing w:val="-3"/>
          <w:sz w:val="24"/>
          <w:szCs w:val="24"/>
        </w:rPr>
        <w:t xml:space="preserve">получать </w:t>
      </w:r>
      <w:r w:rsidRPr="0018363B">
        <w:rPr>
          <w:rFonts w:ascii="Times New Roman" w:hAnsi="Times New Roman"/>
          <w:sz w:val="24"/>
          <w:szCs w:val="24"/>
        </w:rPr>
        <w:t xml:space="preserve">и </w:t>
      </w:r>
      <w:r w:rsidRPr="0018363B">
        <w:rPr>
          <w:rFonts w:ascii="Times New Roman" w:hAnsi="Times New Roman"/>
          <w:spacing w:val="-3"/>
          <w:sz w:val="24"/>
          <w:szCs w:val="24"/>
        </w:rPr>
        <w:t xml:space="preserve">уточнять </w:t>
      </w:r>
      <w:r w:rsidRPr="0018363B">
        <w:rPr>
          <w:rFonts w:ascii="Times New Roman" w:hAnsi="Times New Roman"/>
          <w:sz w:val="24"/>
          <w:szCs w:val="24"/>
        </w:rPr>
        <w:t>информацию от</w:t>
      </w:r>
      <w:r w:rsidR="000934CD">
        <w:rPr>
          <w:rFonts w:ascii="Times New Roman" w:hAnsi="Times New Roman"/>
          <w:sz w:val="24"/>
          <w:szCs w:val="24"/>
        </w:rPr>
        <w:t xml:space="preserve"> </w:t>
      </w:r>
      <w:r w:rsidRPr="0018363B">
        <w:rPr>
          <w:rFonts w:ascii="Times New Roman" w:hAnsi="Times New Roman"/>
          <w:sz w:val="24"/>
          <w:szCs w:val="24"/>
        </w:rPr>
        <w:t>собеседника;</w:t>
      </w:r>
    </w:p>
    <w:p w:rsidR="00357CC1" w:rsidRPr="0018363B" w:rsidRDefault="00357CC1" w:rsidP="008452CE">
      <w:pPr>
        <w:pStyle w:val="af2"/>
        <w:widowControl w:val="0"/>
        <w:numPr>
          <w:ilvl w:val="0"/>
          <w:numId w:val="51"/>
        </w:numPr>
        <w:tabs>
          <w:tab w:val="clear" w:pos="720"/>
          <w:tab w:val="num" w:pos="540"/>
          <w:tab w:val="left" w:pos="1462"/>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в освоении </w:t>
      </w:r>
      <w:r w:rsidRPr="0018363B">
        <w:rPr>
          <w:rFonts w:ascii="Times New Roman" w:hAnsi="Times New Roman"/>
          <w:spacing w:val="-3"/>
          <w:sz w:val="24"/>
          <w:szCs w:val="24"/>
        </w:rPr>
        <w:t xml:space="preserve">культурных </w:t>
      </w:r>
      <w:r w:rsidRPr="0018363B">
        <w:rPr>
          <w:rFonts w:ascii="Times New Roman" w:hAnsi="Times New Roman"/>
          <w:sz w:val="24"/>
          <w:szCs w:val="24"/>
        </w:rPr>
        <w:t>форм выражения своих</w:t>
      </w:r>
      <w:r w:rsidR="000934CD">
        <w:rPr>
          <w:rFonts w:ascii="Times New Roman" w:hAnsi="Times New Roman"/>
          <w:sz w:val="24"/>
          <w:szCs w:val="24"/>
        </w:rPr>
        <w:t xml:space="preserve"> </w:t>
      </w:r>
      <w:r w:rsidRPr="0018363B">
        <w:rPr>
          <w:rFonts w:ascii="Times New Roman" w:hAnsi="Times New Roman"/>
          <w:sz w:val="24"/>
          <w:szCs w:val="24"/>
        </w:rPr>
        <w:t>чувств.</w:t>
      </w:r>
    </w:p>
    <w:p w:rsidR="00357CC1" w:rsidRPr="0018363B" w:rsidRDefault="00CA519B" w:rsidP="008452CE">
      <w:pPr>
        <w:pStyle w:val="ae"/>
        <w:numPr>
          <w:ilvl w:val="0"/>
          <w:numId w:val="51"/>
        </w:numPr>
        <w:tabs>
          <w:tab w:val="clear" w:pos="720"/>
          <w:tab w:val="num" w:pos="540"/>
        </w:tabs>
        <w:ind w:left="360" w:right="-31"/>
        <w:jc w:val="both"/>
        <w:rPr>
          <w:rFonts w:ascii="Times New Roman" w:hAnsi="Times New Roman"/>
          <w:sz w:val="24"/>
          <w:szCs w:val="24"/>
        </w:rPr>
      </w:pPr>
      <w:r w:rsidRPr="00CA519B">
        <w:rPr>
          <w:noProof/>
          <w:lang w:eastAsia="ru-RU"/>
        </w:rPr>
        <w:pict>
          <v:shape id="image2.png" o:spid="_x0000_s1026" type="#_x0000_t75" style="position:absolute;left:0;text-align:left;margin-left:85.1pt;margin-top:.4pt;width:18.7pt;height:13.3pt;z-index:-251658240;visibility:visible;mso-wrap-distance-left:0;mso-wrap-distance-right:0;mso-position-horizontal-relative:page">
            <v:imagedata r:id="rId9" o:title=""/>
            <w10:wrap anchorx="page"/>
          </v:shape>
        </w:pict>
      </w:r>
      <w:r w:rsidR="00357CC1" w:rsidRPr="0018363B">
        <w:rPr>
          <w:rFonts w:ascii="Times New Roman" w:hAnsi="Times New Roman"/>
          <w:sz w:val="24"/>
          <w:szCs w:val="24"/>
        </w:rPr>
        <w:t>способность к осмыслению и дифференциации картины мира, ее пространственно- временной организации, проявляющаяся:</w:t>
      </w:r>
    </w:p>
    <w:p w:rsidR="00357CC1" w:rsidRPr="0018363B" w:rsidRDefault="00357CC1" w:rsidP="008452CE">
      <w:pPr>
        <w:pStyle w:val="af2"/>
        <w:widowControl w:val="0"/>
        <w:numPr>
          <w:ilvl w:val="0"/>
          <w:numId w:val="51"/>
        </w:numPr>
        <w:tabs>
          <w:tab w:val="clear" w:pos="720"/>
          <w:tab w:val="num" w:pos="540"/>
          <w:tab w:val="left" w:pos="1332"/>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врасширениииобогащенииопытареальноговзаимодействияобучающегосясбытовым окружением, миром природных явлений и вещей, </w:t>
      </w:r>
      <w:proofErr w:type="gramStart"/>
      <w:r w:rsidRPr="0018363B">
        <w:rPr>
          <w:rFonts w:ascii="Times New Roman" w:hAnsi="Times New Roman"/>
          <w:sz w:val="24"/>
          <w:szCs w:val="24"/>
        </w:rPr>
        <w:t>расширении</w:t>
      </w:r>
      <w:proofErr w:type="gramEnd"/>
      <w:r w:rsidRPr="0018363B">
        <w:rPr>
          <w:rFonts w:ascii="Times New Roman" w:hAnsi="Times New Roman"/>
          <w:sz w:val="24"/>
          <w:szCs w:val="24"/>
        </w:rPr>
        <w:t xml:space="preserve"> адекватных представлений об опасности и</w:t>
      </w:r>
      <w:r w:rsidR="000934CD">
        <w:rPr>
          <w:rFonts w:ascii="Times New Roman" w:hAnsi="Times New Roman"/>
          <w:sz w:val="24"/>
          <w:szCs w:val="24"/>
        </w:rPr>
        <w:t xml:space="preserve"> </w:t>
      </w:r>
      <w:r w:rsidRPr="0018363B">
        <w:rPr>
          <w:rFonts w:ascii="Times New Roman" w:hAnsi="Times New Roman"/>
          <w:sz w:val="24"/>
          <w:szCs w:val="24"/>
        </w:rPr>
        <w:t>безопасности;</w:t>
      </w:r>
    </w:p>
    <w:p w:rsidR="00357CC1" w:rsidRPr="0018363B" w:rsidRDefault="00357CC1" w:rsidP="008452CE">
      <w:pPr>
        <w:pStyle w:val="af2"/>
        <w:widowControl w:val="0"/>
        <w:numPr>
          <w:ilvl w:val="0"/>
          <w:numId w:val="51"/>
        </w:numPr>
        <w:tabs>
          <w:tab w:val="clear" w:pos="720"/>
          <w:tab w:val="num" w:pos="540"/>
          <w:tab w:val="left" w:pos="1762"/>
        </w:tabs>
        <w:autoSpaceDE w:val="0"/>
        <w:autoSpaceDN w:val="0"/>
        <w:spacing w:before="1"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в адекватности бытового поведения обучающегося с </w:t>
      </w:r>
      <w:r w:rsidRPr="0018363B">
        <w:rPr>
          <w:rFonts w:ascii="Times New Roman" w:hAnsi="Times New Roman"/>
          <w:spacing w:val="-3"/>
          <w:sz w:val="24"/>
          <w:szCs w:val="24"/>
        </w:rPr>
        <w:t xml:space="preserve">точки </w:t>
      </w:r>
      <w:r w:rsidRPr="0018363B">
        <w:rPr>
          <w:rFonts w:ascii="Times New Roman" w:hAnsi="Times New Roman"/>
          <w:sz w:val="24"/>
          <w:szCs w:val="24"/>
        </w:rPr>
        <w:t>зрения опасности (безопасности) для себя и для окружающих; сохранности окружающей предметной и природной</w:t>
      </w:r>
      <w:r w:rsidR="000934CD">
        <w:rPr>
          <w:rFonts w:ascii="Times New Roman" w:hAnsi="Times New Roman"/>
          <w:sz w:val="24"/>
          <w:szCs w:val="24"/>
        </w:rPr>
        <w:t xml:space="preserve"> </w:t>
      </w:r>
      <w:r w:rsidRPr="0018363B">
        <w:rPr>
          <w:rFonts w:ascii="Times New Roman" w:hAnsi="Times New Roman"/>
          <w:sz w:val="24"/>
          <w:szCs w:val="24"/>
        </w:rPr>
        <w:t>среды;</w:t>
      </w:r>
    </w:p>
    <w:p w:rsidR="00357CC1" w:rsidRPr="0018363B" w:rsidRDefault="00357CC1" w:rsidP="008452CE">
      <w:pPr>
        <w:pStyle w:val="af2"/>
        <w:widowControl w:val="0"/>
        <w:numPr>
          <w:ilvl w:val="0"/>
          <w:numId w:val="51"/>
        </w:numPr>
        <w:tabs>
          <w:tab w:val="clear" w:pos="720"/>
          <w:tab w:val="num" w:pos="540"/>
          <w:tab w:val="left" w:pos="1399"/>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в расширении и накоплении </w:t>
      </w:r>
      <w:r w:rsidRPr="0018363B">
        <w:rPr>
          <w:rFonts w:ascii="Times New Roman" w:hAnsi="Times New Roman"/>
          <w:spacing w:val="-3"/>
          <w:sz w:val="24"/>
          <w:szCs w:val="24"/>
        </w:rPr>
        <w:t xml:space="preserve">знакомых </w:t>
      </w:r>
      <w:r w:rsidRPr="0018363B">
        <w:rPr>
          <w:rFonts w:ascii="Times New Roman" w:hAnsi="Times New Roman"/>
          <w:sz w:val="24"/>
          <w:szCs w:val="24"/>
        </w:rPr>
        <w:t xml:space="preserve">и разнообразно освоенных мест за пределами </w:t>
      </w:r>
      <w:r w:rsidRPr="0018363B">
        <w:rPr>
          <w:rFonts w:ascii="Times New Roman" w:hAnsi="Times New Roman"/>
          <w:spacing w:val="-3"/>
          <w:sz w:val="24"/>
          <w:szCs w:val="24"/>
        </w:rPr>
        <w:t xml:space="preserve">дома </w:t>
      </w:r>
      <w:r w:rsidRPr="0018363B">
        <w:rPr>
          <w:rFonts w:ascii="Times New Roman" w:hAnsi="Times New Roman"/>
          <w:sz w:val="24"/>
          <w:szCs w:val="24"/>
        </w:rPr>
        <w:t xml:space="preserve">и </w:t>
      </w:r>
      <w:r w:rsidRPr="0018363B">
        <w:rPr>
          <w:rFonts w:ascii="Times New Roman" w:hAnsi="Times New Roman"/>
          <w:spacing w:val="-3"/>
          <w:sz w:val="24"/>
          <w:szCs w:val="24"/>
        </w:rPr>
        <w:t xml:space="preserve">школы: </w:t>
      </w:r>
      <w:r w:rsidRPr="0018363B">
        <w:rPr>
          <w:rFonts w:ascii="Times New Roman" w:hAnsi="Times New Roman"/>
          <w:sz w:val="24"/>
          <w:szCs w:val="24"/>
        </w:rPr>
        <w:t xml:space="preserve">двора, </w:t>
      </w:r>
      <w:r w:rsidRPr="0018363B">
        <w:rPr>
          <w:rFonts w:ascii="Times New Roman" w:hAnsi="Times New Roman"/>
          <w:spacing w:val="-3"/>
          <w:sz w:val="24"/>
          <w:szCs w:val="24"/>
        </w:rPr>
        <w:t xml:space="preserve">дачи, </w:t>
      </w:r>
      <w:r w:rsidRPr="0018363B">
        <w:rPr>
          <w:rFonts w:ascii="Times New Roman" w:hAnsi="Times New Roman"/>
          <w:sz w:val="24"/>
          <w:szCs w:val="24"/>
        </w:rPr>
        <w:t>леса, парка, речки, городских и загородных достопримечательностей и</w:t>
      </w:r>
      <w:r w:rsidR="000934CD">
        <w:rPr>
          <w:rFonts w:ascii="Times New Roman" w:hAnsi="Times New Roman"/>
          <w:sz w:val="24"/>
          <w:szCs w:val="24"/>
        </w:rPr>
        <w:t xml:space="preserve"> </w:t>
      </w:r>
      <w:r w:rsidRPr="0018363B">
        <w:rPr>
          <w:rFonts w:ascii="Times New Roman" w:hAnsi="Times New Roman"/>
          <w:sz w:val="24"/>
          <w:szCs w:val="24"/>
        </w:rPr>
        <w:t>других;</w:t>
      </w:r>
    </w:p>
    <w:p w:rsidR="00357CC1" w:rsidRPr="0018363B" w:rsidRDefault="00357CC1" w:rsidP="008452CE">
      <w:pPr>
        <w:pStyle w:val="af2"/>
        <w:widowControl w:val="0"/>
        <w:numPr>
          <w:ilvl w:val="0"/>
          <w:numId w:val="51"/>
        </w:numPr>
        <w:tabs>
          <w:tab w:val="clear" w:pos="720"/>
          <w:tab w:val="num" w:pos="540"/>
          <w:tab w:val="left" w:pos="1274"/>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в расширении представлений о целостной и подробной картине мира, упорядоченной   в пространстве и времени, адекватных возрасту</w:t>
      </w:r>
      <w:r w:rsidR="000934CD">
        <w:rPr>
          <w:rFonts w:ascii="Times New Roman" w:hAnsi="Times New Roman"/>
          <w:sz w:val="24"/>
          <w:szCs w:val="24"/>
        </w:rPr>
        <w:t xml:space="preserve"> </w:t>
      </w:r>
      <w:r w:rsidRPr="0018363B">
        <w:rPr>
          <w:rFonts w:ascii="Times New Roman" w:hAnsi="Times New Roman"/>
          <w:sz w:val="24"/>
          <w:szCs w:val="24"/>
        </w:rPr>
        <w:t>ребёнка;</w:t>
      </w:r>
    </w:p>
    <w:p w:rsidR="00357CC1" w:rsidRPr="0018363B" w:rsidRDefault="00357CC1" w:rsidP="008452CE">
      <w:pPr>
        <w:pStyle w:val="af2"/>
        <w:widowControl w:val="0"/>
        <w:numPr>
          <w:ilvl w:val="0"/>
          <w:numId w:val="51"/>
        </w:numPr>
        <w:tabs>
          <w:tab w:val="clear" w:pos="720"/>
          <w:tab w:val="num" w:pos="540"/>
          <w:tab w:val="left" w:pos="1315"/>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в </w:t>
      </w:r>
      <w:r w:rsidRPr="0018363B">
        <w:rPr>
          <w:rFonts w:ascii="Times New Roman" w:hAnsi="Times New Roman"/>
          <w:spacing w:val="-2"/>
          <w:sz w:val="24"/>
          <w:szCs w:val="24"/>
        </w:rPr>
        <w:t xml:space="preserve">умении </w:t>
      </w:r>
      <w:r w:rsidRPr="0018363B">
        <w:rPr>
          <w:rFonts w:ascii="Times New Roman" w:hAnsi="Times New Roman"/>
          <w:spacing w:val="-3"/>
          <w:sz w:val="24"/>
          <w:szCs w:val="24"/>
        </w:rPr>
        <w:t xml:space="preserve">накапливать </w:t>
      </w:r>
      <w:r w:rsidRPr="0018363B">
        <w:rPr>
          <w:rFonts w:ascii="Times New Roman" w:hAnsi="Times New Roman"/>
          <w:sz w:val="24"/>
          <w:szCs w:val="24"/>
        </w:rPr>
        <w:t>личные впечатления, связанные с явлениями окружающего</w:t>
      </w:r>
      <w:r w:rsidR="000934CD">
        <w:rPr>
          <w:rFonts w:ascii="Times New Roman" w:hAnsi="Times New Roman"/>
          <w:sz w:val="24"/>
          <w:szCs w:val="24"/>
        </w:rPr>
        <w:t xml:space="preserve"> </w:t>
      </w:r>
      <w:r w:rsidRPr="0018363B">
        <w:rPr>
          <w:rFonts w:ascii="Times New Roman" w:hAnsi="Times New Roman"/>
          <w:sz w:val="24"/>
          <w:szCs w:val="24"/>
        </w:rPr>
        <w:t>мира;</w:t>
      </w:r>
    </w:p>
    <w:p w:rsidR="00357CC1" w:rsidRPr="0018363B" w:rsidRDefault="00357CC1" w:rsidP="008452CE">
      <w:pPr>
        <w:pStyle w:val="af2"/>
        <w:widowControl w:val="0"/>
        <w:numPr>
          <w:ilvl w:val="0"/>
          <w:numId w:val="51"/>
        </w:numPr>
        <w:tabs>
          <w:tab w:val="clear" w:pos="720"/>
          <w:tab w:val="num" w:pos="540"/>
          <w:tab w:val="left" w:pos="1330"/>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в умении устанавливать взаимосвязь между природным порядком и </w:t>
      </w:r>
      <w:r w:rsidRPr="0018363B">
        <w:rPr>
          <w:rFonts w:ascii="Times New Roman" w:hAnsi="Times New Roman"/>
          <w:spacing w:val="-5"/>
          <w:sz w:val="24"/>
          <w:szCs w:val="24"/>
        </w:rPr>
        <w:t xml:space="preserve">ходом </w:t>
      </w:r>
      <w:r w:rsidRPr="0018363B">
        <w:rPr>
          <w:rFonts w:ascii="Times New Roman" w:hAnsi="Times New Roman"/>
          <w:sz w:val="24"/>
          <w:szCs w:val="24"/>
        </w:rPr>
        <w:t>собственной жизни в семье и в</w:t>
      </w:r>
      <w:r w:rsidR="000934CD">
        <w:rPr>
          <w:rFonts w:ascii="Times New Roman" w:hAnsi="Times New Roman"/>
          <w:sz w:val="24"/>
          <w:szCs w:val="24"/>
        </w:rPr>
        <w:t xml:space="preserve"> </w:t>
      </w:r>
      <w:r w:rsidRPr="0018363B">
        <w:rPr>
          <w:rFonts w:ascii="Times New Roman" w:hAnsi="Times New Roman"/>
          <w:spacing w:val="-3"/>
          <w:sz w:val="24"/>
          <w:szCs w:val="24"/>
        </w:rPr>
        <w:t>школе;</w:t>
      </w:r>
    </w:p>
    <w:p w:rsidR="00357CC1" w:rsidRPr="0018363B" w:rsidRDefault="00357CC1" w:rsidP="008452CE">
      <w:pPr>
        <w:pStyle w:val="af2"/>
        <w:widowControl w:val="0"/>
        <w:numPr>
          <w:ilvl w:val="0"/>
          <w:numId w:val="51"/>
        </w:numPr>
        <w:tabs>
          <w:tab w:val="clear" w:pos="720"/>
          <w:tab w:val="num" w:pos="540"/>
          <w:tab w:val="left" w:pos="1474"/>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в умении устанавливать взаимосвязь общественного порядка и уклада собственной жизни в семье и в </w:t>
      </w:r>
      <w:r w:rsidRPr="0018363B">
        <w:rPr>
          <w:rFonts w:ascii="Times New Roman" w:hAnsi="Times New Roman"/>
          <w:spacing w:val="-3"/>
          <w:sz w:val="24"/>
          <w:szCs w:val="24"/>
        </w:rPr>
        <w:t xml:space="preserve">школе, </w:t>
      </w:r>
      <w:r w:rsidRPr="0018363B">
        <w:rPr>
          <w:rFonts w:ascii="Times New Roman" w:hAnsi="Times New Roman"/>
          <w:sz w:val="24"/>
          <w:szCs w:val="24"/>
        </w:rPr>
        <w:t>соответствовать этому</w:t>
      </w:r>
      <w:r w:rsidR="000934CD">
        <w:rPr>
          <w:rFonts w:ascii="Times New Roman" w:hAnsi="Times New Roman"/>
          <w:sz w:val="24"/>
          <w:szCs w:val="24"/>
        </w:rPr>
        <w:t xml:space="preserve"> </w:t>
      </w:r>
      <w:r w:rsidRPr="0018363B">
        <w:rPr>
          <w:rFonts w:ascii="Times New Roman" w:hAnsi="Times New Roman"/>
          <w:sz w:val="24"/>
          <w:szCs w:val="24"/>
        </w:rPr>
        <w:t>порядку;</w:t>
      </w:r>
    </w:p>
    <w:p w:rsidR="00357CC1" w:rsidRPr="0018363B" w:rsidRDefault="00357CC1" w:rsidP="008452CE">
      <w:pPr>
        <w:pStyle w:val="af2"/>
        <w:widowControl w:val="0"/>
        <w:numPr>
          <w:ilvl w:val="0"/>
          <w:numId w:val="51"/>
        </w:numPr>
        <w:tabs>
          <w:tab w:val="clear" w:pos="720"/>
          <w:tab w:val="num" w:pos="540"/>
          <w:tab w:val="left" w:pos="1282"/>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вразвитиилюбознательности,наблюдательности,способности</w:t>
      </w:r>
      <w:r w:rsidRPr="0018363B">
        <w:rPr>
          <w:rFonts w:ascii="Times New Roman" w:hAnsi="Times New Roman"/>
          <w:spacing w:val="-3"/>
          <w:sz w:val="24"/>
          <w:szCs w:val="24"/>
        </w:rPr>
        <w:t>замечать</w:t>
      </w:r>
      <w:r w:rsidRPr="0018363B">
        <w:rPr>
          <w:rFonts w:ascii="Times New Roman" w:hAnsi="Times New Roman"/>
          <w:sz w:val="24"/>
          <w:szCs w:val="24"/>
        </w:rPr>
        <w:t>новое,задавать вопросы;</w:t>
      </w:r>
    </w:p>
    <w:p w:rsidR="00357CC1" w:rsidRPr="0018363B" w:rsidRDefault="00357CC1" w:rsidP="008452CE">
      <w:pPr>
        <w:pStyle w:val="af2"/>
        <w:widowControl w:val="0"/>
        <w:numPr>
          <w:ilvl w:val="0"/>
          <w:numId w:val="51"/>
        </w:numPr>
        <w:tabs>
          <w:tab w:val="clear" w:pos="720"/>
          <w:tab w:val="num" w:pos="540"/>
          <w:tab w:val="left" w:pos="1735"/>
          <w:tab w:val="left" w:pos="2122"/>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в</w:t>
      </w:r>
      <w:r w:rsidRPr="0018363B">
        <w:rPr>
          <w:rFonts w:ascii="Times New Roman" w:hAnsi="Times New Roman"/>
          <w:sz w:val="24"/>
          <w:szCs w:val="24"/>
        </w:rPr>
        <w:tab/>
        <w:t>развитии активности во взаимодействии с миром, понимании собственной результативности;</w:t>
      </w:r>
    </w:p>
    <w:p w:rsidR="00357CC1" w:rsidRPr="0018363B" w:rsidRDefault="00357CC1" w:rsidP="008452CE">
      <w:pPr>
        <w:pStyle w:val="af2"/>
        <w:widowControl w:val="0"/>
        <w:numPr>
          <w:ilvl w:val="0"/>
          <w:numId w:val="51"/>
        </w:numPr>
        <w:tabs>
          <w:tab w:val="clear" w:pos="720"/>
          <w:tab w:val="num" w:pos="540"/>
          <w:tab w:val="left" w:pos="1282"/>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в накоплении опыта освоения нового при помощи экскурсий и</w:t>
      </w:r>
      <w:r w:rsidR="000934CD">
        <w:rPr>
          <w:rFonts w:ascii="Times New Roman" w:hAnsi="Times New Roman"/>
          <w:sz w:val="24"/>
          <w:szCs w:val="24"/>
        </w:rPr>
        <w:t xml:space="preserve"> </w:t>
      </w:r>
      <w:r w:rsidRPr="0018363B">
        <w:rPr>
          <w:rFonts w:ascii="Times New Roman" w:hAnsi="Times New Roman"/>
          <w:sz w:val="24"/>
          <w:szCs w:val="24"/>
        </w:rPr>
        <w:t>путешествий;</w:t>
      </w:r>
    </w:p>
    <w:p w:rsidR="00357CC1" w:rsidRPr="0018363B" w:rsidRDefault="00357CC1" w:rsidP="008452CE">
      <w:pPr>
        <w:pStyle w:val="af2"/>
        <w:widowControl w:val="0"/>
        <w:numPr>
          <w:ilvl w:val="0"/>
          <w:numId w:val="51"/>
        </w:numPr>
        <w:tabs>
          <w:tab w:val="clear" w:pos="720"/>
          <w:tab w:val="num" w:pos="540"/>
          <w:tab w:val="left" w:pos="1402"/>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в умении передать свои впечатления, соображения, умозаключения так, чтобы быть понятым другим</w:t>
      </w:r>
      <w:r w:rsidR="000934CD">
        <w:rPr>
          <w:rFonts w:ascii="Times New Roman" w:hAnsi="Times New Roman"/>
          <w:sz w:val="24"/>
          <w:szCs w:val="24"/>
        </w:rPr>
        <w:t xml:space="preserve"> </w:t>
      </w:r>
      <w:r w:rsidRPr="0018363B">
        <w:rPr>
          <w:rFonts w:ascii="Times New Roman" w:hAnsi="Times New Roman"/>
          <w:spacing w:val="-3"/>
          <w:sz w:val="24"/>
          <w:szCs w:val="24"/>
        </w:rPr>
        <w:t>человеком;</w:t>
      </w:r>
    </w:p>
    <w:p w:rsidR="00357CC1" w:rsidRPr="0018363B" w:rsidRDefault="00357CC1" w:rsidP="008452CE">
      <w:pPr>
        <w:pStyle w:val="af2"/>
        <w:widowControl w:val="0"/>
        <w:numPr>
          <w:ilvl w:val="0"/>
          <w:numId w:val="51"/>
        </w:numPr>
        <w:tabs>
          <w:tab w:val="clear" w:pos="720"/>
          <w:tab w:val="num" w:pos="540"/>
          <w:tab w:val="left" w:pos="1282"/>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в умении принимать и </w:t>
      </w:r>
      <w:r w:rsidRPr="0018363B">
        <w:rPr>
          <w:rFonts w:ascii="Times New Roman" w:hAnsi="Times New Roman"/>
          <w:spacing w:val="-3"/>
          <w:sz w:val="24"/>
          <w:szCs w:val="24"/>
        </w:rPr>
        <w:t xml:space="preserve">включать </w:t>
      </w:r>
      <w:r w:rsidRPr="0018363B">
        <w:rPr>
          <w:rFonts w:ascii="Times New Roman" w:hAnsi="Times New Roman"/>
          <w:sz w:val="24"/>
          <w:szCs w:val="24"/>
        </w:rPr>
        <w:t>в свой личный опыт жизненный опыт других</w:t>
      </w:r>
      <w:r w:rsidR="000934CD">
        <w:rPr>
          <w:rFonts w:ascii="Times New Roman" w:hAnsi="Times New Roman"/>
          <w:sz w:val="24"/>
          <w:szCs w:val="24"/>
        </w:rPr>
        <w:t xml:space="preserve"> </w:t>
      </w:r>
      <w:r w:rsidRPr="0018363B">
        <w:rPr>
          <w:rFonts w:ascii="Times New Roman" w:hAnsi="Times New Roman"/>
          <w:spacing w:val="-3"/>
          <w:sz w:val="24"/>
          <w:szCs w:val="24"/>
        </w:rPr>
        <w:t>людей;</w:t>
      </w:r>
    </w:p>
    <w:p w:rsidR="00357CC1" w:rsidRPr="0018363B" w:rsidRDefault="00357CC1" w:rsidP="008452CE">
      <w:pPr>
        <w:pStyle w:val="af2"/>
        <w:widowControl w:val="0"/>
        <w:numPr>
          <w:ilvl w:val="0"/>
          <w:numId w:val="51"/>
        </w:numPr>
        <w:tabs>
          <w:tab w:val="clear" w:pos="720"/>
          <w:tab w:val="num" w:pos="540"/>
          <w:tab w:val="left" w:pos="1560"/>
          <w:tab w:val="left" w:pos="1930"/>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lastRenderedPageBreak/>
        <w:t>в</w:t>
      </w:r>
      <w:r w:rsidRPr="0018363B">
        <w:rPr>
          <w:rFonts w:ascii="Times New Roman" w:hAnsi="Times New Roman"/>
          <w:sz w:val="24"/>
          <w:szCs w:val="24"/>
        </w:rPr>
        <w:tab/>
        <w:t xml:space="preserve">способности взаимодействовать с другими людьми, умении делиться своими воспоминаниями, </w:t>
      </w:r>
      <w:r w:rsidRPr="0018363B">
        <w:rPr>
          <w:rFonts w:ascii="Times New Roman" w:hAnsi="Times New Roman"/>
          <w:spacing w:val="-3"/>
          <w:sz w:val="24"/>
          <w:szCs w:val="24"/>
        </w:rPr>
        <w:t xml:space="preserve">впечатлениями </w:t>
      </w:r>
      <w:r w:rsidRPr="0018363B">
        <w:rPr>
          <w:rFonts w:ascii="Times New Roman" w:hAnsi="Times New Roman"/>
          <w:sz w:val="24"/>
          <w:szCs w:val="24"/>
        </w:rPr>
        <w:t>и</w:t>
      </w:r>
      <w:r w:rsidR="000934CD">
        <w:rPr>
          <w:rFonts w:ascii="Times New Roman" w:hAnsi="Times New Roman"/>
          <w:sz w:val="24"/>
          <w:szCs w:val="24"/>
        </w:rPr>
        <w:t xml:space="preserve"> </w:t>
      </w:r>
      <w:r w:rsidRPr="0018363B">
        <w:rPr>
          <w:rFonts w:ascii="Times New Roman" w:hAnsi="Times New Roman"/>
          <w:sz w:val="24"/>
          <w:szCs w:val="24"/>
        </w:rPr>
        <w:t>планами.</w:t>
      </w:r>
    </w:p>
    <w:p w:rsidR="00357CC1" w:rsidRPr="0018363B" w:rsidRDefault="00357CC1" w:rsidP="008452CE">
      <w:pPr>
        <w:pStyle w:val="af2"/>
        <w:widowControl w:val="0"/>
        <w:numPr>
          <w:ilvl w:val="0"/>
          <w:numId w:val="51"/>
        </w:numPr>
        <w:tabs>
          <w:tab w:val="clear" w:pos="720"/>
          <w:tab w:val="num" w:pos="540"/>
          <w:tab w:val="left" w:pos="1682"/>
        </w:tabs>
        <w:autoSpaceDE w:val="0"/>
        <w:autoSpaceDN w:val="0"/>
        <w:spacing w:before="5" w:after="0" w:line="237" w:lineRule="auto"/>
        <w:ind w:left="360" w:right="-31"/>
        <w:contextualSpacing w:val="0"/>
        <w:jc w:val="both"/>
        <w:rPr>
          <w:rFonts w:ascii="Times New Roman" w:hAnsi="Times New Roman"/>
          <w:sz w:val="24"/>
          <w:szCs w:val="24"/>
        </w:rPr>
      </w:pPr>
      <w:r w:rsidRPr="0018363B">
        <w:rPr>
          <w:rFonts w:ascii="Times New Roman" w:hAnsi="Times New Roman"/>
          <w:sz w:val="24"/>
          <w:szCs w:val="24"/>
        </w:rPr>
        <w:t>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357CC1" w:rsidRPr="0018363B" w:rsidRDefault="00357CC1" w:rsidP="008452CE">
      <w:pPr>
        <w:pStyle w:val="af2"/>
        <w:widowControl w:val="0"/>
        <w:numPr>
          <w:ilvl w:val="0"/>
          <w:numId w:val="51"/>
        </w:numPr>
        <w:tabs>
          <w:tab w:val="clear" w:pos="720"/>
          <w:tab w:val="num" w:pos="540"/>
          <w:tab w:val="left" w:pos="1303"/>
        </w:tabs>
        <w:autoSpaceDE w:val="0"/>
        <w:autoSpaceDN w:val="0"/>
        <w:spacing w:before="3"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в знании правил поведения в разных социальных ситуациях с </w:t>
      </w:r>
      <w:r w:rsidRPr="0018363B">
        <w:rPr>
          <w:rFonts w:ascii="Times New Roman" w:hAnsi="Times New Roman"/>
          <w:spacing w:val="-3"/>
          <w:sz w:val="24"/>
          <w:szCs w:val="24"/>
        </w:rPr>
        <w:t xml:space="preserve">людьми </w:t>
      </w:r>
      <w:r w:rsidRPr="0018363B">
        <w:rPr>
          <w:rFonts w:ascii="Times New Roman" w:hAnsi="Times New Roman"/>
          <w:sz w:val="24"/>
          <w:szCs w:val="24"/>
        </w:rPr>
        <w:t xml:space="preserve">разного статуса, с близкими в семье; с учителями и учениками в </w:t>
      </w:r>
      <w:r w:rsidRPr="0018363B">
        <w:rPr>
          <w:rFonts w:ascii="Times New Roman" w:hAnsi="Times New Roman"/>
          <w:spacing w:val="-3"/>
          <w:sz w:val="24"/>
          <w:szCs w:val="24"/>
        </w:rPr>
        <w:t xml:space="preserve">школе; </w:t>
      </w:r>
      <w:r w:rsidRPr="0018363B">
        <w:rPr>
          <w:rFonts w:ascii="Times New Roman" w:hAnsi="Times New Roman"/>
          <w:sz w:val="24"/>
          <w:szCs w:val="24"/>
        </w:rPr>
        <w:t xml:space="preserve">со </w:t>
      </w:r>
      <w:r w:rsidRPr="0018363B">
        <w:rPr>
          <w:rFonts w:ascii="Times New Roman" w:hAnsi="Times New Roman"/>
          <w:spacing w:val="-3"/>
          <w:sz w:val="24"/>
          <w:szCs w:val="24"/>
        </w:rPr>
        <w:t xml:space="preserve">знакомыми </w:t>
      </w:r>
      <w:r w:rsidRPr="0018363B">
        <w:rPr>
          <w:rFonts w:ascii="Times New Roman" w:hAnsi="Times New Roman"/>
          <w:sz w:val="24"/>
          <w:szCs w:val="24"/>
        </w:rPr>
        <w:t>и незнакомыми людьми;</w:t>
      </w:r>
    </w:p>
    <w:p w:rsidR="00357CC1" w:rsidRPr="0018363B" w:rsidRDefault="00357CC1" w:rsidP="008452CE">
      <w:pPr>
        <w:pStyle w:val="af2"/>
        <w:widowControl w:val="0"/>
        <w:numPr>
          <w:ilvl w:val="0"/>
          <w:numId w:val="51"/>
        </w:numPr>
        <w:tabs>
          <w:tab w:val="clear" w:pos="720"/>
          <w:tab w:val="num" w:pos="540"/>
          <w:tab w:val="left" w:pos="1445"/>
          <w:tab w:val="left" w:pos="1827"/>
        </w:tabs>
        <w:autoSpaceDE w:val="0"/>
        <w:autoSpaceDN w:val="0"/>
        <w:spacing w:after="0" w:line="240" w:lineRule="auto"/>
        <w:ind w:left="360" w:right="-31"/>
        <w:contextualSpacing w:val="0"/>
        <w:jc w:val="both"/>
        <w:rPr>
          <w:rFonts w:ascii="Times New Roman" w:hAnsi="Times New Roman"/>
          <w:sz w:val="24"/>
          <w:szCs w:val="24"/>
        </w:rPr>
      </w:pPr>
      <w:r w:rsidRPr="00CC2486">
        <w:rPr>
          <w:rFonts w:ascii="Times New Roman" w:hAnsi="Times New Roman"/>
          <w:sz w:val="24"/>
          <w:szCs w:val="24"/>
        </w:rPr>
        <w:t>в</w:t>
      </w:r>
      <w:r w:rsidRPr="00CC2486">
        <w:rPr>
          <w:rFonts w:ascii="Times New Roman" w:hAnsi="Times New Roman"/>
          <w:sz w:val="24"/>
          <w:szCs w:val="24"/>
        </w:rPr>
        <w:tab/>
        <w:t xml:space="preserve">освоении </w:t>
      </w:r>
      <w:r w:rsidRPr="00CC2486">
        <w:rPr>
          <w:rFonts w:ascii="Times New Roman" w:hAnsi="Times New Roman"/>
          <w:spacing w:val="-3"/>
          <w:sz w:val="24"/>
          <w:szCs w:val="24"/>
        </w:rPr>
        <w:t xml:space="preserve">необходимых </w:t>
      </w:r>
      <w:r w:rsidRPr="00CC2486">
        <w:rPr>
          <w:rFonts w:ascii="Times New Roman" w:hAnsi="Times New Roman"/>
          <w:sz w:val="24"/>
          <w:szCs w:val="24"/>
        </w:rPr>
        <w:t>социальных ритуалов, умении адекватно использовать принятыесоциальныеритуалы,умениивступитьв</w:t>
      </w:r>
      <w:r w:rsidRPr="00CC2486">
        <w:rPr>
          <w:rFonts w:ascii="Times New Roman" w:hAnsi="Times New Roman"/>
          <w:spacing w:val="-3"/>
          <w:sz w:val="24"/>
          <w:szCs w:val="24"/>
        </w:rPr>
        <w:t>контакт</w:t>
      </w:r>
      <w:r w:rsidRPr="00CC2486">
        <w:rPr>
          <w:rFonts w:ascii="Times New Roman" w:hAnsi="Times New Roman"/>
          <w:sz w:val="24"/>
          <w:szCs w:val="24"/>
        </w:rPr>
        <w:t>иобщатьсявсоответствиис возрастом, близостью и социальным статусом</w:t>
      </w:r>
      <w:r w:rsidRPr="0018363B">
        <w:rPr>
          <w:rFonts w:ascii="Times New Roman" w:hAnsi="Times New Roman"/>
          <w:sz w:val="24"/>
          <w:szCs w:val="24"/>
        </w:rPr>
        <w:t xml:space="preserve">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357CC1" w:rsidRPr="0018363B" w:rsidRDefault="00357CC1" w:rsidP="008452CE">
      <w:pPr>
        <w:pStyle w:val="af2"/>
        <w:widowControl w:val="0"/>
        <w:numPr>
          <w:ilvl w:val="0"/>
          <w:numId w:val="51"/>
        </w:numPr>
        <w:tabs>
          <w:tab w:val="clear" w:pos="720"/>
          <w:tab w:val="num" w:pos="540"/>
          <w:tab w:val="left" w:pos="1282"/>
        </w:tabs>
        <w:autoSpaceDE w:val="0"/>
        <w:autoSpaceDN w:val="0"/>
        <w:spacing w:before="1"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в освоении возможностей и допустимых границ социальных</w:t>
      </w:r>
      <w:r w:rsidR="000934CD">
        <w:rPr>
          <w:rFonts w:ascii="Times New Roman" w:hAnsi="Times New Roman"/>
          <w:sz w:val="24"/>
          <w:szCs w:val="24"/>
        </w:rPr>
        <w:t xml:space="preserve"> </w:t>
      </w:r>
      <w:r w:rsidRPr="0018363B">
        <w:rPr>
          <w:rFonts w:ascii="Times New Roman" w:hAnsi="Times New Roman"/>
          <w:sz w:val="24"/>
          <w:szCs w:val="24"/>
        </w:rPr>
        <w:t>контактов, выработки адекватной дистанции в зависимости от ситуации</w:t>
      </w:r>
      <w:r w:rsidR="000934CD">
        <w:rPr>
          <w:rFonts w:ascii="Times New Roman" w:hAnsi="Times New Roman"/>
          <w:sz w:val="24"/>
          <w:szCs w:val="24"/>
        </w:rPr>
        <w:t xml:space="preserve"> </w:t>
      </w:r>
      <w:r w:rsidRPr="0018363B">
        <w:rPr>
          <w:rFonts w:ascii="Times New Roman" w:hAnsi="Times New Roman"/>
          <w:sz w:val="24"/>
          <w:szCs w:val="24"/>
        </w:rPr>
        <w:t>общения;</w:t>
      </w:r>
    </w:p>
    <w:p w:rsidR="00357CC1" w:rsidRPr="0018363B" w:rsidRDefault="00357CC1" w:rsidP="008452CE">
      <w:pPr>
        <w:pStyle w:val="af2"/>
        <w:widowControl w:val="0"/>
        <w:numPr>
          <w:ilvl w:val="0"/>
          <w:numId w:val="51"/>
        </w:numPr>
        <w:tabs>
          <w:tab w:val="clear" w:pos="720"/>
          <w:tab w:val="num" w:pos="540"/>
          <w:tab w:val="left" w:pos="1282"/>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в умении проявлять </w:t>
      </w:r>
      <w:r w:rsidRPr="0018363B">
        <w:rPr>
          <w:rFonts w:ascii="Times New Roman" w:hAnsi="Times New Roman"/>
          <w:spacing w:val="-5"/>
          <w:sz w:val="24"/>
          <w:szCs w:val="24"/>
        </w:rPr>
        <w:t xml:space="preserve">инициативу, </w:t>
      </w:r>
      <w:r w:rsidRPr="0018363B">
        <w:rPr>
          <w:rFonts w:ascii="Times New Roman" w:hAnsi="Times New Roman"/>
          <w:sz w:val="24"/>
          <w:szCs w:val="24"/>
        </w:rPr>
        <w:t>корректно устанавливать и ограничивать</w:t>
      </w:r>
      <w:r w:rsidR="000934CD">
        <w:rPr>
          <w:rFonts w:ascii="Times New Roman" w:hAnsi="Times New Roman"/>
          <w:sz w:val="24"/>
          <w:szCs w:val="24"/>
        </w:rPr>
        <w:t xml:space="preserve"> </w:t>
      </w:r>
      <w:r w:rsidRPr="0018363B">
        <w:rPr>
          <w:rFonts w:ascii="Times New Roman" w:hAnsi="Times New Roman"/>
          <w:sz w:val="24"/>
          <w:szCs w:val="24"/>
        </w:rPr>
        <w:t>контакт;</w:t>
      </w:r>
    </w:p>
    <w:p w:rsidR="00357CC1" w:rsidRPr="0018363B" w:rsidRDefault="00357CC1" w:rsidP="008452CE">
      <w:pPr>
        <w:pStyle w:val="af2"/>
        <w:widowControl w:val="0"/>
        <w:numPr>
          <w:ilvl w:val="0"/>
          <w:numId w:val="51"/>
        </w:numPr>
        <w:tabs>
          <w:tab w:val="clear" w:pos="720"/>
          <w:tab w:val="num" w:pos="540"/>
          <w:tab w:val="left" w:pos="1339"/>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в умении не быть назойливым в своих просьбах и требованиях, быть благодарным за проявление внимания и оказание</w:t>
      </w:r>
      <w:r w:rsidR="000934CD">
        <w:rPr>
          <w:rFonts w:ascii="Times New Roman" w:hAnsi="Times New Roman"/>
          <w:sz w:val="24"/>
          <w:szCs w:val="24"/>
        </w:rPr>
        <w:t xml:space="preserve"> </w:t>
      </w:r>
      <w:r w:rsidRPr="0018363B">
        <w:rPr>
          <w:rFonts w:ascii="Times New Roman" w:hAnsi="Times New Roman"/>
          <w:sz w:val="24"/>
          <w:szCs w:val="24"/>
        </w:rPr>
        <w:t>помощи;</w:t>
      </w:r>
    </w:p>
    <w:p w:rsidR="00357CC1" w:rsidRPr="0018363B" w:rsidRDefault="00357CC1" w:rsidP="008452CE">
      <w:pPr>
        <w:pStyle w:val="af2"/>
        <w:widowControl w:val="0"/>
        <w:numPr>
          <w:ilvl w:val="0"/>
          <w:numId w:val="51"/>
        </w:numPr>
        <w:tabs>
          <w:tab w:val="clear" w:pos="720"/>
          <w:tab w:val="num" w:pos="540"/>
          <w:tab w:val="left" w:pos="1560"/>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в умении применять формы выражения своих чувств соответственно ситуации социального</w:t>
      </w:r>
      <w:r w:rsidR="000934CD">
        <w:rPr>
          <w:rFonts w:ascii="Times New Roman" w:hAnsi="Times New Roman"/>
          <w:sz w:val="24"/>
          <w:szCs w:val="24"/>
        </w:rPr>
        <w:t xml:space="preserve"> </w:t>
      </w:r>
      <w:r w:rsidRPr="0018363B">
        <w:rPr>
          <w:rFonts w:ascii="Times New Roman" w:hAnsi="Times New Roman"/>
          <w:sz w:val="24"/>
          <w:szCs w:val="24"/>
        </w:rPr>
        <w:t>контакта.</w:t>
      </w:r>
    </w:p>
    <w:p w:rsidR="00357CC1" w:rsidRPr="00CC2486" w:rsidRDefault="00357CC1" w:rsidP="008452CE">
      <w:pPr>
        <w:pStyle w:val="ae"/>
        <w:ind w:left="1442" w:right="-31"/>
        <w:jc w:val="both"/>
        <w:rPr>
          <w:rFonts w:ascii="Times New Roman" w:hAnsi="Times New Roman"/>
          <w:b/>
          <w:sz w:val="24"/>
          <w:szCs w:val="24"/>
        </w:rPr>
      </w:pPr>
      <w:r w:rsidRPr="00CC2486">
        <w:rPr>
          <w:rFonts w:ascii="Times New Roman" w:hAnsi="Times New Roman"/>
          <w:b/>
          <w:sz w:val="24"/>
          <w:szCs w:val="24"/>
        </w:rPr>
        <w:t>Результаты специальной поддержки освоения АООП НОО отражают:</w:t>
      </w:r>
    </w:p>
    <w:p w:rsidR="00357CC1" w:rsidRPr="0018363B" w:rsidRDefault="00357CC1" w:rsidP="008452CE">
      <w:pPr>
        <w:pStyle w:val="af2"/>
        <w:widowControl w:val="0"/>
        <w:numPr>
          <w:ilvl w:val="0"/>
          <w:numId w:val="52"/>
        </w:numPr>
        <w:tabs>
          <w:tab w:val="clear" w:pos="720"/>
          <w:tab w:val="left" w:pos="-180"/>
          <w:tab w:val="num" w:pos="0"/>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способность усваивать новый учебный материал, адекватно </w:t>
      </w:r>
      <w:r w:rsidRPr="0018363B">
        <w:rPr>
          <w:rFonts w:ascii="Times New Roman" w:hAnsi="Times New Roman"/>
          <w:spacing w:val="-3"/>
          <w:sz w:val="24"/>
          <w:szCs w:val="24"/>
        </w:rPr>
        <w:t xml:space="preserve">включаться </w:t>
      </w:r>
      <w:r w:rsidRPr="0018363B">
        <w:rPr>
          <w:rFonts w:ascii="Times New Roman" w:hAnsi="Times New Roman"/>
          <w:sz w:val="24"/>
          <w:szCs w:val="24"/>
        </w:rPr>
        <w:t>в классные занятия и соответствовать общему темпу</w:t>
      </w:r>
      <w:r w:rsidR="000934CD">
        <w:rPr>
          <w:rFonts w:ascii="Times New Roman" w:hAnsi="Times New Roman"/>
          <w:sz w:val="24"/>
          <w:szCs w:val="24"/>
        </w:rPr>
        <w:t xml:space="preserve"> </w:t>
      </w:r>
      <w:r w:rsidRPr="0018363B">
        <w:rPr>
          <w:rFonts w:ascii="Times New Roman" w:hAnsi="Times New Roman"/>
          <w:sz w:val="24"/>
          <w:szCs w:val="24"/>
        </w:rPr>
        <w:t>занятий;</w:t>
      </w:r>
    </w:p>
    <w:p w:rsidR="00357CC1" w:rsidRPr="0018363B" w:rsidRDefault="00357CC1" w:rsidP="008452CE">
      <w:pPr>
        <w:pStyle w:val="af2"/>
        <w:widowControl w:val="0"/>
        <w:numPr>
          <w:ilvl w:val="0"/>
          <w:numId w:val="52"/>
        </w:numPr>
        <w:tabs>
          <w:tab w:val="clear" w:pos="720"/>
          <w:tab w:val="left" w:pos="-180"/>
          <w:tab w:val="num" w:pos="0"/>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способность использовать речевые возможности на уроках при ответах и других ситуациях общения, умение передавать свои</w:t>
      </w:r>
      <w:r w:rsidR="000934CD">
        <w:rPr>
          <w:rFonts w:ascii="Times New Roman" w:hAnsi="Times New Roman"/>
          <w:sz w:val="24"/>
          <w:szCs w:val="24"/>
        </w:rPr>
        <w:t xml:space="preserve"> </w:t>
      </w:r>
      <w:r w:rsidRPr="0018363B">
        <w:rPr>
          <w:rFonts w:ascii="Times New Roman" w:hAnsi="Times New Roman"/>
          <w:sz w:val="24"/>
          <w:szCs w:val="24"/>
        </w:rPr>
        <w:t>впечатления,</w:t>
      </w:r>
    </w:p>
    <w:p w:rsidR="00357CC1" w:rsidRPr="0018363B" w:rsidRDefault="00357CC1" w:rsidP="008452CE">
      <w:pPr>
        <w:pStyle w:val="ae"/>
        <w:numPr>
          <w:ilvl w:val="0"/>
          <w:numId w:val="52"/>
        </w:numPr>
        <w:tabs>
          <w:tab w:val="clear" w:pos="720"/>
          <w:tab w:val="num" w:pos="0"/>
        </w:tabs>
        <w:ind w:left="360" w:right="-31"/>
        <w:jc w:val="both"/>
        <w:rPr>
          <w:rFonts w:ascii="Times New Roman" w:hAnsi="Times New Roman"/>
          <w:sz w:val="24"/>
          <w:szCs w:val="24"/>
        </w:rPr>
      </w:pPr>
      <w:r w:rsidRPr="0018363B">
        <w:rPr>
          <w:rFonts w:ascii="Times New Roman" w:hAnsi="Times New Roman"/>
          <w:sz w:val="24"/>
          <w:szCs w:val="24"/>
        </w:rPr>
        <w:t>умозаключения так, чтобы быть понятым другим человеком, умение задавать вопросы;</w:t>
      </w:r>
    </w:p>
    <w:p w:rsidR="00357CC1" w:rsidRPr="0018363B" w:rsidRDefault="00357CC1" w:rsidP="008452CE">
      <w:pPr>
        <w:pStyle w:val="af2"/>
        <w:widowControl w:val="0"/>
        <w:numPr>
          <w:ilvl w:val="0"/>
          <w:numId w:val="52"/>
        </w:numPr>
        <w:tabs>
          <w:tab w:val="clear" w:pos="720"/>
          <w:tab w:val="left" w:pos="0"/>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способность к наблюдательности, умение замечать</w:t>
      </w:r>
      <w:r w:rsidR="000934CD">
        <w:rPr>
          <w:rFonts w:ascii="Times New Roman" w:hAnsi="Times New Roman"/>
          <w:sz w:val="24"/>
          <w:szCs w:val="24"/>
        </w:rPr>
        <w:t xml:space="preserve"> </w:t>
      </w:r>
      <w:r w:rsidRPr="0018363B">
        <w:rPr>
          <w:rFonts w:ascii="Times New Roman" w:hAnsi="Times New Roman"/>
          <w:sz w:val="24"/>
          <w:szCs w:val="24"/>
        </w:rPr>
        <w:t>новое;</w:t>
      </w:r>
    </w:p>
    <w:p w:rsidR="00357CC1" w:rsidRPr="0018363B" w:rsidRDefault="00357CC1" w:rsidP="008452CE">
      <w:pPr>
        <w:pStyle w:val="af2"/>
        <w:widowControl w:val="0"/>
        <w:numPr>
          <w:ilvl w:val="0"/>
          <w:numId w:val="52"/>
        </w:numPr>
        <w:tabs>
          <w:tab w:val="clear" w:pos="720"/>
          <w:tab w:val="num" w:pos="0"/>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стремление к активности и самостоятельности в разных видах предметно-практической деятельности;</w:t>
      </w:r>
    </w:p>
    <w:p w:rsidR="00357CC1" w:rsidRPr="0018363B" w:rsidRDefault="00357CC1" w:rsidP="008452CE">
      <w:pPr>
        <w:pStyle w:val="ae"/>
        <w:numPr>
          <w:ilvl w:val="0"/>
          <w:numId w:val="52"/>
        </w:numPr>
        <w:tabs>
          <w:tab w:val="clear" w:pos="720"/>
          <w:tab w:val="num" w:pos="0"/>
        </w:tabs>
        <w:ind w:left="360" w:right="-31"/>
        <w:jc w:val="both"/>
        <w:rPr>
          <w:rFonts w:ascii="Times New Roman" w:hAnsi="Times New Roman"/>
          <w:sz w:val="24"/>
          <w:szCs w:val="24"/>
        </w:rPr>
      </w:pPr>
      <w:r w:rsidRPr="0018363B">
        <w:rPr>
          <w:rFonts w:ascii="Times New Roman" w:hAnsi="Times New Roman"/>
          <w:sz w:val="24"/>
          <w:szCs w:val="24"/>
        </w:rPr>
        <w:t>умение ставить и удерживать цель деятельности; планировать действия; определять и сохранять способ действий;</w:t>
      </w:r>
    </w:p>
    <w:p w:rsidR="00357CC1" w:rsidRPr="0018363B" w:rsidRDefault="00357CC1" w:rsidP="008452CE">
      <w:pPr>
        <w:pStyle w:val="af2"/>
        <w:widowControl w:val="0"/>
        <w:numPr>
          <w:ilvl w:val="0"/>
          <w:numId w:val="52"/>
        </w:numPr>
        <w:tabs>
          <w:tab w:val="clear" w:pos="720"/>
          <w:tab w:val="left" w:pos="0"/>
        </w:tabs>
        <w:autoSpaceDE w:val="0"/>
        <w:autoSpaceDN w:val="0"/>
        <w:spacing w:before="1"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использовать самоконтроль на всех этапах</w:t>
      </w:r>
      <w:r w:rsidR="000934CD">
        <w:rPr>
          <w:rFonts w:ascii="Times New Roman" w:hAnsi="Times New Roman"/>
          <w:sz w:val="24"/>
          <w:szCs w:val="24"/>
        </w:rPr>
        <w:t xml:space="preserve"> </w:t>
      </w:r>
      <w:r w:rsidRPr="0018363B">
        <w:rPr>
          <w:rFonts w:ascii="Times New Roman" w:hAnsi="Times New Roman"/>
          <w:sz w:val="24"/>
          <w:szCs w:val="24"/>
        </w:rPr>
        <w:t>деятельности;</w:t>
      </w:r>
    </w:p>
    <w:p w:rsidR="00357CC1" w:rsidRPr="0018363B" w:rsidRDefault="00357CC1" w:rsidP="008452CE">
      <w:pPr>
        <w:pStyle w:val="af2"/>
        <w:widowControl w:val="0"/>
        <w:numPr>
          <w:ilvl w:val="0"/>
          <w:numId w:val="52"/>
        </w:numPr>
        <w:tabs>
          <w:tab w:val="clear" w:pos="720"/>
          <w:tab w:val="left" w:pos="0"/>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осуществлять словесный отчет о процессе и </w:t>
      </w:r>
      <w:r w:rsidRPr="0018363B">
        <w:rPr>
          <w:rFonts w:ascii="Times New Roman" w:hAnsi="Times New Roman"/>
          <w:spacing w:val="-3"/>
          <w:sz w:val="24"/>
          <w:szCs w:val="24"/>
        </w:rPr>
        <w:t>результатах</w:t>
      </w:r>
      <w:r w:rsidR="000934CD">
        <w:rPr>
          <w:rFonts w:ascii="Times New Roman" w:hAnsi="Times New Roman"/>
          <w:spacing w:val="-3"/>
          <w:sz w:val="24"/>
          <w:szCs w:val="24"/>
        </w:rPr>
        <w:t xml:space="preserve"> </w:t>
      </w:r>
      <w:r w:rsidRPr="0018363B">
        <w:rPr>
          <w:rFonts w:ascii="Times New Roman" w:hAnsi="Times New Roman"/>
          <w:sz w:val="24"/>
          <w:szCs w:val="24"/>
        </w:rPr>
        <w:t>деятельности;</w:t>
      </w:r>
    </w:p>
    <w:p w:rsidR="00357CC1" w:rsidRPr="0018363B" w:rsidRDefault="00357CC1" w:rsidP="008452CE">
      <w:pPr>
        <w:pStyle w:val="af2"/>
        <w:widowControl w:val="0"/>
        <w:numPr>
          <w:ilvl w:val="0"/>
          <w:numId w:val="52"/>
        </w:numPr>
        <w:tabs>
          <w:tab w:val="clear" w:pos="720"/>
          <w:tab w:val="left" w:pos="0"/>
        </w:tabs>
        <w:autoSpaceDE w:val="0"/>
        <w:autoSpaceDN w:val="0"/>
        <w:spacing w:after="0" w:line="240" w:lineRule="auto"/>
        <w:ind w:left="360" w:right="-31"/>
        <w:contextualSpacing w:val="0"/>
        <w:jc w:val="both"/>
        <w:rPr>
          <w:rFonts w:ascii="Times New Roman" w:hAnsi="Times New Roman"/>
          <w:sz w:val="24"/>
          <w:szCs w:val="24"/>
        </w:rPr>
      </w:pPr>
      <w:r w:rsidRPr="0018363B">
        <w:rPr>
          <w:rFonts w:ascii="Times New Roman" w:hAnsi="Times New Roman"/>
          <w:sz w:val="24"/>
          <w:szCs w:val="24"/>
        </w:rPr>
        <w:t xml:space="preserve">оценивать процесс и </w:t>
      </w:r>
      <w:r w:rsidRPr="0018363B">
        <w:rPr>
          <w:rFonts w:ascii="Times New Roman" w:hAnsi="Times New Roman"/>
          <w:spacing w:val="-4"/>
          <w:sz w:val="24"/>
          <w:szCs w:val="24"/>
        </w:rPr>
        <w:t>результат</w:t>
      </w:r>
      <w:r w:rsidR="000934CD">
        <w:rPr>
          <w:rFonts w:ascii="Times New Roman" w:hAnsi="Times New Roman"/>
          <w:spacing w:val="-4"/>
          <w:sz w:val="24"/>
          <w:szCs w:val="24"/>
        </w:rPr>
        <w:t xml:space="preserve"> </w:t>
      </w:r>
      <w:r w:rsidRPr="0018363B">
        <w:rPr>
          <w:rFonts w:ascii="Times New Roman" w:hAnsi="Times New Roman"/>
          <w:sz w:val="24"/>
          <w:szCs w:val="24"/>
        </w:rPr>
        <w:t xml:space="preserve">деятельности, сформированные в соответствии с требованиями к </w:t>
      </w:r>
      <w:r w:rsidRPr="0018363B">
        <w:rPr>
          <w:rFonts w:ascii="Times New Roman" w:hAnsi="Times New Roman"/>
          <w:spacing w:val="-3"/>
          <w:sz w:val="24"/>
          <w:szCs w:val="24"/>
        </w:rPr>
        <w:t xml:space="preserve">результатам </w:t>
      </w:r>
      <w:r w:rsidRPr="0018363B">
        <w:rPr>
          <w:rFonts w:ascii="Times New Roman" w:hAnsi="Times New Roman"/>
          <w:sz w:val="24"/>
          <w:szCs w:val="24"/>
        </w:rPr>
        <w:t xml:space="preserve">освоения </w:t>
      </w:r>
      <w:r w:rsidRPr="0018363B">
        <w:rPr>
          <w:rFonts w:ascii="Times New Roman" w:hAnsi="Times New Roman"/>
          <w:spacing w:val="-4"/>
          <w:sz w:val="24"/>
          <w:szCs w:val="24"/>
        </w:rPr>
        <w:t xml:space="preserve">АООП  </w:t>
      </w:r>
      <w:r w:rsidRPr="0018363B">
        <w:rPr>
          <w:rFonts w:ascii="Times New Roman" w:hAnsi="Times New Roman"/>
          <w:sz w:val="24"/>
          <w:szCs w:val="24"/>
        </w:rPr>
        <w:t xml:space="preserve">ООО предметные, </w:t>
      </w:r>
      <w:proofErr w:type="spellStart"/>
      <w:r w:rsidRPr="0018363B">
        <w:rPr>
          <w:rFonts w:ascii="Times New Roman" w:hAnsi="Times New Roman"/>
          <w:sz w:val="24"/>
          <w:szCs w:val="24"/>
        </w:rPr>
        <w:t>метапредметные</w:t>
      </w:r>
      <w:proofErr w:type="spellEnd"/>
      <w:r w:rsidRPr="0018363B">
        <w:rPr>
          <w:rFonts w:ascii="Times New Roman" w:hAnsi="Times New Roman"/>
          <w:sz w:val="24"/>
          <w:szCs w:val="24"/>
        </w:rPr>
        <w:t xml:space="preserve"> и личностные </w:t>
      </w:r>
      <w:r w:rsidRPr="0018363B">
        <w:rPr>
          <w:rFonts w:ascii="Times New Roman" w:hAnsi="Times New Roman"/>
          <w:spacing w:val="-3"/>
          <w:sz w:val="24"/>
          <w:szCs w:val="24"/>
        </w:rPr>
        <w:t xml:space="preserve">результаты, </w:t>
      </w:r>
      <w:r w:rsidRPr="0018363B">
        <w:rPr>
          <w:rFonts w:ascii="Times New Roman" w:hAnsi="Times New Roman"/>
          <w:sz w:val="24"/>
          <w:szCs w:val="24"/>
        </w:rPr>
        <w:t>универсальные учебные</w:t>
      </w:r>
      <w:r w:rsidR="000934CD">
        <w:rPr>
          <w:rFonts w:ascii="Times New Roman" w:hAnsi="Times New Roman"/>
          <w:sz w:val="24"/>
          <w:szCs w:val="24"/>
        </w:rPr>
        <w:t xml:space="preserve"> </w:t>
      </w:r>
      <w:r w:rsidRPr="0018363B">
        <w:rPr>
          <w:rFonts w:ascii="Times New Roman" w:hAnsi="Times New Roman"/>
          <w:sz w:val="24"/>
          <w:szCs w:val="24"/>
        </w:rPr>
        <w:t>действия.</w:t>
      </w:r>
    </w:p>
    <w:p w:rsidR="00357CC1" w:rsidRPr="0018363B" w:rsidRDefault="00357CC1" w:rsidP="008452CE">
      <w:pPr>
        <w:pStyle w:val="ae"/>
        <w:numPr>
          <w:ilvl w:val="0"/>
          <w:numId w:val="52"/>
        </w:numPr>
        <w:tabs>
          <w:tab w:val="clear" w:pos="720"/>
          <w:tab w:val="num" w:pos="180"/>
          <w:tab w:val="left" w:pos="10000"/>
        </w:tabs>
        <w:ind w:left="360" w:right="-31"/>
        <w:jc w:val="both"/>
        <w:rPr>
          <w:rFonts w:ascii="Times New Roman" w:hAnsi="Times New Roman"/>
          <w:sz w:val="24"/>
          <w:szCs w:val="24"/>
        </w:rPr>
      </w:pPr>
      <w:r>
        <w:rPr>
          <w:rFonts w:ascii="Times New Roman" w:hAnsi="Times New Roman"/>
          <w:sz w:val="24"/>
          <w:szCs w:val="24"/>
        </w:rPr>
        <w:t>т</w:t>
      </w:r>
      <w:r w:rsidRPr="0018363B">
        <w:rPr>
          <w:rFonts w:ascii="Times New Roman" w:hAnsi="Times New Roman"/>
          <w:sz w:val="24"/>
          <w:szCs w:val="24"/>
        </w:rPr>
        <w:t xml:space="preserve">ребования к </w:t>
      </w:r>
      <w:r w:rsidRPr="0018363B">
        <w:rPr>
          <w:rFonts w:ascii="Times New Roman" w:hAnsi="Times New Roman"/>
          <w:spacing w:val="-3"/>
          <w:sz w:val="24"/>
          <w:szCs w:val="24"/>
        </w:rPr>
        <w:t xml:space="preserve">результатам </w:t>
      </w:r>
      <w:r w:rsidRPr="0018363B">
        <w:rPr>
          <w:rFonts w:ascii="Times New Roman" w:hAnsi="Times New Roman"/>
          <w:sz w:val="24"/>
          <w:szCs w:val="24"/>
        </w:rPr>
        <w:t>освоения программы коррекционной работы конкретизируются применительно к каждому обучающемуся с ЗПР в</w:t>
      </w:r>
      <w:r w:rsidR="00874C79">
        <w:rPr>
          <w:rFonts w:ascii="Times New Roman" w:hAnsi="Times New Roman"/>
          <w:sz w:val="24"/>
          <w:szCs w:val="24"/>
        </w:rPr>
        <w:t xml:space="preserve"> </w:t>
      </w:r>
      <w:r w:rsidRPr="0018363B">
        <w:rPr>
          <w:rFonts w:ascii="Times New Roman" w:hAnsi="Times New Roman"/>
          <w:sz w:val="24"/>
          <w:szCs w:val="24"/>
        </w:rPr>
        <w:t>соответствии</w:t>
      </w:r>
      <w:r w:rsidR="00874C79">
        <w:rPr>
          <w:rFonts w:ascii="Times New Roman" w:hAnsi="Times New Roman"/>
          <w:sz w:val="24"/>
          <w:szCs w:val="24"/>
        </w:rPr>
        <w:t xml:space="preserve"> </w:t>
      </w:r>
      <w:r w:rsidRPr="0018363B">
        <w:rPr>
          <w:rFonts w:ascii="Times New Roman" w:hAnsi="Times New Roman"/>
          <w:sz w:val="24"/>
          <w:szCs w:val="24"/>
        </w:rPr>
        <w:t>с</w:t>
      </w:r>
      <w:r w:rsidRPr="0018363B">
        <w:rPr>
          <w:rFonts w:ascii="Times New Roman" w:hAnsi="Times New Roman"/>
          <w:spacing w:val="-1"/>
          <w:sz w:val="24"/>
          <w:szCs w:val="24"/>
        </w:rPr>
        <w:t xml:space="preserve">его </w:t>
      </w:r>
      <w:r w:rsidRPr="0018363B">
        <w:rPr>
          <w:rFonts w:ascii="Times New Roman" w:hAnsi="Times New Roman"/>
          <w:sz w:val="24"/>
          <w:szCs w:val="24"/>
        </w:rPr>
        <w:t>потенциальными возможностями и особыми образовательными</w:t>
      </w:r>
      <w:r w:rsidR="00874C79">
        <w:rPr>
          <w:rFonts w:ascii="Times New Roman" w:hAnsi="Times New Roman"/>
          <w:sz w:val="24"/>
          <w:szCs w:val="24"/>
        </w:rPr>
        <w:t xml:space="preserve"> </w:t>
      </w:r>
      <w:r w:rsidRPr="0018363B">
        <w:rPr>
          <w:rFonts w:ascii="Times New Roman" w:hAnsi="Times New Roman"/>
          <w:sz w:val="24"/>
          <w:szCs w:val="24"/>
        </w:rPr>
        <w:t>потребностями.</w:t>
      </w:r>
    </w:p>
    <w:p w:rsidR="00357CC1" w:rsidRPr="005D33E6" w:rsidRDefault="00357CC1" w:rsidP="008452CE">
      <w:pPr>
        <w:ind w:right="-31"/>
        <w:jc w:val="both"/>
        <w:rPr>
          <w:rFonts w:ascii="Times New Roman" w:hAnsi="Times New Roman"/>
          <w:b/>
          <w:sz w:val="24"/>
          <w:szCs w:val="24"/>
        </w:rPr>
      </w:pPr>
      <w:r>
        <w:rPr>
          <w:rFonts w:ascii="Times New Roman" w:hAnsi="Times New Roman"/>
          <w:b/>
          <w:sz w:val="24"/>
          <w:szCs w:val="24"/>
        </w:rPr>
        <w:t>1.3</w:t>
      </w:r>
      <w:r w:rsidRPr="005D33E6">
        <w:rPr>
          <w:rFonts w:ascii="Times New Roman" w:hAnsi="Times New Roman"/>
          <w:b/>
          <w:sz w:val="24"/>
          <w:szCs w:val="24"/>
        </w:rPr>
        <w:t xml:space="preserve">.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w:t>
      </w:r>
    </w:p>
    <w:p w:rsidR="00357CC1" w:rsidRPr="00D870AB" w:rsidRDefault="00357CC1" w:rsidP="008452CE">
      <w:pPr>
        <w:ind w:right="-31" w:firstLine="60"/>
        <w:jc w:val="both"/>
        <w:rPr>
          <w:rFonts w:ascii="Times New Roman" w:hAnsi="Times New Roman"/>
          <w:b/>
          <w:sz w:val="24"/>
          <w:szCs w:val="24"/>
        </w:rPr>
      </w:pPr>
      <w:r w:rsidRPr="00D870AB">
        <w:rPr>
          <w:rFonts w:ascii="Times New Roman" w:hAnsi="Times New Roman"/>
          <w:b/>
          <w:sz w:val="24"/>
          <w:szCs w:val="24"/>
        </w:rPr>
        <w:t>Совпадает с системой оценки достижения планируемых результатов освоения ООП ООО.</w:t>
      </w:r>
    </w:p>
    <w:p w:rsidR="00357CC1" w:rsidRPr="00D870AB" w:rsidRDefault="00357CC1" w:rsidP="008452CE">
      <w:pPr>
        <w:ind w:right="-31"/>
        <w:jc w:val="both"/>
        <w:rPr>
          <w:rFonts w:ascii="Times New Roman" w:hAnsi="Times New Roman"/>
          <w:b/>
          <w:sz w:val="24"/>
          <w:szCs w:val="24"/>
        </w:rPr>
      </w:pPr>
      <w:r w:rsidRPr="00D870AB">
        <w:rPr>
          <w:rFonts w:ascii="Times New Roman" w:hAnsi="Times New Roman"/>
          <w:b/>
          <w:sz w:val="24"/>
          <w:szCs w:val="24"/>
        </w:rPr>
        <w:lastRenderedPageBreak/>
        <w:t xml:space="preserve">Итоговая оценка выпускника и её использование при </w:t>
      </w:r>
      <w:r w:rsidRPr="00D870AB">
        <w:rPr>
          <w:rFonts w:ascii="Times New Roman" w:hAnsi="Times New Roman"/>
          <w:b/>
          <w:spacing w:val="-4"/>
          <w:sz w:val="24"/>
          <w:szCs w:val="24"/>
        </w:rPr>
        <w:t>переходе</w:t>
      </w:r>
      <w:r w:rsidR="00874C79">
        <w:rPr>
          <w:rFonts w:ascii="Times New Roman" w:hAnsi="Times New Roman"/>
          <w:b/>
          <w:spacing w:val="-4"/>
          <w:sz w:val="24"/>
          <w:szCs w:val="24"/>
        </w:rPr>
        <w:t xml:space="preserve"> </w:t>
      </w:r>
      <w:r w:rsidRPr="00D870AB">
        <w:rPr>
          <w:rFonts w:ascii="Times New Roman" w:hAnsi="Times New Roman"/>
          <w:b/>
          <w:spacing w:val="-3"/>
          <w:sz w:val="24"/>
          <w:szCs w:val="24"/>
        </w:rPr>
        <w:t xml:space="preserve">от </w:t>
      </w:r>
      <w:r w:rsidRPr="00D870AB">
        <w:rPr>
          <w:rFonts w:ascii="Times New Roman" w:hAnsi="Times New Roman"/>
          <w:b/>
          <w:sz w:val="24"/>
          <w:szCs w:val="24"/>
        </w:rPr>
        <w:t>основного к среднему общему образованию</w:t>
      </w:r>
    </w:p>
    <w:p w:rsidR="00357CC1" w:rsidRPr="00D870AB" w:rsidRDefault="00357CC1" w:rsidP="008452CE">
      <w:pPr>
        <w:spacing w:line="274" w:lineRule="exact"/>
        <w:ind w:left="1022" w:right="-31"/>
        <w:jc w:val="both"/>
        <w:rPr>
          <w:rFonts w:ascii="Times New Roman" w:hAnsi="Times New Roman"/>
          <w:b/>
          <w:sz w:val="24"/>
          <w:szCs w:val="24"/>
        </w:rPr>
      </w:pPr>
      <w:r w:rsidRPr="00D870AB">
        <w:rPr>
          <w:rFonts w:ascii="Times New Roman" w:hAnsi="Times New Roman"/>
          <w:b/>
          <w:sz w:val="24"/>
          <w:szCs w:val="24"/>
        </w:rPr>
        <w:t>Государственная итоговая аттестация</w:t>
      </w:r>
    </w:p>
    <w:p w:rsidR="00357CC1" w:rsidRPr="00D870AB" w:rsidRDefault="00357CC1" w:rsidP="008452CE">
      <w:pPr>
        <w:pStyle w:val="ae"/>
        <w:ind w:right="-31"/>
        <w:jc w:val="both"/>
        <w:rPr>
          <w:rFonts w:ascii="Times New Roman" w:hAnsi="Times New Roman"/>
          <w:sz w:val="24"/>
          <w:szCs w:val="24"/>
        </w:rPr>
      </w:pPr>
      <w:r w:rsidRPr="00D870AB">
        <w:rPr>
          <w:rFonts w:ascii="Times New Roman" w:hAnsi="Times New Roman"/>
          <w:sz w:val="24"/>
          <w:szCs w:val="24"/>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357CC1" w:rsidRPr="00D870AB" w:rsidRDefault="00357CC1" w:rsidP="008452CE">
      <w:pPr>
        <w:pStyle w:val="ae"/>
        <w:ind w:right="-31"/>
        <w:jc w:val="both"/>
        <w:rPr>
          <w:rFonts w:ascii="Times New Roman" w:hAnsi="Times New Roman"/>
          <w:sz w:val="24"/>
          <w:szCs w:val="24"/>
        </w:rPr>
      </w:pPr>
      <w:r w:rsidRPr="00D870AB">
        <w:rPr>
          <w:rFonts w:ascii="Times New Roman" w:hAnsi="Times New Roman"/>
          <w:sz w:val="24"/>
          <w:szCs w:val="24"/>
        </w:rPr>
        <w:t xml:space="preserve">Целью ГИА является установление уровня образовательных достижений выпускников. ГИА включает в себя два обязательных экзамена (по  </w:t>
      </w:r>
      <w:r w:rsidRPr="00D870AB">
        <w:rPr>
          <w:rFonts w:ascii="Times New Roman" w:hAnsi="Times New Roman"/>
          <w:spacing w:val="-3"/>
          <w:sz w:val="24"/>
          <w:szCs w:val="24"/>
        </w:rPr>
        <w:t xml:space="preserve">русскому  </w:t>
      </w:r>
      <w:r w:rsidRPr="00D870AB">
        <w:rPr>
          <w:rFonts w:ascii="Times New Roman" w:hAnsi="Times New Roman"/>
          <w:sz w:val="24"/>
          <w:szCs w:val="24"/>
        </w:rPr>
        <w:t xml:space="preserve">языку и </w:t>
      </w:r>
      <w:r w:rsidRPr="00D870AB">
        <w:rPr>
          <w:rFonts w:ascii="Times New Roman" w:hAnsi="Times New Roman"/>
          <w:spacing w:val="-3"/>
          <w:sz w:val="24"/>
          <w:szCs w:val="24"/>
        </w:rPr>
        <w:t>математике</w:t>
      </w:r>
      <w:proofErr w:type="gramStart"/>
      <w:r w:rsidRPr="00D870AB">
        <w:rPr>
          <w:rFonts w:ascii="Times New Roman" w:hAnsi="Times New Roman"/>
          <w:spacing w:val="-3"/>
          <w:sz w:val="24"/>
          <w:szCs w:val="24"/>
        </w:rPr>
        <w:t>)</w:t>
      </w:r>
      <w:r w:rsidRPr="00D870AB">
        <w:rPr>
          <w:rFonts w:ascii="Times New Roman" w:hAnsi="Times New Roman"/>
          <w:sz w:val="24"/>
          <w:szCs w:val="24"/>
        </w:rPr>
        <w:t>и</w:t>
      </w:r>
      <w:proofErr w:type="gramEnd"/>
      <w:r w:rsidR="00874C79">
        <w:rPr>
          <w:rFonts w:ascii="Times New Roman" w:hAnsi="Times New Roman"/>
          <w:sz w:val="24"/>
          <w:szCs w:val="24"/>
        </w:rPr>
        <w:t xml:space="preserve"> </w:t>
      </w:r>
      <w:r w:rsidRPr="00D870AB">
        <w:rPr>
          <w:rFonts w:ascii="Times New Roman" w:hAnsi="Times New Roman"/>
          <w:sz w:val="24"/>
          <w:szCs w:val="24"/>
        </w:rPr>
        <w:t xml:space="preserve">два экзамена по выбору обучающихся. </w:t>
      </w:r>
      <w:proofErr w:type="gramStart"/>
      <w:r w:rsidRPr="00D870AB">
        <w:rPr>
          <w:rFonts w:ascii="Times New Roman" w:hAnsi="Times New Roman"/>
          <w:sz w:val="24"/>
          <w:szCs w:val="24"/>
        </w:rPr>
        <w:t>Экзамены</w:t>
      </w:r>
      <w:proofErr w:type="gramEnd"/>
      <w:r w:rsidRPr="00D870AB">
        <w:rPr>
          <w:rFonts w:ascii="Times New Roman" w:hAnsi="Times New Roman"/>
          <w:sz w:val="24"/>
          <w:szCs w:val="24"/>
        </w:rPr>
        <w:t xml:space="preserve"> по другим учебным предметам обучающиеся сдают на добровольной основе по своему</w:t>
      </w:r>
      <w:r w:rsidR="00874C79">
        <w:rPr>
          <w:rFonts w:ascii="Times New Roman" w:hAnsi="Times New Roman"/>
          <w:sz w:val="24"/>
          <w:szCs w:val="24"/>
        </w:rPr>
        <w:t xml:space="preserve"> </w:t>
      </w:r>
      <w:r w:rsidRPr="00D870AB">
        <w:rPr>
          <w:rFonts w:ascii="Times New Roman" w:hAnsi="Times New Roman"/>
          <w:spacing w:val="-5"/>
          <w:sz w:val="24"/>
          <w:szCs w:val="24"/>
        </w:rPr>
        <w:t>выбору.</w:t>
      </w:r>
    </w:p>
    <w:p w:rsidR="00357CC1" w:rsidRPr="00D870AB" w:rsidRDefault="00357CC1" w:rsidP="008452CE">
      <w:pPr>
        <w:pStyle w:val="ae"/>
        <w:ind w:right="-31" w:firstLine="60"/>
        <w:jc w:val="both"/>
        <w:rPr>
          <w:rFonts w:ascii="Times New Roman" w:hAnsi="Times New Roman"/>
          <w:sz w:val="24"/>
          <w:szCs w:val="24"/>
        </w:rPr>
      </w:pPr>
      <w:r w:rsidRPr="00D870AB">
        <w:rPr>
          <w:rFonts w:ascii="Times New Roman" w:hAnsi="Times New Roman"/>
          <w:sz w:val="24"/>
          <w:szCs w:val="24"/>
        </w:rPr>
        <w:t>Для</w:t>
      </w:r>
      <w:r w:rsidR="00874C79">
        <w:rPr>
          <w:rFonts w:ascii="Times New Roman" w:hAnsi="Times New Roman"/>
          <w:sz w:val="24"/>
          <w:szCs w:val="24"/>
        </w:rPr>
        <w:t xml:space="preserve"> </w:t>
      </w:r>
      <w:r w:rsidRPr="00D870AB">
        <w:rPr>
          <w:rFonts w:ascii="Times New Roman" w:hAnsi="Times New Roman"/>
          <w:sz w:val="24"/>
          <w:szCs w:val="24"/>
        </w:rPr>
        <w:t>обучающихся</w:t>
      </w:r>
      <w:r w:rsidR="00874C79">
        <w:rPr>
          <w:rFonts w:ascii="Times New Roman" w:hAnsi="Times New Roman"/>
          <w:sz w:val="24"/>
          <w:szCs w:val="24"/>
        </w:rPr>
        <w:t xml:space="preserve"> </w:t>
      </w:r>
      <w:r w:rsidRPr="00D870AB">
        <w:rPr>
          <w:rFonts w:ascii="Times New Roman" w:hAnsi="Times New Roman"/>
          <w:b/>
          <w:sz w:val="24"/>
          <w:szCs w:val="24"/>
        </w:rPr>
        <w:t>с</w:t>
      </w:r>
      <w:r w:rsidR="00874C79">
        <w:rPr>
          <w:rFonts w:ascii="Times New Roman" w:hAnsi="Times New Roman"/>
          <w:b/>
          <w:sz w:val="24"/>
          <w:szCs w:val="24"/>
        </w:rPr>
        <w:t xml:space="preserve"> </w:t>
      </w:r>
      <w:r w:rsidRPr="00D870AB">
        <w:rPr>
          <w:rFonts w:ascii="Times New Roman" w:hAnsi="Times New Roman"/>
          <w:b/>
          <w:sz w:val="24"/>
          <w:szCs w:val="24"/>
        </w:rPr>
        <w:t>ОВЗ</w:t>
      </w:r>
      <w:r w:rsidR="00874C79">
        <w:rPr>
          <w:rFonts w:ascii="Times New Roman" w:hAnsi="Times New Roman"/>
          <w:b/>
          <w:sz w:val="24"/>
          <w:szCs w:val="24"/>
        </w:rPr>
        <w:t xml:space="preserve"> </w:t>
      </w:r>
      <w:r w:rsidRPr="00D870AB">
        <w:rPr>
          <w:rFonts w:ascii="Times New Roman" w:hAnsi="Times New Roman"/>
          <w:b/>
          <w:sz w:val="24"/>
          <w:szCs w:val="24"/>
        </w:rPr>
        <w:t>ГИА</w:t>
      </w:r>
      <w:r w:rsidR="00874C79">
        <w:rPr>
          <w:rFonts w:ascii="Times New Roman" w:hAnsi="Times New Roman"/>
          <w:b/>
          <w:sz w:val="24"/>
          <w:szCs w:val="24"/>
        </w:rPr>
        <w:t xml:space="preserve"> </w:t>
      </w:r>
      <w:r w:rsidRPr="00D870AB">
        <w:rPr>
          <w:rFonts w:ascii="Times New Roman" w:hAnsi="Times New Roman"/>
          <w:sz w:val="24"/>
          <w:szCs w:val="24"/>
        </w:rPr>
        <w:t>проводится</w:t>
      </w:r>
      <w:r w:rsidR="00874C79">
        <w:rPr>
          <w:rFonts w:ascii="Times New Roman" w:hAnsi="Times New Roman"/>
          <w:sz w:val="24"/>
          <w:szCs w:val="24"/>
        </w:rPr>
        <w:t xml:space="preserve"> </w:t>
      </w:r>
      <w:r w:rsidRPr="00D870AB">
        <w:rPr>
          <w:rFonts w:ascii="Times New Roman" w:hAnsi="Times New Roman"/>
          <w:sz w:val="24"/>
          <w:szCs w:val="24"/>
        </w:rPr>
        <w:t>с</w:t>
      </w:r>
      <w:r w:rsidRPr="00D870AB">
        <w:rPr>
          <w:rFonts w:ascii="Times New Roman" w:hAnsi="Times New Roman"/>
          <w:spacing w:val="-3"/>
          <w:sz w:val="24"/>
          <w:szCs w:val="24"/>
        </w:rPr>
        <w:t xml:space="preserve"> учётом</w:t>
      </w:r>
      <w:r w:rsidR="00874C79">
        <w:rPr>
          <w:rFonts w:ascii="Times New Roman" w:hAnsi="Times New Roman"/>
          <w:spacing w:val="-3"/>
          <w:sz w:val="24"/>
          <w:szCs w:val="24"/>
        </w:rPr>
        <w:t xml:space="preserve"> </w:t>
      </w:r>
      <w:r w:rsidRPr="00D870AB">
        <w:rPr>
          <w:rFonts w:ascii="Times New Roman" w:hAnsi="Times New Roman"/>
          <w:sz w:val="24"/>
          <w:szCs w:val="24"/>
        </w:rPr>
        <w:t>состояния</w:t>
      </w:r>
      <w:r w:rsidR="00874C79">
        <w:rPr>
          <w:rFonts w:ascii="Times New Roman" w:hAnsi="Times New Roman"/>
          <w:sz w:val="24"/>
          <w:szCs w:val="24"/>
        </w:rPr>
        <w:t xml:space="preserve"> </w:t>
      </w:r>
      <w:r w:rsidRPr="00D870AB">
        <w:rPr>
          <w:rFonts w:ascii="Times New Roman" w:hAnsi="Times New Roman"/>
          <w:sz w:val="24"/>
          <w:szCs w:val="24"/>
        </w:rPr>
        <w:t>их</w:t>
      </w:r>
      <w:r w:rsidR="00874C79">
        <w:rPr>
          <w:rFonts w:ascii="Times New Roman" w:hAnsi="Times New Roman"/>
          <w:sz w:val="24"/>
          <w:szCs w:val="24"/>
        </w:rPr>
        <w:t xml:space="preserve"> </w:t>
      </w:r>
      <w:r w:rsidRPr="00D870AB">
        <w:rPr>
          <w:rFonts w:ascii="Times New Roman" w:hAnsi="Times New Roman"/>
          <w:sz w:val="24"/>
          <w:szCs w:val="24"/>
        </w:rPr>
        <w:t>здоровья</w:t>
      </w:r>
      <w:r w:rsidR="00874C79">
        <w:rPr>
          <w:rFonts w:ascii="Times New Roman" w:hAnsi="Times New Roman"/>
          <w:sz w:val="24"/>
          <w:szCs w:val="24"/>
        </w:rPr>
        <w:t xml:space="preserve"> </w:t>
      </w:r>
      <w:r w:rsidRPr="00D870AB">
        <w:rPr>
          <w:rFonts w:ascii="Times New Roman" w:hAnsi="Times New Roman"/>
          <w:sz w:val="24"/>
          <w:szCs w:val="24"/>
        </w:rPr>
        <w:t>и</w:t>
      </w:r>
      <w:r w:rsidR="00874C79">
        <w:rPr>
          <w:rFonts w:ascii="Times New Roman" w:hAnsi="Times New Roman"/>
          <w:sz w:val="24"/>
          <w:szCs w:val="24"/>
        </w:rPr>
        <w:t xml:space="preserve"> </w:t>
      </w:r>
      <w:r w:rsidRPr="00D870AB">
        <w:rPr>
          <w:rFonts w:ascii="Times New Roman" w:hAnsi="Times New Roman"/>
          <w:sz w:val="24"/>
          <w:szCs w:val="24"/>
        </w:rPr>
        <w:t>особенностей психофизического развития. На основании заявления родителей, рекомендации ПМПК учащимся</w:t>
      </w:r>
      <w:r w:rsidR="00874C79">
        <w:rPr>
          <w:rFonts w:ascii="Times New Roman" w:hAnsi="Times New Roman"/>
          <w:sz w:val="24"/>
          <w:szCs w:val="24"/>
        </w:rPr>
        <w:t xml:space="preserve"> </w:t>
      </w:r>
      <w:r w:rsidRPr="00D870AB">
        <w:rPr>
          <w:rFonts w:ascii="Times New Roman" w:hAnsi="Times New Roman"/>
          <w:sz w:val="24"/>
          <w:szCs w:val="24"/>
        </w:rPr>
        <w:t>может</w:t>
      </w:r>
      <w:r w:rsidR="00874C79">
        <w:rPr>
          <w:rFonts w:ascii="Times New Roman" w:hAnsi="Times New Roman"/>
          <w:sz w:val="24"/>
          <w:szCs w:val="24"/>
        </w:rPr>
        <w:t xml:space="preserve"> </w:t>
      </w:r>
      <w:r w:rsidRPr="00D870AB">
        <w:rPr>
          <w:rFonts w:ascii="Times New Roman" w:hAnsi="Times New Roman"/>
          <w:sz w:val="24"/>
          <w:szCs w:val="24"/>
        </w:rPr>
        <w:t>быть</w:t>
      </w:r>
      <w:r w:rsidR="00874C79">
        <w:rPr>
          <w:rFonts w:ascii="Times New Roman" w:hAnsi="Times New Roman"/>
          <w:sz w:val="24"/>
          <w:szCs w:val="24"/>
        </w:rPr>
        <w:t xml:space="preserve"> </w:t>
      </w:r>
      <w:r w:rsidRPr="00D870AB">
        <w:rPr>
          <w:rFonts w:ascii="Times New Roman" w:hAnsi="Times New Roman"/>
          <w:sz w:val="24"/>
          <w:szCs w:val="24"/>
        </w:rPr>
        <w:t>выбрана</w:t>
      </w:r>
      <w:r w:rsidR="00874C79">
        <w:rPr>
          <w:rFonts w:ascii="Times New Roman" w:hAnsi="Times New Roman"/>
          <w:sz w:val="24"/>
          <w:szCs w:val="24"/>
        </w:rPr>
        <w:t xml:space="preserve"> </w:t>
      </w:r>
      <w:r w:rsidRPr="00D870AB">
        <w:rPr>
          <w:rFonts w:ascii="Times New Roman" w:hAnsi="Times New Roman"/>
          <w:sz w:val="24"/>
          <w:szCs w:val="24"/>
        </w:rPr>
        <w:t>форма</w:t>
      </w:r>
      <w:r w:rsidR="00874C79">
        <w:rPr>
          <w:rFonts w:ascii="Times New Roman" w:hAnsi="Times New Roman"/>
          <w:sz w:val="24"/>
          <w:szCs w:val="24"/>
        </w:rPr>
        <w:t xml:space="preserve"> </w:t>
      </w:r>
      <w:r w:rsidRPr="00D870AB">
        <w:rPr>
          <w:rFonts w:ascii="Times New Roman" w:hAnsi="Times New Roman"/>
          <w:sz w:val="24"/>
          <w:szCs w:val="24"/>
        </w:rPr>
        <w:t>проведения</w:t>
      </w:r>
      <w:r w:rsidR="00874C79">
        <w:rPr>
          <w:rFonts w:ascii="Times New Roman" w:hAnsi="Times New Roman"/>
          <w:sz w:val="24"/>
          <w:szCs w:val="24"/>
        </w:rPr>
        <w:t xml:space="preserve"> </w:t>
      </w:r>
      <w:r w:rsidRPr="00D870AB">
        <w:rPr>
          <w:rFonts w:ascii="Times New Roman" w:hAnsi="Times New Roman"/>
          <w:sz w:val="24"/>
          <w:szCs w:val="24"/>
        </w:rPr>
        <w:t>экзаменов</w:t>
      </w:r>
      <w:r w:rsidR="00874C79">
        <w:rPr>
          <w:rFonts w:ascii="Times New Roman" w:hAnsi="Times New Roman"/>
          <w:sz w:val="24"/>
          <w:szCs w:val="24"/>
        </w:rPr>
        <w:t xml:space="preserve"> </w:t>
      </w:r>
      <w:r w:rsidRPr="00D870AB">
        <w:rPr>
          <w:rFonts w:ascii="Times New Roman" w:hAnsi="Times New Roman"/>
          <w:sz w:val="24"/>
          <w:szCs w:val="24"/>
        </w:rPr>
        <w:t>на</w:t>
      </w:r>
      <w:r w:rsidR="00874C79">
        <w:rPr>
          <w:rFonts w:ascii="Times New Roman" w:hAnsi="Times New Roman"/>
          <w:sz w:val="24"/>
          <w:szCs w:val="24"/>
        </w:rPr>
        <w:t xml:space="preserve"> </w:t>
      </w:r>
      <w:r w:rsidRPr="00D870AB">
        <w:rPr>
          <w:rFonts w:ascii="Times New Roman" w:hAnsi="Times New Roman"/>
          <w:sz w:val="24"/>
          <w:szCs w:val="24"/>
        </w:rPr>
        <w:t>ГИА-9(ОГЭ</w:t>
      </w:r>
      <w:r w:rsidR="00874C79">
        <w:rPr>
          <w:rFonts w:ascii="Times New Roman" w:hAnsi="Times New Roman"/>
          <w:sz w:val="24"/>
          <w:szCs w:val="24"/>
        </w:rPr>
        <w:t xml:space="preserve"> </w:t>
      </w:r>
      <w:r w:rsidRPr="00D870AB">
        <w:rPr>
          <w:rFonts w:ascii="Times New Roman" w:hAnsi="Times New Roman"/>
          <w:sz w:val="24"/>
          <w:szCs w:val="24"/>
        </w:rPr>
        <w:t>или</w:t>
      </w:r>
      <w:r w:rsidR="00874C79">
        <w:rPr>
          <w:rFonts w:ascii="Times New Roman" w:hAnsi="Times New Roman"/>
          <w:sz w:val="24"/>
          <w:szCs w:val="24"/>
        </w:rPr>
        <w:t xml:space="preserve"> </w:t>
      </w:r>
      <w:r w:rsidRPr="00D870AB">
        <w:rPr>
          <w:rFonts w:ascii="Times New Roman" w:hAnsi="Times New Roman"/>
          <w:sz w:val="24"/>
          <w:szCs w:val="24"/>
        </w:rPr>
        <w:t>ГВЭ),</w:t>
      </w:r>
      <w:r w:rsidR="00874C79">
        <w:rPr>
          <w:rFonts w:ascii="Times New Roman" w:hAnsi="Times New Roman"/>
          <w:sz w:val="24"/>
          <w:szCs w:val="24"/>
        </w:rPr>
        <w:t xml:space="preserve"> </w:t>
      </w:r>
      <w:r w:rsidRPr="00D870AB">
        <w:rPr>
          <w:rFonts w:ascii="Times New Roman" w:hAnsi="Times New Roman"/>
          <w:sz w:val="24"/>
          <w:szCs w:val="24"/>
        </w:rPr>
        <w:t xml:space="preserve">при выборе формы сдачи экзамена в форме ГВЭ учащиеся имеют право сдавать экзамены </w:t>
      </w:r>
      <w:r w:rsidRPr="00D870AB">
        <w:rPr>
          <w:rFonts w:ascii="Times New Roman" w:hAnsi="Times New Roman"/>
          <w:spacing w:val="-3"/>
          <w:sz w:val="24"/>
          <w:szCs w:val="24"/>
        </w:rPr>
        <w:t xml:space="preserve">только </w:t>
      </w:r>
      <w:r w:rsidRPr="00D870AB">
        <w:rPr>
          <w:rFonts w:ascii="Times New Roman" w:hAnsi="Times New Roman"/>
          <w:sz w:val="24"/>
          <w:szCs w:val="24"/>
        </w:rPr>
        <w:t xml:space="preserve">по </w:t>
      </w:r>
      <w:r w:rsidRPr="00D870AB">
        <w:rPr>
          <w:rFonts w:ascii="Times New Roman" w:hAnsi="Times New Roman"/>
          <w:spacing w:val="-4"/>
          <w:sz w:val="24"/>
          <w:szCs w:val="24"/>
        </w:rPr>
        <w:t xml:space="preserve">двум </w:t>
      </w:r>
      <w:r w:rsidRPr="00D870AB">
        <w:rPr>
          <w:rFonts w:ascii="Times New Roman" w:hAnsi="Times New Roman"/>
          <w:sz w:val="24"/>
          <w:szCs w:val="24"/>
        </w:rPr>
        <w:t xml:space="preserve">обязательным предметам </w:t>
      </w:r>
      <w:r w:rsidRPr="00D870AB">
        <w:rPr>
          <w:rFonts w:ascii="Times New Roman" w:hAnsi="Times New Roman"/>
          <w:spacing w:val="-3"/>
          <w:sz w:val="24"/>
          <w:szCs w:val="24"/>
        </w:rPr>
        <w:t xml:space="preserve">(математика </w:t>
      </w:r>
      <w:r w:rsidRPr="00D870AB">
        <w:rPr>
          <w:rFonts w:ascii="Times New Roman" w:hAnsi="Times New Roman"/>
          <w:sz w:val="24"/>
          <w:szCs w:val="24"/>
        </w:rPr>
        <w:t>и русский язык), увеличить</w:t>
      </w:r>
      <w:r w:rsidR="00874C79">
        <w:rPr>
          <w:rFonts w:ascii="Times New Roman" w:hAnsi="Times New Roman"/>
          <w:sz w:val="24"/>
          <w:szCs w:val="24"/>
        </w:rPr>
        <w:t xml:space="preserve"> </w:t>
      </w:r>
      <w:r w:rsidRPr="00D870AB">
        <w:rPr>
          <w:rFonts w:ascii="Times New Roman" w:hAnsi="Times New Roman"/>
          <w:sz w:val="24"/>
          <w:szCs w:val="24"/>
        </w:rPr>
        <w:t>время,</w:t>
      </w:r>
      <w:r w:rsidR="00874C79">
        <w:rPr>
          <w:rFonts w:ascii="Times New Roman" w:hAnsi="Times New Roman"/>
          <w:sz w:val="24"/>
          <w:szCs w:val="24"/>
        </w:rPr>
        <w:t xml:space="preserve"> </w:t>
      </w:r>
      <w:r w:rsidRPr="00D870AB">
        <w:rPr>
          <w:rFonts w:ascii="Times New Roman" w:hAnsi="Times New Roman"/>
          <w:sz w:val="24"/>
          <w:szCs w:val="24"/>
        </w:rPr>
        <w:t>отведённое на сдачу экзамена до 1,5 ч</w:t>
      </w:r>
    </w:p>
    <w:p w:rsidR="00357CC1" w:rsidRPr="00083203" w:rsidRDefault="00357CC1" w:rsidP="008452CE">
      <w:pPr>
        <w:pStyle w:val="ae"/>
        <w:ind w:right="-31"/>
        <w:jc w:val="both"/>
        <w:rPr>
          <w:rFonts w:ascii="Times New Roman" w:hAnsi="Times New Roman"/>
          <w:sz w:val="24"/>
          <w:szCs w:val="24"/>
        </w:rPr>
      </w:pPr>
      <w:r w:rsidRPr="00D870AB">
        <w:rPr>
          <w:rFonts w:ascii="Times New Roman" w:hAnsi="Times New Roman"/>
          <w:b/>
          <w:i/>
          <w:sz w:val="24"/>
          <w:szCs w:val="24"/>
        </w:rPr>
        <w:t xml:space="preserve">Итоговая оценка </w:t>
      </w:r>
      <w:r w:rsidRPr="00D870AB">
        <w:rPr>
          <w:rFonts w:ascii="Times New Roman" w:hAnsi="Times New Roman"/>
          <w:sz w:val="24"/>
          <w:szCs w:val="24"/>
        </w:rPr>
        <w:t xml:space="preserve">(итоговая аттестация) по предмету складывается из </w:t>
      </w:r>
      <w:r w:rsidRPr="00D870AB">
        <w:rPr>
          <w:rFonts w:ascii="Times New Roman" w:hAnsi="Times New Roman"/>
          <w:spacing w:val="-4"/>
          <w:sz w:val="24"/>
          <w:szCs w:val="24"/>
        </w:rPr>
        <w:t xml:space="preserve">результатов </w:t>
      </w:r>
      <w:r w:rsidRPr="00D870AB">
        <w:rPr>
          <w:rFonts w:ascii="Times New Roman" w:hAnsi="Times New Roman"/>
          <w:sz w:val="24"/>
          <w:szCs w:val="24"/>
        </w:rPr>
        <w:t xml:space="preserve">внутренней и внешней оценки. К </w:t>
      </w:r>
      <w:r w:rsidRPr="00D870AB">
        <w:rPr>
          <w:rFonts w:ascii="Times New Roman" w:hAnsi="Times New Roman"/>
          <w:spacing w:val="-3"/>
          <w:sz w:val="24"/>
          <w:szCs w:val="24"/>
        </w:rPr>
        <w:t xml:space="preserve">результатам </w:t>
      </w:r>
      <w:r w:rsidRPr="00D870AB">
        <w:rPr>
          <w:rFonts w:ascii="Times New Roman" w:hAnsi="Times New Roman"/>
          <w:sz w:val="24"/>
          <w:szCs w:val="24"/>
        </w:rPr>
        <w:t xml:space="preserve">внешней оценки относятся </w:t>
      </w:r>
      <w:r w:rsidRPr="00D870AB">
        <w:rPr>
          <w:rFonts w:ascii="Times New Roman" w:hAnsi="Times New Roman"/>
          <w:spacing w:val="-3"/>
          <w:sz w:val="24"/>
          <w:szCs w:val="24"/>
        </w:rPr>
        <w:t xml:space="preserve">результаты </w:t>
      </w:r>
      <w:r w:rsidRPr="00D870AB">
        <w:rPr>
          <w:rFonts w:ascii="Times New Roman" w:hAnsi="Times New Roman"/>
          <w:sz w:val="24"/>
          <w:szCs w:val="24"/>
        </w:rPr>
        <w:t xml:space="preserve">ГИА. К </w:t>
      </w:r>
      <w:r w:rsidRPr="00D870AB">
        <w:rPr>
          <w:rFonts w:ascii="Times New Roman" w:hAnsi="Times New Roman"/>
          <w:spacing w:val="-3"/>
          <w:sz w:val="24"/>
          <w:szCs w:val="24"/>
        </w:rPr>
        <w:t xml:space="preserve">результатам </w:t>
      </w:r>
      <w:r w:rsidRPr="00D870AB">
        <w:rPr>
          <w:rFonts w:ascii="Times New Roman" w:hAnsi="Times New Roman"/>
          <w:sz w:val="24"/>
          <w:szCs w:val="24"/>
        </w:rPr>
        <w:t xml:space="preserve">внутренней  оценки  относятся  предметные  </w:t>
      </w:r>
      <w:r w:rsidRPr="00D870AB">
        <w:rPr>
          <w:rFonts w:ascii="Times New Roman" w:hAnsi="Times New Roman"/>
          <w:spacing w:val="-3"/>
          <w:sz w:val="24"/>
          <w:szCs w:val="24"/>
        </w:rPr>
        <w:t xml:space="preserve">результаты, </w:t>
      </w:r>
      <w:r w:rsidRPr="00D870AB">
        <w:rPr>
          <w:rFonts w:ascii="Times New Roman" w:hAnsi="Times New Roman"/>
          <w:sz w:val="24"/>
          <w:szCs w:val="24"/>
        </w:rPr>
        <w:t xml:space="preserve">зафиксированные в системе накопленной оценки и </w:t>
      </w:r>
      <w:r w:rsidRPr="00D870AB">
        <w:rPr>
          <w:rFonts w:ascii="Times New Roman" w:hAnsi="Times New Roman"/>
          <w:spacing w:val="-4"/>
          <w:sz w:val="24"/>
          <w:szCs w:val="24"/>
        </w:rPr>
        <w:t xml:space="preserve">результаты </w:t>
      </w:r>
      <w:r w:rsidRPr="00D870AB">
        <w:rPr>
          <w:rFonts w:ascii="Times New Roman" w:hAnsi="Times New Roman"/>
          <w:sz w:val="24"/>
          <w:szCs w:val="24"/>
        </w:rPr>
        <w:t xml:space="preserve">выполнения итоговой работы по </w:t>
      </w:r>
      <w:r w:rsidRPr="00D870AB">
        <w:rPr>
          <w:rFonts w:ascii="Times New Roman" w:hAnsi="Times New Roman"/>
          <w:spacing w:val="-5"/>
          <w:sz w:val="24"/>
          <w:szCs w:val="24"/>
        </w:rPr>
        <w:t xml:space="preserve">предмету. </w:t>
      </w:r>
      <w:r w:rsidRPr="00D870AB">
        <w:rPr>
          <w:rFonts w:ascii="Times New Roman" w:hAnsi="Times New Roman"/>
          <w:spacing w:val="-4"/>
          <w:sz w:val="24"/>
          <w:szCs w:val="24"/>
        </w:rPr>
        <w:t xml:space="preserve">Такой </w:t>
      </w:r>
      <w:r w:rsidRPr="00D870AB">
        <w:rPr>
          <w:rFonts w:ascii="Times New Roman" w:hAnsi="Times New Roman"/>
          <w:spacing w:val="-5"/>
          <w:sz w:val="24"/>
          <w:szCs w:val="24"/>
        </w:rPr>
        <w:t xml:space="preserve">подход </w:t>
      </w:r>
      <w:r w:rsidRPr="00D870AB">
        <w:rPr>
          <w:rFonts w:ascii="Times New Roman" w:hAnsi="Times New Roman"/>
          <w:sz w:val="24"/>
          <w:szCs w:val="24"/>
        </w:rPr>
        <w:t xml:space="preserve">позволяет обеспечить полноту </w:t>
      </w:r>
      <w:r w:rsidRPr="00D870AB">
        <w:rPr>
          <w:rFonts w:ascii="Times New Roman" w:hAnsi="Times New Roman"/>
          <w:spacing w:val="-3"/>
          <w:sz w:val="24"/>
          <w:szCs w:val="24"/>
        </w:rPr>
        <w:t xml:space="preserve">охвата </w:t>
      </w:r>
      <w:r w:rsidRPr="00083203">
        <w:rPr>
          <w:rFonts w:ascii="Times New Roman" w:hAnsi="Times New Roman"/>
          <w:sz w:val="24"/>
          <w:szCs w:val="24"/>
        </w:rPr>
        <w:t xml:space="preserve">планируемых </w:t>
      </w:r>
      <w:r w:rsidRPr="00083203">
        <w:rPr>
          <w:rFonts w:ascii="Times New Roman" w:hAnsi="Times New Roman"/>
          <w:spacing w:val="-4"/>
          <w:sz w:val="24"/>
          <w:szCs w:val="24"/>
        </w:rPr>
        <w:t xml:space="preserve">результатов </w:t>
      </w:r>
      <w:r w:rsidRPr="00083203">
        <w:rPr>
          <w:rFonts w:ascii="Times New Roman" w:hAnsi="Times New Roman"/>
          <w:sz w:val="24"/>
          <w:szCs w:val="24"/>
        </w:rPr>
        <w:t>и выявить кумулятивный эффект обучения, обеспечивающий приро</w:t>
      </w:r>
      <w:proofErr w:type="gramStart"/>
      <w:r w:rsidRPr="00083203">
        <w:rPr>
          <w:rFonts w:ascii="Times New Roman" w:hAnsi="Times New Roman"/>
          <w:sz w:val="24"/>
          <w:szCs w:val="24"/>
        </w:rPr>
        <w:t xml:space="preserve">ст в </w:t>
      </w:r>
      <w:r w:rsidRPr="00083203">
        <w:rPr>
          <w:rFonts w:ascii="Times New Roman" w:hAnsi="Times New Roman"/>
          <w:spacing w:val="-3"/>
          <w:sz w:val="24"/>
          <w:szCs w:val="24"/>
        </w:rPr>
        <w:t>гл</w:t>
      </w:r>
      <w:proofErr w:type="gramEnd"/>
      <w:r w:rsidRPr="00083203">
        <w:rPr>
          <w:rFonts w:ascii="Times New Roman" w:hAnsi="Times New Roman"/>
          <w:spacing w:val="-3"/>
          <w:sz w:val="24"/>
          <w:szCs w:val="24"/>
        </w:rPr>
        <w:t xml:space="preserve">убине </w:t>
      </w:r>
      <w:r w:rsidRPr="00083203">
        <w:rPr>
          <w:rFonts w:ascii="Times New Roman" w:hAnsi="Times New Roman"/>
          <w:sz w:val="24"/>
          <w:szCs w:val="24"/>
        </w:rPr>
        <w:t xml:space="preserve">понимания изучаемого материала и свободе оперирования им. По предметам, не вынесенным  на ГИА, итоговая оценка ставится на основе </w:t>
      </w:r>
      <w:r w:rsidRPr="00083203">
        <w:rPr>
          <w:rFonts w:ascii="Times New Roman" w:hAnsi="Times New Roman"/>
          <w:spacing w:val="-3"/>
          <w:sz w:val="24"/>
          <w:szCs w:val="24"/>
        </w:rPr>
        <w:t xml:space="preserve">результатов </w:t>
      </w:r>
      <w:r w:rsidRPr="00083203">
        <w:rPr>
          <w:rFonts w:ascii="Times New Roman" w:hAnsi="Times New Roman"/>
          <w:spacing w:val="-4"/>
          <w:sz w:val="24"/>
          <w:szCs w:val="24"/>
        </w:rPr>
        <w:t xml:space="preserve">только </w:t>
      </w:r>
      <w:r w:rsidRPr="00083203">
        <w:rPr>
          <w:rFonts w:ascii="Times New Roman" w:hAnsi="Times New Roman"/>
          <w:sz w:val="24"/>
          <w:szCs w:val="24"/>
        </w:rPr>
        <w:t>внутренней</w:t>
      </w:r>
      <w:r w:rsidR="00874C79">
        <w:rPr>
          <w:rFonts w:ascii="Times New Roman" w:hAnsi="Times New Roman"/>
          <w:sz w:val="24"/>
          <w:szCs w:val="24"/>
        </w:rPr>
        <w:t xml:space="preserve"> </w:t>
      </w:r>
      <w:r w:rsidRPr="00083203">
        <w:rPr>
          <w:rFonts w:ascii="Times New Roman" w:hAnsi="Times New Roman"/>
          <w:sz w:val="24"/>
          <w:szCs w:val="24"/>
        </w:rPr>
        <w:t>оценки.</w:t>
      </w:r>
    </w:p>
    <w:p w:rsidR="00357CC1" w:rsidRPr="00083203" w:rsidRDefault="00357CC1" w:rsidP="008452CE">
      <w:pPr>
        <w:pStyle w:val="ae"/>
        <w:tabs>
          <w:tab w:val="left" w:pos="2099"/>
          <w:tab w:val="left" w:pos="3003"/>
          <w:tab w:val="left" w:pos="3453"/>
          <w:tab w:val="left" w:pos="6103"/>
          <w:tab w:val="left" w:pos="6417"/>
          <w:tab w:val="left" w:pos="7688"/>
          <w:tab w:val="left" w:pos="8134"/>
          <w:tab w:val="left" w:pos="9040"/>
        </w:tabs>
        <w:spacing w:before="1"/>
        <w:ind w:right="-31"/>
        <w:jc w:val="both"/>
        <w:rPr>
          <w:rFonts w:ascii="Times New Roman" w:hAnsi="Times New Roman"/>
          <w:sz w:val="24"/>
          <w:szCs w:val="24"/>
        </w:rPr>
      </w:pPr>
      <w:r w:rsidRPr="00083203">
        <w:rPr>
          <w:rFonts w:ascii="Times New Roman" w:hAnsi="Times New Roman"/>
          <w:sz w:val="24"/>
          <w:szCs w:val="24"/>
        </w:rPr>
        <w:t>Итоговая оценка по</w:t>
      </w:r>
      <w:r w:rsidRPr="00083203">
        <w:rPr>
          <w:rFonts w:ascii="Times New Roman" w:hAnsi="Times New Roman"/>
          <w:sz w:val="24"/>
          <w:szCs w:val="24"/>
        </w:rPr>
        <w:tab/>
        <w:t>предмету  фиксируется в документе об уровне образования государственного образца – аттестате об основном общем</w:t>
      </w:r>
      <w:r w:rsidR="00874C79">
        <w:rPr>
          <w:rFonts w:ascii="Times New Roman" w:hAnsi="Times New Roman"/>
          <w:sz w:val="24"/>
          <w:szCs w:val="24"/>
        </w:rPr>
        <w:t xml:space="preserve"> </w:t>
      </w:r>
      <w:r w:rsidRPr="00083203">
        <w:rPr>
          <w:rFonts w:ascii="Times New Roman" w:hAnsi="Times New Roman"/>
          <w:sz w:val="24"/>
          <w:szCs w:val="24"/>
        </w:rPr>
        <w:t>образовании.</w:t>
      </w:r>
    </w:p>
    <w:p w:rsidR="00357CC1" w:rsidRPr="00083203" w:rsidRDefault="00357CC1" w:rsidP="008452CE">
      <w:pPr>
        <w:pStyle w:val="ae"/>
        <w:ind w:right="-31"/>
        <w:jc w:val="both"/>
        <w:rPr>
          <w:rFonts w:ascii="Times New Roman" w:hAnsi="Times New Roman"/>
          <w:sz w:val="24"/>
          <w:szCs w:val="24"/>
        </w:rPr>
      </w:pPr>
      <w:r w:rsidRPr="00083203">
        <w:rPr>
          <w:rFonts w:ascii="Times New Roman" w:hAnsi="Times New Roman"/>
          <w:sz w:val="24"/>
          <w:szCs w:val="24"/>
        </w:rPr>
        <w:t xml:space="preserve">Итоговая оценка по междисциплинарным программам ставится на основе результатов </w:t>
      </w:r>
      <w:proofErr w:type="spellStart"/>
      <w:r w:rsidRPr="00083203">
        <w:rPr>
          <w:rFonts w:ascii="Times New Roman" w:hAnsi="Times New Roman"/>
          <w:sz w:val="24"/>
          <w:szCs w:val="24"/>
        </w:rPr>
        <w:t>внутришкольного</w:t>
      </w:r>
      <w:proofErr w:type="spellEnd"/>
      <w:r w:rsidRPr="00083203">
        <w:rPr>
          <w:rFonts w:ascii="Times New Roman" w:hAnsi="Times New Roman"/>
          <w:sz w:val="24"/>
          <w:szCs w:val="24"/>
        </w:rPr>
        <w:t xml:space="preserve"> мониторинга и фиксируется в характеристике учащегося.</w:t>
      </w:r>
    </w:p>
    <w:p w:rsidR="00357CC1" w:rsidRPr="00083203" w:rsidRDefault="00357CC1" w:rsidP="008452CE">
      <w:pPr>
        <w:pStyle w:val="ae"/>
        <w:ind w:right="-31"/>
        <w:jc w:val="both"/>
        <w:rPr>
          <w:rFonts w:ascii="Times New Roman" w:hAnsi="Times New Roman"/>
          <w:sz w:val="24"/>
          <w:szCs w:val="24"/>
        </w:rPr>
      </w:pPr>
      <w:r w:rsidRPr="00083203">
        <w:rPr>
          <w:rFonts w:ascii="Times New Roman" w:hAnsi="Times New Roman"/>
          <w:sz w:val="24"/>
          <w:szCs w:val="24"/>
        </w:rPr>
        <w:t>Характеристика выпускника готовится на основании:</w:t>
      </w:r>
    </w:p>
    <w:p w:rsidR="00357CC1" w:rsidRPr="00083203" w:rsidRDefault="00357CC1" w:rsidP="008452CE">
      <w:pPr>
        <w:pStyle w:val="af2"/>
        <w:widowControl w:val="0"/>
        <w:numPr>
          <w:ilvl w:val="2"/>
          <w:numId w:val="32"/>
        </w:numPr>
        <w:tabs>
          <w:tab w:val="left" w:pos="-180"/>
        </w:tabs>
        <w:autoSpaceDE w:val="0"/>
        <w:autoSpaceDN w:val="0"/>
        <w:spacing w:after="0" w:line="240" w:lineRule="auto"/>
        <w:ind w:left="360" w:right="-31"/>
        <w:contextualSpacing w:val="0"/>
        <w:jc w:val="both"/>
        <w:rPr>
          <w:rFonts w:ascii="Times New Roman" w:hAnsi="Times New Roman"/>
          <w:sz w:val="24"/>
          <w:szCs w:val="24"/>
        </w:rPr>
      </w:pPr>
      <w:r w:rsidRPr="00083203">
        <w:rPr>
          <w:rFonts w:ascii="Times New Roman" w:hAnsi="Times New Roman"/>
          <w:sz w:val="24"/>
          <w:szCs w:val="24"/>
        </w:rPr>
        <w:t>объективных показателей образовательных достижений обучающегося на уровне основного</w:t>
      </w:r>
      <w:r w:rsidR="00874C79">
        <w:rPr>
          <w:rFonts w:ascii="Times New Roman" w:hAnsi="Times New Roman"/>
          <w:sz w:val="24"/>
          <w:szCs w:val="24"/>
        </w:rPr>
        <w:t xml:space="preserve"> </w:t>
      </w:r>
      <w:r w:rsidRPr="00083203">
        <w:rPr>
          <w:rFonts w:ascii="Times New Roman" w:hAnsi="Times New Roman"/>
          <w:sz w:val="24"/>
          <w:szCs w:val="24"/>
        </w:rPr>
        <w:t>образования,</w:t>
      </w:r>
    </w:p>
    <w:p w:rsidR="00357CC1" w:rsidRPr="00083203" w:rsidRDefault="00357CC1" w:rsidP="008452CE">
      <w:pPr>
        <w:pStyle w:val="af2"/>
        <w:widowControl w:val="0"/>
        <w:numPr>
          <w:ilvl w:val="2"/>
          <w:numId w:val="32"/>
        </w:numPr>
        <w:tabs>
          <w:tab w:val="left" w:pos="-180"/>
        </w:tabs>
        <w:autoSpaceDE w:val="0"/>
        <w:autoSpaceDN w:val="0"/>
        <w:spacing w:after="0" w:line="240" w:lineRule="auto"/>
        <w:ind w:left="360" w:right="-31"/>
        <w:contextualSpacing w:val="0"/>
        <w:jc w:val="both"/>
        <w:rPr>
          <w:rFonts w:ascii="Times New Roman" w:hAnsi="Times New Roman"/>
          <w:sz w:val="24"/>
          <w:szCs w:val="24"/>
        </w:rPr>
      </w:pPr>
      <w:r w:rsidRPr="00083203">
        <w:rPr>
          <w:rFonts w:ascii="Times New Roman" w:hAnsi="Times New Roman"/>
          <w:sz w:val="24"/>
          <w:szCs w:val="24"/>
        </w:rPr>
        <w:t>портфолио</w:t>
      </w:r>
      <w:r w:rsidR="00874C79">
        <w:rPr>
          <w:rFonts w:ascii="Times New Roman" w:hAnsi="Times New Roman"/>
          <w:sz w:val="24"/>
          <w:szCs w:val="24"/>
        </w:rPr>
        <w:t xml:space="preserve"> </w:t>
      </w:r>
      <w:r w:rsidRPr="00083203">
        <w:rPr>
          <w:rFonts w:ascii="Times New Roman" w:hAnsi="Times New Roman"/>
          <w:sz w:val="24"/>
          <w:szCs w:val="24"/>
        </w:rPr>
        <w:t>выпускника;</w:t>
      </w:r>
    </w:p>
    <w:p w:rsidR="00357CC1" w:rsidRPr="00083203" w:rsidRDefault="00357CC1" w:rsidP="008452CE">
      <w:pPr>
        <w:pStyle w:val="af2"/>
        <w:widowControl w:val="0"/>
        <w:numPr>
          <w:ilvl w:val="2"/>
          <w:numId w:val="32"/>
        </w:numPr>
        <w:tabs>
          <w:tab w:val="left" w:pos="-180"/>
        </w:tabs>
        <w:autoSpaceDE w:val="0"/>
        <w:autoSpaceDN w:val="0"/>
        <w:spacing w:after="0" w:line="240" w:lineRule="auto"/>
        <w:ind w:left="360" w:right="-31"/>
        <w:contextualSpacing w:val="0"/>
        <w:jc w:val="both"/>
        <w:rPr>
          <w:rFonts w:ascii="Times New Roman" w:hAnsi="Times New Roman"/>
          <w:sz w:val="24"/>
          <w:szCs w:val="24"/>
        </w:rPr>
      </w:pPr>
      <w:r w:rsidRPr="00083203">
        <w:rPr>
          <w:rFonts w:ascii="Times New Roman" w:hAnsi="Times New Roman"/>
          <w:sz w:val="24"/>
          <w:szCs w:val="24"/>
        </w:rPr>
        <w:t xml:space="preserve">экспертных оценок классного </w:t>
      </w:r>
      <w:r w:rsidRPr="00083203">
        <w:rPr>
          <w:rFonts w:ascii="Times New Roman" w:hAnsi="Times New Roman"/>
          <w:spacing w:val="-3"/>
          <w:sz w:val="24"/>
          <w:szCs w:val="24"/>
        </w:rPr>
        <w:t xml:space="preserve">руководителя </w:t>
      </w:r>
      <w:r w:rsidRPr="00083203">
        <w:rPr>
          <w:rFonts w:ascii="Times New Roman" w:hAnsi="Times New Roman"/>
          <w:sz w:val="24"/>
          <w:szCs w:val="24"/>
        </w:rPr>
        <w:t>и учителей, обучавших данного выпускника на уровне основного общего</w:t>
      </w:r>
      <w:r w:rsidR="00874C79">
        <w:rPr>
          <w:rFonts w:ascii="Times New Roman" w:hAnsi="Times New Roman"/>
          <w:sz w:val="24"/>
          <w:szCs w:val="24"/>
        </w:rPr>
        <w:t xml:space="preserve"> </w:t>
      </w:r>
      <w:r w:rsidRPr="00083203">
        <w:rPr>
          <w:rFonts w:ascii="Times New Roman" w:hAnsi="Times New Roman"/>
          <w:sz w:val="24"/>
          <w:szCs w:val="24"/>
        </w:rPr>
        <w:t>образования.</w:t>
      </w:r>
    </w:p>
    <w:p w:rsidR="00357CC1" w:rsidRPr="00083203" w:rsidRDefault="00357CC1" w:rsidP="008452CE">
      <w:pPr>
        <w:pStyle w:val="2"/>
        <w:spacing w:before="5"/>
        <w:ind w:right="-31"/>
        <w:jc w:val="both"/>
        <w:rPr>
          <w:sz w:val="24"/>
          <w:szCs w:val="24"/>
        </w:rPr>
      </w:pPr>
      <w:r w:rsidRPr="00083203">
        <w:rPr>
          <w:sz w:val="24"/>
          <w:szCs w:val="24"/>
        </w:rPr>
        <w:t>В характеристике выпускника:</w:t>
      </w:r>
    </w:p>
    <w:p w:rsidR="00357CC1" w:rsidRPr="00083203" w:rsidRDefault="00357CC1" w:rsidP="008452CE">
      <w:pPr>
        <w:pStyle w:val="af2"/>
        <w:widowControl w:val="0"/>
        <w:numPr>
          <w:ilvl w:val="2"/>
          <w:numId w:val="32"/>
        </w:numPr>
        <w:tabs>
          <w:tab w:val="left" w:pos="0"/>
        </w:tabs>
        <w:autoSpaceDE w:val="0"/>
        <w:autoSpaceDN w:val="0"/>
        <w:spacing w:after="0" w:line="240" w:lineRule="auto"/>
        <w:ind w:left="360" w:right="-31"/>
        <w:contextualSpacing w:val="0"/>
        <w:jc w:val="both"/>
        <w:rPr>
          <w:rFonts w:ascii="Times New Roman" w:hAnsi="Times New Roman"/>
          <w:sz w:val="24"/>
          <w:szCs w:val="24"/>
        </w:rPr>
      </w:pPr>
      <w:proofErr w:type="gramStart"/>
      <w:r w:rsidRPr="00083203">
        <w:rPr>
          <w:rFonts w:ascii="Times New Roman" w:hAnsi="Times New Roman"/>
          <w:sz w:val="24"/>
          <w:szCs w:val="24"/>
        </w:rPr>
        <w:lastRenderedPageBreak/>
        <w:t xml:space="preserve">отмечаются образовательные достижения обучающегося по освоению личностных, </w:t>
      </w:r>
      <w:proofErr w:type="spellStart"/>
      <w:r w:rsidRPr="00083203">
        <w:rPr>
          <w:rFonts w:ascii="Times New Roman" w:hAnsi="Times New Roman"/>
          <w:sz w:val="24"/>
          <w:szCs w:val="24"/>
        </w:rPr>
        <w:t>метапредметных</w:t>
      </w:r>
      <w:proofErr w:type="spellEnd"/>
      <w:r w:rsidRPr="00083203">
        <w:rPr>
          <w:rFonts w:ascii="Times New Roman" w:hAnsi="Times New Roman"/>
          <w:sz w:val="24"/>
          <w:szCs w:val="24"/>
        </w:rPr>
        <w:t xml:space="preserve"> и предметных</w:t>
      </w:r>
      <w:r w:rsidR="00874C79">
        <w:rPr>
          <w:rFonts w:ascii="Times New Roman" w:hAnsi="Times New Roman"/>
          <w:sz w:val="24"/>
          <w:szCs w:val="24"/>
        </w:rPr>
        <w:t xml:space="preserve"> </w:t>
      </w:r>
      <w:r w:rsidRPr="00083203">
        <w:rPr>
          <w:rFonts w:ascii="Times New Roman" w:hAnsi="Times New Roman"/>
          <w:spacing w:val="-3"/>
          <w:sz w:val="24"/>
          <w:szCs w:val="24"/>
        </w:rPr>
        <w:t>результатов;</w:t>
      </w:r>
      <w:proofErr w:type="gramEnd"/>
    </w:p>
    <w:p w:rsidR="00357CC1" w:rsidRPr="00083203" w:rsidRDefault="00357CC1" w:rsidP="008452CE">
      <w:pPr>
        <w:pStyle w:val="af2"/>
        <w:widowControl w:val="0"/>
        <w:numPr>
          <w:ilvl w:val="2"/>
          <w:numId w:val="32"/>
        </w:numPr>
        <w:tabs>
          <w:tab w:val="left" w:pos="0"/>
        </w:tabs>
        <w:autoSpaceDE w:val="0"/>
        <w:autoSpaceDN w:val="0"/>
        <w:spacing w:after="0" w:line="240" w:lineRule="auto"/>
        <w:ind w:left="360" w:right="-31"/>
        <w:contextualSpacing w:val="0"/>
        <w:jc w:val="both"/>
        <w:rPr>
          <w:rFonts w:ascii="Times New Roman" w:hAnsi="Times New Roman"/>
          <w:sz w:val="24"/>
          <w:szCs w:val="24"/>
        </w:rPr>
      </w:pPr>
      <w:r w:rsidRPr="00083203">
        <w:rPr>
          <w:rFonts w:ascii="Times New Roman" w:hAnsi="Times New Roman"/>
          <w:sz w:val="24"/>
          <w:szCs w:val="24"/>
        </w:rPr>
        <w:t xml:space="preserve">даются педагогические рекомендации к выбору индивидуальной образовательной траектории на уровне среднего общего образования с </w:t>
      </w:r>
      <w:r w:rsidRPr="00083203">
        <w:rPr>
          <w:rFonts w:ascii="Times New Roman" w:hAnsi="Times New Roman"/>
          <w:spacing w:val="-3"/>
          <w:sz w:val="24"/>
          <w:szCs w:val="24"/>
        </w:rPr>
        <w:t xml:space="preserve">учетом </w:t>
      </w:r>
      <w:r w:rsidRPr="00083203">
        <w:rPr>
          <w:rFonts w:ascii="Times New Roman" w:hAnsi="Times New Roman"/>
          <w:sz w:val="24"/>
          <w:szCs w:val="24"/>
        </w:rPr>
        <w:t>выбора выявленных проблем и отмеченных образовательных</w:t>
      </w:r>
      <w:r w:rsidR="00874C79">
        <w:rPr>
          <w:rFonts w:ascii="Times New Roman" w:hAnsi="Times New Roman"/>
          <w:sz w:val="24"/>
          <w:szCs w:val="24"/>
        </w:rPr>
        <w:t xml:space="preserve"> </w:t>
      </w:r>
      <w:r w:rsidRPr="00083203">
        <w:rPr>
          <w:rFonts w:ascii="Times New Roman" w:hAnsi="Times New Roman"/>
          <w:sz w:val="24"/>
          <w:szCs w:val="24"/>
        </w:rPr>
        <w:t>достижений.</w:t>
      </w:r>
    </w:p>
    <w:p w:rsidR="00357CC1" w:rsidRPr="00083203" w:rsidRDefault="00357CC1" w:rsidP="008452CE">
      <w:pPr>
        <w:pStyle w:val="ae"/>
        <w:ind w:right="-31"/>
        <w:jc w:val="both"/>
        <w:rPr>
          <w:rFonts w:ascii="Times New Roman" w:hAnsi="Times New Roman"/>
          <w:sz w:val="24"/>
          <w:szCs w:val="24"/>
        </w:rPr>
      </w:pPr>
      <w:r w:rsidRPr="00083203">
        <w:rPr>
          <w:rFonts w:ascii="Times New Roman" w:hAnsi="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357CC1" w:rsidRDefault="00357CC1" w:rsidP="008452CE">
      <w:pPr>
        <w:ind w:right="-31"/>
        <w:jc w:val="both"/>
        <w:rPr>
          <w:rFonts w:ascii="Times New Roman" w:hAnsi="Times New Roman"/>
          <w:b/>
          <w:sz w:val="24"/>
          <w:szCs w:val="24"/>
        </w:rPr>
      </w:pPr>
    </w:p>
    <w:p w:rsidR="00357CC1" w:rsidRPr="00083203" w:rsidRDefault="00357CC1" w:rsidP="008452CE">
      <w:pPr>
        <w:ind w:right="-31"/>
        <w:jc w:val="both"/>
        <w:rPr>
          <w:rFonts w:ascii="Times New Roman" w:hAnsi="Times New Roman"/>
          <w:b/>
          <w:sz w:val="24"/>
          <w:szCs w:val="24"/>
        </w:rPr>
      </w:pPr>
      <w:r w:rsidRPr="00083203">
        <w:rPr>
          <w:rFonts w:ascii="Times New Roman" w:hAnsi="Times New Roman"/>
          <w:b/>
          <w:sz w:val="24"/>
          <w:szCs w:val="24"/>
        </w:rPr>
        <w:t xml:space="preserve"> 2.2. Содержательный раздел</w:t>
      </w:r>
    </w:p>
    <w:p w:rsidR="00357CC1" w:rsidRPr="00083203" w:rsidRDefault="00357CC1" w:rsidP="008452CE">
      <w:pPr>
        <w:ind w:right="-31"/>
        <w:jc w:val="both"/>
        <w:rPr>
          <w:rFonts w:ascii="Times New Roman" w:hAnsi="Times New Roman"/>
          <w:sz w:val="24"/>
          <w:szCs w:val="24"/>
        </w:rPr>
      </w:pPr>
      <w:r w:rsidRPr="00083203">
        <w:rPr>
          <w:rFonts w:ascii="Times New Roman" w:hAnsi="Times New Roman"/>
          <w:sz w:val="24"/>
          <w:szCs w:val="24"/>
        </w:rPr>
        <w:t>Программа коррекционной работы</w:t>
      </w:r>
    </w:p>
    <w:p w:rsidR="00357CC1" w:rsidRPr="00083203" w:rsidRDefault="00357CC1" w:rsidP="008452CE">
      <w:pPr>
        <w:pStyle w:val="ae"/>
        <w:ind w:right="-31" w:firstLine="60"/>
        <w:jc w:val="both"/>
        <w:rPr>
          <w:rFonts w:ascii="Times New Roman" w:hAnsi="Times New Roman"/>
          <w:sz w:val="24"/>
          <w:szCs w:val="24"/>
        </w:rPr>
      </w:pPr>
      <w:r w:rsidRPr="00083203">
        <w:rPr>
          <w:rFonts w:ascii="Times New Roman" w:hAnsi="Times New Roman"/>
          <w:sz w:val="24"/>
          <w:szCs w:val="24"/>
        </w:rPr>
        <w:t>Программа коррекционной работы МБОУ «</w:t>
      </w:r>
      <w:r w:rsidRPr="00746851">
        <w:rPr>
          <w:rFonts w:ascii="Times New Roman" w:hAnsi="Times New Roman"/>
          <w:sz w:val="24"/>
          <w:szCs w:val="24"/>
        </w:rPr>
        <w:t>Ротовская основная общеобразовательная школа</w:t>
      </w:r>
      <w:r w:rsidRPr="00083203">
        <w:rPr>
          <w:rFonts w:ascii="Times New Roman" w:hAnsi="Times New Roman"/>
          <w:sz w:val="24"/>
          <w:szCs w:val="24"/>
        </w:rPr>
        <w:t>» направлена на обеспечение коррекции недостатков в физическом и (или) психическом развитии детей с ограниченными возможностями здоровья, оказание помощи детям этой категории в освоении основной образовательной программы основного общего образования.</w:t>
      </w:r>
    </w:p>
    <w:p w:rsidR="00357CC1" w:rsidRPr="00083203" w:rsidRDefault="00357CC1" w:rsidP="008452CE">
      <w:pPr>
        <w:pStyle w:val="ae"/>
        <w:ind w:right="-31"/>
        <w:jc w:val="both"/>
        <w:rPr>
          <w:rFonts w:ascii="Times New Roman" w:hAnsi="Times New Roman"/>
          <w:sz w:val="24"/>
          <w:szCs w:val="24"/>
        </w:rPr>
      </w:pPr>
      <w:r w:rsidRPr="00083203">
        <w:rPr>
          <w:rFonts w:ascii="Times New Roman" w:hAnsi="Times New Roman"/>
          <w:sz w:val="24"/>
          <w:szCs w:val="24"/>
        </w:rPr>
        <w:t>Программа коррекционной работы обеспечивает:</w:t>
      </w:r>
    </w:p>
    <w:p w:rsidR="00357CC1" w:rsidRPr="00083203" w:rsidRDefault="00357CC1" w:rsidP="008452CE">
      <w:pPr>
        <w:pStyle w:val="af2"/>
        <w:widowControl w:val="0"/>
        <w:numPr>
          <w:ilvl w:val="2"/>
          <w:numId w:val="32"/>
        </w:numPr>
        <w:tabs>
          <w:tab w:val="left" w:pos="-180"/>
        </w:tabs>
        <w:autoSpaceDE w:val="0"/>
        <w:autoSpaceDN w:val="0"/>
        <w:spacing w:after="0" w:line="240" w:lineRule="auto"/>
        <w:ind w:left="360" w:right="-31"/>
        <w:contextualSpacing w:val="0"/>
        <w:jc w:val="both"/>
        <w:rPr>
          <w:rFonts w:ascii="Times New Roman" w:hAnsi="Times New Roman"/>
          <w:sz w:val="24"/>
          <w:szCs w:val="24"/>
        </w:rPr>
      </w:pPr>
      <w:r w:rsidRPr="00083203">
        <w:rPr>
          <w:rFonts w:ascii="Times New Roman" w:hAnsi="Times New Roman"/>
          <w:sz w:val="24"/>
          <w:szCs w:val="24"/>
        </w:rPr>
        <w:t>выявление особых образовательных потребностей детей с ограниченными возможностямиздоровья,обусловленныхнедостаткамивихфизическоми(или)</w:t>
      </w:r>
    </w:p>
    <w:p w:rsidR="00357CC1" w:rsidRPr="00083203" w:rsidRDefault="00357CC1" w:rsidP="008452CE">
      <w:pPr>
        <w:pStyle w:val="ae"/>
        <w:tabs>
          <w:tab w:val="left" w:pos="-180"/>
        </w:tabs>
        <w:ind w:left="360" w:right="-31"/>
        <w:jc w:val="both"/>
        <w:rPr>
          <w:rFonts w:ascii="Times New Roman" w:hAnsi="Times New Roman"/>
          <w:sz w:val="24"/>
          <w:szCs w:val="24"/>
        </w:rPr>
      </w:pPr>
      <w:r w:rsidRPr="00083203">
        <w:rPr>
          <w:rFonts w:ascii="Times New Roman" w:hAnsi="Times New Roman"/>
          <w:sz w:val="24"/>
          <w:szCs w:val="24"/>
        </w:rPr>
        <w:t>психическом развитии;</w:t>
      </w:r>
    </w:p>
    <w:p w:rsidR="00357CC1" w:rsidRPr="00083203" w:rsidRDefault="00357CC1" w:rsidP="008452CE">
      <w:pPr>
        <w:pStyle w:val="af2"/>
        <w:widowControl w:val="0"/>
        <w:numPr>
          <w:ilvl w:val="2"/>
          <w:numId w:val="32"/>
        </w:numPr>
        <w:tabs>
          <w:tab w:val="left" w:pos="-180"/>
        </w:tabs>
        <w:autoSpaceDE w:val="0"/>
        <w:autoSpaceDN w:val="0"/>
        <w:spacing w:after="0" w:line="240" w:lineRule="auto"/>
        <w:ind w:left="360" w:right="-31"/>
        <w:contextualSpacing w:val="0"/>
        <w:jc w:val="both"/>
        <w:rPr>
          <w:rFonts w:ascii="Times New Roman" w:hAnsi="Times New Roman"/>
          <w:sz w:val="24"/>
          <w:szCs w:val="24"/>
        </w:rPr>
      </w:pPr>
      <w:r w:rsidRPr="00083203">
        <w:rPr>
          <w:rFonts w:ascii="Times New Roman" w:hAnsi="Times New Roman"/>
          <w:sz w:val="24"/>
          <w:szCs w:val="24"/>
        </w:rPr>
        <w:t>осуществление индивидуально ориентированной психолого-медико- 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w:t>
      </w:r>
    </w:p>
    <w:p w:rsidR="00357CC1" w:rsidRPr="00083203" w:rsidRDefault="00357CC1" w:rsidP="008452CE">
      <w:pPr>
        <w:pStyle w:val="af2"/>
        <w:widowControl w:val="0"/>
        <w:numPr>
          <w:ilvl w:val="2"/>
          <w:numId w:val="32"/>
        </w:numPr>
        <w:tabs>
          <w:tab w:val="left" w:pos="-180"/>
        </w:tabs>
        <w:autoSpaceDE w:val="0"/>
        <w:autoSpaceDN w:val="0"/>
        <w:spacing w:after="0" w:line="240" w:lineRule="auto"/>
        <w:ind w:left="360" w:right="-31"/>
        <w:contextualSpacing w:val="0"/>
        <w:jc w:val="both"/>
        <w:rPr>
          <w:rFonts w:ascii="Times New Roman" w:hAnsi="Times New Roman"/>
          <w:sz w:val="24"/>
          <w:szCs w:val="24"/>
        </w:rPr>
      </w:pPr>
      <w:r w:rsidRPr="00083203">
        <w:rPr>
          <w:rFonts w:ascii="Times New Roman" w:hAnsi="Times New Roman"/>
          <w:sz w:val="24"/>
          <w:szCs w:val="24"/>
        </w:rPr>
        <w:t xml:space="preserve">возможность освоения детьми с ограниченными возможностями здоровья  основной образовательной программы основного общего образования, и их интеграцию </w:t>
      </w:r>
      <w:r w:rsidRPr="00083203">
        <w:rPr>
          <w:rFonts w:ascii="Times New Roman" w:hAnsi="Times New Roman"/>
          <w:spacing w:val="-3"/>
          <w:sz w:val="24"/>
          <w:szCs w:val="24"/>
        </w:rPr>
        <w:t>в</w:t>
      </w:r>
      <w:r w:rsidR="00874C79">
        <w:rPr>
          <w:rFonts w:ascii="Times New Roman" w:hAnsi="Times New Roman"/>
          <w:spacing w:val="-3"/>
          <w:sz w:val="24"/>
          <w:szCs w:val="24"/>
        </w:rPr>
        <w:t xml:space="preserve"> </w:t>
      </w:r>
      <w:r w:rsidRPr="00083203">
        <w:rPr>
          <w:rFonts w:ascii="Times New Roman" w:hAnsi="Times New Roman"/>
          <w:spacing w:val="-3"/>
          <w:sz w:val="24"/>
          <w:szCs w:val="24"/>
        </w:rPr>
        <w:t>школе</w:t>
      </w:r>
      <w:r w:rsidR="00874C79">
        <w:rPr>
          <w:rFonts w:ascii="Times New Roman" w:hAnsi="Times New Roman"/>
          <w:spacing w:val="-3"/>
          <w:sz w:val="24"/>
          <w:szCs w:val="24"/>
        </w:rPr>
        <w:t xml:space="preserve"> </w:t>
      </w:r>
      <w:r w:rsidRPr="00083203">
        <w:rPr>
          <w:rFonts w:ascii="Times New Roman" w:hAnsi="Times New Roman"/>
          <w:sz w:val="24"/>
          <w:szCs w:val="24"/>
        </w:rPr>
        <w:t xml:space="preserve">и адаптацию образовательной программы с </w:t>
      </w:r>
      <w:r w:rsidRPr="00083203">
        <w:rPr>
          <w:rFonts w:ascii="Times New Roman" w:hAnsi="Times New Roman"/>
          <w:spacing w:val="-3"/>
          <w:sz w:val="24"/>
          <w:szCs w:val="24"/>
        </w:rPr>
        <w:t xml:space="preserve">учётом </w:t>
      </w:r>
      <w:r w:rsidRPr="00083203">
        <w:rPr>
          <w:rFonts w:ascii="Times New Roman" w:hAnsi="Times New Roman"/>
          <w:sz w:val="24"/>
          <w:szCs w:val="24"/>
        </w:rPr>
        <w:t>индивидуальных особенностей ребёнка и рекомендаций</w:t>
      </w:r>
      <w:r w:rsidR="00874C79">
        <w:rPr>
          <w:rFonts w:ascii="Times New Roman" w:hAnsi="Times New Roman"/>
          <w:sz w:val="24"/>
          <w:szCs w:val="24"/>
        </w:rPr>
        <w:t xml:space="preserve"> </w:t>
      </w:r>
      <w:r w:rsidRPr="00083203">
        <w:rPr>
          <w:rFonts w:ascii="Times New Roman" w:hAnsi="Times New Roman"/>
          <w:sz w:val="24"/>
          <w:szCs w:val="24"/>
        </w:rPr>
        <w:t>ОПМПК</w:t>
      </w:r>
    </w:p>
    <w:p w:rsidR="00357CC1" w:rsidRPr="00083203" w:rsidRDefault="00357CC1" w:rsidP="008452CE">
      <w:pPr>
        <w:pStyle w:val="ae"/>
        <w:ind w:right="-31"/>
        <w:jc w:val="both"/>
        <w:rPr>
          <w:rFonts w:ascii="Times New Roman" w:hAnsi="Times New Roman"/>
          <w:sz w:val="24"/>
          <w:szCs w:val="24"/>
        </w:rPr>
      </w:pPr>
      <w:r w:rsidRPr="00083203">
        <w:rPr>
          <w:rFonts w:ascii="Times New Roman" w:hAnsi="Times New Roman"/>
          <w:sz w:val="24"/>
          <w:szCs w:val="24"/>
        </w:rPr>
        <w:t xml:space="preserve">Программа коррекционной работы предусматривает создание специальных условий обучения и воспитания, позволяющих </w:t>
      </w:r>
      <w:r w:rsidRPr="00083203">
        <w:rPr>
          <w:rFonts w:ascii="Times New Roman" w:hAnsi="Times New Roman"/>
          <w:spacing w:val="-3"/>
          <w:sz w:val="24"/>
          <w:szCs w:val="24"/>
        </w:rPr>
        <w:t xml:space="preserve">учитывать </w:t>
      </w:r>
      <w:r w:rsidRPr="00083203">
        <w:rPr>
          <w:rFonts w:ascii="Times New Roman" w:hAnsi="Times New Roman"/>
          <w:sz w:val="24"/>
          <w:szCs w:val="24"/>
        </w:rPr>
        <w:t xml:space="preserve">особые образовательные потребности детей с ограниченными возможностями здоровья посредством </w:t>
      </w:r>
      <w:r w:rsidR="00874C79">
        <w:rPr>
          <w:rFonts w:ascii="Times New Roman" w:hAnsi="Times New Roman"/>
          <w:sz w:val="24"/>
          <w:szCs w:val="24"/>
        </w:rPr>
        <w:t xml:space="preserve">индивидуализации </w:t>
      </w:r>
      <w:r w:rsidRPr="00083203">
        <w:rPr>
          <w:rFonts w:ascii="Times New Roman" w:hAnsi="Times New Roman"/>
          <w:sz w:val="24"/>
          <w:szCs w:val="24"/>
        </w:rPr>
        <w:t>дифференциации образовательного процесса.</w:t>
      </w:r>
    </w:p>
    <w:p w:rsidR="00357CC1" w:rsidRPr="00083203" w:rsidRDefault="00357CC1" w:rsidP="008452CE">
      <w:pPr>
        <w:pStyle w:val="ae"/>
        <w:ind w:right="-31"/>
        <w:jc w:val="both"/>
        <w:rPr>
          <w:rFonts w:ascii="Times New Roman" w:hAnsi="Times New Roman"/>
          <w:sz w:val="24"/>
          <w:szCs w:val="24"/>
        </w:rPr>
      </w:pPr>
      <w:r w:rsidRPr="00083203">
        <w:rPr>
          <w:rFonts w:ascii="Times New Roman" w:hAnsi="Times New Roman"/>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w:t>
      </w:r>
      <w:r w:rsidR="00874C79">
        <w:rPr>
          <w:rFonts w:ascii="Times New Roman" w:hAnsi="Times New Roman"/>
          <w:sz w:val="24"/>
          <w:szCs w:val="24"/>
        </w:rPr>
        <w:t xml:space="preserve"> </w:t>
      </w:r>
      <w:r w:rsidRPr="00083203">
        <w:rPr>
          <w:rFonts w:ascii="Times New Roman" w:hAnsi="Times New Roman"/>
          <w:sz w:val="24"/>
          <w:szCs w:val="24"/>
        </w:rPr>
        <w:t>работы.</w:t>
      </w:r>
    </w:p>
    <w:p w:rsidR="00357CC1" w:rsidRPr="00083203" w:rsidRDefault="00357CC1" w:rsidP="008452CE">
      <w:pPr>
        <w:pStyle w:val="ae"/>
        <w:spacing w:before="1"/>
        <w:ind w:right="-31"/>
        <w:jc w:val="both"/>
        <w:rPr>
          <w:rFonts w:ascii="Times New Roman" w:hAnsi="Times New Roman"/>
          <w:sz w:val="24"/>
          <w:szCs w:val="24"/>
        </w:rPr>
      </w:pPr>
      <w:r w:rsidRPr="00083203">
        <w:rPr>
          <w:rFonts w:ascii="Times New Roman" w:hAnsi="Times New Roman"/>
          <w:sz w:val="24"/>
          <w:szCs w:val="24"/>
        </w:rPr>
        <w:lastRenderedPageBreak/>
        <w:t>Задачи программы:</w:t>
      </w:r>
    </w:p>
    <w:p w:rsidR="00357CC1" w:rsidRPr="00083203" w:rsidRDefault="00357CC1" w:rsidP="008452CE">
      <w:pPr>
        <w:pStyle w:val="af2"/>
        <w:widowControl w:val="0"/>
        <w:numPr>
          <w:ilvl w:val="0"/>
          <w:numId w:val="34"/>
        </w:numPr>
        <w:tabs>
          <w:tab w:val="left" w:pos="360"/>
        </w:tabs>
        <w:autoSpaceDE w:val="0"/>
        <w:autoSpaceDN w:val="0"/>
        <w:spacing w:after="0" w:line="240" w:lineRule="auto"/>
        <w:ind w:left="0" w:right="-31" w:firstLine="0"/>
        <w:contextualSpacing w:val="0"/>
        <w:jc w:val="both"/>
        <w:rPr>
          <w:rFonts w:ascii="Times New Roman" w:hAnsi="Times New Roman"/>
          <w:sz w:val="24"/>
          <w:szCs w:val="24"/>
        </w:rPr>
      </w:pPr>
      <w:r w:rsidRPr="00083203">
        <w:rPr>
          <w:rFonts w:ascii="Times New Roman" w:hAnsi="Times New Roman"/>
          <w:sz w:val="24"/>
          <w:szCs w:val="24"/>
        </w:rPr>
        <w:t>своевременное выявление детей с трудностями адаптации, обусловленными ограниченными возможностями</w:t>
      </w:r>
      <w:r w:rsidR="00874C79">
        <w:rPr>
          <w:rFonts w:ascii="Times New Roman" w:hAnsi="Times New Roman"/>
          <w:sz w:val="24"/>
          <w:szCs w:val="24"/>
        </w:rPr>
        <w:t xml:space="preserve"> </w:t>
      </w:r>
      <w:r w:rsidRPr="00083203">
        <w:rPr>
          <w:rFonts w:ascii="Times New Roman" w:hAnsi="Times New Roman"/>
          <w:sz w:val="24"/>
          <w:szCs w:val="24"/>
        </w:rPr>
        <w:t>здоровья;</w:t>
      </w:r>
    </w:p>
    <w:p w:rsidR="00357CC1" w:rsidRPr="00083203" w:rsidRDefault="00357CC1" w:rsidP="008452CE">
      <w:pPr>
        <w:pStyle w:val="af2"/>
        <w:widowControl w:val="0"/>
        <w:numPr>
          <w:ilvl w:val="0"/>
          <w:numId w:val="34"/>
        </w:numPr>
        <w:tabs>
          <w:tab w:val="left" w:pos="360"/>
        </w:tabs>
        <w:autoSpaceDE w:val="0"/>
        <w:autoSpaceDN w:val="0"/>
        <w:spacing w:after="0" w:line="240" w:lineRule="auto"/>
        <w:ind w:left="0" w:right="-31" w:firstLine="0"/>
        <w:contextualSpacing w:val="0"/>
        <w:jc w:val="both"/>
        <w:rPr>
          <w:rFonts w:ascii="Times New Roman" w:hAnsi="Times New Roman"/>
          <w:sz w:val="24"/>
          <w:szCs w:val="24"/>
        </w:rPr>
      </w:pPr>
      <w:r w:rsidRPr="00083203">
        <w:rPr>
          <w:rFonts w:ascii="Times New Roman" w:hAnsi="Times New Roman"/>
          <w:sz w:val="24"/>
          <w:szCs w:val="24"/>
        </w:rPr>
        <w:t>определение особых образовательных потребностей детей с ограниченными возможностями здоровья,</w:t>
      </w:r>
      <w:r w:rsidR="00874C79">
        <w:rPr>
          <w:rFonts w:ascii="Times New Roman" w:hAnsi="Times New Roman"/>
          <w:sz w:val="24"/>
          <w:szCs w:val="24"/>
        </w:rPr>
        <w:t xml:space="preserve"> </w:t>
      </w:r>
      <w:r w:rsidRPr="00083203">
        <w:rPr>
          <w:rFonts w:ascii="Times New Roman" w:hAnsi="Times New Roman"/>
          <w:sz w:val="24"/>
          <w:szCs w:val="24"/>
        </w:rPr>
        <w:t>детей-инвалидов;</w:t>
      </w:r>
    </w:p>
    <w:p w:rsidR="00357CC1" w:rsidRPr="00083203" w:rsidRDefault="00357CC1" w:rsidP="008452CE">
      <w:pPr>
        <w:pStyle w:val="af2"/>
        <w:widowControl w:val="0"/>
        <w:numPr>
          <w:ilvl w:val="0"/>
          <w:numId w:val="34"/>
        </w:numPr>
        <w:tabs>
          <w:tab w:val="left" w:pos="360"/>
          <w:tab w:val="left" w:pos="2938"/>
          <w:tab w:val="left" w:pos="4746"/>
          <w:tab w:val="left" w:pos="6434"/>
          <w:tab w:val="left" w:pos="8629"/>
          <w:tab w:val="left" w:pos="9959"/>
        </w:tabs>
        <w:autoSpaceDE w:val="0"/>
        <w:autoSpaceDN w:val="0"/>
        <w:spacing w:after="0" w:line="240" w:lineRule="auto"/>
        <w:ind w:left="0" w:right="-31" w:firstLine="0"/>
        <w:contextualSpacing w:val="0"/>
        <w:jc w:val="both"/>
        <w:rPr>
          <w:rFonts w:ascii="Times New Roman" w:hAnsi="Times New Roman"/>
          <w:sz w:val="24"/>
          <w:szCs w:val="24"/>
        </w:rPr>
      </w:pPr>
      <w:r>
        <w:rPr>
          <w:rFonts w:ascii="Times New Roman" w:hAnsi="Times New Roman"/>
          <w:sz w:val="24"/>
          <w:szCs w:val="24"/>
        </w:rPr>
        <w:t>определение особенностей организации образовательного</w:t>
      </w:r>
      <w:r>
        <w:rPr>
          <w:rFonts w:ascii="Times New Roman" w:hAnsi="Times New Roman"/>
          <w:sz w:val="24"/>
          <w:szCs w:val="24"/>
        </w:rPr>
        <w:tab/>
        <w:t xml:space="preserve">процесса для </w:t>
      </w:r>
      <w:r w:rsidRPr="00083203">
        <w:rPr>
          <w:rFonts w:ascii="Times New Roman" w:hAnsi="Times New Roman"/>
          <w:sz w:val="24"/>
          <w:szCs w:val="24"/>
        </w:rPr>
        <w:t>рассматриваемой</w:t>
      </w:r>
      <w:r w:rsidR="00874C79">
        <w:rPr>
          <w:rFonts w:ascii="Times New Roman" w:hAnsi="Times New Roman"/>
          <w:sz w:val="24"/>
          <w:szCs w:val="24"/>
        </w:rPr>
        <w:t xml:space="preserve"> </w:t>
      </w:r>
      <w:r w:rsidRPr="00083203">
        <w:rPr>
          <w:rFonts w:ascii="Times New Roman" w:hAnsi="Times New Roman"/>
          <w:sz w:val="24"/>
          <w:szCs w:val="24"/>
        </w:rPr>
        <w:t>категории детей в соответствии с индивидуальными особенностями каждого ребёнка, структурой нарушения развития и степенью его</w:t>
      </w:r>
      <w:r w:rsidR="00874C79">
        <w:rPr>
          <w:rFonts w:ascii="Times New Roman" w:hAnsi="Times New Roman"/>
          <w:sz w:val="24"/>
          <w:szCs w:val="24"/>
        </w:rPr>
        <w:t xml:space="preserve"> </w:t>
      </w:r>
      <w:r w:rsidRPr="00083203">
        <w:rPr>
          <w:rFonts w:ascii="Times New Roman" w:hAnsi="Times New Roman"/>
          <w:sz w:val="24"/>
          <w:szCs w:val="24"/>
        </w:rPr>
        <w:t>выраженности;</w:t>
      </w:r>
    </w:p>
    <w:p w:rsidR="00357CC1" w:rsidRPr="00083203" w:rsidRDefault="00357CC1" w:rsidP="008452CE">
      <w:pPr>
        <w:pStyle w:val="af2"/>
        <w:widowControl w:val="0"/>
        <w:numPr>
          <w:ilvl w:val="0"/>
          <w:numId w:val="34"/>
        </w:numPr>
        <w:tabs>
          <w:tab w:val="left" w:pos="360"/>
        </w:tabs>
        <w:autoSpaceDE w:val="0"/>
        <w:autoSpaceDN w:val="0"/>
        <w:spacing w:after="0" w:line="240" w:lineRule="auto"/>
        <w:ind w:left="0" w:right="-31" w:firstLine="0"/>
        <w:contextualSpacing w:val="0"/>
        <w:jc w:val="both"/>
        <w:rPr>
          <w:rFonts w:ascii="Times New Roman" w:hAnsi="Times New Roman"/>
          <w:sz w:val="24"/>
          <w:szCs w:val="24"/>
        </w:rPr>
      </w:pPr>
      <w:r w:rsidRPr="00083203">
        <w:rPr>
          <w:rFonts w:ascii="Times New Roman" w:hAnsi="Times New Roman"/>
          <w:sz w:val="24"/>
          <w:szCs w:val="24"/>
        </w:rPr>
        <w:t>создание условий, способствующих освоению детьми с ограниченными возможностями здоровья основной образовательной программы основного общего образования и их интеграции в</w:t>
      </w:r>
      <w:r w:rsidR="00874C79">
        <w:rPr>
          <w:rFonts w:ascii="Times New Roman" w:hAnsi="Times New Roman"/>
          <w:sz w:val="24"/>
          <w:szCs w:val="24"/>
        </w:rPr>
        <w:t xml:space="preserve"> </w:t>
      </w:r>
      <w:r w:rsidRPr="00083203">
        <w:rPr>
          <w:rFonts w:ascii="Times New Roman" w:hAnsi="Times New Roman"/>
          <w:spacing w:val="-3"/>
          <w:sz w:val="24"/>
          <w:szCs w:val="24"/>
        </w:rPr>
        <w:t>школе;</w:t>
      </w:r>
    </w:p>
    <w:p w:rsidR="00357CC1" w:rsidRPr="00083203" w:rsidRDefault="00357CC1" w:rsidP="008452CE">
      <w:pPr>
        <w:pStyle w:val="af2"/>
        <w:widowControl w:val="0"/>
        <w:numPr>
          <w:ilvl w:val="0"/>
          <w:numId w:val="34"/>
        </w:numPr>
        <w:tabs>
          <w:tab w:val="left" w:pos="360"/>
        </w:tabs>
        <w:autoSpaceDE w:val="0"/>
        <w:autoSpaceDN w:val="0"/>
        <w:spacing w:after="0" w:line="240" w:lineRule="auto"/>
        <w:ind w:left="0" w:right="-31" w:firstLine="0"/>
        <w:contextualSpacing w:val="0"/>
        <w:jc w:val="both"/>
        <w:rPr>
          <w:rFonts w:ascii="Times New Roman" w:hAnsi="Times New Roman"/>
          <w:sz w:val="24"/>
          <w:szCs w:val="24"/>
        </w:rPr>
      </w:pPr>
      <w:r w:rsidRPr="00083203">
        <w:rPr>
          <w:rFonts w:ascii="Times New Roman" w:hAnsi="Times New Roman"/>
          <w:sz w:val="24"/>
          <w:szCs w:val="24"/>
        </w:rPr>
        <w:t xml:space="preserve">осуществление индивидуально ориентированной психолого-медико-педагогической помощи детям с ограниченными возможностями здоровья с </w:t>
      </w:r>
      <w:r w:rsidRPr="00083203">
        <w:rPr>
          <w:rFonts w:ascii="Times New Roman" w:hAnsi="Times New Roman"/>
          <w:spacing w:val="-3"/>
          <w:sz w:val="24"/>
          <w:szCs w:val="24"/>
        </w:rPr>
        <w:t xml:space="preserve">учётом </w:t>
      </w:r>
      <w:r w:rsidRPr="00083203">
        <w:rPr>
          <w:rFonts w:ascii="Times New Roman" w:hAnsi="Times New Roman"/>
          <w:sz w:val="24"/>
          <w:szCs w:val="24"/>
        </w:rPr>
        <w:t xml:space="preserve">особенностей психического и (или) физического развития, индивидуальных возможностей детей (в соответствии с рекомендациями </w:t>
      </w:r>
      <w:r w:rsidRPr="00083203">
        <w:rPr>
          <w:rFonts w:ascii="Times New Roman" w:hAnsi="Times New Roman"/>
          <w:spacing w:val="-3"/>
          <w:sz w:val="24"/>
          <w:szCs w:val="24"/>
        </w:rPr>
        <w:t>психолого-медико-педагогической</w:t>
      </w:r>
      <w:r w:rsidR="00874C79">
        <w:rPr>
          <w:rFonts w:ascii="Times New Roman" w:hAnsi="Times New Roman"/>
          <w:spacing w:val="-3"/>
          <w:sz w:val="24"/>
          <w:szCs w:val="24"/>
        </w:rPr>
        <w:t xml:space="preserve"> </w:t>
      </w:r>
      <w:r w:rsidRPr="00083203">
        <w:rPr>
          <w:rFonts w:ascii="Times New Roman" w:hAnsi="Times New Roman"/>
          <w:spacing w:val="-3"/>
          <w:sz w:val="24"/>
          <w:szCs w:val="24"/>
        </w:rPr>
        <w:t>комиссии);</w:t>
      </w:r>
    </w:p>
    <w:p w:rsidR="00357CC1" w:rsidRPr="00083203" w:rsidRDefault="00357CC1" w:rsidP="008452CE">
      <w:pPr>
        <w:pStyle w:val="af2"/>
        <w:widowControl w:val="0"/>
        <w:numPr>
          <w:ilvl w:val="0"/>
          <w:numId w:val="34"/>
        </w:numPr>
        <w:tabs>
          <w:tab w:val="left" w:pos="360"/>
        </w:tabs>
        <w:autoSpaceDE w:val="0"/>
        <w:autoSpaceDN w:val="0"/>
        <w:spacing w:before="1" w:after="0" w:line="240" w:lineRule="auto"/>
        <w:ind w:left="0" w:right="-31" w:firstLine="60"/>
        <w:contextualSpacing w:val="0"/>
        <w:jc w:val="both"/>
        <w:rPr>
          <w:rFonts w:ascii="Times New Roman" w:hAnsi="Times New Roman"/>
          <w:sz w:val="24"/>
          <w:szCs w:val="24"/>
        </w:rPr>
      </w:pPr>
      <w:r w:rsidRPr="00083203">
        <w:rPr>
          <w:rFonts w:ascii="Times New Roman" w:hAnsi="Times New Roman"/>
          <w:sz w:val="24"/>
          <w:szCs w:val="24"/>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w:t>
      </w:r>
      <w:r w:rsidR="00874C79">
        <w:rPr>
          <w:rFonts w:ascii="Times New Roman" w:hAnsi="Times New Roman"/>
          <w:sz w:val="24"/>
          <w:szCs w:val="24"/>
        </w:rPr>
        <w:t xml:space="preserve"> </w:t>
      </w:r>
      <w:r w:rsidRPr="00083203">
        <w:rPr>
          <w:rFonts w:ascii="Times New Roman" w:hAnsi="Times New Roman"/>
          <w:sz w:val="24"/>
          <w:szCs w:val="24"/>
        </w:rPr>
        <w:t>развитии</w:t>
      </w:r>
    </w:p>
    <w:p w:rsidR="00357CC1" w:rsidRPr="00083203" w:rsidRDefault="00357CC1" w:rsidP="008452CE">
      <w:pPr>
        <w:pStyle w:val="af2"/>
        <w:widowControl w:val="0"/>
        <w:numPr>
          <w:ilvl w:val="0"/>
          <w:numId w:val="34"/>
        </w:numPr>
        <w:tabs>
          <w:tab w:val="left" w:pos="360"/>
        </w:tabs>
        <w:autoSpaceDE w:val="0"/>
        <w:autoSpaceDN w:val="0"/>
        <w:spacing w:after="0" w:line="240" w:lineRule="auto"/>
        <w:ind w:left="0" w:right="-31" w:firstLine="0"/>
        <w:contextualSpacing w:val="0"/>
        <w:jc w:val="both"/>
        <w:rPr>
          <w:rFonts w:ascii="Times New Roman" w:hAnsi="Times New Roman"/>
          <w:sz w:val="24"/>
          <w:szCs w:val="24"/>
        </w:rPr>
      </w:pPr>
      <w:r w:rsidRPr="00083203">
        <w:rPr>
          <w:rFonts w:ascii="Times New Roman" w:hAnsi="Times New Roman"/>
          <w:sz w:val="24"/>
          <w:szCs w:val="24"/>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w:t>
      </w:r>
      <w:r w:rsidR="00874C79">
        <w:rPr>
          <w:rFonts w:ascii="Times New Roman" w:hAnsi="Times New Roman"/>
          <w:sz w:val="24"/>
          <w:szCs w:val="24"/>
        </w:rPr>
        <w:t xml:space="preserve"> </w:t>
      </w:r>
      <w:r w:rsidRPr="00083203">
        <w:rPr>
          <w:rFonts w:ascii="Times New Roman" w:hAnsi="Times New Roman"/>
          <w:sz w:val="24"/>
          <w:szCs w:val="24"/>
        </w:rPr>
        <w:t>услуг;</w:t>
      </w:r>
    </w:p>
    <w:p w:rsidR="00357CC1" w:rsidRPr="00083203" w:rsidRDefault="00357CC1" w:rsidP="008452CE">
      <w:pPr>
        <w:pStyle w:val="af2"/>
        <w:widowControl w:val="0"/>
        <w:numPr>
          <w:ilvl w:val="0"/>
          <w:numId w:val="34"/>
        </w:numPr>
        <w:tabs>
          <w:tab w:val="left" w:pos="360"/>
        </w:tabs>
        <w:autoSpaceDE w:val="0"/>
        <w:autoSpaceDN w:val="0"/>
        <w:spacing w:after="0" w:line="240" w:lineRule="auto"/>
        <w:ind w:left="0" w:right="-31" w:firstLine="0"/>
        <w:contextualSpacing w:val="0"/>
        <w:jc w:val="both"/>
        <w:rPr>
          <w:rFonts w:ascii="Times New Roman" w:hAnsi="Times New Roman"/>
          <w:sz w:val="24"/>
          <w:szCs w:val="24"/>
        </w:rPr>
      </w:pPr>
      <w:r w:rsidRPr="00083203">
        <w:rPr>
          <w:rFonts w:ascii="Times New Roman" w:hAnsi="Times New Roman"/>
          <w:sz w:val="24"/>
          <w:szCs w:val="24"/>
        </w:rPr>
        <w:t>реализация системы мероприятий по социальной адаптации детей с ограниченными возможностями</w:t>
      </w:r>
      <w:r w:rsidR="00874C79">
        <w:rPr>
          <w:rFonts w:ascii="Times New Roman" w:hAnsi="Times New Roman"/>
          <w:sz w:val="24"/>
          <w:szCs w:val="24"/>
        </w:rPr>
        <w:t xml:space="preserve"> </w:t>
      </w:r>
      <w:r w:rsidRPr="00083203">
        <w:rPr>
          <w:rFonts w:ascii="Times New Roman" w:hAnsi="Times New Roman"/>
          <w:sz w:val="24"/>
          <w:szCs w:val="24"/>
        </w:rPr>
        <w:t>здоровья;</w:t>
      </w:r>
    </w:p>
    <w:p w:rsidR="00357CC1" w:rsidRPr="00083203" w:rsidRDefault="00357CC1" w:rsidP="008452CE">
      <w:pPr>
        <w:pStyle w:val="af2"/>
        <w:widowControl w:val="0"/>
        <w:numPr>
          <w:ilvl w:val="0"/>
          <w:numId w:val="34"/>
        </w:numPr>
        <w:tabs>
          <w:tab w:val="left" w:pos="360"/>
        </w:tabs>
        <w:autoSpaceDE w:val="0"/>
        <w:autoSpaceDN w:val="0"/>
        <w:spacing w:after="0" w:line="240" w:lineRule="auto"/>
        <w:ind w:left="0" w:right="-31" w:firstLine="0"/>
        <w:contextualSpacing w:val="0"/>
        <w:jc w:val="both"/>
        <w:rPr>
          <w:rFonts w:ascii="Times New Roman" w:hAnsi="Times New Roman"/>
          <w:sz w:val="24"/>
          <w:szCs w:val="24"/>
        </w:rPr>
      </w:pPr>
      <w:r w:rsidRPr="00083203">
        <w:rPr>
          <w:rFonts w:ascii="Times New Roman" w:hAnsi="Times New Roman"/>
          <w:sz w:val="24"/>
          <w:szCs w:val="24"/>
        </w:rPr>
        <w:t xml:space="preserve">оказание родителям (законным представителям) детей с ограниченными возможностями здоровья </w:t>
      </w:r>
      <w:r w:rsidRPr="00083203">
        <w:rPr>
          <w:rFonts w:ascii="Times New Roman" w:hAnsi="Times New Roman"/>
          <w:spacing w:val="-3"/>
          <w:sz w:val="24"/>
          <w:szCs w:val="24"/>
        </w:rPr>
        <w:t xml:space="preserve">консультативной </w:t>
      </w:r>
      <w:r w:rsidRPr="00083203">
        <w:rPr>
          <w:rFonts w:ascii="Times New Roman" w:hAnsi="Times New Roman"/>
          <w:sz w:val="24"/>
          <w:szCs w:val="24"/>
        </w:rPr>
        <w:t>и методической помощи по медицинским, социальным, правовым и другим</w:t>
      </w:r>
      <w:r w:rsidR="00874C79">
        <w:rPr>
          <w:rFonts w:ascii="Times New Roman" w:hAnsi="Times New Roman"/>
          <w:sz w:val="24"/>
          <w:szCs w:val="24"/>
        </w:rPr>
        <w:t xml:space="preserve"> </w:t>
      </w:r>
      <w:r w:rsidRPr="00083203">
        <w:rPr>
          <w:rFonts w:ascii="Times New Roman" w:hAnsi="Times New Roman"/>
          <w:sz w:val="24"/>
          <w:szCs w:val="24"/>
        </w:rPr>
        <w:t>вопросам.</w:t>
      </w:r>
    </w:p>
    <w:p w:rsidR="00357CC1" w:rsidRPr="00083203" w:rsidRDefault="00357CC1" w:rsidP="008452CE">
      <w:pPr>
        <w:pStyle w:val="1"/>
        <w:spacing w:before="5" w:line="274" w:lineRule="exact"/>
        <w:ind w:right="-31"/>
        <w:jc w:val="both"/>
        <w:rPr>
          <w:rFonts w:ascii="Times New Roman" w:hAnsi="Times New Roman" w:cs="Times New Roman"/>
          <w:sz w:val="24"/>
          <w:szCs w:val="24"/>
        </w:rPr>
      </w:pPr>
      <w:r w:rsidRPr="00083203">
        <w:rPr>
          <w:rFonts w:ascii="Times New Roman" w:hAnsi="Times New Roman" w:cs="Times New Roman"/>
          <w:sz w:val="24"/>
          <w:szCs w:val="24"/>
        </w:rPr>
        <w:t>Принципы формирования программы</w:t>
      </w:r>
    </w:p>
    <w:p w:rsidR="00357CC1" w:rsidRPr="00083203" w:rsidRDefault="00357CC1" w:rsidP="008452CE">
      <w:pPr>
        <w:pStyle w:val="ae"/>
        <w:ind w:right="-31"/>
        <w:jc w:val="both"/>
        <w:rPr>
          <w:rFonts w:ascii="Times New Roman" w:hAnsi="Times New Roman"/>
          <w:sz w:val="24"/>
          <w:szCs w:val="24"/>
        </w:rPr>
      </w:pPr>
      <w:r w:rsidRPr="00083203">
        <w:rPr>
          <w:rFonts w:ascii="Times New Roman" w:hAnsi="Times New Roman"/>
          <w:b/>
          <w:i/>
          <w:sz w:val="24"/>
          <w:szCs w:val="24"/>
        </w:rPr>
        <w:t xml:space="preserve">Соблюдение интересов ребёнка. </w:t>
      </w:r>
      <w:r w:rsidRPr="00083203">
        <w:rPr>
          <w:rFonts w:ascii="Times New Roman" w:hAnsi="Times New Roman"/>
          <w:sz w:val="24"/>
          <w:szCs w:val="24"/>
        </w:rPr>
        <w:t>Принцип определяет позицию специалиста, который призван решать проблему ребёнка с максимальной пользой и в интересах ребёнка. 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образовательных отношений.</w:t>
      </w:r>
    </w:p>
    <w:p w:rsidR="00357CC1" w:rsidRPr="00083203" w:rsidRDefault="00357CC1" w:rsidP="008452CE">
      <w:pPr>
        <w:pStyle w:val="ae"/>
        <w:ind w:right="-31"/>
        <w:jc w:val="both"/>
        <w:rPr>
          <w:rFonts w:ascii="Times New Roman" w:hAnsi="Times New Roman"/>
          <w:sz w:val="24"/>
          <w:szCs w:val="24"/>
        </w:rPr>
      </w:pPr>
      <w:r w:rsidRPr="00083203">
        <w:rPr>
          <w:rFonts w:ascii="Times New Roman" w:hAnsi="Times New Roman"/>
          <w:b/>
          <w:i/>
          <w:sz w:val="24"/>
          <w:szCs w:val="24"/>
        </w:rPr>
        <w:t>Непрерывность</w:t>
      </w:r>
      <w:r w:rsidRPr="00083203">
        <w:rPr>
          <w:rFonts w:ascii="Times New Roman" w:hAnsi="Times New Roman"/>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w:t>
      </w:r>
      <w:r w:rsidRPr="00083203">
        <w:rPr>
          <w:rFonts w:ascii="Times New Roman" w:hAnsi="Times New Roman"/>
          <w:spacing w:val="-4"/>
          <w:sz w:val="24"/>
          <w:szCs w:val="24"/>
        </w:rPr>
        <w:t xml:space="preserve">подхода </w:t>
      </w:r>
      <w:r w:rsidRPr="00083203">
        <w:rPr>
          <w:rFonts w:ascii="Times New Roman" w:hAnsi="Times New Roman"/>
          <w:sz w:val="24"/>
          <w:szCs w:val="24"/>
        </w:rPr>
        <w:t>к её</w:t>
      </w:r>
      <w:r w:rsidR="00874C79">
        <w:rPr>
          <w:rFonts w:ascii="Times New Roman" w:hAnsi="Times New Roman"/>
          <w:sz w:val="24"/>
          <w:szCs w:val="24"/>
        </w:rPr>
        <w:t xml:space="preserve"> </w:t>
      </w:r>
      <w:r w:rsidRPr="00083203">
        <w:rPr>
          <w:rFonts w:ascii="Times New Roman" w:hAnsi="Times New Roman"/>
          <w:sz w:val="24"/>
          <w:szCs w:val="24"/>
        </w:rPr>
        <w:t>решению.</w:t>
      </w:r>
    </w:p>
    <w:p w:rsidR="00357CC1" w:rsidRPr="00083203" w:rsidRDefault="00357CC1" w:rsidP="008452CE">
      <w:pPr>
        <w:pStyle w:val="ae"/>
        <w:ind w:right="-31"/>
        <w:jc w:val="both"/>
        <w:rPr>
          <w:rFonts w:ascii="Times New Roman" w:hAnsi="Times New Roman"/>
          <w:sz w:val="24"/>
          <w:szCs w:val="24"/>
        </w:rPr>
      </w:pPr>
      <w:r w:rsidRPr="00083203">
        <w:rPr>
          <w:rFonts w:ascii="Times New Roman" w:hAnsi="Times New Roman"/>
          <w:b/>
          <w:i/>
          <w:sz w:val="24"/>
          <w:szCs w:val="24"/>
        </w:rPr>
        <w:t>Вариативность</w:t>
      </w:r>
      <w:r w:rsidRPr="00083203">
        <w:rPr>
          <w:rFonts w:ascii="Times New Roman" w:hAnsi="Times New Roman"/>
          <w:sz w:val="24"/>
          <w:szCs w:val="24"/>
        </w:rPr>
        <w:t>. Принцип предполагает создание вариативных условий для получения образования детьми, имеющими различные недостатки в физическом и (или)  психическом</w:t>
      </w:r>
      <w:r w:rsidR="00874C79">
        <w:rPr>
          <w:rFonts w:ascii="Times New Roman" w:hAnsi="Times New Roman"/>
          <w:sz w:val="24"/>
          <w:szCs w:val="24"/>
        </w:rPr>
        <w:t xml:space="preserve"> </w:t>
      </w:r>
      <w:r w:rsidRPr="00083203">
        <w:rPr>
          <w:rFonts w:ascii="Times New Roman" w:hAnsi="Times New Roman"/>
          <w:sz w:val="24"/>
          <w:szCs w:val="24"/>
        </w:rPr>
        <w:t>развитии.</w:t>
      </w:r>
    </w:p>
    <w:p w:rsidR="00357CC1" w:rsidRPr="00083203" w:rsidRDefault="00357CC1" w:rsidP="008452CE">
      <w:pPr>
        <w:pStyle w:val="ae"/>
        <w:ind w:right="-31"/>
        <w:jc w:val="both"/>
        <w:rPr>
          <w:rFonts w:ascii="Times New Roman" w:hAnsi="Times New Roman"/>
          <w:sz w:val="24"/>
          <w:szCs w:val="24"/>
        </w:rPr>
      </w:pPr>
      <w:r w:rsidRPr="00083203">
        <w:rPr>
          <w:rFonts w:ascii="Times New Roman" w:hAnsi="Times New Roman"/>
          <w:b/>
          <w:i/>
          <w:spacing w:val="-3"/>
          <w:sz w:val="24"/>
          <w:szCs w:val="24"/>
        </w:rPr>
        <w:t xml:space="preserve">Рекомендательный </w:t>
      </w:r>
      <w:r w:rsidRPr="00083203">
        <w:rPr>
          <w:rFonts w:ascii="Times New Roman" w:hAnsi="Times New Roman"/>
          <w:b/>
          <w:i/>
          <w:sz w:val="24"/>
          <w:szCs w:val="24"/>
        </w:rPr>
        <w:t>характер оказания помощи</w:t>
      </w:r>
      <w:r w:rsidRPr="00083203">
        <w:rPr>
          <w:rFonts w:ascii="Times New Roman" w:hAnsi="Times New Roman"/>
          <w:sz w:val="24"/>
          <w:szCs w:val="24"/>
        </w:rPr>
        <w:t xml:space="preserve">. Принцип обеспечивает </w:t>
      </w:r>
      <w:r w:rsidRPr="00083203">
        <w:rPr>
          <w:rFonts w:ascii="Times New Roman" w:hAnsi="Times New Roman"/>
          <w:spacing w:val="-3"/>
          <w:sz w:val="24"/>
          <w:szCs w:val="24"/>
        </w:rPr>
        <w:t xml:space="preserve">соблюдение </w:t>
      </w:r>
      <w:r w:rsidRPr="00083203">
        <w:rPr>
          <w:rFonts w:ascii="Times New Roman" w:hAnsi="Times New Roman"/>
          <w:sz w:val="24"/>
          <w:szCs w:val="24"/>
        </w:rPr>
        <w:t xml:space="preserve">гарантированных </w:t>
      </w:r>
      <w:r w:rsidRPr="00083203">
        <w:rPr>
          <w:rFonts w:ascii="Times New Roman" w:hAnsi="Times New Roman"/>
          <w:spacing w:val="-3"/>
          <w:sz w:val="24"/>
          <w:szCs w:val="24"/>
        </w:rPr>
        <w:t xml:space="preserve">законодательством </w:t>
      </w:r>
      <w:r w:rsidRPr="00083203">
        <w:rPr>
          <w:rFonts w:ascii="Times New Roman" w:hAnsi="Times New Roman"/>
          <w:sz w:val="24"/>
          <w:szCs w:val="24"/>
        </w:rPr>
        <w:t>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w:t>
      </w:r>
      <w:r w:rsidR="00874C79">
        <w:rPr>
          <w:rFonts w:ascii="Times New Roman" w:hAnsi="Times New Roman"/>
          <w:sz w:val="24"/>
          <w:szCs w:val="24"/>
        </w:rPr>
        <w:t xml:space="preserve"> </w:t>
      </w:r>
      <w:r w:rsidRPr="00083203">
        <w:rPr>
          <w:rFonts w:ascii="Times New Roman" w:hAnsi="Times New Roman"/>
          <w:sz w:val="24"/>
          <w:szCs w:val="24"/>
        </w:rPr>
        <w:t>интересы детей,</w:t>
      </w:r>
      <w:r w:rsidR="00874C79">
        <w:rPr>
          <w:rFonts w:ascii="Times New Roman" w:hAnsi="Times New Roman"/>
          <w:sz w:val="24"/>
          <w:szCs w:val="24"/>
        </w:rPr>
        <w:t xml:space="preserve"> </w:t>
      </w:r>
      <w:r w:rsidRPr="00083203">
        <w:rPr>
          <w:rFonts w:ascii="Times New Roman" w:hAnsi="Times New Roman"/>
          <w:sz w:val="24"/>
          <w:szCs w:val="24"/>
        </w:rPr>
        <w:t xml:space="preserve">включая обязательное согласование с родителями (законными </w:t>
      </w:r>
      <w:r w:rsidRPr="00083203">
        <w:rPr>
          <w:rFonts w:ascii="Times New Roman" w:hAnsi="Times New Roman"/>
          <w:sz w:val="24"/>
          <w:szCs w:val="24"/>
        </w:rPr>
        <w:lastRenderedPageBreak/>
        <w:t>представителями) вопроса</w:t>
      </w:r>
      <w:r w:rsidR="00874C79">
        <w:rPr>
          <w:rFonts w:ascii="Times New Roman" w:hAnsi="Times New Roman"/>
          <w:sz w:val="24"/>
          <w:szCs w:val="24"/>
        </w:rPr>
        <w:t xml:space="preserve"> </w:t>
      </w:r>
      <w:r w:rsidRPr="00083203">
        <w:rPr>
          <w:rFonts w:ascii="Times New Roman" w:hAnsi="Times New Roman"/>
          <w:sz w:val="24"/>
          <w:szCs w:val="24"/>
        </w:rPr>
        <w:t>о направлении (переводе) детей с ограниченными возможностями здоровья в специальные (коррекционные) образовательные учреждения (классы,</w:t>
      </w:r>
      <w:r w:rsidR="00874C79">
        <w:rPr>
          <w:rFonts w:ascii="Times New Roman" w:hAnsi="Times New Roman"/>
          <w:sz w:val="24"/>
          <w:szCs w:val="24"/>
        </w:rPr>
        <w:t xml:space="preserve"> </w:t>
      </w:r>
      <w:r w:rsidRPr="00083203">
        <w:rPr>
          <w:rFonts w:ascii="Times New Roman" w:hAnsi="Times New Roman"/>
          <w:sz w:val="24"/>
          <w:szCs w:val="24"/>
        </w:rPr>
        <w:t>группы).</w:t>
      </w:r>
    </w:p>
    <w:p w:rsidR="00357CC1" w:rsidRPr="00083203" w:rsidRDefault="00357CC1" w:rsidP="008452CE">
      <w:pPr>
        <w:pStyle w:val="1"/>
        <w:spacing w:before="5" w:line="274" w:lineRule="exact"/>
        <w:ind w:right="-31"/>
        <w:jc w:val="both"/>
        <w:rPr>
          <w:rFonts w:ascii="Times New Roman" w:hAnsi="Times New Roman" w:cs="Times New Roman"/>
          <w:sz w:val="24"/>
          <w:szCs w:val="24"/>
        </w:rPr>
      </w:pPr>
      <w:r w:rsidRPr="00083203">
        <w:rPr>
          <w:rFonts w:ascii="Times New Roman" w:hAnsi="Times New Roman" w:cs="Times New Roman"/>
          <w:sz w:val="24"/>
          <w:szCs w:val="24"/>
        </w:rPr>
        <w:t>Направления работы</w:t>
      </w:r>
    </w:p>
    <w:p w:rsidR="00357CC1" w:rsidRPr="00083203" w:rsidRDefault="00357CC1" w:rsidP="008452CE">
      <w:pPr>
        <w:pStyle w:val="ae"/>
        <w:ind w:right="-31"/>
        <w:jc w:val="both"/>
        <w:rPr>
          <w:rFonts w:ascii="Times New Roman" w:hAnsi="Times New Roman"/>
          <w:sz w:val="24"/>
          <w:szCs w:val="24"/>
        </w:rPr>
      </w:pPr>
      <w:r w:rsidRPr="00083203">
        <w:rPr>
          <w:rFonts w:ascii="Times New Roman" w:hAnsi="Times New Roman"/>
          <w:sz w:val="24"/>
          <w:szCs w:val="24"/>
        </w:rPr>
        <w:t>Программа коррекционной работы на уровне основного общего образования включает в себя взаимосвязанные направления, отражающие её основное содержание:</w:t>
      </w:r>
    </w:p>
    <w:p w:rsidR="00357CC1" w:rsidRPr="00083203" w:rsidRDefault="00357CC1" w:rsidP="008452CE">
      <w:pPr>
        <w:pStyle w:val="af2"/>
        <w:widowControl w:val="0"/>
        <w:numPr>
          <w:ilvl w:val="0"/>
          <w:numId w:val="53"/>
        </w:numPr>
        <w:tabs>
          <w:tab w:val="left" w:pos="1200"/>
        </w:tabs>
        <w:autoSpaceDE w:val="0"/>
        <w:autoSpaceDN w:val="0"/>
        <w:spacing w:after="0" w:line="240" w:lineRule="auto"/>
        <w:ind w:right="-31"/>
        <w:contextualSpacing w:val="0"/>
        <w:jc w:val="both"/>
        <w:rPr>
          <w:rFonts w:ascii="Times New Roman" w:hAnsi="Times New Roman"/>
          <w:sz w:val="24"/>
          <w:szCs w:val="24"/>
        </w:rPr>
      </w:pPr>
      <w:r w:rsidRPr="00083203">
        <w:rPr>
          <w:rFonts w:ascii="Times New Roman" w:hAnsi="Times New Roman"/>
          <w:b/>
          <w:i/>
          <w:sz w:val="24"/>
          <w:szCs w:val="24"/>
        </w:rPr>
        <w:t xml:space="preserve">диагностическая работа </w:t>
      </w:r>
      <w:r w:rsidRPr="00083203">
        <w:rPr>
          <w:rFonts w:ascii="Times New Roman" w:hAnsi="Times New Roman"/>
          <w:sz w:val="24"/>
          <w:szCs w:val="24"/>
        </w:rPr>
        <w:t xml:space="preserve">обеспечивает своевременное выявление детей с ограниченными возможностями здоровья, проведение их </w:t>
      </w:r>
      <w:r w:rsidRPr="00083203">
        <w:rPr>
          <w:rFonts w:ascii="Times New Roman" w:hAnsi="Times New Roman"/>
          <w:spacing w:val="-3"/>
          <w:sz w:val="24"/>
          <w:szCs w:val="24"/>
        </w:rPr>
        <w:t xml:space="preserve">комплексного </w:t>
      </w:r>
      <w:r w:rsidRPr="00083203">
        <w:rPr>
          <w:rFonts w:ascii="Times New Roman" w:hAnsi="Times New Roman"/>
          <w:sz w:val="24"/>
          <w:szCs w:val="24"/>
        </w:rPr>
        <w:t>обследования и подготовку рекомендаций по оказанию им психолого-медико-педагогической помощи в условиях</w:t>
      </w:r>
      <w:r w:rsidR="00874C79">
        <w:rPr>
          <w:rFonts w:ascii="Times New Roman" w:hAnsi="Times New Roman"/>
          <w:sz w:val="24"/>
          <w:szCs w:val="24"/>
        </w:rPr>
        <w:t xml:space="preserve"> </w:t>
      </w:r>
      <w:r w:rsidRPr="00083203">
        <w:rPr>
          <w:rFonts w:ascii="Times New Roman" w:hAnsi="Times New Roman"/>
          <w:spacing w:val="-3"/>
          <w:sz w:val="24"/>
          <w:szCs w:val="24"/>
        </w:rPr>
        <w:t>школы;</w:t>
      </w:r>
    </w:p>
    <w:p w:rsidR="00357CC1" w:rsidRPr="00083203" w:rsidRDefault="00357CC1" w:rsidP="008452CE">
      <w:pPr>
        <w:pStyle w:val="af2"/>
        <w:widowControl w:val="0"/>
        <w:numPr>
          <w:ilvl w:val="0"/>
          <w:numId w:val="53"/>
        </w:numPr>
        <w:tabs>
          <w:tab w:val="left" w:pos="1119"/>
        </w:tabs>
        <w:autoSpaceDE w:val="0"/>
        <w:autoSpaceDN w:val="0"/>
        <w:spacing w:after="0" w:line="240" w:lineRule="auto"/>
        <w:ind w:right="-31"/>
        <w:contextualSpacing w:val="0"/>
        <w:jc w:val="both"/>
        <w:rPr>
          <w:rFonts w:ascii="Times New Roman" w:hAnsi="Times New Roman"/>
          <w:sz w:val="24"/>
          <w:szCs w:val="24"/>
        </w:rPr>
      </w:pPr>
      <w:r w:rsidRPr="00083203">
        <w:rPr>
          <w:rFonts w:ascii="Times New Roman" w:hAnsi="Times New Roman"/>
          <w:b/>
          <w:i/>
          <w:sz w:val="24"/>
          <w:szCs w:val="24"/>
        </w:rPr>
        <w:t xml:space="preserve">коррекционно-развивающая работа </w:t>
      </w:r>
      <w:r w:rsidRPr="00083203">
        <w:rPr>
          <w:rFonts w:ascii="Times New Roman" w:hAnsi="Times New Roman"/>
          <w:sz w:val="24"/>
          <w:szCs w:val="24"/>
        </w:rPr>
        <w:t xml:space="preserve">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организации, осуществляющей образовательную деятельность; способствует формированию универсальных учебных действий </w:t>
      </w:r>
      <w:proofErr w:type="gramStart"/>
      <w:r w:rsidRPr="00083203">
        <w:rPr>
          <w:rFonts w:ascii="Times New Roman" w:hAnsi="Times New Roman"/>
          <w:sz w:val="24"/>
          <w:szCs w:val="24"/>
        </w:rPr>
        <w:t>у</w:t>
      </w:r>
      <w:proofErr w:type="gramEnd"/>
      <w:r w:rsidRPr="00083203">
        <w:rPr>
          <w:rFonts w:ascii="Times New Roman" w:hAnsi="Times New Roman"/>
          <w:sz w:val="24"/>
          <w:szCs w:val="24"/>
        </w:rPr>
        <w:t xml:space="preserve"> обучающихся (личностных, регулятивных, познавательных,</w:t>
      </w:r>
      <w:r w:rsidR="00874C79">
        <w:rPr>
          <w:rFonts w:ascii="Times New Roman" w:hAnsi="Times New Roman"/>
          <w:sz w:val="24"/>
          <w:szCs w:val="24"/>
        </w:rPr>
        <w:t xml:space="preserve"> </w:t>
      </w:r>
      <w:r w:rsidRPr="00083203">
        <w:rPr>
          <w:rFonts w:ascii="Times New Roman" w:hAnsi="Times New Roman"/>
          <w:sz w:val="24"/>
          <w:szCs w:val="24"/>
        </w:rPr>
        <w:t>коммуникативных);</w:t>
      </w:r>
    </w:p>
    <w:p w:rsidR="00357CC1" w:rsidRPr="00083203" w:rsidRDefault="00357CC1" w:rsidP="008452CE">
      <w:pPr>
        <w:pStyle w:val="af2"/>
        <w:widowControl w:val="0"/>
        <w:numPr>
          <w:ilvl w:val="0"/>
          <w:numId w:val="53"/>
        </w:numPr>
        <w:tabs>
          <w:tab w:val="left" w:pos="1107"/>
        </w:tabs>
        <w:autoSpaceDE w:val="0"/>
        <w:autoSpaceDN w:val="0"/>
        <w:spacing w:after="0" w:line="240" w:lineRule="auto"/>
        <w:ind w:right="-31"/>
        <w:contextualSpacing w:val="0"/>
        <w:jc w:val="both"/>
        <w:rPr>
          <w:rFonts w:ascii="Times New Roman" w:hAnsi="Times New Roman"/>
          <w:sz w:val="24"/>
          <w:szCs w:val="24"/>
        </w:rPr>
      </w:pPr>
      <w:r w:rsidRPr="00083203">
        <w:rPr>
          <w:rFonts w:ascii="Times New Roman" w:hAnsi="Times New Roman"/>
          <w:b/>
          <w:i/>
          <w:sz w:val="24"/>
          <w:szCs w:val="24"/>
        </w:rPr>
        <w:t xml:space="preserve">консультативная работа </w:t>
      </w:r>
      <w:r w:rsidRPr="00083203">
        <w:rPr>
          <w:rFonts w:ascii="Times New Roman" w:hAnsi="Times New Roman"/>
          <w:sz w:val="24"/>
          <w:szCs w:val="24"/>
        </w:rPr>
        <w:t>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w:t>
      </w:r>
      <w:r w:rsidR="00874C79">
        <w:rPr>
          <w:rFonts w:ascii="Times New Roman" w:hAnsi="Times New Roman"/>
          <w:sz w:val="24"/>
          <w:szCs w:val="24"/>
        </w:rPr>
        <w:t xml:space="preserve"> </w:t>
      </w:r>
      <w:r w:rsidRPr="00083203">
        <w:rPr>
          <w:rFonts w:ascii="Times New Roman" w:hAnsi="Times New Roman"/>
          <w:sz w:val="24"/>
          <w:szCs w:val="24"/>
        </w:rPr>
        <w:t>обучающихся;</w:t>
      </w:r>
    </w:p>
    <w:p w:rsidR="00357CC1" w:rsidRPr="00083203" w:rsidRDefault="00357CC1" w:rsidP="008452CE">
      <w:pPr>
        <w:pStyle w:val="af2"/>
        <w:widowControl w:val="0"/>
        <w:numPr>
          <w:ilvl w:val="0"/>
          <w:numId w:val="53"/>
        </w:numPr>
        <w:tabs>
          <w:tab w:val="left" w:pos="1279"/>
        </w:tabs>
        <w:autoSpaceDE w:val="0"/>
        <w:autoSpaceDN w:val="0"/>
        <w:spacing w:after="0" w:line="240" w:lineRule="auto"/>
        <w:ind w:right="-31"/>
        <w:contextualSpacing w:val="0"/>
        <w:jc w:val="both"/>
        <w:rPr>
          <w:rFonts w:ascii="Times New Roman" w:hAnsi="Times New Roman"/>
          <w:sz w:val="24"/>
          <w:szCs w:val="24"/>
        </w:rPr>
      </w:pPr>
      <w:r w:rsidRPr="00083203">
        <w:rPr>
          <w:rFonts w:ascii="Times New Roman" w:hAnsi="Times New Roman"/>
          <w:b/>
          <w:i/>
          <w:sz w:val="24"/>
          <w:szCs w:val="24"/>
        </w:rPr>
        <w:t xml:space="preserve">информационно-просветительская </w:t>
      </w:r>
      <w:r w:rsidRPr="00083203">
        <w:rPr>
          <w:rFonts w:ascii="Times New Roman" w:hAnsi="Times New Roman"/>
          <w:sz w:val="24"/>
          <w:szCs w:val="24"/>
        </w:rPr>
        <w:t xml:space="preserve">работа направлена на разъяснительную деятельность по вопросам, связанным с особенностями образовательной  деятельности для данной </w:t>
      </w:r>
      <w:r w:rsidRPr="00083203">
        <w:rPr>
          <w:rFonts w:ascii="Times New Roman" w:hAnsi="Times New Roman"/>
          <w:spacing w:val="-3"/>
          <w:sz w:val="24"/>
          <w:szCs w:val="24"/>
        </w:rPr>
        <w:t xml:space="preserve">категории </w:t>
      </w:r>
      <w:r w:rsidRPr="00083203">
        <w:rPr>
          <w:rFonts w:ascii="Times New Roman" w:hAnsi="Times New Roman"/>
          <w:sz w:val="24"/>
          <w:szCs w:val="24"/>
        </w:rPr>
        <w:t>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w:t>
      </w:r>
      <w:r w:rsidR="00874C79">
        <w:rPr>
          <w:rFonts w:ascii="Times New Roman" w:hAnsi="Times New Roman"/>
          <w:sz w:val="24"/>
          <w:szCs w:val="24"/>
        </w:rPr>
        <w:t xml:space="preserve"> </w:t>
      </w:r>
      <w:r w:rsidRPr="00083203">
        <w:rPr>
          <w:rFonts w:ascii="Times New Roman" w:hAnsi="Times New Roman"/>
          <w:sz w:val="24"/>
          <w:szCs w:val="24"/>
        </w:rPr>
        <w:t>работниками.</w:t>
      </w:r>
    </w:p>
    <w:p w:rsidR="00357CC1" w:rsidRPr="00083203" w:rsidRDefault="00357CC1" w:rsidP="008452CE">
      <w:pPr>
        <w:pStyle w:val="1"/>
        <w:spacing w:before="4" w:line="274" w:lineRule="exact"/>
        <w:ind w:right="-31"/>
        <w:jc w:val="both"/>
        <w:rPr>
          <w:rFonts w:ascii="Times New Roman" w:hAnsi="Times New Roman" w:cs="Times New Roman"/>
          <w:sz w:val="24"/>
          <w:szCs w:val="24"/>
        </w:rPr>
      </w:pPr>
      <w:r w:rsidRPr="00083203">
        <w:rPr>
          <w:rFonts w:ascii="Times New Roman" w:hAnsi="Times New Roman" w:cs="Times New Roman"/>
          <w:sz w:val="24"/>
          <w:szCs w:val="24"/>
        </w:rPr>
        <w:t>Содержание направлений работы</w:t>
      </w:r>
    </w:p>
    <w:p w:rsidR="00357CC1" w:rsidRPr="00083203" w:rsidRDefault="00357CC1" w:rsidP="008452CE">
      <w:pPr>
        <w:spacing w:line="274" w:lineRule="exact"/>
        <w:ind w:left="962" w:right="-31"/>
        <w:jc w:val="both"/>
        <w:rPr>
          <w:rFonts w:ascii="Times New Roman" w:hAnsi="Times New Roman"/>
          <w:sz w:val="24"/>
          <w:szCs w:val="24"/>
        </w:rPr>
      </w:pPr>
      <w:r w:rsidRPr="00083203">
        <w:rPr>
          <w:rFonts w:ascii="Times New Roman" w:hAnsi="Times New Roman"/>
          <w:b/>
          <w:i/>
          <w:sz w:val="24"/>
          <w:szCs w:val="24"/>
        </w:rPr>
        <w:t xml:space="preserve">Диагностическая работа </w:t>
      </w:r>
      <w:r w:rsidRPr="00083203">
        <w:rPr>
          <w:rFonts w:ascii="Times New Roman" w:hAnsi="Times New Roman"/>
          <w:sz w:val="24"/>
          <w:szCs w:val="24"/>
        </w:rPr>
        <w:t>включает:</w:t>
      </w:r>
    </w:p>
    <w:p w:rsidR="00357CC1" w:rsidRPr="00083203" w:rsidRDefault="00357CC1" w:rsidP="008452CE">
      <w:pPr>
        <w:pStyle w:val="af2"/>
        <w:widowControl w:val="0"/>
        <w:numPr>
          <w:ilvl w:val="0"/>
          <w:numId w:val="54"/>
        </w:numPr>
        <w:tabs>
          <w:tab w:val="left" w:pos="1107"/>
        </w:tabs>
        <w:autoSpaceDE w:val="0"/>
        <w:autoSpaceDN w:val="0"/>
        <w:spacing w:after="0" w:line="240" w:lineRule="auto"/>
        <w:ind w:right="-31"/>
        <w:contextualSpacing w:val="0"/>
        <w:jc w:val="both"/>
        <w:rPr>
          <w:rFonts w:ascii="Times New Roman" w:hAnsi="Times New Roman"/>
          <w:sz w:val="24"/>
          <w:szCs w:val="24"/>
        </w:rPr>
      </w:pPr>
      <w:r w:rsidRPr="00083203">
        <w:rPr>
          <w:rFonts w:ascii="Times New Roman" w:hAnsi="Times New Roman"/>
          <w:sz w:val="24"/>
          <w:szCs w:val="24"/>
        </w:rPr>
        <w:t>своевременное выявление детей, нуждающихся в специализированной</w:t>
      </w:r>
      <w:r w:rsidR="00874C79">
        <w:rPr>
          <w:rFonts w:ascii="Times New Roman" w:hAnsi="Times New Roman"/>
          <w:sz w:val="24"/>
          <w:szCs w:val="24"/>
        </w:rPr>
        <w:t xml:space="preserve"> </w:t>
      </w:r>
      <w:r w:rsidRPr="00083203">
        <w:rPr>
          <w:rFonts w:ascii="Times New Roman" w:hAnsi="Times New Roman"/>
          <w:sz w:val="24"/>
          <w:szCs w:val="24"/>
        </w:rPr>
        <w:t>помощи;</w:t>
      </w:r>
    </w:p>
    <w:p w:rsidR="00357CC1" w:rsidRPr="00083203" w:rsidRDefault="00357CC1" w:rsidP="008452CE">
      <w:pPr>
        <w:pStyle w:val="af2"/>
        <w:widowControl w:val="0"/>
        <w:numPr>
          <w:ilvl w:val="0"/>
          <w:numId w:val="54"/>
        </w:numPr>
        <w:tabs>
          <w:tab w:val="left" w:pos="1147"/>
        </w:tabs>
        <w:autoSpaceDE w:val="0"/>
        <w:autoSpaceDN w:val="0"/>
        <w:spacing w:after="0" w:line="240" w:lineRule="auto"/>
        <w:ind w:right="-31"/>
        <w:contextualSpacing w:val="0"/>
        <w:jc w:val="both"/>
        <w:rPr>
          <w:rFonts w:ascii="Times New Roman" w:hAnsi="Times New Roman"/>
          <w:sz w:val="24"/>
          <w:szCs w:val="24"/>
        </w:rPr>
      </w:pPr>
      <w:r w:rsidRPr="00083203">
        <w:rPr>
          <w:rFonts w:ascii="Times New Roman" w:hAnsi="Times New Roman"/>
          <w:sz w:val="24"/>
          <w:szCs w:val="24"/>
        </w:rPr>
        <w:t>раннюю (с первых дней пребывания ребёнка в организации, осуществляющей образовательную деятельность) диагностику отклонений в развитии и анализ причин трудностей</w:t>
      </w:r>
      <w:r w:rsidR="00874C79">
        <w:rPr>
          <w:rFonts w:ascii="Times New Roman" w:hAnsi="Times New Roman"/>
          <w:sz w:val="24"/>
          <w:szCs w:val="24"/>
        </w:rPr>
        <w:t xml:space="preserve"> </w:t>
      </w:r>
      <w:r w:rsidRPr="00083203">
        <w:rPr>
          <w:rFonts w:ascii="Times New Roman" w:hAnsi="Times New Roman"/>
          <w:sz w:val="24"/>
          <w:szCs w:val="24"/>
        </w:rPr>
        <w:t>адаптации;</w:t>
      </w:r>
    </w:p>
    <w:p w:rsidR="00357CC1" w:rsidRPr="00083203" w:rsidRDefault="00357CC1" w:rsidP="008452CE">
      <w:pPr>
        <w:pStyle w:val="af2"/>
        <w:widowControl w:val="0"/>
        <w:numPr>
          <w:ilvl w:val="0"/>
          <w:numId w:val="54"/>
        </w:numPr>
        <w:tabs>
          <w:tab w:val="left" w:pos="1147"/>
        </w:tabs>
        <w:autoSpaceDE w:val="0"/>
        <w:autoSpaceDN w:val="0"/>
        <w:spacing w:after="0" w:line="240" w:lineRule="auto"/>
        <w:ind w:right="-31"/>
        <w:contextualSpacing w:val="0"/>
        <w:jc w:val="both"/>
        <w:rPr>
          <w:rFonts w:ascii="Times New Roman" w:hAnsi="Times New Roman"/>
          <w:sz w:val="24"/>
          <w:szCs w:val="24"/>
        </w:rPr>
      </w:pPr>
      <w:r w:rsidRPr="00083203">
        <w:rPr>
          <w:rFonts w:ascii="Times New Roman" w:hAnsi="Times New Roman"/>
          <w:spacing w:val="-3"/>
          <w:sz w:val="24"/>
          <w:szCs w:val="24"/>
        </w:rPr>
        <w:t xml:space="preserve">комплексный </w:t>
      </w:r>
      <w:r w:rsidRPr="00083203">
        <w:rPr>
          <w:rFonts w:ascii="Times New Roman" w:hAnsi="Times New Roman"/>
          <w:sz w:val="24"/>
          <w:szCs w:val="24"/>
        </w:rPr>
        <w:t xml:space="preserve">сбор сведений о ребёнке на основании диагностической информации </w:t>
      </w:r>
      <w:r w:rsidRPr="00083203">
        <w:rPr>
          <w:rFonts w:ascii="Times New Roman" w:hAnsi="Times New Roman"/>
          <w:spacing w:val="-3"/>
          <w:sz w:val="24"/>
          <w:szCs w:val="24"/>
        </w:rPr>
        <w:t xml:space="preserve">от </w:t>
      </w:r>
      <w:r w:rsidRPr="00083203">
        <w:rPr>
          <w:rFonts w:ascii="Times New Roman" w:hAnsi="Times New Roman"/>
          <w:sz w:val="24"/>
          <w:szCs w:val="24"/>
        </w:rPr>
        <w:t>специалистов разного</w:t>
      </w:r>
      <w:r w:rsidR="00874C79">
        <w:rPr>
          <w:rFonts w:ascii="Times New Roman" w:hAnsi="Times New Roman"/>
          <w:sz w:val="24"/>
          <w:szCs w:val="24"/>
        </w:rPr>
        <w:t xml:space="preserve"> </w:t>
      </w:r>
      <w:r w:rsidRPr="00083203">
        <w:rPr>
          <w:rFonts w:ascii="Times New Roman" w:hAnsi="Times New Roman"/>
          <w:sz w:val="24"/>
          <w:szCs w:val="24"/>
        </w:rPr>
        <w:t>профиля;</w:t>
      </w:r>
    </w:p>
    <w:p w:rsidR="00357CC1" w:rsidRPr="00083203" w:rsidRDefault="00357CC1" w:rsidP="008452CE">
      <w:pPr>
        <w:pStyle w:val="af2"/>
        <w:widowControl w:val="0"/>
        <w:numPr>
          <w:ilvl w:val="0"/>
          <w:numId w:val="54"/>
        </w:numPr>
        <w:tabs>
          <w:tab w:val="left" w:pos="1143"/>
        </w:tabs>
        <w:autoSpaceDE w:val="0"/>
        <w:autoSpaceDN w:val="0"/>
        <w:spacing w:after="0" w:line="240" w:lineRule="auto"/>
        <w:ind w:right="-31"/>
        <w:contextualSpacing w:val="0"/>
        <w:jc w:val="both"/>
        <w:rPr>
          <w:rFonts w:ascii="Times New Roman" w:hAnsi="Times New Roman"/>
          <w:sz w:val="24"/>
          <w:szCs w:val="24"/>
        </w:rPr>
      </w:pPr>
      <w:r w:rsidRPr="00083203">
        <w:rPr>
          <w:rFonts w:ascii="Times New Roman" w:hAnsi="Times New Roman"/>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w:t>
      </w:r>
      <w:r w:rsidR="00874C79">
        <w:rPr>
          <w:rFonts w:ascii="Times New Roman" w:hAnsi="Times New Roman"/>
          <w:sz w:val="24"/>
          <w:szCs w:val="24"/>
        </w:rPr>
        <w:t xml:space="preserve"> </w:t>
      </w:r>
      <w:r w:rsidRPr="00083203">
        <w:rPr>
          <w:rFonts w:ascii="Times New Roman" w:hAnsi="Times New Roman"/>
          <w:sz w:val="24"/>
          <w:szCs w:val="24"/>
        </w:rPr>
        <w:t>возможностей;</w:t>
      </w:r>
    </w:p>
    <w:p w:rsidR="00357CC1" w:rsidRPr="00083203" w:rsidRDefault="00357CC1" w:rsidP="008452CE">
      <w:pPr>
        <w:pStyle w:val="af2"/>
        <w:widowControl w:val="0"/>
        <w:numPr>
          <w:ilvl w:val="0"/>
          <w:numId w:val="54"/>
        </w:numPr>
        <w:tabs>
          <w:tab w:val="left" w:pos="1174"/>
        </w:tabs>
        <w:autoSpaceDE w:val="0"/>
        <w:autoSpaceDN w:val="0"/>
        <w:spacing w:after="0" w:line="240" w:lineRule="auto"/>
        <w:ind w:right="-31"/>
        <w:contextualSpacing w:val="0"/>
        <w:jc w:val="both"/>
        <w:rPr>
          <w:rFonts w:ascii="Times New Roman" w:hAnsi="Times New Roman"/>
          <w:sz w:val="24"/>
          <w:szCs w:val="24"/>
        </w:rPr>
      </w:pPr>
      <w:r w:rsidRPr="00083203">
        <w:rPr>
          <w:rFonts w:ascii="Times New Roman" w:hAnsi="Times New Roman"/>
          <w:sz w:val="24"/>
          <w:szCs w:val="24"/>
        </w:rPr>
        <w:t>изучение развития эмоционально-волевой сферы и личностных особенностей обучающихся;</w:t>
      </w:r>
    </w:p>
    <w:p w:rsidR="00357CC1" w:rsidRPr="00083203" w:rsidRDefault="00357CC1" w:rsidP="008452CE">
      <w:pPr>
        <w:pStyle w:val="af2"/>
        <w:widowControl w:val="0"/>
        <w:numPr>
          <w:ilvl w:val="0"/>
          <w:numId w:val="54"/>
        </w:numPr>
        <w:tabs>
          <w:tab w:val="left" w:pos="1181"/>
        </w:tabs>
        <w:autoSpaceDE w:val="0"/>
        <w:autoSpaceDN w:val="0"/>
        <w:spacing w:after="0" w:line="240" w:lineRule="auto"/>
        <w:ind w:right="-31"/>
        <w:contextualSpacing w:val="0"/>
        <w:jc w:val="both"/>
        <w:rPr>
          <w:rFonts w:ascii="Times New Roman" w:hAnsi="Times New Roman"/>
          <w:sz w:val="24"/>
          <w:szCs w:val="24"/>
        </w:rPr>
      </w:pPr>
      <w:r w:rsidRPr="00083203">
        <w:rPr>
          <w:rFonts w:ascii="Times New Roman" w:hAnsi="Times New Roman"/>
          <w:sz w:val="24"/>
          <w:szCs w:val="24"/>
        </w:rPr>
        <w:t>изучение социальной ситуации развития и условий семейного воспитания ребёнка; изучение адаптивных возможностей и уровня социализации ребёнка с ограниченными возможностями</w:t>
      </w:r>
      <w:r w:rsidR="00874C79">
        <w:rPr>
          <w:rFonts w:ascii="Times New Roman" w:hAnsi="Times New Roman"/>
          <w:sz w:val="24"/>
          <w:szCs w:val="24"/>
        </w:rPr>
        <w:t xml:space="preserve"> </w:t>
      </w:r>
      <w:r w:rsidRPr="00083203">
        <w:rPr>
          <w:rFonts w:ascii="Times New Roman" w:hAnsi="Times New Roman"/>
          <w:sz w:val="24"/>
          <w:szCs w:val="24"/>
        </w:rPr>
        <w:t>здоровья;</w:t>
      </w:r>
    </w:p>
    <w:p w:rsidR="00357CC1" w:rsidRPr="00083203" w:rsidRDefault="00357CC1" w:rsidP="008452CE">
      <w:pPr>
        <w:pStyle w:val="af2"/>
        <w:widowControl w:val="0"/>
        <w:numPr>
          <w:ilvl w:val="0"/>
          <w:numId w:val="54"/>
        </w:numPr>
        <w:tabs>
          <w:tab w:val="left" w:pos="1102"/>
        </w:tabs>
        <w:autoSpaceDE w:val="0"/>
        <w:autoSpaceDN w:val="0"/>
        <w:spacing w:before="1" w:after="0" w:line="240" w:lineRule="auto"/>
        <w:ind w:right="-31"/>
        <w:contextualSpacing w:val="0"/>
        <w:jc w:val="both"/>
        <w:rPr>
          <w:rFonts w:ascii="Times New Roman" w:hAnsi="Times New Roman"/>
          <w:sz w:val="24"/>
          <w:szCs w:val="24"/>
        </w:rPr>
      </w:pPr>
      <w:r w:rsidRPr="00083203">
        <w:rPr>
          <w:rFonts w:ascii="Times New Roman" w:hAnsi="Times New Roman"/>
          <w:sz w:val="24"/>
          <w:szCs w:val="24"/>
        </w:rPr>
        <w:t>системный разносторонний контроль специалистов за уровнем и динамикой развития ребёнка;</w:t>
      </w:r>
    </w:p>
    <w:p w:rsidR="00357CC1" w:rsidRPr="00083203" w:rsidRDefault="00357CC1" w:rsidP="008452CE">
      <w:pPr>
        <w:pStyle w:val="af2"/>
        <w:widowControl w:val="0"/>
        <w:numPr>
          <w:ilvl w:val="0"/>
          <w:numId w:val="54"/>
        </w:numPr>
        <w:tabs>
          <w:tab w:val="left" w:pos="1107"/>
        </w:tabs>
        <w:autoSpaceDE w:val="0"/>
        <w:autoSpaceDN w:val="0"/>
        <w:spacing w:after="0" w:line="240" w:lineRule="auto"/>
        <w:ind w:right="-31"/>
        <w:contextualSpacing w:val="0"/>
        <w:jc w:val="both"/>
        <w:rPr>
          <w:rFonts w:ascii="Times New Roman" w:hAnsi="Times New Roman"/>
          <w:sz w:val="24"/>
          <w:szCs w:val="24"/>
        </w:rPr>
      </w:pPr>
      <w:r w:rsidRPr="00083203">
        <w:rPr>
          <w:rFonts w:ascii="Times New Roman" w:hAnsi="Times New Roman"/>
          <w:sz w:val="24"/>
          <w:szCs w:val="24"/>
        </w:rPr>
        <w:t>анализ успешности коррекционно-развивающей</w:t>
      </w:r>
      <w:r w:rsidR="00874C79">
        <w:rPr>
          <w:rFonts w:ascii="Times New Roman" w:hAnsi="Times New Roman"/>
          <w:sz w:val="24"/>
          <w:szCs w:val="24"/>
        </w:rPr>
        <w:t xml:space="preserve"> </w:t>
      </w:r>
      <w:r w:rsidRPr="00083203">
        <w:rPr>
          <w:rFonts w:ascii="Times New Roman" w:hAnsi="Times New Roman"/>
          <w:sz w:val="24"/>
          <w:szCs w:val="24"/>
        </w:rPr>
        <w:t>работы.</w:t>
      </w:r>
    </w:p>
    <w:p w:rsidR="00357CC1" w:rsidRPr="00083203" w:rsidRDefault="00357CC1" w:rsidP="008452CE">
      <w:pPr>
        <w:ind w:left="962" w:right="-31"/>
        <w:jc w:val="both"/>
        <w:rPr>
          <w:rFonts w:ascii="Times New Roman" w:hAnsi="Times New Roman"/>
          <w:sz w:val="24"/>
          <w:szCs w:val="24"/>
        </w:rPr>
      </w:pPr>
      <w:r w:rsidRPr="00083203">
        <w:rPr>
          <w:rFonts w:ascii="Times New Roman" w:hAnsi="Times New Roman"/>
          <w:b/>
          <w:i/>
          <w:sz w:val="24"/>
          <w:szCs w:val="24"/>
        </w:rPr>
        <w:lastRenderedPageBreak/>
        <w:t xml:space="preserve">Коррекционно-развивающая </w:t>
      </w:r>
      <w:r w:rsidRPr="00083203">
        <w:rPr>
          <w:rFonts w:ascii="Times New Roman" w:hAnsi="Times New Roman"/>
          <w:sz w:val="24"/>
          <w:szCs w:val="24"/>
        </w:rPr>
        <w:t>работа включает:</w:t>
      </w:r>
    </w:p>
    <w:p w:rsidR="00357CC1" w:rsidRPr="00083203" w:rsidRDefault="00357CC1" w:rsidP="008452CE">
      <w:pPr>
        <w:pStyle w:val="af2"/>
        <w:widowControl w:val="0"/>
        <w:numPr>
          <w:ilvl w:val="0"/>
          <w:numId w:val="55"/>
        </w:numPr>
        <w:tabs>
          <w:tab w:val="left" w:pos="1107"/>
        </w:tabs>
        <w:autoSpaceDE w:val="0"/>
        <w:autoSpaceDN w:val="0"/>
        <w:spacing w:after="0" w:line="240" w:lineRule="auto"/>
        <w:ind w:right="-31"/>
        <w:contextualSpacing w:val="0"/>
        <w:jc w:val="both"/>
        <w:rPr>
          <w:rFonts w:ascii="Times New Roman" w:hAnsi="Times New Roman"/>
          <w:sz w:val="24"/>
          <w:szCs w:val="24"/>
        </w:rPr>
      </w:pPr>
      <w:r w:rsidRPr="00083203">
        <w:rPr>
          <w:rFonts w:ascii="Times New Roman" w:hAnsi="Times New Roman"/>
          <w:sz w:val="24"/>
          <w:szCs w:val="24"/>
        </w:rPr>
        <w:t>выбор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особыми образовательными</w:t>
      </w:r>
      <w:r w:rsidR="00874C79">
        <w:rPr>
          <w:rFonts w:ascii="Times New Roman" w:hAnsi="Times New Roman"/>
          <w:sz w:val="24"/>
          <w:szCs w:val="24"/>
        </w:rPr>
        <w:t xml:space="preserve"> </w:t>
      </w:r>
      <w:r w:rsidRPr="00083203">
        <w:rPr>
          <w:rFonts w:ascii="Times New Roman" w:hAnsi="Times New Roman"/>
          <w:sz w:val="24"/>
          <w:szCs w:val="24"/>
        </w:rPr>
        <w:t>потребностями;</w:t>
      </w:r>
    </w:p>
    <w:p w:rsidR="00357CC1" w:rsidRPr="00083203" w:rsidRDefault="00357CC1" w:rsidP="008452CE">
      <w:pPr>
        <w:pStyle w:val="af2"/>
        <w:widowControl w:val="0"/>
        <w:numPr>
          <w:ilvl w:val="0"/>
          <w:numId w:val="55"/>
        </w:numPr>
        <w:tabs>
          <w:tab w:val="left" w:pos="1119"/>
        </w:tabs>
        <w:autoSpaceDE w:val="0"/>
        <w:autoSpaceDN w:val="0"/>
        <w:spacing w:after="0" w:line="240" w:lineRule="auto"/>
        <w:ind w:right="-31"/>
        <w:contextualSpacing w:val="0"/>
        <w:jc w:val="both"/>
        <w:rPr>
          <w:rFonts w:ascii="Times New Roman" w:hAnsi="Times New Roman"/>
          <w:sz w:val="24"/>
          <w:szCs w:val="24"/>
        </w:rPr>
      </w:pPr>
      <w:r w:rsidRPr="00083203">
        <w:rPr>
          <w:rFonts w:ascii="Times New Roman" w:hAnsi="Times New Roman"/>
          <w:sz w:val="24"/>
          <w:szCs w:val="24"/>
        </w:rPr>
        <w:t xml:space="preserve">организацию и проведение специалистами индивидуальных и групповых коррекционно- развивающих занятий, </w:t>
      </w:r>
      <w:r w:rsidRPr="00083203">
        <w:rPr>
          <w:rFonts w:ascii="Times New Roman" w:hAnsi="Times New Roman"/>
          <w:spacing w:val="-3"/>
          <w:sz w:val="24"/>
          <w:szCs w:val="24"/>
        </w:rPr>
        <w:t xml:space="preserve">необходимых </w:t>
      </w:r>
      <w:r w:rsidRPr="00083203">
        <w:rPr>
          <w:rFonts w:ascii="Times New Roman" w:hAnsi="Times New Roman"/>
          <w:sz w:val="24"/>
          <w:szCs w:val="24"/>
        </w:rPr>
        <w:t>для преодоления нарушений развития и трудностей обучения;</w:t>
      </w:r>
    </w:p>
    <w:p w:rsidR="00357CC1" w:rsidRPr="00083203" w:rsidRDefault="00357CC1" w:rsidP="008452CE">
      <w:pPr>
        <w:pStyle w:val="af2"/>
        <w:widowControl w:val="0"/>
        <w:numPr>
          <w:ilvl w:val="0"/>
          <w:numId w:val="55"/>
        </w:numPr>
        <w:tabs>
          <w:tab w:val="left" w:pos="1114"/>
        </w:tabs>
        <w:autoSpaceDE w:val="0"/>
        <w:autoSpaceDN w:val="0"/>
        <w:spacing w:after="0" w:line="240" w:lineRule="auto"/>
        <w:ind w:right="-31"/>
        <w:contextualSpacing w:val="0"/>
        <w:jc w:val="both"/>
        <w:rPr>
          <w:rFonts w:ascii="Times New Roman" w:hAnsi="Times New Roman"/>
          <w:sz w:val="24"/>
          <w:szCs w:val="24"/>
        </w:rPr>
      </w:pPr>
      <w:r w:rsidRPr="00083203">
        <w:rPr>
          <w:rFonts w:ascii="Times New Roman" w:hAnsi="Times New Roman"/>
          <w:sz w:val="24"/>
          <w:szCs w:val="24"/>
        </w:rPr>
        <w:t>системное воздействие на учебно-познавательную деятельность ребёнка в динамике образовательного процесса, направленное на</w:t>
      </w:r>
      <w:r w:rsidR="00874C79">
        <w:rPr>
          <w:rFonts w:ascii="Times New Roman" w:hAnsi="Times New Roman"/>
          <w:sz w:val="24"/>
          <w:szCs w:val="24"/>
        </w:rPr>
        <w:t xml:space="preserve"> </w:t>
      </w:r>
      <w:r w:rsidRPr="00083203">
        <w:rPr>
          <w:rFonts w:ascii="Times New Roman" w:hAnsi="Times New Roman"/>
          <w:sz w:val="24"/>
          <w:szCs w:val="24"/>
        </w:rPr>
        <w:t>формирование универсальных учебных действий и коррекцию отклонений в развитии;</w:t>
      </w:r>
    </w:p>
    <w:p w:rsidR="00357CC1" w:rsidRPr="00083203" w:rsidRDefault="00357CC1" w:rsidP="008452CE">
      <w:pPr>
        <w:pStyle w:val="af2"/>
        <w:widowControl w:val="0"/>
        <w:numPr>
          <w:ilvl w:val="0"/>
          <w:numId w:val="55"/>
        </w:numPr>
        <w:tabs>
          <w:tab w:val="left" w:pos="1107"/>
        </w:tabs>
        <w:autoSpaceDE w:val="0"/>
        <w:autoSpaceDN w:val="0"/>
        <w:spacing w:after="0" w:line="240" w:lineRule="auto"/>
        <w:ind w:right="-31"/>
        <w:contextualSpacing w:val="0"/>
        <w:jc w:val="both"/>
        <w:rPr>
          <w:rFonts w:ascii="Times New Roman" w:hAnsi="Times New Roman"/>
          <w:sz w:val="24"/>
          <w:szCs w:val="24"/>
        </w:rPr>
      </w:pPr>
      <w:r w:rsidRPr="00083203">
        <w:rPr>
          <w:rFonts w:ascii="Times New Roman" w:hAnsi="Times New Roman"/>
          <w:sz w:val="24"/>
          <w:szCs w:val="24"/>
        </w:rPr>
        <w:t>коррекцию и развитие высших психических</w:t>
      </w:r>
      <w:r w:rsidR="00874C79">
        <w:rPr>
          <w:rFonts w:ascii="Times New Roman" w:hAnsi="Times New Roman"/>
          <w:sz w:val="24"/>
          <w:szCs w:val="24"/>
        </w:rPr>
        <w:t xml:space="preserve"> </w:t>
      </w:r>
      <w:r w:rsidRPr="00083203">
        <w:rPr>
          <w:rFonts w:ascii="Times New Roman" w:hAnsi="Times New Roman"/>
          <w:sz w:val="24"/>
          <w:szCs w:val="24"/>
        </w:rPr>
        <w:t>функций;</w:t>
      </w:r>
    </w:p>
    <w:p w:rsidR="00357CC1" w:rsidRPr="00083203" w:rsidRDefault="00357CC1" w:rsidP="008452CE">
      <w:pPr>
        <w:pStyle w:val="af2"/>
        <w:widowControl w:val="0"/>
        <w:numPr>
          <w:ilvl w:val="0"/>
          <w:numId w:val="55"/>
        </w:numPr>
        <w:tabs>
          <w:tab w:val="left" w:pos="1109"/>
        </w:tabs>
        <w:autoSpaceDE w:val="0"/>
        <w:autoSpaceDN w:val="0"/>
        <w:spacing w:after="0" w:line="240" w:lineRule="auto"/>
        <w:ind w:right="-31"/>
        <w:contextualSpacing w:val="0"/>
        <w:jc w:val="both"/>
        <w:rPr>
          <w:rFonts w:ascii="Times New Roman" w:hAnsi="Times New Roman"/>
          <w:sz w:val="24"/>
          <w:szCs w:val="24"/>
        </w:rPr>
      </w:pPr>
      <w:r w:rsidRPr="00083203">
        <w:rPr>
          <w:rFonts w:ascii="Times New Roman" w:hAnsi="Times New Roman"/>
          <w:sz w:val="24"/>
          <w:szCs w:val="24"/>
        </w:rPr>
        <w:t xml:space="preserve">развитие эмоционально-волевой и личностной сферы ребёнка и </w:t>
      </w:r>
      <w:proofErr w:type="spellStart"/>
      <w:r w:rsidRPr="00083203">
        <w:rPr>
          <w:rFonts w:ascii="Times New Roman" w:hAnsi="Times New Roman"/>
          <w:sz w:val="24"/>
          <w:szCs w:val="24"/>
        </w:rPr>
        <w:t>психокоррекцию</w:t>
      </w:r>
      <w:proofErr w:type="spellEnd"/>
      <w:r w:rsidRPr="00083203">
        <w:rPr>
          <w:rFonts w:ascii="Times New Roman" w:hAnsi="Times New Roman"/>
          <w:sz w:val="24"/>
          <w:szCs w:val="24"/>
        </w:rPr>
        <w:t xml:space="preserve"> его поведения;</w:t>
      </w:r>
    </w:p>
    <w:p w:rsidR="00357CC1" w:rsidRPr="00083203" w:rsidRDefault="00357CC1" w:rsidP="008452CE">
      <w:pPr>
        <w:pStyle w:val="af2"/>
        <w:widowControl w:val="0"/>
        <w:numPr>
          <w:ilvl w:val="0"/>
          <w:numId w:val="55"/>
        </w:numPr>
        <w:tabs>
          <w:tab w:val="left" w:pos="1167"/>
        </w:tabs>
        <w:autoSpaceDE w:val="0"/>
        <w:autoSpaceDN w:val="0"/>
        <w:spacing w:before="1" w:after="0" w:line="240" w:lineRule="auto"/>
        <w:ind w:right="-31"/>
        <w:contextualSpacing w:val="0"/>
        <w:jc w:val="both"/>
        <w:rPr>
          <w:rFonts w:ascii="Times New Roman" w:hAnsi="Times New Roman"/>
          <w:sz w:val="24"/>
          <w:szCs w:val="24"/>
        </w:rPr>
      </w:pPr>
      <w:r w:rsidRPr="00083203">
        <w:rPr>
          <w:rFonts w:ascii="Times New Roman" w:hAnsi="Times New Roman"/>
          <w:sz w:val="24"/>
          <w:szCs w:val="24"/>
        </w:rPr>
        <w:t>социальную защиту ребёнка в случае неблагоприятных условий жизни при психотравмирующих</w:t>
      </w:r>
      <w:r w:rsidR="00874C79">
        <w:rPr>
          <w:rFonts w:ascii="Times New Roman" w:hAnsi="Times New Roman"/>
          <w:sz w:val="24"/>
          <w:szCs w:val="24"/>
        </w:rPr>
        <w:t xml:space="preserve"> </w:t>
      </w:r>
      <w:r w:rsidRPr="00083203">
        <w:rPr>
          <w:rFonts w:ascii="Times New Roman" w:hAnsi="Times New Roman"/>
          <w:sz w:val="24"/>
          <w:szCs w:val="24"/>
        </w:rPr>
        <w:t>обстоятельствах.</w:t>
      </w:r>
    </w:p>
    <w:p w:rsidR="00357CC1" w:rsidRPr="00083203" w:rsidRDefault="00357CC1" w:rsidP="008452CE">
      <w:pPr>
        <w:ind w:left="962" w:right="-31"/>
        <w:jc w:val="both"/>
        <w:rPr>
          <w:rFonts w:ascii="Times New Roman" w:hAnsi="Times New Roman"/>
          <w:sz w:val="24"/>
          <w:szCs w:val="24"/>
        </w:rPr>
      </w:pPr>
      <w:r w:rsidRPr="00083203">
        <w:rPr>
          <w:rFonts w:ascii="Times New Roman" w:hAnsi="Times New Roman"/>
          <w:b/>
          <w:i/>
          <w:sz w:val="24"/>
          <w:szCs w:val="24"/>
        </w:rPr>
        <w:t xml:space="preserve">Консультативная работа </w:t>
      </w:r>
      <w:r w:rsidRPr="00083203">
        <w:rPr>
          <w:rFonts w:ascii="Times New Roman" w:hAnsi="Times New Roman"/>
          <w:sz w:val="24"/>
          <w:szCs w:val="24"/>
        </w:rPr>
        <w:t>включает:</w:t>
      </w:r>
    </w:p>
    <w:p w:rsidR="00357CC1" w:rsidRPr="00083203" w:rsidRDefault="00357CC1" w:rsidP="008452CE">
      <w:pPr>
        <w:pStyle w:val="af2"/>
        <w:widowControl w:val="0"/>
        <w:numPr>
          <w:ilvl w:val="0"/>
          <w:numId w:val="56"/>
        </w:numPr>
        <w:tabs>
          <w:tab w:val="left" w:pos="1099"/>
        </w:tabs>
        <w:autoSpaceDE w:val="0"/>
        <w:autoSpaceDN w:val="0"/>
        <w:spacing w:after="0" w:line="240" w:lineRule="auto"/>
        <w:ind w:right="-31"/>
        <w:contextualSpacing w:val="0"/>
        <w:jc w:val="both"/>
        <w:rPr>
          <w:rFonts w:ascii="Times New Roman" w:hAnsi="Times New Roman"/>
          <w:sz w:val="24"/>
          <w:szCs w:val="24"/>
        </w:rPr>
      </w:pPr>
      <w:proofErr w:type="gramStart"/>
      <w:r w:rsidRPr="00083203">
        <w:rPr>
          <w:rFonts w:ascii="Times New Roman" w:hAnsi="Times New Roman"/>
          <w:sz w:val="24"/>
          <w:szCs w:val="24"/>
        </w:rPr>
        <w:t>выработку</w:t>
      </w:r>
      <w:r w:rsidR="00874C79">
        <w:rPr>
          <w:rFonts w:ascii="Times New Roman" w:hAnsi="Times New Roman"/>
          <w:sz w:val="24"/>
          <w:szCs w:val="24"/>
        </w:rPr>
        <w:t xml:space="preserve"> </w:t>
      </w:r>
      <w:r w:rsidRPr="00083203">
        <w:rPr>
          <w:rFonts w:ascii="Times New Roman" w:hAnsi="Times New Roman"/>
          <w:sz w:val="24"/>
          <w:szCs w:val="24"/>
        </w:rPr>
        <w:t>совместных</w:t>
      </w:r>
      <w:r w:rsidR="00874C79">
        <w:rPr>
          <w:rFonts w:ascii="Times New Roman" w:hAnsi="Times New Roman"/>
          <w:sz w:val="24"/>
          <w:szCs w:val="24"/>
        </w:rPr>
        <w:t xml:space="preserve"> </w:t>
      </w:r>
      <w:r w:rsidRPr="00083203">
        <w:rPr>
          <w:rFonts w:ascii="Times New Roman" w:hAnsi="Times New Roman"/>
          <w:sz w:val="24"/>
          <w:szCs w:val="24"/>
        </w:rPr>
        <w:t>обоснованных</w:t>
      </w:r>
      <w:r w:rsidR="00874C79">
        <w:rPr>
          <w:rFonts w:ascii="Times New Roman" w:hAnsi="Times New Roman"/>
          <w:sz w:val="24"/>
          <w:szCs w:val="24"/>
        </w:rPr>
        <w:t xml:space="preserve"> </w:t>
      </w:r>
      <w:r w:rsidRPr="00083203">
        <w:rPr>
          <w:rFonts w:ascii="Times New Roman" w:hAnsi="Times New Roman"/>
          <w:sz w:val="24"/>
          <w:szCs w:val="24"/>
        </w:rPr>
        <w:t>рекомендаций</w:t>
      </w:r>
      <w:r w:rsidR="00874C79">
        <w:rPr>
          <w:rFonts w:ascii="Times New Roman" w:hAnsi="Times New Roman"/>
          <w:sz w:val="24"/>
          <w:szCs w:val="24"/>
        </w:rPr>
        <w:t xml:space="preserve"> </w:t>
      </w:r>
      <w:r w:rsidRPr="00083203">
        <w:rPr>
          <w:rFonts w:ascii="Times New Roman" w:hAnsi="Times New Roman"/>
          <w:sz w:val="24"/>
          <w:szCs w:val="24"/>
        </w:rPr>
        <w:t>по</w:t>
      </w:r>
      <w:r w:rsidR="00874C79">
        <w:rPr>
          <w:rFonts w:ascii="Times New Roman" w:hAnsi="Times New Roman"/>
          <w:sz w:val="24"/>
          <w:szCs w:val="24"/>
        </w:rPr>
        <w:t xml:space="preserve"> </w:t>
      </w:r>
      <w:r w:rsidRPr="00083203">
        <w:rPr>
          <w:rFonts w:ascii="Times New Roman" w:hAnsi="Times New Roman"/>
          <w:sz w:val="24"/>
          <w:szCs w:val="24"/>
        </w:rPr>
        <w:t>основным</w:t>
      </w:r>
      <w:r w:rsidR="00874C79">
        <w:rPr>
          <w:rFonts w:ascii="Times New Roman" w:hAnsi="Times New Roman"/>
          <w:sz w:val="24"/>
          <w:szCs w:val="24"/>
        </w:rPr>
        <w:t xml:space="preserve"> </w:t>
      </w:r>
      <w:r w:rsidRPr="00083203">
        <w:rPr>
          <w:rFonts w:ascii="Times New Roman" w:hAnsi="Times New Roman"/>
          <w:sz w:val="24"/>
          <w:szCs w:val="24"/>
        </w:rPr>
        <w:t>направлениям</w:t>
      </w:r>
      <w:r w:rsidR="00874C79">
        <w:rPr>
          <w:rFonts w:ascii="Times New Roman" w:hAnsi="Times New Roman"/>
          <w:sz w:val="24"/>
          <w:szCs w:val="24"/>
        </w:rPr>
        <w:t xml:space="preserve"> </w:t>
      </w:r>
      <w:r w:rsidRPr="00083203">
        <w:rPr>
          <w:rFonts w:ascii="Times New Roman" w:hAnsi="Times New Roman"/>
          <w:sz w:val="24"/>
          <w:szCs w:val="24"/>
        </w:rPr>
        <w:t>работы</w:t>
      </w:r>
      <w:r w:rsidR="00874C79">
        <w:rPr>
          <w:rFonts w:ascii="Times New Roman" w:hAnsi="Times New Roman"/>
          <w:sz w:val="24"/>
          <w:szCs w:val="24"/>
        </w:rPr>
        <w:t xml:space="preserve"> </w:t>
      </w:r>
      <w:r w:rsidRPr="00083203">
        <w:rPr>
          <w:rFonts w:ascii="Times New Roman" w:hAnsi="Times New Roman"/>
          <w:sz w:val="24"/>
          <w:szCs w:val="24"/>
        </w:rPr>
        <w:t>с обучающимся с ограниченными возможностями здоровья, единых для всех участников образовательной</w:t>
      </w:r>
      <w:r w:rsidR="00874C79">
        <w:rPr>
          <w:rFonts w:ascii="Times New Roman" w:hAnsi="Times New Roman"/>
          <w:sz w:val="24"/>
          <w:szCs w:val="24"/>
        </w:rPr>
        <w:t xml:space="preserve"> </w:t>
      </w:r>
      <w:r w:rsidRPr="00083203">
        <w:rPr>
          <w:rFonts w:ascii="Times New Roman" w:hAnsi="Times New Roman"/>
          <w:sz w:val="24"/>
          <w:szCs w:val="24"/>
        </w:rPr>
        <w:t>деятельности;</w:t>
      </w:r>
      <w:proofErr w:type="gramEnd"/>
    </w:p>
    <w:p w:rsidR="00357CC1" w:rsidRPr="00083203" w:rsidRDefault="00357CC1" w:rsidP="008452CE">
      <w:pPr>
        <w:pStyle w:val="af2"/>
        <w:widowControl w:val="0"/>
        <w:numPr>
          <w:ilvl w:val="0"/>
          <w:numId w:val="56"/>
        </w:numPr>
        <w:tabs>
          <w:tab w:val="left" w:pos="1255"/>
        </w:tabs>
        <w:autoSpaceDE w:val="0"/>
        <w:autoSpaceDN w:val="0"/>
        <w:spacing w:after="0" w:line="240" w:lineRule="auto"/>
        <w:ind w:right="-31"/>
        <w:contextualSpacing w:val="0"/>
        <w:jc w:val="both"/>
        <w:rPr>
          <w:rFonts w:ascii="Times New Roman" w:hAnsi="Times New Roman"/>
          <w:sz w:val="24"/>
          <w:szCs w:val="24"/>
        </w:rPr>
      </w:pPr>
      <w:r w:rsidRPr="00083203">
        <w:rPr>
          <w:rFonts w:ascii="Times New Roman" w:hAnsi="Times New Roman"/>
          <w:spacing w:val="-3"/>
          <w:sz w:val="24"/>
          <w:szCs w:val="24"/>
        </w:rPr>
        <w:t>консультирование</w:t>
      </w:r>
      <w:r w:rsidR="00874C79">
        <w:rPr>
          <w:rFonts w:ascii="Times New Roman" w:hAnsi="Times New Roman"/>
          <w:spacing w:val="-3"/>
          <w:sz w:val="24"/>
          <w:szCs w:val="24"/>
        </w:rPr>
        <w:t xml:space="preserve"> </w:t>
      </w:r>
      <w:r w:rsidRPr="00083203">
        <w:rPr>
          <w:rFonts w:ascii="Times New Roman" w:hAnsi="Times New Roman"/>
          <w:sz w:val="24"/>
          <w:szCs w:val="24"/>
        </w:rPr>
        <w:t xml:space="preserve">специалистами педагогов по выбору индивидуально ориентированных </w:t>
      </w:r>
      <w:r w:rsidRPr="00083203">
        <w:rPr>
          <w:rFonts w:ascii="Times New Roman" w:hAnsi="Times New Roman"/>
          <w:spacing w:val="-3"/>
          <w:sz w:val="24"/>
          <w:szCs w:val="24"/>
        </w:rPr>
        <w:t xml:space="preserve">методов </w:t>
      </w:r>
      <w:r w:rsidRPr="00083203">
        <w:rPr>
          <w:rFonts w:ascii="Times New Roman" w:hAnsi="Times New Roman"/>
          <w:sz w:val="24"/>
          <w:szCs w:val="24"/>
        </w:rPr>
        <w:t xml:space="preserve">и приёмов работы с </w:t>
      </w:r>
      <w:proofErr w:type="gramStart"/>
      <w:r w:rsidRPr="00083203">
        <w:rPr>
          <w:rFonts w:ascii="Times New Roman" w:hAnsi="Times New Roman"/>
          <w:sz w:val="24"/>
          <w:szCs w:val="24"/>
        </w:rPr>
        <w:t>обучающимся</w:t>
      </w:r>
      <w:proofErr w:type="gramEnd"/>
      <w:r w:rsidRPr="00083203">
        <w:rPr>
          <w:rFonts w:ascii="Times New Roman" w:hAnsi="Times New Roman"/>
          <w:sz w:val="24"/>
          <w:szCs w:val="24"/>
        </w:rPr>
        <w:t xml:space="preserve"> с ограниченными возможностями</w:t>
      </w:r>
      <w:r w:rsidR="00874C79">
        <w:rPr>
          <w:rFonts w:ascii="Times New Roman" w:hAnsi="Times New Roman"/>
          <w:sz w:val="24"/>
          <w:szCs w:val="24"/>
        </w:rPr>
        <w:t xml:space="preserve"> </w:t>
      </w:r>
      <w:r w:rsidRPr="00083203">
        <w:rPr>
          <w:rFonts w:ascii="Times New Roman" w:hAnsi="Times New Roman"/>
          <w:sz w:val="24"/>
          <w:szCs w:val="24"/>
        </w:rPr>
        <w:t>здоровья;</w:t>
      </w:r>
    </w:p>
    <w:p w:rsidR="00357CC1" w:rsidRPr="00083203" w:rsidRDefault="00357CC1" w:rsidP="008452CE">
      <w:pPr>
        <w:pStyle w:val="af2"/>
        <w:widowControl w:val="0"/>
        <w:numPr>
          <w:ilvl w:val="0"/>
          <w:numId w:val="56"/>
        </w:numPr>
        <w:tabs>
          <w:tab w:val="left" w:pos="1107"/>
        </w:tabs>
        <w:autoSpaceDE w:val="0"/>
        <w:autoSpaceDN w:val="0"/>
        <w:spacing w:after="0" w:line="240" w:lineRule="auto"/>
        <w:ind w:right="-31"/>
        <w:contextualSpacing w:val="0"/>
        <w:jc w:val="both"/>
        <w:rPr>
          <w:rFonts w:ascii="Times New Roman" w:hAnsi="Times New Roman"/>
          <w:sz w:val="24"/>
          <w:szCs w:val="24"/>
        </w:rPr>
      </w:pPr>
      <w:r w:rsidRPr="00083203">
        <w:rPr>
          <w:rFonts w:ascii="Times New Roman" w:hAnsi="Times New Roman"/>
          <w:spacing w:val="-4"/>
          <w:sz w:val="24"/>
          <w:szCs w:val="24"/>
        </w:rPr>
        <w:t xml:space="preserve">консультативную </w:t>
      </w:r>
      <w:r w:rsidRPr="00083203">
        <w:rPr>
          <w:rFonts w:ascii="Times New Roman" w:hAnsi="Times New Roman"/>
          <w:sz w:val="24"/>
          <w:szCs w:val="24"/>
        </w:rPr>
        <w:t>помощь семье в вопросах выбора стратегии воспитания и приёмов коррекционного обучения ребёнка с ограниченными возможностями</w:t>
      </w:r>
      <w:r w:rsidR="00874C79">
        <w:rPr>
          <w:rFonts w:ascii="Times New Roman" w:hAnsi="Times New Roman"/>
          <w:sz w:val="24"/>
          <w:szCs w:val="24"/>
        </w:rPr>
        <w:t xml:space="preserve"> </w:t>
      </w:r>
      <w:r w:rsidRPr="00083203">
        <w:rPr>
          <w:rFonts w:ascii="Times New Roman" w:hAnsi="Times New Roman"/>
          <w:sz w:val="24"/>
          <w:szCs w:val="24"/>
        </w:rPr>
        <w:t>здоровья.</w:t>
      </w:r>
    </w:p>
    <w:p w:rsidR="00357CC1" w:rsidRPr="00083203" w:rsidRDefault="00357CC1" w:rsidP="008452CE">
      <w:pPr>
        <w:ind w:left="962" w:right="-31"/>
        <w:jc w:val="both"/>
        <w:rPr>
          <w:rFonts w:ascii="Times New Roman" w:hAnsi="Times New Roman"/>
          <w:sz w:val="24"/>
          <w:szCs w:val="24"/>
        </w:rPr>
      </w:pPr>
      <w:r w:rsidRPr="00083203">
        <w:rPr>
          <w:rFonts w:ascii="Times New Roman" w:hAnsi="Times New Roman"/>
          <w:b/>
          <w:i/>
          <w:sz w:val="24"/>
          <w:szCs w:val="24"/>
        </w:rPr>
        <w:t xml:space="preserve">Информационно-просветительская </w:t>
      </w:r>
      <w:r w:rsidRPr="00083203">
        <w:rPr>
          <w:rFonts w:ascii="Times New Roman" w:hAnsi="Times New Roman"/>
          <w:sz w:val="24"/>
          <w:szCs w:val="24"/>
        </w:rPr>
        <w:t>работа предусматривает:</w:t>
      </w:r>
    </w:p>
    <w:p w:rsidR="00357CC1" w:rsidRPr="00083203" w:rsidRDefault="00357CC1" w:rsidP="008452CE">
      <w:pPr>
        <w:pStyle w:val="af2"/>
        <w:widowControl w:val="0"/>
        <w:numPr>
          <w:ilvl w:val="0"/>
          <w:numId w:val="57"/>
        </w:numPr>
        <w:tabs>
          <w:tab w:val="left" w:pos="1109"/>
        </w:tabs>
        <w:autoSpaceDE w:val="0"/>
        <w:autoSpaceDN w:val="0"/>
        <w:spacing w:after="0" w:line="240" w:lineRule="auto"/>
        <w:ind w:right="-31"/>
        <w:contextualSpacing w:val="0"/>
        <w:jc w:val="both"/>
        <w:rPr>
          <w:rFonts w:ascii="Times New Roman" w:hAnsi="Times New Roman"/>
          <w:sz w:val="24"/>
          <w:szCs w:val="24"/>
        </w:rPr>
      </w:pPr>
      <w:proofErr w:type="gramStart"/>
      <w:r w:rsidRPr="00083203">
        <w:rPr>
          <w:rFonts w:ascii="Times New Roman" w:hAnsi="Times New Roman"/>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сопровождения детей с ограниченными возможностями</w:t>
      </w:r>
      <w:r w:rsidR="00874C79">
        <w:rPr>
          <w:rFonts w:ascii="Times New Roman" w:hAnsi="Times New Roman"/>
          <w:sz w:val="24"/>
          <w:szCs w:val="24"/>
        </w:rPr>
        <w:t xml:space="preserve"> </w:t>
      </w:r>
      <w:r w:rsidRPr="00083203">
        <w:rPr>
          <w:rFonts w:ascii="Times New Roman" w:hAnsi="Times New Roman"/>
          <w:sz w:val="24"/>
          <w:szCs w:val="24"/>
        </w:rPr>
        <w:t>здоровья;</w:t>
      </w:r>
      <w:proofErr w:type="gramEnd"/>
    </w:p>
    <w:p w:rsidR="00357CC1" w:rsidRPr="00083203" w:rsidRDefault="00357CC1" w:rsidP="008452CE">
      <w:pPr>
        <w:pStyle w:val="af2"/>
        <w:widowControl w:val="0"/>
        <w:numPr>
          <w:ilvl w:val="0"/>
          <w:numId w:val="57"/>
        </w:numPr>
        <w:tabs>
          <w:tab w:val="left" w:pos="1121"/>
        </w:tabs>
        <w:autoSpaceDE w:val="0"/>
        <w:autoSpaceDN w:val="0"/>
        <w:spacing w:before="1" w:after="0" w:line="240" w:lineRule="auto"/>
        <w:ind w:right="-31"/>
        <w:contextualSpacing w:val="0"/>
        <w:jc w:val="both"/>
        <w:rPr>
          <w:rFonts w:ascii="Times New Roman" w:hAnsi="Times New Roman"/>
          <w:sz w:val="24"/>
          <w:szCs w:val="24"/>
        </w:rPr>
      </w:pPr>
      <w:r w:rsidRPr="00083203">
        <w:rPr>
          <w:rFonts w:ascii="Times New Roman" w:hAnsi="Times New Roman"/>
          <w:sz w:val="24"/>
          <w:szCs w:val="24"/>
        </w:rPr>
        <w:t xml:space="preserve">проведение тематических выступлений для педагогов и родителей по разъяснению индивидуально-типологических особенностей различных </w:t>
      </w:r>
      <w:r w:rsidRPr="00083203">
        <w:rPr>
          <w:rFonts w:ascii="Times New Roman" w:hAnsi="Times New Roman"/>
          <w:spacing w:val="-3"/>
          <w:sz w:val="24"/>
          <w:szCs w:val="24"/>
        </w:rPr>
        <w:t>категорий</w:t>
      </w:r>
      <w:r w:rsidR="00874C79">
        <w:rPr>
          <w:rFonts w:ascii="Times New Roman" w:hAnsi="Times New Roman"/>
          <w:spacing w:val="-3"/>
          <w:sz w:val="24"/>
          <w:szCs w:val="24"/>
        </w:rPr>
        <w:t xml:space="preserve"> </w:t>
      </w:r>
      <w:r w:rsidRPr="00083203">
        <w:rPr>
          <w:rFonts w:ascii="Times New Roman" w:hAnsi="Times New Roman"/>
          <w:sz w:val="24"/>
          <w:szCs w:val="24"/>
        </w:rPr>
        <w:t xml:space="preserve">детей с </w:t>
      </w:r>
      <w:proofErr w:type="gramStart"/>
      <w:r w:rsidRPr="00083203">
        <w:rPr>
          <w:rFonts w:ascii="Times New Roman" w:hAnsi="Times New Roman"/>
          <w:sz w:val="24"/>
          <w:szCs w:val="24"/>
        </w:rPr>
        <w:t>ограниченными</w:t>
      </w:r>
      <w:proofErr w:type="gramEnd"/>
    </w:p>
    <w:p w:rsidR="00357CC1" w:rsidRPr="00083203" w:rsidRDefault="00357CC1" w:rsidP="008452CE">
      <w:pPr>
        <w:pStyle w:val="ae"/>
        <w:numPr>
          <w:ilvl w:val="0"/>
          <w:numId w:val="57"/>
        </w:numPr>
        <w:ind w:right="-31"/>
        <w:jc w:val="both"/>
        <w:rPr>
          <w:rFonts w:ascii="Times New Roman" w:hAnsi="Times New Roman"/>
          <w:sz w:val="24"/>
          <w:szCs w:val="24"/>
        </w:rPr>
      </w:pPr>
      <w:r w:rsidRPr="00083203">
        <w:rPr>
          <w:rFonts w:ascii="Times New Roman" w:hAnsi="Times New Roman"/>
          <w:sz w:val="24"/>
          <w:szCs w:val="24"/>
        </w:rPr>
        <w:t>возможностями здоровья.</w:t>
      </w:r>
    </w:p>
    <w:p w:rsidR="00357CC1" w:rsidRPr="00083203" w:rsidRDefault="00357CC1" w:rsidP="008452CE">
      <w:pPr>
        <w:pStyle w:val="1"/>
        <w:spacing w:line="274" w:lineRule="exact"/>
        <w:ind w:left="2910" w:right="-31"/>
        <w:jc w:val="both"/>
        <w:rPr>
          <w:rFonts w:ascii="Times New Roman" w:hAnsi="Times New Roman" w:cs="Times New Roman"/>
          <w:sz w:val="24"/>
          <w:szCs w:val="24"/>
        </w:rPr>
      </w:pPr>
      <w:r w:rsidRPr="00083203">
        <w:rPr>
          <w:rFonts w:ascii="Times New Roman" w:hAnsi="Times New Roman" w:cs="Times New Roman"/>
          <w:sz w:val="24"/>
          <w:szCs w:val="24"/>
        </w:rPr>
        <w:t>Этапы реализации программы (план реализации)</w:t>
      </w:r>
    </w:p>
    <w:p w:rsidR="00357CC1" w:rsidRPr="00083203" w:rsidRDefault="00357CC1" w:rsidP="008452CE">
      <w:pPr>
        <w:pStyle w:val="ae"/>
        <w:ind w:right="-31"/>
        <w:jc w:val="both"/>
        <w:rPr>
          <w:rFonts w:ascii="Times New Roman" w:hAnsi="Times New Roman"/>
          <w:sz w:val="24"/>
          <w:szCs w:val="24"/>
        </w:rPr>
      </w:pPr>
      <w:r w:rsidRPr="00083203">
        <w:rPr>
          <w:rFonts w:ascii="Times New Roman" w:hAnsi="Times New Roman"/>
          <w:sz w:val="24"/>
          <w:szCs w:val="24"/>
        </w:rPr>
        <w:t xml:space="preserve">Коррекционная работа реализуется поэтапно. Последовательность этапов и их адресность создают необходимые предпосылки для устранения </w:t>
      </w:r>
      <w:proofErr w:type="spellStart"/>
      <w:r w:rsidRPr="00083203">
        <w:rPr>
          <w:rFonts w:ascii="Times New Roman" w:hAnsi="Times New Roman"/>
          <w:sz w:val="24"/>
          <w:szCs w:val="24"/>
        </w:rPr>
        <w:t>дезорганизующих</w:t>
      </w:r>
      <w:proofErr w:type="spellEnd"/>
      <w:r w:rsidRPr="00083203">
        <w:rPr>
          <w:rFonts w:ascii="Times New Roman" w:hAnsi="Times New Roman"/>
          <w:sz w:val="24"/>
          <w:szCs w:val="24"/>
        </w:rPr>
        <w:t xml:space="preserve"> факторов.</w:t>
      </w:r>
    </w:p>
    <w:p w:rsidR="00357CC1" w:rsidRPr="00083203" w:rsidRDefault="00357CC1" w:rsidP="008452CE">
      <w:pPr>
        <w:pStyle w:val="ae"/>
        <w:ind w:right="-31"/>
        <w:jc w:val="both"/>
        <w:rPr>
          <w:rFonts w:ascii="Times New Roman" w:hAnsi="Times New Roman"/>
          <w:sz w:val="24"/>
          <w:szCs w:val="24"/>
        </w:rPr>
      </w:pPr>
      <w:r w:rsidRPr="00083203">
        <w:rPr>
          <w:rFonts w:ascii="Times New Roman" w:hAnsi="Times New Roman"/>
          <w:sz w:val="24"/>
          <w:szCs w:val="24"/>
        </w:rPr>
        <w:t xml:space="preserve">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w:t>
      </w:r>
      <w:r w:rsidRPr="00083203">
        <w:rPr>
          <w:rFonts w:ascii="Times New Roman" w:hAnsi="Times New Roman"/>
          <w:sz w:val="24"/>
          <w:szCs w:val="24"/>
        </w:rPr>
        <w:lastRenderedPageBreak/>
        <w:t>образовательной среды на предмет соответствия требованиям программно-методического обеспечения, материально-технической и кадровой базы учреждения.</w:t>
      </w:r>
    </w:p>
    <w:p w:rsidR="00357CC1" w:rsidRPr="00083203" w:rsidRDefault="00357CC1" w:rsidP="008452CE">
      <w:pPr>
        <w:pStyle w:val="ae"/>
        <w:ind w:right="-31"/>
        <w:jc w:val="both"/>
        <w:rPr>
          <w:rFonts w:ascii="Times New Roman" w:hAnsi="Times New Roman"/>
          <w:sz w:val="24"/>
          <w:szCs w:val="24"/>
        </w:rPr>
      </w:pPr>
      <w:r w:rsidRPr="00083203">
        <w:rPr>
          <w:rFonts w:ascii="Times New Roman" w:hAnsi="Times New Roman"/>
          <w:sz w:val="24"/>
          <w:szCs w:val="24"/>
        </w:rPr>
        <w:t xml:space="preserve">Этап планирования, организации, координации (организационно-исполнительская деятельность). </w:t>
      </w:r>
      <w:r w:rsidRPr="00083203">
        <w:rPr>
          <w:rFonts w:ascii="Times New Roman" w:hAnsi="Times New Roman"/>
          <w:spacing w:val="-4"/>
          <w:sz w:val="24"/>
          <w:szCs w:val="24"/>
        </w:rPr>
        <w:t xml:space="preserve">Результатом </w:t>
      </w:r>
      <w:r w:rsidRPr="00083203">
        <w:rPr>
          <w:rFonts w:ascii="Times New Roman" w:hAnsi="Times New Roman"/>
          <w:sz w:val="24"/>
          <w:szCs w:val="24"/>
        </w:rPr>
        <w:t>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целенаправленно созданных (вариативных) условиях  обучения,  воспитания, развития, социализации рассматриваемой категории</w:t>
      </w:r>
      <w:r w:rsidR="00B40BBD">
        <w:rPr>
          <w:rFonts w:ascii="Times New Roman" w:hAnsi="Times New Roman"/>
          <w:sz w:val="24"/>
          <w:szCs w:val="24"/>
        </w:rPr>
        <w:t xml:space="preserve"> </w:t>
      </w:r>
      <w:r w:rsidRPr="00083203">
        <w:rPr>
          <w:rFonts w:ascii="Times New Roman" w:hAnsi="Times New Roman"/>
          <w:sz w:val="24"/>
          <w:szCs w:val="24"/>
        </w:rPr>
        <w:t>детей.</w:t>
      </w:r>
    </w:p>
    <w:p w:rsidR="00357CC1" w:rsidRPr="00083203" w:rsidRDefault="00357CC1" w:rsidP="008452CE">
      <w:pPr>
        <w:pStyle w:val="ae"/>
        <w:ind w:right="-31"/>
        <w:jc w:val="both"/>
        <w:rPr>
          <w:rFonts w:ascii="Times New Roman" w:hAnsi="Times New Roman"/>
          <w:sz w:val="24"/>
          <w:szCs w:val="24"/>
        </w:rPr>
      </w:pPr>
      <w:r w:rsidRPr="00083203">
        <w:rPr>
          <w:rFonts w:ascii="Times New Roman" w:hAnsi="Times New Roman"/>
          <w:sz w:val="24"/>
          <w:szCs w:val="24"/>
        </w:rPr>
        <w:t xml:space="preserve">Этап диагностики коррекционно-развивающей образовательной среды (контрольно- диагностическая деятельность). </w:t>
      </w:r>
      <w:r w:rsidRPr="00083203">
        <w:rPr>
          <w:rFonts w:ascii="Times New Roman" w:hAnsi="Times New Roman"/>
          <w:spacing w:val="-4"/>
          <w:sz w:val="24"/>
          <w:szCs w:val="24"/>
        </w:rPr>
        <w:t xml:space="preserve">Результатом </w:t>
      </w:r>
      <w:r w:rsidRPr="00083203">
        <w:rPr>
          <w:rFonts w:ascii="Times New Roman" w:hAnsi="Times New Roman"/>
          <w:sz w:val="24"/>
          <w:szCs w:val="24"/>
        </w:rPr>
        <w:t>является констатация соответствия</w:t>
      </w:r>
      <w:r w:rsidR="00B40BBD">
        <w:rPr>
          <w:rFonts w:ascii="Times New Roman" w:hAnsi="Times New Roman"/>
          <w:sz w:val="24"/>
          <w:szCs w:val="24"/>
        </w:rPr>
        <w:t xml:space="preserve"> </w:t>
      </w:r>
      <w:r w:rsidRPr="00083203">
        <w:rPr>
          <w:rFonts w:ascii="Times New Roman" w:hAnsi="Times New Roman"/>
          <w:sz w:val="24"/>
          <w:szCs w:val="24"/>
        </w:rPr>
        <w:t>созданных условий и выбранных коррекционно-развивающих и образовательных программ особым образовательным потребностям</w:t>
      </w:r>
      <w:r w:rsidR="00B40BBD">
        <w:rPr>
          <w:rFonts w:ascii="Times New Roman" w:hAnsi="Times New Roman"/>
          <w:sz w:val="24"/>
          <w:szCs w:val="24"/>
        </w:rPr>
        <w:t xml:space="preserve"> </w:t>
      </w:r>
      <w:r w:rsidRPr="00083203">
        <w:rPr>
          <w:rFonts w:ascii="Times New Roman" w:hAnsi="Times New Roman"/>
          <w:sz w:val="24"/>
          <w:szCs w:val="24"/>
        </w:rPr>
        <w:t>ребёнка.</w:t>
      </w:r>
    </w:p>
    <w:p w:rsidR="00357CC1" w:rsidRPr="00083203" w:rsidRDefault="00357CC1" w:rsidP="008452CE">
      <w:pPr>
        <w:pStyle w:val="ae"/>
        <w:ind w:right="-31"/>
        <w:jc w:val="both"/>
        <w:rPr>
          <w:rFonts w:ascii="Times New Roman" w:hAnsi="Times New Roman"/>
          <w:sz w:val="24"/>
          <w:szCs w:val="24"/>
        </w:rPr>
      </w:pPr>
      <w:r w:rsidRPr="00083203">
        <w:rPr>
          <w:rFonts w:ascii="Times New Roman" w:hAnsi="Times New Roman"/>
          <w:sz w:val="24"/>
          <w:szCs w:val="24"/>
        </w:rPr>
        <w:t>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357CC1" w:rsidRPr="00083203" w:rsidRDefault="00357CC1" w:rsidP="008452CE">
      <w:pPr>
        <w:pStyle w:val="1"/>
        <w:spacing w:before="4" w:line="274" w:lineRule="exact"/>
        <w:ind w:right="-31"/>
        <w:jc w:val="both"/>
        <w:rPr>
          <w:rFonts w:ascii="Times New Roman" w:hAnsi="Times New Roman" w:cs="Times New Roman"/>
          <w:sz w:val="24"/>
          <w:szCs w:val="24"/>
        </w:rPr>
      </w:pPr>
      <w:r w:rsidRPr="00083203">
        <w:rPr>
          <w:rFonts w:ascii="Times New Roman" w:hAnsi="Times New Roman" w:cs="Times New Roman"/>
          <w:sz w:val="24"/>
          <w:szCs w:val="24"/>
        </w:rPr>
        <w:t>Механизмы реализации программы.</w:t>
      </w:r>
    </w:p>
    <w:p w:rsidR="00357CC1" w:rsidRPr="00083203" w:rsidRDefault="00357CC1" w:rsidP="008452CE">
      <w:pPr>
        <w:pStyle w:val="ae"/>
        <w:spacing w:line="274" w:lineRule="exact"/>
        <w:ind w:right="-31"/>
        <w:jc w:val="both"/>
        <w:rPr>
          <w:rFonts w:ascii="Times New Roman" w:hAnsi="Times New Roman"/>
          <w:sz w:val="24"/>
          <w:szCs w:val="24"/>
        </w:rPr>
      </w:pPr>
      <w:r w:rsidRPr="00083203">
        <w:rPr>
          <w:rFonts w:ascii="Times New Roman" w:hAnsi="Times New Roman"/>
          <w:sz w:val="24"/>
          <w:szCs w:val="24"/>
        </w:rPr>
        <w:t>Психолого-медико-педагогическое сопровождение детей с ограниченными возможностями</w:t>
      </w:r>
      <w:r w:rsidR="00B40BBD">
        <w:rPr>
          <w:rFonts w:ascii="Times New Roman" w:hAnsi="Times New Roman"/>
          <w:sz w:val="24"/>
          <w:szCs w:val="24"/>
        </w:rPr>
        <w:t xml:space="preserve"> </w:t>
      </w:r>
      <w:r w:rsidRPr="00083203">
        <w:rPr>
          <w:rFonts w:ascii="Times New Roman" w:hAnsi="Times New Roman"/>
          <w:sz w:val="24"/>
          <w:szCs w:val="24"/>
        </w:rPr>
        <w:t>здоровья в условиях образовательной деятельности</w:t>
      </w:r>
    </w:p>
    <w:p w:rsidR="00357CC1" w:rsidRPr="00083203" w:rsidRDefault="00357CC1" w:rsidP="008452CE">
      <w:pPr>
        <w:pStyle w:val="ae"/>
        <w:ind w:right="-31"/>
        <w:jc w:val="both"/>
        <w:rPr>
          <w:rFonts w:ascii="Times New Roman" w:hAnsi="Times New Roman"/>
          <w:sz w:val="24"/>
          <w:szCs w:val="24"/>
        </w:rPr>
      </w:pPr>
      <w:r w:rsidRPr="00083203">
        <w:rPr>
          <w:rFonts w:ascii="Times New Roman" w:hAnsi="Times New Roman"/>
          <w:sz w:val="24"/>
          <w:szCs w:val="24"/>
        </w:rPr>
        <w:t>Основными механизмами реализации коррекционной работы являются оптимально выстроенное взаимодействие специалистов организации, осуществляющей образовательную деятельность, обеспечивающее системное сопровождение детей с ограниченными возможностями здоровья специалистами различного профиля в образовательной деятельности, и 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357CC1" w:rsidRPr="00083203" w:rsidRDefault="00357CC1" w:rsidP="008452CE">
      <w:pPr>
        <w:pStyle w:val="ae"/>
        <w:spacing w:before="1"/>
        <w:ind w:right="-31"/>
        <w:jc w:val="both"/>
        <w:rPr>
          <w:rFonts w:ascii="Times New Roman" w:hAnsi="Times New Roman"/>
          <w:sz w:val="24"/>
          <w:szCs w:val="24"/>
        </w:rPr>
      </w:pPr>
      <w:r w:rsidRPr="00083203">
        <w:rPr>
          <w:rFonts w:ascii="Times New Roman" w:hAnsi="Times New Roman"/>
          <w:sz w:val="24"/>
          <w:szCs w:val="24"/>
        </w:rPr>
        <w:t>Взаимодействие специалистов МБОУ «</w:t>
      </w:r>
      <w:r w:rsidRPr="00746851">
        <w:rPr>
          <w:rFonts w:ascii="Times New Roman" w:hAnsi="Times New Roman"/>
          <w:sz w:val="24"/>
          <w:szCs w:val="24"/>
        </w:rPr>
        <w:t>Ротовская основная общеобразовательная школа</w:t>
      </w:r>
      <w:r w:rsidRPr="00083203">
        <w:rPr>
          <w:rFonts w:ascii="Times New Roman" w:hAnsi="Times New Roman"/>
          <w:sz w:val="24"/>
          <w:szCs w:val="24"/>
        </w:rPr>
        <w:t>» предусматривает:</w:t>
      </w:r>
    </w:p>
    <w:p w:rsidR="00357CC1" w:rsidRPr="00083203" w:rsidRDefault="00357CC1" w:rsidP="008452CE">
      <w:pPr>
        <w:pStyle w:val="af2"/>
        <w:widowControl w:val="0"/>
        <w:numPr>
          <w:ilvl w:val="0"/>
          <w:numId w:val="34"/>
        </w:numPr>
        <w:tabs>
          <w:tab w:val="left" w:pos="1138"/>
        </w:tabs>
        <w:autoSpaceDE w:val="0"/>
        <w:autoSpaceDN w:val="0"/>
        <w:spacing w:after="0" w:line="240" w:lineRule="auto"/>
        <w:ind w:right="-31" w:firstLine="0"/>
        <w:contextualSpacing w:val="0"/>
        <w:jc w:val="both"/>
        <w:rPr>
          <w:rFonts w:ascii="Times New Roman" w:hAnsi="Times New Roman"/>
          <w:sz w:val="24"/>
          <w:szCs w:val="24"/>
        </w:rPr>
      </w:pPr>
      <w:r w:rsidRPr="00083203">
        <w:rPr>
          <w:rFonts w:ascii="Times New Roman" w:hAnsi="Times New Roman"/>
          <w:sz w:val="24"/>
          <w:szCs w:val="24"/>
        </w:rPr>
        <w:t>комплексность в определении и решении проблем ребёнка, предоставлении ему квалифицированной помощи специалистов разного профиля;</w:t>
      </w:r>
    </w:p>
    <w:p w:rsidR="00357CC1" w:rsidRPr="00083203" w:rsidRDefault="00357CC1" w:rsidP="008452CE">
      <w:pPr>
        <w:pStyle w:val="af2"/>
        <w:widowControl w:val="0"/>
        <w:numPr>
          <w:ilvl w:val="0"/>
          <w:numId w:val="34"/>
        </w:numPr>
        <w:tabs>
          <w:tab w:val="left" w:pos="1107"/>
        </w:tabs>
        <w:autoSpaceDE w:val="0"/>
        <w:autoSpaceDN w:val="0"/>
        <w:spacing w:after="0" w:line="240" w:lineRule="auto"/>
        <w:ind w:left="1106" w:right="-31" w:hanging="144"/>
        <w:contextualSpacing w:val="0"/>
        <w:jc w:val="both"/>
        <w:rPr>
          <w:rFonts w:ascii="Times New Roman" w:hAnsi="Times New Roman"/>
          <w:sz w:val="24"/>
          <w:szCs w:val="24"/>
        </w:rPr>
      </w:pPr>
      <w:r w:rsidRPr="00083203">
        <w:rPr>
          <w:rFonts w:ascii="Times New Roman" w:hAnsi="Times New Roman"/>
          <w:sz w:val="24"/>
          <w:szCs w:val="24"/>
        </w:rPr>
        <w:t>многоаспектный анализ личностного и познавательного развития</w:t>
      </w:r>
      <w:r w:rsidR="00B40BBD">
        <w:rPr>
          <w:rFonts w:ascii="Times New Roman" w:hAnsi="Times New Roman"/>
          <w:sz w:val="24"/>
          <w:szCs w:val="24"/>
        </w:rPr>
        <w:t xml:space="preserve"> </w:t>
      </w:r>
      <w:r w:rsidRPr="00083203">
        <w:rPr>
          <w:rFonts w:ascii="Times New Roman" w:hAnsi="Times New Roman"/>
          <w:sz w:val="24"/>
          <w:szCs w:val="24"/>
        </w:rPr>
        <w:t>ребёнка;</w:t>
      </w:r>
    </w:p>
    <w:p w:rsidR="00357CC1" w:rsidRPr="00083203" w:rsidRDefault="00357CC1" w:rsidP="008452CE">
      <w:pPr>
        <w:pStyle w:val="ae"/>
        <w:ind w:right="-31" w:firstLine="60"/>
        <w:jc w:val="both"/>
        <w:rPr>
          <w:rFonts w:ascii="Times New Roman" w:hAnsi="Times New Roman"/>
          <w:sz w:val="24"/>
          <w:szCs w:val="24"/>
        </w:rPr>
      </w:pPr>
      <w:r w:rsidRPr="00083203">
        <w:rPr>
          <w:rFonts w:ascii="Times New Roman" w:hAnsi="Times New Roman"/>
          <w:sz w:val="24"/>
          <w:szCs w:val="24"/>
        </w:rPr>
        <w:t xml:space="preserve">Консолидацияусилийразныхспециалистоввобластипсихологии,педагогики,медицины, социальной работы позволит обеспечить систему </w:t>
      </w:r>
      <w:r w:rsidRPr="00083203">
        <w:rPr>
          <w:rFonts w:ascii="Times New Roman" w:hAnsi="Times New Roman"/>
          <w:spacing w:val="-3"/>
          <w:sz w:val="24"/>
          <w:szCs w:val="24"/>
        </w:rPr>
        <w:t xml:space="preserve">комплексного </w:t>
      </w:r>
      <w:r w:rsidRPr="00083203">
        <w:rPr>
          <w:rFonts w:ascii="Times New Roman" w:hAnsi="Times New Roman"/>
          <w:sz w:val="24"/>
          <w:szCs w:val="24"/>
        </w:rPr>
        <w:t xml:space="preserve">психолого-медико- педагогического сопровождения и эффективно решать проблемы ребёнка. Наиболее распространённыеидейственныеформыорганизованноговзаимодействияспециалистовна современном этапе — это </w:t>
      </w:r>
      <w:r w:rsidRPr="00083203">
        <w:rPr>
          <w:rFonts w:ascii="Times New Roman" w:hAnsi="Times New Roman"/>
          <w:spacing w:val="-3"/>
          <w:sz w:val="24"/>
          <w:szCs w:val="24"/>
        </w:rPr>
        <w:t xml:space="preserve">консилиумы </w:t>
      </w:r>
      <w:r w:rsidRPr="00083203">
        <w:rPr>
          <w:rFonts w:ascii="Times New Roman" w:hAnsi="Times New Roman"/>
          <w:sz w:val="24"/>
          <w:szCs w:val="24"/>
        </w:rPr>
        <w:t xml:space="preserve">и служба психолого-медико-педагогического сопровождения </w:t>
      </w:r>
      <w:r w:rsidRPr="00083203">
        <w:rPr>
          <w:rFonts w:ascii="Times New Roman" w:hAnsi="Times New Roman"/>
          <w:spacing w:val="-4"/>
          <w:sz w:val="24"/>
          <w:szCs w:val="24"/>
        </w:rPr>
        <w:t>школы</w:t>
      </w:r>
      <w:r w:rsidRPr="00083203">
        <w:rPr>
          <w:rFonts w:ascii="Times New Roman" w:hAnsi="Times New Roman"/>
          <w:sz w:val="24"/>
          <w:szCs w:val="24"/>
        </w:rPr>
        <w:t xml:space="preserve">, </w:t>
      </w:r>
      <w:r w:rsidRPr="00083203">
        <w:rPr>
          <w:rFonts w:ascii="Times New Roman" w:hAnsi="Times New Roman"/>
          <w:spacing w:val="-3"/>
          <w:sz w:val="24"/>
          <w:szCs w:val="24"/>
        </w:rPr>
        <w:t xml:space="preserve">которые </w:t>
      </w:r>
      <w:r w:rsidRPr="00083203">
        <w:rPr>
          <w:rFonts w:ascii="Times New Roman" w:hAnsi="Times New Roman"/>
          <w:sz w:val="24"/>
          <w:szCs w:val="24"/>
        </w:rPr>
        <w:t xml:space="preserve">предоставляют многопрофильную помощь ребёнку и его родителям (законным представителям), а также педагогам в решении вопросов, связанных с адаптацией, обучением, воспитанием, развитием, </w:t>
      </w:r>
      <w:r w:rsidRPr="00083203">
        <w:rPr>
          <w:rFonts w:ascii="Times New Roman" w:hAnsi="Times New Roman"/>
          <w:sz w:val="24"/>
          <w:szCs w:val="24"/>
        </w:rPr>
        <w:lastRenderedPageBreak/>
        <w:t xml:space="preserve">социализацией детей с ограниченными возможностями  здоровья.  </w:t>
      </w:r>
      <w:r w:rsidRPr="00083203">
        <w:rPr>
          <w:rFonts w:ascii="Times New Roman" w:hAnsi="Times New Roman"/>
          <w:spacing w:val="-4"/>
          <w:sz w:val="24"/>
          <w:szCs w:val="24"/>
        </w:rPr>
        <w:t>Школа</w:t>
      </w:r>
      <w:r w:rsidR="00B40BBD">
        <w:rPr>
          <w:rFonts w:ascii="Times New Roman" w:hAnsi="Times New Roman"/>
          <w:spacing w:val="-4"/>
          <w:sz w:val="24"/>
          <w:szCs w:val="24"/>
        </w:rPr>
        <w:t xml:space="preserve"> </w:t>
      </w:r>
      <w:r w:rsidRPr="00083203">
        <w:rPr>
          <w:rFonts w:ascii="Times New Roman" w:hAnsi="Times New Roman"/>
          <w:spacing w:val="-3"/>
          <w:sz w:val="24"/>
          <w:szCs w:val="24"/>
        </w:rPr>
        <w:t xml:space="preserve">сотрудничает  </w:t>
      </w:r>
      <w:r w:rsidRPr="00083203">
        <w:rPr>
          <w:rFonts w:ascii="Times New Roman" w:hAnsi="Times New Roman"/>
          <w:sz w:val="24"/>
          <w:szCs w:val="24"/>
        </w:rPr>
        <w:t>с  «Центр психолог</w:t>
      </w:r>
      <w:proofErr w:type="gramStart"/>
      <w:r w:rsidRPr="00083203">
        <w:rPr>
          <w:rFonts w:ascii="Times New Roman" w:hAnsi="Times New Roman"/>
          <w:sz w:val="24"/>
          <w:szCs w:val="24"/>
        </w:rPr>
        <w:t>о-</w:t>
      </w:r>
      <w:proofErr w:type="gramEnd"/>
      <w:r w:rsidRPr="00083203">
        <w:rPr>
          <w:rFonts w:ascii="Times New Roman" w:hAnsi="Times New Roman"/>
          <w:sz w:val="24"/>
          <w:szCs w:val="24"/>
        </w:rPr>
        <w:t xml:space="preserve"> педагогической реабилитации и коррекции «Призма» </w:t>
      </w:r>
      <w:r w:rsidRPr="00083203">
        <w:rPr>
          <w:rFonts w:ascii="Times New Roman" w:hAnsi="Times New Roman"/>
          <w:spacing w:val="-3"/>
          <w:sz w:val="24"/>
          <w:szCs w:val="24"/>
        </w:rPr>
        <w:t>Псковской</w:t>
      </w:r>
      <w:r w:rsidR="00B40BBD">
        <w:rPr>
          <w:rFonts w:ascii="Times New Roman" w:hAnsi="Times New Roman"/>
          <w:spacing w:val="-3"/>
          <w:sz w:val="24"/>
          <w:szCs w:val="24"/>
        </w:rPr>
        <w:t xml:space="preserve"> </w:t>
      </w:r>
      <w:r w:rsidRPr="00083203">
        <w:rPr>
          <w:rFonts w:ascii="Times New Roman" w:hAnsi="Times New Roman"/>
          <w:sz w:val="24"/>
          <w:szCs w:val="24"/>
        </w:rPr>
        <w:t>области»</w:t>
      </w:r>
      <w:r>
        <w:rPr>
          <w:rFonts w:ascii="Times New Roman" w:hAnsi="Times New Roman"/>
          <w:sz w:val="24"/>
          <w:szCs w:val="24"/>
        </w:rPr>
        <w:t>.</w:t>
      </w:r>
    </w:p>
    <w:p w:rsidR="00357CC1" w:rsidRPr="00083203" w:rsidRDefault="00357CC1" w:rsidP="008452CE">
      <w:pPr>
        <w:pStyle w:val="ae"/>
        <w:spacing w:before="1"/>
        <w:ind w:right="-31"/>
        <w:jc w:val="both"/>
        <w:rPr>
          <w:rFonts w:ascii="Times New Roman" w:hAnsi="Times New Roman"/>
          <w:sz w:val="24"/>
          <w:szCs w:val="24"/>
        </w:rPr>
      </w:pPr>
      <w:r w:rsidRPr="00083203">
        <w:rPr>
          <w:rFonts w:ascii="Times New Roman" w:hAnsi="Times New Roman"/>
          <w:sz w:val="24"/>
          <w:szCs w:val="24"/>
        </w:rPr>
        <w:t>Социальное партнёрство предусматривает:</w:t>
      </w:r>
    </w:p>
    <w:p w:rsidR="00357CC1" w:rsidRPr="00083203" w:rsidRDefault="00357CC1" w:rsidP="008452CE">
      <w:pPr>
        <w:pStyle w:val="af2"/>
        <w:widowControl w:val="0"/>
        <w:numPr>
          <w:ilvl w:val="0"/>
          <w:numId w:val="34"/>
        </w:numPr>
        <w:tabs>
          <w:tab w:val="left" w:pos="180"/>
        </w:tabs>
        <w:autoSpaceDE w:val="0"/>
        <w:autoSpaceDN w:val="0"/>
        <w:spacing w:after="0" w:line="240" w:lineRule="auto"/>
        <w:ind w:left="0" w:right="-31" w:firstLine="0"/>
        <w:contextualSpacing w:val="0"/>
        <w:jc w:val="both"/>
        <w:rPr>
          <w:rFonts w:ascii="Times New Roman" w:hAnsi="Times New Roman"/>
          <w:sz w:val="24"/>
          <w:szCs w:val="24"/>
        </w:rPr>
      </w:pPr>
      <w:r w:rsidRPr="00083203">
        <w:rPr>
          <w:rFonts w:ascii="Times New Roman" w:hAnsi="Times New Roman"/>
          <w:sz w:val="24"/>
          <w:szCs w:val="24"/>
        </w:rPr>
        <w:t xml:space="preserve">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rsidRPr="00083203">
        <w:rPr>
          <w:rFonts w:ascii="Times New Roman" w:hAnsi="Times New Roman"/>
          <w:sz w:val="24"/>
          <w:szCs w:val="24"/>
        </w:rPr>
        <w:t>здоровьесбережения</w:t>
      </w:r>
      <w:proofErr w:type="spellEnd"/>
      <w:r w:rsidRPr="00083203">
        <w:rPr>
          <w:rFonts w:ascii="Times New Roman" w:hAnsi="Times New Roman"/>
          <w:sz w:val="24"/>
          <w:szCs w:val="24"/>
        </w:rPr>
        <w:t xml:space="preserve"> детей с ограниченными возможностями</w:t>
      </w:r>
      <w:r w:rsidR="00B40BBD">
        <w:rPr>
          <w:rFonts w:ascii="Times New Roman" w:hAnsi="Times New Roman"/>
          <w:sz w:val="24"/>
          <w:szCs w:val="24"/>
        </w:rPr>
        <w:t xml:space="preserve"> </w:t>
      </w:r>
      <w:r w:rsidRPr="00083203">
        <w:rPr>
          <w:rFonts w:ascii="Times New Roman" w:hAnsi="Times New Roman"/>
          <w:sz w:val="24"/>
          <w:szCs w:val="24"/>
        </w:rPr>
        <w:t>здоровья;</w:t>
      </w:r>
    </w:p>
    <w:p w:rsidR="00357CC1" w:rsidRPr="00083203" w:rsidRDefault="00357CC1" w:rsidP="008452CE">
      <w:pPr>
        <w:pStyle w:val="af2"/>
        <w:widowControl w:val="0"/>
        <w:numPr>
          <w:ilvl w:val="0"/>
          <w:numId w:val="34"/>
        </w:numPr>
        <w:tabs>
          <w:tab w:val="left" w:pos="180"/>
        </w:tabs>
        <w:autoSpaceDE w:val="0"/>
        <w:autoSpaceDN w:val="0"/>
        <w:spacing w:after="0" w:line="240" w:lineRule="auto"/>
        <w:ind w:left="0" w:right="-31" w:firstLine="0"/>
        <w:contextualSpacing w:val="0"/>
        <w:jc w:val="both"/>
        <w:rPr>
          <w:rFonts w:ascii="Times New Roman" w:hAnsi="Times New Roman"/>
          <w:sz w:val="24"/>
          <w:szCs w:val="24"/>
        </w:rPr>
      </w:pPr>
      <w:r w:rsidRPr="00083203">
        <w:rPr>
          <w:rFonts w:ascii="Times New Roman" w:hAnsi="Times New Roman"/>
          <w:sz w:val="24"/>
          <w:szCs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w:t>
      </w:r>
      <w:r w:rsidR="00B40BBD">
        <w:rPr>
          <w:rFonts w:ascii="Times New Roman" w:hAnsi="Times New Roman"/>
          <w:sz w:val="24"/>
          <w:szCs w:val="24"/>
        </w:rPr>
        <w:t xml:space="preserve"> </w:t>
      </w:r>
      <w:r w:rsidRPr="00083203">
        <w:rPr>
          <w:rFonts w:ascii="Times New Roman" w:hAnsi="Times New Roman"/>
          <w:sz w:val="24"/>
          <w:szCs w:val="24"/>
        </w:rPr>
        <w:t>здоровья;</w:t>
      </w:r>
    </w:p>
    <w:p w:rsidR="00357CC1" w:rsidRPr="00083203" w:rsidRDefault="00357CC1" w:rsidP="008452CE">
      <w:pPr>
        <w:pStyle w:val="af2"/>
        <w:widowControl w:val="0"/>
        <w:numPr>
          <w:ilvl w:val="0"/>
          <w:numId w:val="34"/>
        </w:numPr>
        <w:tabs>
          <w:tab w:val="left" w:pos="180"/>
        </w:tabs>
        <w:autoSpaceDE w:val="0"/>
        <w:autoSpaceDN w:val="0"/>
        <w:spacing w:after="0" w:line="240" w:lineRule="auto"/>
        <w:ind w:left="0" w:right="-31" w:hanging="144"/>
        <w:contextualSpacing w:val="0"/>
        <w:jc w:val="both"/>
        <w:rPr>
          <w:rFonts w:ascii="Times New Roman" w:hAnsi="Times New Roman"/>
          <w:sz w:val="24"/>
          <w:szCs w:val="24"/>
        </w:rPr>
      </w:pPr>
      <w:r w:rsidRPr="00083203">
        <w:rPr>
          <w:rFonts w:ascii="Times New Roman" w:hAnsi="Times New Roman"/>
          <w:sz w:val="24"/>
          <w:szCs w:val="24"/>
        </w:rPr>
        <w:t>сотрудничество с родительской</w:t>
      </w:r>
      <w:r w:rsidR="00B40BBD">
        <w:rPr>
          <w:rFonts w:ascii="Times New Roman" w:hAnsi="Times New Roman"/>
          <w:sz w:val="24"/>
          <w:szCs w:val="24"/>
        </w:rPr>
        <w:t xml:space="preserve"> </w:t>
      </w:r>
      <w:r w:rsidRPr="00083203">
        <w:rPr>
          <w:rFonts w:ascii="Times New Roman" w:hAnsi="Times New Roman"/>
          <w:sz w:val="24"/>
          <w:szCs w:val="24"/>
        </w:rPr>
        <w:t>общественностью.</w:t>
      </w:r>
    </w:p>
    <w:p w:rsidR="00357CC1" w:rsidRPr="00083203" w:rsidRDefault="00357CC1" w:rsidP="008452CE">
      <w:pPr>
        <w:pStyle w:val="1"/>
        <w:spacing w:before="5" w:line="274" w:lineRule="exact"/>
        <w:ind w:right="-31"/>
        <w:jc w:val="both"/>
        <w:rPr>
          <w:rFonts w:ascii="Times New Roman" w:hAnsi="Times New Roman" w:cs="Times New Roman"/>
          <w:sz w:val="24"/>
          <w:szCs w:val="24"/>
        </w:rPr>
      </w:pPr>
      <w:r w:rsidRPr="00083203">
        <w:rPr>
          <w:rFonts w:ascii="Times New Roman" w:hAnsi="Times New Roman" w:cs="Times New Roman"/>
          <w:sz w:val="24"/>
          <w:szCs w:val="24"/>
        </w:rPr>
        <w:t>Условия реализации программы</w:t>
      </w:r>
    </w:p>
    <w:p w:rsidR="00357CC1" w:rsidRPr="00083203" w:rsidRDefault="00357CC1" w:rsidP="008452CE">
      <w:pPr>
        <w:pStyle w:val="ae"/>
        <w:ind w:right="-31"/>
        <w:jc w:val="both"/>
        <w:rPr>
          <w:rFonts w:ascii="Times New Roman" w:hAnsi="Times New Roman"/>
          <w:sz w:val="24"/>
          <w:szCs w:val="24"/>
        </w:rPr>
      </w:pPr>
      <w:r w:rsidRPr="00083203">
        <w:rPr>
          <w:rFonts w:ascii="Times New Roman" w:hAnsi="Times New Roman"/>
          <w:sz w:val="24"/>
          <w:szCs w:val="24"/>
        </w:rPr>
        <w:t>Программа коррекционной работы предусматривает создание в школе специальных условий обучения и воспитания детей с ограниченными возможностями здоровья, включающих:</w:t>
      </w:r>
    </w:p>
    <w:p w:rsidR="00357CC1" w:rsidRPr="00083203" w:rsidRDefault="00357CC1" w:rsidP="00B21382">
      <w:pPr>
        <w:jc w:val="both"/>
        <w:rPr>
          <w:rFonts w:ascii="Times New Roman" w:hAnsi="Times New Roman"/>
          <w:sz w:val="24"/>
          <w:szCs w:val="24"/>
        </w:rPr>
      </w:pPr>
      <w:r w:rsidRPr="00083203">
        <w:rPr>
          <w:rFonts w:ascii="Times New Roman" w:hAnsi="Times New Roman"/>
          <w:b/>
          <w:i/>
          <w:sz w:val="24"/>
          <w:szCs w:val="24"/>
        </w:rPr>
        <w:t>Психолого-педагогическое обеспечение</w:t>
      </w:r>
      <w:r w:rsidRPr="00083203">
        <w:rPr>
          <w:rFonts w:ascii="Times New Roman" w:hAnsi="Times New Roman"/>
          <w:sz w:val="24"/>
          <w:szCs w:val="24"/>
        </w:rPr>
        <w:t>, в том числе:</w:t>
      </w:r>
    </w:p>
    <w:p w:rsidR="00357CC1" w:rsidRPr="00083203" w:rsidRDefault="00357CC1" w:rsidP="00FD0BD1">
      <w:pPr>
        <w:pStyle w:val="af2"/>
        <w:widowControl w:val="0"/>
        <w:numPr>
          <w:ilvl w:val="0"/>
          <w:numId w:val="58"/>
        </w:numPr>
        <w:tabs>
          <w:tab w:val="left" w:pos="1116"/>
        </w:tabs>
        <w:autoSpaceDE w:val="0"/>
        <w:autoSpaceDN w:val="0"/>
        <w:spacing w:after="0" w:line="240" w:lineRule="auto"/>
        <w:ind w:right="-85"/>
        <w:contextualSpacing w:val="0"/>
        <w:jc w:val="both"/>
        <w:rPr>
          <w:rFonts w:ascii="Times New Roman" w:hAnsi="Times New Roman"/>
          <w:sz w:val="24"/>
          <w:szCs w:val="24"/>
        </w:rPr>
      </w:pPr>
      <w:r w:rsidRPr="00083203">
        <w:rPr>
          <w:rFonts w:ascii="Times New Roman" w:hAnsi="Times New Roman"/>
          <w:sz w:val="24"/>
          <w:szCs w:val="24"/>
        </w:rPr>
        <w:t xml:space="preserve">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w:t>
      </w:r>
      <w:r w:rsidRPr="00083203">
        <w:rPr>
          <w:rFonts w:ascii="Times New Roman" w:hAnsi="Times New Roman"/>
          <w:spacing w:val="-3"/>
          <w:sz w:val="24"/>
          <w:szCs w:val="24"/>
        </w:rPr>
        <w:t>психолого-медико-педагогической</w:t>
      </w:r>
      <w:r w:rsidR="00B40BBD">
        <w:rPr>
          <w:rFonts w:ascii="Times New Roman" w:hAnsi="Times New Roman"/>
          <w:spacing w:val="-3"/>
          <w:sz w:val="24"/>
          <w:szCs w:val="24"/>
        </w:rPr>
        <w:t xml:space="preserve"> </w:t>
      </w:r>
      <w:r w:rsidRPr="00083203">
        <w:rPr>
          <w:rFonts w:ascii="Times New Roman" w:hAnsi="Times New Roman"/>
          <w:spacing w:val="-3"/>
          <w:sz w:val="24"/>
          <w:szCs w:val="24"/>
        </w:rPr>
        <w:t>комиссии;</w:t>
      </w:r>
    </w:p>
    <w:p w:rsidR="00357CC1" w:rsidRPr="00083203" w:rsidRDefault="00357CC1" w:rsidP="00FD0BD1">
      <w:pPr>
        <w:pStyle w:val="af2"/>
        <w:widowControl w:val="0"/>
        <w:numPr>
          <w:ilvl w:val="0"/>
          <w:numId w:val="58"/>
        </w:numPr>
        <w:tabs>
          <w:tab w:val="left" w:pos="1179"/>
        </w:tabs>
        <w:autoSpaceDE w:val="0"/>
        <w:autoSpaceDN w:val="0"/>
        <w:spacing w:after="0" w:line="240" w:lineRule="auto"/>
        <w:ind w:right="-85"/>
        <w:contextualSpacing w:val="0"/>
        <w:jc w:val="both"/>
        <w:rPr>
          <w:rFonts w:ascii="Times New Roman" w:hAnsi="Times New Roman"/>
          <w:sz w:val="24"/>
          <w:szCs w:val="24"/>
        </w:rPr>
      </w:pPr>
      <w:r w:rsidRPr="00083203">
        <w:rPr>
          <w:rFonts w:ascii="Times New Roman" w:hAnsi="Times New Roman"/>
          <w:sz w:val="24"/>
          <w:szCs w:val="24"/>
        </w:rPr>
        <w:t xml:space="preserve">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w:t>
      </w:r>
      <w:r w:rsidRPr="00083203">
        <w:rPr>
          <w:rFonts w:ascii="Times New Roman" w:hAnsi="Times New Roman"/>
          <w:spacing w:val="-3"/>
          <w:sz w:val="24"/>
          <w:szCs w:val="24"/>
        </w:rPr>
        <w:t xml:space="preserve">комфортного </w:t>
      </w:r>
      <w:r w:rsidRPr="00083203">
        <w:rPr>
          <w:rFonts w:ascii="Times New Roman" w:hAnsi="Times New Roman"/>
          <w:sz w:val="24"/>
          <w:szCs w:val="24"/>
        </w:rPr>
        <w:t xml:space="preserve">психоэмоционального режима; использование современных педагогических технологий, в </w:t>
      </w:r>
      <w:r w:rsidRPr="00083203">
        <w:rPr>
          <w:rFonts w:ascii="Times New Roman" w:hAnsi="Times New Roman"/>
          <w:spacing w:val="-3"/>
          <w:sz w:val="24"/>
          <w:szCs w:val="24"/>
        </w:rPr>
        <w:t xml:space="preserve">том </w:t>
      </w:r>
      <w:r w:rsidRPr="00083203">
        <w:rPr>
          <w:rFonts w:ascii="Times New Roman" w:hAnsi="Times New Roman"/>
          <w:sz w:val="24"/>
          <w:szCs w:val="24"/>
        </w:rPr>
        <w:t>числе информационных, компьютерных, для оптимизации образовательного процесса, повышения его эффективности,</w:t>
      </w:r>
      <w:r w:rsidR="00B40BBD">
        <w:rPr>
          <w:rFonts w:ascii="Times New Roman" w:hAnsi="Times New Roman"/>
          <w:sz w:val="24"/>
          <w:szCs w:val="24"/>
        </w:rPr>
        <w:t xml:space="preserve"> </w:t>
      </w:r>
      <w:r w:rsidRPr="00083203">
        <w:rPr>
          <w:rFonts w:ascii="Times New Roman" w:hAnsi="Times New Roman"/>
          <w:sz w:val="24"/>
          <w:szCs w:val="24"/>
        </w:rPr>
        <w:t>доступности);</w:t>
      </w:r>
    </w:p>
    <w:p w:rsidR="00357CC1" w:rsidRPr="00083203" w:rsidRDefault="00357CC1" w:rsidP="00FD0BD1">
      <w:pPr>
        <w:pStyle w:val="af2"/>
        <w:widowControl w:val="0"/>
        <w:numPr>
          <w:ilvl w:val="0"/>
          <w:numId w:val="58"/>
        </w:numPr>
        <w:tabs>
          <w:tab w:val="left" w:pos="1145"/>
        </w:tabs>
        <w:autoSpaceDE w:val="0"/>
        <w:autoSpaceDN w:val="0"/>
        <w:spacing w:after="0" w:line="240" w:lineRule="auto"/>
        <w:ind w:right="-85"/>
        <w:contextualSpacing w:val="0"/>
        <w:jc w:val="both"/>
        <w:rPr>
          <w:rFonts w:ascii="Times New Roman" w:hAnsi="Times New Roman"/>
          <w:sz w:val="24"/>
          <w:szCs w:val="24"/>
        </w:rPr>
      </w:pPr>
      <w:r w:rsidRPr="00083203">
        <w:rPr>
          <w:rFonts w:ascii="Times New Roman" w:hAnsi="Times New Roman"/>
          <w:sz w:val="24"/>
          <w:szCs w:val="24"/>
        </w:rPr>
        <w:t xml:space="preserve">обеспечение специализированных условий (выдвижение </w:t>
      </w:r>
      <w:r w:rsidRPr="00083203">
        <w:rPr>
          <w:rFonts w:ascii="Times New Roman" w:hAnsi="Times New Roman"/>
          <w:spacing w:val="-3"/>
          <w:sz w:val="24"/>
          <w:szCs w:val="24"/>
        </w:rPr>
        <w:t xml:space="preserve">комплекса </w:t>
      </w:r>
      <w:r w:rsidRPr="00083203">
        <w:rPr>
          <w:rFonts w:ascii="Times New Roman" w:hAnsi="Times New Roman"/>
          <w:sz w:val="24"/>
          <w:szCs w:val="24"/>
        </w:rPr>
        <w:t xml:space="preserve">специальных </w:t>
      </w:r>
      <w:r w:rsidRPr="00083203">
        <w:rPr>
          <w:rFonts w:ascii="Times New Roman" w:hAnsi="Times New Roman"/>
          <w:spacing w:val="-3"/>
          <w:sz w:val="24"/>
          <w:szCs w:val="24"/>
        </w:rPr>
        <w:t xml:space="preserve">задач </w:t>
      </w:r>
      <w:r w:rsidRPr="00083203">
        <w:rPr>
          <w:rFonts w:ascii="Times New Roman" w:hAnsi="Times New Roman"/>
          <w:sz w:val="24"/>
          <w:szCs w:val="24"/>
        </w:rPr>
        <w:t xml:space="preserve">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w:t>
      </w:r>
      <w:r w:rsidRPr="00083203">
        <w:rPr>
          <w:rFonts w:ascii="Times New Roman" w:hAnsi="Times New Roman"/>
          <w:spacing w:val="-3"/>
          <w:sz w:val="24"/>
          <w:szCs w:val="24"/>
        </w:rPr>
        <w:t xml:space="preserve">задач </w:t>
      </w:r>
      <w:r w:rsidRPr="00083203">
        <w:rPr>
          <w:rFonts w:ascii="Times New Roman" w:hAnsi="Times New Roman"/>
          <w:sz w:val="24"/>
          <w:szCs w:val="24"/>
        </w:rPr>
        <w:t>развития ребёнка, отсутствующих в  содержании образования нормально развивающегося сверстника; использование специальныхметодов,приёмов,средствобучения,специализированныхобразовательныхи</w:t>
      </w:r>
    </w:p>
    <w:p w:rsidR="00357CC1" w:rsidRPr="00083203" w:rsidRDefault="00357CC1" w:rsidP="00FD0BD1">
      <w:pPr>
        <w:pStyle w:val="ae"/>
        <w:numPr>
          <w:ilvl w:val="0"/>
          <w:numId w:val="58"/>
        </w:numPr>
        <w:tabs>
          <w:tab w:val="left" w:pos="10080"/>
          <w:tab w:val="left" w:pos="10175"/>
        </w:tabs>
        <w:spacing w:before="66"/>
        <w:ind w:right="-85"/>
        <w:jc w:val="both"/>
        <w:rPr>
          <w:rFonts w:ascii="Times New Roman" w:hAnsi="Times New Roman"/>
          <w:sz w:val="24"/>
          <w:szCs w:val="24"/>
        </w:rPr>
      </w:pPr>
      <w:proofErr w:type="gramStart"/>
      <w:r w:rsidRPr="00083203">
        <w:rPr>
          <w:rFonts w:ascii="Times New Roman" w:hAnsi="Times New Roman"/>
          <w:sz w:val="24"/>
          <w:szCs w:val="24"/>
        </w:rPr>
        <w:t xml:space="preserve">коррекционных программ, ориентированных на особые образовательные потребности детей; дифференцированное и индивидуализированное обучение с </w:t>
      </w:r>
      <w:r w:rsidRPr="00083203">
        <w:rPr>
          <w:rFonts w:ascii="Times New Roman" w:hAnsi="Times New Roman"/>
          <w:spacing w:val="-3"/>
          <w:sz w:val="24"/>
          <w:szCs w:val="24"/>
        </w:rPr>
        <w:t xml:space="preserve">учётом </w:t>
      </w:r>
      <w:r w:rsidRPr="00083203">
        <w:rPr>
          <w:rFonts w:ascii="Times New Roman" w:hAnsi="Times New Roman"/>
          <w:sz w:val="24"/>
          <w:szCs w:val="24"/>
        </w:rPr>
        <w:t xml:space="preserve">специфики нарушения развития ребёнка; </w:t>
      </w:r>
      <w:r w:rsidRPr="00083203">
        <w:rPr>
          <w:rFonts w:ascii="Times New Roman" w:hAnsi="Times New Roman"/>
          <w:spacing w:val="-3"/>
          <w:sz w:val="24"/>
          <w:szCs w:val="24"/>
        </w:rPr>
        <w:t xml:space="preserve">комплексное </w:t>
      </w:r>
      <w:r w:rsidRPr="00083203">
        <w:rPr>
          <w:rFonts w:ascii="Times New Roman" w:hAnsi="Times New Roman"/>
          <w:sz w:val="24"/>
          <w:szCs w:val="24"/>
        </w:rPr>
        <w:t>воздействие на  обучающегося, осуществляемое на индивидуальных и групповых коррекционных</w:t>
      </w:r>
      <w:r w:rsidR="00B40BBD">
        <w:rPr>
          <w:rFonts w:ascii="Times New Roman" w:hAnsi="Times New Roman"/>
          <w:sz w:val="24"/>
          <w:szCs w:val="24"/>
        </w:rPr>
        <w:t xml:space="preserve"> </w:t>
      </w:r>
      <w:r w:rsidRPr="00083203">
        <w:rPr>
          <w:rFonts w:ascii="Times New Roman" w:hAnsi="Times New Roman"/>
          <w:sz w:val="24"/>
          <w:szCs w:val="24"/>
        </w:rPr>
        <w:t>занятиях);</w:t>
      </w:r>
      <w:proofErr w:type="gramEnd"/>
    </w:p>
    <w:p w:rsidR="00357CC1" w:rsidRPr="00083203" w:rsidRDefault="00357CC1" w:rsidP="00FD0BD1">
      <w:pPr>
        <w:pStyle w:val="af2"/>
        <w:widowControl w:val="0"/>
        <w:numPr>
          <w:ilvl w:val="0"/>
          <w:numId w:val="58"/>
        </w:numPr>
        <w:tabs>
          <w:tab w:val="left" w:pos="1126"/>
          <w:tab w:val="left" w:pos="10080"/>
          <w:tab w:val="left" w:pos="10175"/>
        </w:tabs>
        <w:autoSpaceDE w:val="0"/>
        <w:autoSpaceDN w:val="0"/>
        <w:spacing w:before="1" w:after="0" w:line="240" w:lineRule="auto"/>
        <w:ind w:right="-85"/>
        <w:contextualSpacing w:val="0"/>
        <w:jc w:val="both"/>
        <w:rPr>
          <w:rFonts w:ascii="Times New Roman" w:hAnsi="Times New Roman"/>
          <w:sz w:val="24"/>
          <w:szCs w:val="24"/>
        </w:rPr>
      </w:pPr>
      <w:r w:rsidRPr="00083203">
        <w:rPr>
          <w:rFonts w:ascii="Times New Roman" w:hAnsi="Times New Roman"/>
          <w:sz w:val="24"/>
          <w:szCs w:val="24"/>
        </w:rPr>
        <w:t xml:space="preserve">обеспечение </w:t>
      </w:r>
      <w:proofErr w:type="spellStart"/>
      <w:r w:rsidRPr="00083203">
        <w:rPr>
          <w:rFonts w:ascii="Times New Roman" w:hAnsi="Times New Roman"/>
          <w:sz w:val="24"/>
          <w:szCs w:val="24"/>
        </w:rPr>
        <w:t>здоровьесберегающих</w:t>
      </w:r>
      <w:proofErr w:type="spellEnd"/>
      <w:r w:rsidRPr="00083203">
        <w:rPr>
          <w:rFonts w:ascii="Times New Roman" w:hAnsi="Times New Roman"/>
          <w:sz w:val="24"/>
          <w:szCs w:val="24"/>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w:t>
      </w:r>
      <w:proofErr w:type="gramStart"/>
      <w:r w:rsidRPr="00083203">
        <w:rPr>
          <w:rFonts w:ascii="Times New Roman" w:hAnsi="Times New Roman"/>
          <w:sz w:val="24"/>
          <w:szCs w:val="24"/>
        </w:rPr>
        <w:t>о-</w:t>
      </w:r>
      <w:proofErr w:type="gramEnd"/>
      <w:r w:rsidRPr="00083203">
        <w:rPr>
          <w:rFonts w:ascii="Times New Roman" w:hAnsi="Times New Roman"/>
          <w:sz w:val="24"/>
          <w:szCs w:val="24"/>
        </w:rPr>
        <w:t xml:space="preserve"> гигиенических правил и</w:t>
      </w:r>
      <w:r w:rsidR="00B40BBD">
        <w:rPr>
          <w:rFonts w:ascii="Times New Roman" w:hAnsi="Times New Roman"/>
          <w:sz w:val="24"/>
          <w:szCs w:val="24"/>
        </w:rPr>
        <w:t xml:space="preserve"> </w:t>
      </w:r>
      <w:r w:rsidRPr="00083203">
        <w:rPr>
          <w:rFonts w:ascii="Times New Roman" w:hAnsi="Times New Roman"/>
          <w:sz w:val="24"/>
          <w:szCs w:val="24"/>
        </w:rPr>
        <w:t>норм);</w:t>
      </w:r>
    </w:p>
    <w:p w:rsidR="00357CC1" w:rsidRPr="00083203" w:rsidRDefault="00357CC1" w:rsidP="00FD0BD1">
      <w:pPr>
        <w:pStyle w:val="af2"/>
        <w:widowControl w:val="0"/>
        <w:numPr>
          <w:ilvl w:val="0"/>
          <w:numId w:val="58"/>
        </w:numPr>
        <w:tabs>
          <w:tab w:val="left" w:pos="1123"/>
          <w:tab w:val="left" w:pos="10080"/>
          <w:tab w:val="left" w:pos="10175"/>
        </w:tabs>
        <w:autoSpaceDE w:val="0"/>
        <w:autoSpaceDN w:val="0"/>
        <w:spacing w:after="0" w:line="240" w:lineRule="auto"/>
        <w:ind w:right="-85"/>
        <w:contextualSpacing w:val="0"/>
        <w:jc w:val="both"/>
        <w:rPr>
          <w:rFonts w:ascii="Times New Roman" w:hAnsi="Times New Roman"/>
          <w:sz w:val="24"/>
          <w:szCs w:val="24"/>
        </w:rPr>
      </w:pPr>
      <w:r w:rsidRPr="00083203">
        <w:rPr>
          <w:rFonts w:ascii="Times New Roman" w:hAnsi="Times New Roman"/>
          <w:sz w:val="24"/>
          <w:szCs w:val="24"/>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w:t>
      </w:r>
      <w:proofErr w:type="gramStart"/>
      <w:r w:rsidRPr="00083203">
        <w:rPr>
          <w:rFonts w:ascii="Times New Roman" w:hAnsi="Times New Roman"/>
          <w:sz w:val="24"/>
          <w:szCs w:val="24"/>
        </w:rPr>
        <w:t>о-</w:t>
      </w:r>
      <w:proofErr w:type="gramEnd"/>
      <w:r w:rsidRPr="00083203">
        <w:rPr>
          <w:rFonts w:ascii="Times New Roman" w:hAnsi="Times New Roman"/>
          <w:sz w:val="24"/>
          <w:szCs w:val="24"/>
        </w:rPr>
        <w:t xml:space="preserve"> оздоровительных и иных досуговых</w:t>
      </w:r>
      <w:r w:rsidR="00B40BBD">
        <w:rPr>
          <w:rFonts w:ascii="Times New Roman" w:hAnsi="Times New Roman"/>
          <w:sz w:val="24"/>
          <w:szCs w:val="24"/>
        </w:rPr>
        <w:t xml:space="preserve"> </w:t>
      </w:r>
      <w:r w:rsidRPr="00083203">
        <w:rPr>
          <w:rFonts w:ascii="Times New Roman" w:hAnsi="Times New Roman"/>
          <w:sz w:val="24"/>
          <w:szCs w:val="24"/>
        </w:rPr>
        <w:t>мероприятий;</w:t>
      </w:r>
    </w:p>
    <w:p w:rsidR="00357CC1" w:rsidRPr="00083203" w:rsidRDefault="00357CC1" w:rsidP="00FD0BD1">
      <w:pPr>
        <w:pStyle w:val="af2"/>
        <w:widowControl w:val="0"/>
        <w:numPr>
          <w:ilvl w:val="0"/>
          <w:numId w:val="58"/>
        </w:numPr>
        <w:tabs>
          <w:tab w:val="left" w:pos="1140"/>
          <w:tab w:val="left" w:pos="10080"/>
          <w:tab w:val="left" w:pos="10175"/>
        </w:tabs>
        <w:autoSpaceDE w:val="0"/>
        <w:autoSpaceDN w:val="0"/>
        <w:spacing w:after="0" w:line="240" w:lineRule="auto"/>
        <w:ind w:right="-85"/>
        <w:contextualSpacing w:val="0"/>
        <w:jc w:val="both"/>
        <w:rPr>
          <w:rFonts w:ascii="Times New Roman" w:hAnsi="Times New Roman"/>
          <w:sz w:val="24"/>
          <w:szCs w:val="24"/>
        </w:rPr>
      </w:pPr>
      <w:r w:rsidRPr="00083203">
        <w:rPr>
          <w:rFonts w:ascii="Times New Roman" w:hAnsi="Times New Roman"/>
          <w:sz w:val="24"/>
          <w:szCs w:val="24"/>
        </w:rPr>
        <w:lastRenderedPageBreak/>
        <w:t>развитие системы обучения и воспитания детей, имеющих сложные нарушения психического и (или) физического</w:t>
      </w:r>
      <w:r w:rsidR="00B40BBD">
        <w:rPr>
          <w:rFonts w:ascii="Times New Roman" w:hAnsi="Times New Roman"/>
          <w:sz w:val="24"/>
          <w:szCs w:val="24"/>
        </w:rPr>
        <w:t xml:space="preserve"> </w:t>
      </w:r>
      <w:r w:rsidRPr="00083203">
        <w:rPr>
          <w:rFonts w:ascii="Times New Roman" w:hAnsi="Times New Roman"/>
          <w:sz w:val="24"/>
          <w:szCs w:val="24"/>
        </w:rPr>
        <w:t>развития</w:t>
      </w:r>
    </w:p>
    <w:p w:rsidR="00357CC1" w:rsidRDefault="00357CC1" w:rsidP="00083203">
      <w:pPr>
        <w:pStyle w:val="2"/>
        <w:spacing w:before="5"/>
        <w:jc w:val="both"/>
        <w:rPr>
          <w:sz w:val="24"/>
          <w:szCs w:val="24"/>
        </w:rPr>
      </w:pPr>
    </w:p>
    <w:p w:rsidR="00357CC1" w:rsidRDefault="00357CC1" w:rsidP="00083203">
      <w:pPr>
        <w:pStyle w:val="2"/>
        <w:spacing w:before="5"/>
        <w:jc w:val="both"/>
        <w:rPr>
          <w:sz w:val="24"/>
          <w:szCs w:val="24"/>
        </w:rPr>
      </w:pPr>
    </w:p>
    <w:p w:rsidR="00357CC1" w:rsidRPr="00083203" w:rsidRDefault="00357CC1" w:rsidP="00083203">
      <w:pPr>
        <w:pStyle w:val="2"/>
        <w:spacing w:before="5"/>
        <w:jc w:val="both"/>
        <w:rPr>
          <w:sz w:val="24"/>
          <w:szCs w:val="24"/>
        </w:rPr>
      </w:pPr>
      <w:r w:rsidRPr="00083203">
        <w:rPr>
          <w:sz w:val="24"/>
          <w:szCs w:val="24"/>
        </w:rPr>
        <w:t>Программно-методическое обеспечение</w:t>
      </w:r>
    </w:p>
    <w:p w:rsidR="00357CC1" w:rsidRPr="00083203" w:rsidRDefault="00357CC1" w:rsidP="00FD0BD1">
      <w:pPr>
        <w:pStyle w:val="ae"/>
        <w:ind w:right="-85"/>
        <w:jc w:val="both"/>
        <w:rPr>
          <w:rFonts w:ascii="Times New Roman" w:hAnsi="Times New Roman"/>
          <w:sz w:val="24"/>
          <w:szCs w:val="24"/>
        </w:rPr>
      </w:pPr>
      <w:r w:rsidRPr="00083203">
        <w:rPr>
          <w:rFonts w:ascii="Times New Roman" w:hAnsi="Times New Roman"/>
          <w:sz w:val="24"/>
          <w:szCs w:val="24"/>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w:t>
      </w:r>
    </w:p>
    <w:p w:rsidR="00357CC1" w:rsidRPr="00083203" w:rsidRDefault="00357CC1" w:rsidP="00FD0BD1">
      <w:pPr>
        <w:pStyle w:val="ae"/>
        <w:ind w:right="-85" w:firstLine="419"/>
        <w:jc w:val="both"/>
        <w:rPr>
          <w:rFonts w:ascii="Times New Roman" w:hAnsi="Times New Roman"/>
          <w:sz w:val="24"/>
          <w:szCs w:val="24"/>
        </w:rPr>
      </w:pPr>
      <w:r w:rsidRPr="00083203">
        <w:rPr>
          <w:rFonts w:ascii="Times New Roman" w:hAnsi="Times New Roman"/>
          <w:sz w:val="24"/>
          <w:szCs w:val="24"/>
        </w:rPr>
        <w:t>В случаях обучения детей с выраженными нарушениями психического и (или) физического развития по индивидуальному учебному плану</w:t>
      </w:r>
    </w:p>
    <w:p w:rsidR="00357CC1" w:rsidRPr="00083203" w:rsidRDefault="00357CC1" w:rsidP="00FD0BD1">
      <w:pPr>
        <w:pStyle w:val="2"/>
        <w:spacing w:before="3"/>
        <w:ind w:right="-85"/>
        <w:jc w:val="both"/>
        <w:rPr>
          <w:sz w:val="24"/>
          <w:szCs w:val="24"/>
        </w:rPr>
      </w:pPr>
      <w:r w:rsidRPr="00083203">
        <w:rPr>
          <w:sz w:val="24"/>
          <w:szCs w:val="24"/>
        </w:rPr>
        <w:t>Кадровое обеспечение</w:t>
      </w:r>
    </w:p>
    <w:p w:rsidR="00357CC1" w:rsidRPr="00083203" w:rsidRDefault="00357CC1" w:rsidP="00FD0BD1">
      <w:pPr>
        <w:pStyle w:val="ae"/>
        <w:ind w:right="-85"/>
        <w:jc w:val="both"/>
        <w:rPr>
          <w:rFonts w:ascii="Times New Roman" w:hAnsi="Times New Roman"/>
          <w:sz w:val="24"/>
          <w:szCs w:val="24"/>
        </w:rPr>
      </w:pPr>
      <w:r w:rsidRPr="00083203">
        <w:rPr>
          <w:rFonts w:ascii="Times New Roman" w:hAnsi="Times New Roman"/>
          <w:sz w:val="24"/>
          <w:szCs w:val="24"/>
        </w:rPr>
        <w:t>Важным моментом реализации программы коррекционной работы является кадровое обеспечение. 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rsidR="00357CC1" w:rsidRPr="00083203" w:rsidRDefault="00357CC1" w:rsidP="00FD0BD1">
      <w:pPr>
        <w:pStyle w:val="ae"/>
        <w:tabs>
          <w:tab w:val="left" w:pos="4575"/>
        </w:tabs>
        <w:ind w:right="-85"/>
        <w:jc w:val="both"/>
        <w:rPr>
          <w:rFonts w:ascii="Times New Roman" w:hAnsi="Times New Roman"/>
          <w:sz w:val="24"/>
          <w:szCs w:val="24"/>
        </w:rPr>
      </w:pPr>
      <w:r w:rsidRPr="00083203">
        <w:rPr>
          <w:rFonts w:ascii="Times New Roman" w:hAnsi="Times New Roman"/>
          <w:spacing w:val="-4"/>
          <w:sz w:val="24"/>
          <w:szCs w:val="24"/>
        </w:rPr>
        <w:t xml:space="preserve">Уровень </w:t>
      </w:r>
      <w:r w:rsidRPr="00083203">
        <w:rPr>
          <w:rFonts w:ascii="Times New Roman" w:hAnsi="Times New Roman"/>
          <w:sz w:val="24"/>
          <w:szCs w:val="24"/>
        </w:rPr>
        <w:t>квалификации работников образовательного учреждения</w:t>
      </w:r>
      <w:r w:rsidR="00B40BBD">
        <w:rPr>
          <w:rFonts w:ascii="Times New Roman" w:hAnsi="Times New Roman"/>
          <w:sz w:val="24"/>
          <w:szCs w:val="24"/>
        </w:rPr>
        <w:t xml:space="preserve"> </w:t>
      </w:r>
      <w:r w:rsidRPr="00083203">
        <w:rPr>
          <w:rFonts w:ascii="Times New Roman" w:hAnsi="Times New Roman"/>
          <w:sz w:val="24"/>
          <w:szCs w:val="24"/>
        </w:rPr>
        <w:t>для</w:t>
      </w:r>
      <w:r w:rsidR="00B40BBD">
        <w:rPr>
          <w:rFonts w:ascii="Times New Roman" w:hAnsi="Times New Roman"/>
          <w:sz w:val="24"/>
          <w:szCs w:val="24"/>
        </w:rPr>
        <w:t xml:space="preserve"> </w:t>
      </w:r>
      <w:r w:rsidRPr="00083203">
        <w:rPr>
          <w:rFonts w:ascii="Times New Roman" w:hAnsi="Times New Roman"/>
          <w:sz w:val="24"/>
          <w:szCs w:val="24"/>
        </w:rPr>
        <w:t xml:space="preserve">каждой занимаемой     </w:t>
      </w:r>
      <w:r>
        <w:rPr>
          <w:rFonts w:ascii="Times New Roman" w:hAnsi="Times New Roman"/>
          <w:sz w:val="24"/>
          <w:szCs w:val="24"/>
        </w:rPr>
        <w:t xml:space="preserve">должности </w:t>
      </w:r>
      <w:r w:rsidRPr="00083203">
        <w:rPr>
          <w:rFonts w:ascii="Times New Roman" w:hAnsi="Times New Roman"/>
          <w:sz w:val="24"/>
          <w:szCs w:val="24"/>
        </w:rPr>
        <w:t>отвечает квалификационным характеристикам по соответствующей</w:t>
      </w:r>
      <w:r w:rsidR="00B40BBD">
        <w:rPr>
          <w:rFonts w:ascii="Times New Roman" w:hAnsi="Times New Roman"/>
          <w:sz w:val="24"/>
          <w:szCs w:val="24"/>
        </w:rPr>
        <w:t xml:space="preserve"> </w:t>
      </w:r>
      <w:r w:rsidRPr="00083203">
        <w:rPr>
          <w:rFonts w:ascii="Times New Roman" w:hAnsi="Times New Roman"/>
          <w:sz w:val="24"/>
          <w:szCs w:val="24"/>
        </w:rPr>
        <w:t>должности.</w:t>
      </w:r>
    </w:p>
    <w:p w:rsidR="00357CC1" w:rsidRPr="00083203" w:rsidRDefault="00357CC1" w:rsidP="00FD0BD1">
      <w:pPr>
        <w:pStyle w:val="ae"/>
        <w:ind w:right="-85"/>
        <w:jc w:val="both"/>
        <w:rPr>
          <w:rFonts w:ascii="Times New Roman" w:hAnsi="Times New Roman"/>
          <w:sz w:val="24"/>
          <w:szCs w:val="24"/>
        </w:rPr>
      </w:pPr>
      <w:r w:rsidRPr="00083203">
        <w:rPr>
          <w:rFonts w:ascii="Times New Roman" w:hAnsi="Times New Roman"/>
          <w:sz w:val="24"/>
          <w:szCs w:val="24"/>
        </w:rPr>
        <w:t xml:space="preserve">Специфика организации образовательной и коррекционной работы с детьми, имеющими нарушения развития, обусловливает </w:t>
      </w:r>
      <w:r w:rsidRPr="00083203">
        <w:rPr>
          <w:rFonts w:ascii="Times New Roman" w:hAnsi="Times New Roman"/>
          <w:spacing w:val="-3"/>
          <w:sz w:val="24"/>
          <w:szCs w:val="24"/>
        </w:rPr>
        <w:t xml:space="preserve">необходимость </w:t>
      </w:r>
      <w:r w:rsidRPr="00083203">
        <w:rPr>
          <w:rFonts w:ascii="Times New Roman" w:hAnsi="Times New Roman"/>
          <w:sz w:val="24"/>
          <w:szCs w:val="24"/>
        </w:rPr>
        <w:t xml:space="preserve">специальной </w:t>
      </w:r>
      <w:r w:rsidRPr="00083203">
        <w:rPr>
          <w:rFonts w:ascii="Times New Roman" w:hAnsi="Times New Roman"/>
          <w:spacing w:val="-3"/>
          <w:sz w:val="24"/>
          <w:szCs w:val="24"/>
        </w:rPr>
        <w:t xml:space="preserve">подготовки </w:t>
      </w:r>
      <w:r w:rsidRPr="00083203">
        <w:rPr>
          <w:rFonts w:ascii="Times New Roman" w:hAnsi="Times New Roman"/>
          <w:sz w:val="24"/>
          <w:szCs w:val="24"/>
        </w:rPr>
        <w:t xml:space="preserve">педагогического </w:t>
      </w:r>
      <w:r w:rsidRPr="00083203">
        <w:rPr>
          <w:rFonts w:ascii="Times New Roman" w:hAnsi="Times New Roman"/>
          <w:spacing w:val="-3"/>
          <w:sz w:val="24"/>
          <w:szCs w:val="24"/>
        </w:rPr>
        <w:t xml:space="preserve">коллектива </w:t>
      </w:r>
      <w:r w:rsidRPr="00083203">
        <w:rPr>
          <w:rFonts w:ascii="Times New Roman" w:hAnsi="Times New Roman"/>
          <w:sz w:val="24"/>
          <w:szCs w:val="24"/>
        </w:rPr>
        <w:t>общеобразова</w:t>
      </w:r>
      <w:r>
        <w:rPr>
          <w:rFonts w:ascii="Times New Roman" w:hAnsi="Times New Roman"/>
          <w:sz w:val="24"/>
          <w:szCs w:val="24"/>
        </w:rPr>
        <w:t xml:space="preserve">тельного учреждения. Для этого </w:t>
      </w:r>
      <w:proofErr w:type="gramStart"/>
      <w:r w:rsidRPr="00083203">
        <w:rPr>
          <w:rFonts w:ascii="Times New Roman" w:hAnsi="Times New Roman"/>
          <w:sz w:val="24"/>
          <w:szCs w:val="24"/>
        </w:rPr>
        <w:t xml:space="preserve">учителя, работающие в классах для детей с ЗПР или в комбинированных классах </w:t>
      </w:r>
      <w:r w:rsidRPr="00083203">
        <w:rPr>
          <w:rFonts w:ascii="Times New Roman" w:hAnsi="Times New Roman"/>
          <w:spacing w:val="-3"/>
          <w:sz w:val="24"/>
          <w:szCs w:val="24"/>
        </w:rPr>
        <w:t>проходят</w:t>
      </w:r>
      <w:proofErr w:type="gramEnd"/>
      <w:r w:rsidR="00B40BBD">
        <w:rPr>
          <w:rFonts w:ascii="Times New Roman" w:hAnsi="Times New Roman"/>
          <w:spacing w:val="-3"/>
          <w:sz w:val="24"/>
          <w:szCs w:val="24"/>
        </w:rPr>
        <w:t xml:space="preserve"> </w:t>
      </w:r>
      <w:r w:rsidRPr="00083203">
        <w:rPr>
          <w:rFonts w:ascii="Times New Roman" w:hAnsi="Times New Roman"/>
          <w:sz w:val="24"/>
          <w:szCs w:val="24"/>
        </w:rPr>
        <w:t xml:space="preserve">повышение квалификации для работников образовательных учреждений, занимающихся решением вопросов образования детей с ограниченными возможностями здоровья. Все педагогические работники </w:t>
      </w:r>
      <w:r w:rsidRPr="00083203">
        <w:rPr>
          <w:rFonts w:ascii="Times New Roman" w:hAnsi="Times New Roman"/>
          <w:spacing w:val="-4"/>
          <w:sz w:val="24"/>
          <w:szCs w:val="24"/>
        </w:rPr>
        <w:t xml:space="preserve">школы </w:t>
      </w:r>
      <w:r w:rsidRPr="00083203">
        <w:rPr>
          <w:rFonts w:ascii="Times New Roman" w:hAnsi="Times New Roman"/>
          <w:sz w:val="24"/>
          <w:szCs w:val="24"/>
        </w:rPr>
        <w:t>имеют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процесса для детей с</w:t>
      </w:r>
      <w:r w:rsidR="00B40BBD">
        <w:rPr>
          <w:rFonts w:ascii="Times New Roman" w:hAnsi="Times New Roman"/>
          <w:sz w:val="24"/>
          <w:szCs w:val="24"/>
        </w:rPr>
        <w:t xml:space="preserve"> </w:t>
      </w:r>
      <w:r w:rsidRPr="00083203">
        <w:rPr>
          <w:rFonts w:ascii="Times New Roman" w:hAnsi="Times New Roman"/>
          <w:sz w:val="24"/>
          <w:szCs w:val="24"/>
        </w:rPr>
        <w:t>ОВЗ.</w:t>
      </w:r>
    </w:p>
    <w:p w:rsidR="00357CC1" w:rsidRPr="00083203" w:rsidRDefault="00357CC1" w:rsidP="00FD0BD1">
      <w:pPr>
        <w:pStyle w:val="2"/>
        <w:spacing w:before="3"/>
        <w:ind w:right="-85"/>
        <w:jc w:val="both"/>
        <w:rPr>
          <w:sz w:val="24"/>
          <w:szCs w:val="24"/>
        </w:rPr>
      </w:pPr>
      <w:r w:rsidRPr="00083203">
        <w:rPr>
          <w:sz w:val="24"/>
          <w:szCs w:val="24"/>
        </w:rPr>
        <w:t>Материально-техническое обеспечение</w:t>
      </w:r>
    </w:p>
    <w:p w:rsidR="00357CC1" w:rsidRPr="000459CE" w:rsidRDefault="00357CC1" w:rsidP="00FD0BD1">
      <w:pPr>
        <w:pStyle w:val="ae"/>
        <w:ind w:right="-85"/>
        <w:jc w:val="both"/>
        <w:rPr>
          <w:rFonts w:ascii="Times New Roman" w:hAnsi="Times New Roman"/>
          <w:color w:val="auto"/>
          <w:sz w:val="24"/>
          <w:szCs w:val="24"/>
        </w:rPr>
      </w:pPr>
      <w:r w:rsidRPr="00083203">
        <w:rPr>
          <w:rFonts w:ascii="Times New Roman" w:hAnsi="Times New Roman"/>
          <w:sz w:val="24"/>
          <w:szCs w:val="24"/>
        </w:rPr>
        <w:lastRenderedPageBreak/>
        <w:t>Материально-техническое обеспечение заключается в обеспечении надлежащей материально-технической базы, позволяющей создать адаптивную и коррекционн</w:t>
      </w:r>
      <w:proofErr w:type="gramStart"/>
      <w:r w:rsidRPr="00083203">
        <w:rPr>
          <w:rFonts w:ascii="Times New Roman" w:hAnsi="Times New Roman"/>
          <w:sz w:val="24"/>
          <w:szCs w:val="24"/>
        </w:rPr>
        <w:t>о-</w:t>
      </w:r>
      <w:proofErr w:type="gramEnd"/>
      <w:r w:rsidRPr="00083203">
        <w:rPr>
          <w:rFonts w:ascii="Times New Roman" w:hAnsi="Times New Roman"/>
          <w:sz w:val="24"/>
          <w:szCs w:val="24"/>
        </w:rPr>
        <w:t xml:space="preserve"> развивающую среду </w:t>
      </w:r>
      <w:r w:rsidRPr="00083203">
        <w:rPr>
          <w:rFonts w:ascii="Times New Roman" w:hAnsi="Times New Roman"/>
          <w:spacing w:val="-5"/>
          <w:sz w:val="24"/>
          <w:szCs w:val="24"/>
        </w:rPr>
        <w:t xml:space="preserve">МБОУ </w:t>
      </w:r>
      <w:r w:rsidRPr="00083203">
        <w:rPr>
          <w:rFonts w:ascii="Times New Roman" w:hAnsi="Times New Roman"/>
          <w:spacing w:val="-3"/>
          <w:sz w:val="24"/>
          <w:szCs w:val="24"/>
        </w:rPr>
        <w:t>«</w:t>
      </w:r>
      <w:r w:rsidRPr="00746851">
        <w:rPr>
          <w:rFonts w:ascii="Times New Roman" w:hAnsi="Times New Roman"/>
          <w:sz w:val="24"/>
          <w:szCs w:val="24"/>
        </w:rPr>
        <w:t>Ротовская основная общеобразовательная школа</w:t>
      </w:r>
      <w:r w:rsidRPr="000459CE">
        <w:rPr>
          <w:rFonts w:ascii="Times New Roman" w:hAnsi="Times New Roman"/>
          <w:color w:val="auto"/>
          <w:spacing w:val="-3"/>
          <w:sz w:val="24"/>
          <w:szCs w:val="24"/>
        </w:rPr>
        <w:t xml:space="preserve">», </w:t>
      </w:r>
      <w:r w:rsidRPr="000459CE">
        <w:rPr>
          <w:rFonts w:ascii="Times New Roman" w:hAnsi="Times New Roman"/>
          <w:color w:val="auto"/>
          <w:sz w:val="24"/>
          <w:szCs w:val="24"/>
        </w:rPr>
        <w:t xml:space="preserve">в </w:t>
      </w:r>
      <w:r w:rsidRPr="000459CE">
        <w:rPr>
          <w:rFonts w:ascii="Times New Roman" w:hAnsi="Times New Roman"/>
          <w:color w:val="auto"/>
          <w:spacing w:val="-3"/>
          <w:sz w:val="24"/>
          <w:szCs w:val="24"/>
        </w:rPr>
        <w:t xml:space="preserve">том </w:t>
      </w:r>
      <w:r w:rsidRPr="000459CE">
        <w:rPr>
          <w:rFonts w:ascii="Times New Roman" w:hAnsi="Times New Roman"/>
          <w:color w:val="auto"/>
          <w:sz w:val="24"/>
          <w:szCs w:val="24"/>
        </w:rPr>
        <w:t>числе удовлетворительные материально-технические условия, обеспечивающие возможность для оказания медицинской помощи, психолого-педагогического сопровождения обучающихся (о</w:t>
      </w:r>
      <w:r>
        <w:rPr>
          <w:rFonts w:ascii="Times New Roman" w:hAnsi="Times New Roman"/>
          <w:color w:val="auto"/>
          <w:sz w:val="24"/>
          <w:szCs w:val="24"/>
        </w:rPr>
        <w:t>борудованный ФАП находится в здании школы</w:t>
      </w:r>
      <w:r w:rsidRPr="000459CE">
        <w:rPr>
          <w:rFonts w:ascii="Times New Roman" w:hAnsi="Times New Roman"/>
          <w:color w:val="auto"/>
          <w:sz w:val="24"/>
          <w:szCs w:val="24"/>
        </w:rPr>
        <w:t>), питания (оборудованная столовая на 1 этаже), оздоровительных и лечебно-профилактических мероприятий, хозяйственно- бытового и санитарно-гигиенического</w:t>
      </w:r>
      <w:r w:rsidR="00B40BBD">
        <w:rPr>
          <w:rFonts w:ascii="Times New Roman" w:hAnsi="Times New Roman"/>
          <w:color w:val="auto"/>
          <w:sz w:val="24"/>
          <w:szCs w:val="24"/>
        </w:rPr>
        <w:t xml:space="preserve"> </w:t>
      </w:r>
      <w:r w:rsidRPr="000459CE">
        <w:rPr>
          <w:rFonts w:ascii="Times New Roman" w:hAnsi="Times New Roman"/>
          <w:color w:val="auto"/>
          <w:sz w:val="24"/>
          <w:szCs w:val="24"/>
        </w:rPr>
        <w:t>обслуживания.</w:t>
      </w:r>
    </w:p>
    <w:p w:rsidR="00357CC1" w:rsidRPr="00083203" w:rsidRDefault="00357CC1" w:rsidP="00FD0BD1">
      <w:pPr>
        <w:pStyle w:val="1"/>
        <w:spacing w:before="3" w:line="274" w:lineRule="exact"/>
        <w:ind w:right="-85"/>
        <w:jc w:val="both"/>
        <w:rPr>
          <w:rFonts w:ascii="Times New Roman" w:hAnsi="Times New Roman" w:cs="Times New Roman"/>
          <w:sz w:val="24"/>
          <w:szCs w:val="24"/>
        </w:rPr>
      </w:pPr>
      <w:r w:rsidRPr="00083203">
        <w:rPr>
          <w:rFonts w:ascii="Times New Roman" w:hAnsi="Times New Roman" w:cs="Times New Roman"/>
          <w:sz w:val="24"/>
          <w:szCs w:val="24"/>
        </w:rPr>
        <w:t>Информационное обеспечение</w:t>
      </w:r>
    </w:p>
    <w:p w:rsidR="00357CC1" w:rsidRPr="00083203" w:rsidRDefault="00357CC1" w:rsidP="00FD0BD1">
      <w:pPr>
        <w:pStyle w:val="ae"/>
        <w:ind w:right="-85"/>
        <w:jc w:val="both"/>
        <w:rPr>
          <w:rFonts w:ascii="Times New Roman" w:hAnsi="Times New Roman"/>
          <w:sz w:val="24"/>
          <w:szCs w:val="24"/>
        </w:rPr>
      </w:pPr>
      <w:r w:rsidRPr="00083203">
        <w:rPr>
          <w:rFonts w:ascii="Times New Roman" w:hAnsi="Times New Roman"/>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w:t>
      </w:r>
      <w:r w:rsidR="00B40BBD">
        <w:rPr>
          <w:rFonts w:ascii="Times New Roman" w:hAnsi="Times New Roman"/>
          <w:sz w:val="24"/>
          <w:szCs w:val="24"/>
        </w:rPr>
        <w:t xml:space="preserve"> </w:t>
      </w:r>
      <w:r w:rsidRPr="00083203">
        <w:rPr>
          <w:rFonts w:ascii="Times New Roman" w:hAnsi="Times New Roman"/>
          <w:sz w:val="24"/>
          <w:szCs w:val="24"/>
        </w:rPr>
        <w:t>имеющих трудности в передвижении, с использованием современных информационн</w:t>
      </w:r>
      <w:proofErr w:type="gramStart"/>
      <w:r w:rsidRPr="00083203">
        <w:rPr>
          <w:rFonts w:ascii="Times New Roman" w:hAnsi="Times New Roman"/>
          <w:sz w:val="24"/>
          <w:szCs w:val="24"/>
        </w:rPr>
        <w:t>о-</w:t>
      </w:r>
      <w:proofErr w:type="gramEnd"/>
      <w:r w:rsidRPr="00083203">
        <w:rPr>
          <w:rFonts w:ascii="Times New Roman" w:hAnsi="Times New Roman"/>
          <w:sz w:val="24"/>
          <w:szCs w:val="24"/>
        </w:rPr>
        <w:t xml:space="preserve"> коммуникационных технологий.</w:t>
      </w:r>
    </w:p>
    <w:p w:rsidR="00357CC1" w:rsidRPr="00083203" w:rsidRDefault="00357CC1" w:rsidP="00FD0BD1">
      <w:pPr>
        <w:pStyle w:val="ae"/>
        <w:ind w:right="-85"/>
        <w:jc w:val="both"/>
        <w:rPr>
          <w:rFonts w:ascii="Times New Roman" w:hAnsi="Times New Roman"/>
          <w:sz w:val="24"/>
          <w:szCs w:val="24"/>
        </w:rPr>
      </w:pPr>
      <w:r w:rsidRPr="00083203">
        <w:rPr>
          <w:rFonts w:ascii="Times New Roman" w:hAnsi="Times New Roman"/>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 видеоматериалов.</w:t>
      </w:r>
    </w:p>
    <w:p w:rsidR="00357CC1" w:rsidRPr="00083203" w:rsidRDefault="00357CC1" w:rsidP="00FD0BD1">
      <w:pPr>
        <w:pStyle w:val="1"/>
        <w:tabs>
          <w:tab w:val="left" w:pos="9538"/>
        </w:tabs>
        <w:spacing w:before="5" w:after="4"/>
        <w:ind w:right="-85"/>
        <w:jc w:val="both"/>
        <w:rPr>
          <w:rFonts w:ascii="Times New Roman" w:hAnsi="Times New Roman" w:cs="Times New Roman"/>
          <w:sz w:val="24"/>
          <w:szCs w:val="24"/>
        </w:rPr>
      </w:pPr>
      <w:r w:rsidRPr="00083203">
        <w:rPr>
          <w:rFonts w:ascii="Times New Roman" w:hAnsi="Times New Roman" w:cs="Times New Roman"/>
          <w:sz w:val="24"/>
          <w:szCs w:val="24"/>
        </w:rPr>
        <w:t xml:space="preserve">Перечень, содержание и план реализации индивидуально-ориентированных коррекционных      мероприятий,    обеспечивающих    </w:t>
      </w:r>
      <w:r w:rsidRPr="00083203">
        <w:rPr>
          <w:rFonts w:ascii="Times New Roman" w:hAnsi="Times New Roman" w:cs="Times New Roman"/>
          <w:spacing w:val="-3"/>
          <w:sz w:val="24"/>
          <w:szCs w:val="24"/>
        </w:rPr>
        <w:t>удовлетворение</w:t>
      </w:r>
      <w:r w:rsidR="00B40BBD">
        <w:rPr>
          <w:rFonts w:ascii="Times New Roman" w:hAnsi="Times New Roman" w:cs="Times New Roman"/>
          <w:spacing w:val="-3"/>
          <w:sz w:val="24"/>
          <w:szCs w:val="24"/>
        </w:rPr>
        <w:t xml:space="preserve"> </w:t>
      </w:r>
      <w:r w:rsidRPr="00083203">
        <w:rPr>
          <w:rFonts w:ascii="Times New Roman" w:hAnsi="Times New Roman" w:cs="Times New Roman"/>
          <w:sz w:val="24"/>
          <w:szCs w:val="24"/>
        </w:rPr>
        <w:t>особых образовательных потребностей детей с ограниченными возможностями</w:t>
      </w:r>
      <w:r w:rsidR="00B40BBD">
        <w:rPr>
          <w:rFonts w:ascii="Times New Roman" w:hAnsi="Times New Roman" w:cs="Times New Roman"/>
          <w:sz w:val="24"/>
          <w:szCs w:val="24"/>
        </w:rPr>
        <w:t xml:space="preserve"> </w:t>
      </w:r>
      <w:r w:rsidRPr="00083203">
        <w:rPr>
          <w:rFonts w:ascii="Times New Roman" w:hAnsi="Times New Roman" w:cs="Times New Roman"/>
          <w:sz w:val="24"/>
          <w:szCs w:val="24"/>
        </w:rPr>
        <w:t>здоровья</w:t>
      </w:r>
    </w:p>
    <w:tbl>
      <w:tblPr>
        <w:tblW w:w="0" w:type="auto"/>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2410"/>
        <w:gridCol w:w="110"/>
        <w:gridCol w:w="2300"/>
        <w:gridCol w:w="40"/>
        <w:gridCol w:w="2340"/>
        <w:gridCol w:w="30"/>
        <w:gridCol w:w="2409"/>
        <w:gridCol w:w="81"/>
      </w:tblGrid>
      <w:tr w:rsidR="00357CC1" w:rsidTr="00FD0BD1">
        <w:trPr>
          <w:gridAfter w:val="1"/>
          <w:wAfter w:w="81" w:type="dxa"/>
          <w:trHeight w:val="662"/>
        </w:trPr>
        <w:tc>
          <w:tcPr>
            <w:tcW w:w="2410" w:type="dxa"/>
          </w:tcPr>
          <w:p w:rsidR="00357CC1" w:rsidRDefault="00357CC1" w:rsidP="00083203">
            <w:pPr>
              <w:pStyle w:val="TableParagraph"/>
              <w:ind w:left="0"/>
              <w:rPr>
                <w:sz w:val="24"/>
              </w:rPr>
            </w:pPr>
          </w:p>
        </w:tc>
        <w:tc>
          <w:tcPr>
            <w:tcW w:w="2410" w:type="dxa"/>
            <w:gridSpan w:val="2"/>
          </w:tcPr>
          <w:p w:rsidR="00357CC1" w:rsidRDefault="00357CC1" w:rsidP="00083203">
            <w:pPr>
              <w:pStyle w:val="TableParagraph"/>
              <w:spacing w:before="47"/>
              <w:ind w:left="55"/>
              <w:rPr>
                <w:sz w:val="24"/>
              </w:rPr>
            </w:pPr>
            <w:r>
              <w:rPr>
                <w:sz w:val="24"/>
              </w:rPr>
              <w:t>Урочная деятельность</w:t>
            </w:r>
          </w:p>
        </w:tc>
        <w:tc>
          <w:tcPr>
            <w:tcW w:w="2410" w:type="dxa"/>
            <w:gridSpan w:val="3"/>
          </w:tcPr>
          <w:p w:rsidR="00357CC1" w:rsidRDefault="00357CC1" w:rsidP="00083203">
            <w:pPr>
              <w:pStyle w:val="TableParagraph"/>
              <w:spacing w:before="47"/>
              <w:ind w:left="55" w:right="981"/>
              <w:rPr>
                <w:sz w:val="24"/>
              </w:rPr>
            </w:pPr>
            <w:r>
              <w:rPr>
                <w:sz w:val="24"/>
              </w:rPr>
              <w:t>Внеурочная деятельность</w:t>
            </w:r>
          </w:p>
        </w:tc>
        <w:tc>
          <w:tcPr>
            <w:tcW w:w="2409" w:type="dxa"/>
          </w:tcPr>
          <w:p w:rsidR="00357CC1" w:rsidRDefault="00357CC1" w:rsidP="00083203">
            <w:pPr>
              <w:pStyle w:val="TableParagraph"/>
              <w:spacing w:before="47"/>
              <w:ind w:left="55" w:right="6"/>
              <w:rPr>
                <w:sz w:val="24"/>
              </w:rPr>
            </w:pPr>
            <w:r>
              <w:rPr>
                <w:sz w:val="24"/>
              </w:rPr>
              <w:t>Внешкольная деятельность</w:t>
            </w:r>
          </w:p>
        </w:tc>
      </w:tr>
      <w:tr w:rsidR="00357CC1" w:rsidTr="00FD0BD1">
        <w:trPr>
          <w:gridAfter w:val="1"/>
          <w:wAfter w:w="81" w:type="dxa"/>
          <w:trHeight w:val="1762"/>
        </w:trPr>
        <w:tc>
          <w:tcPr>
            <w:tcW w:w="2410" w:type="dxa"/>
          </w:tcPr>
          <w:p w:rsidR="00357CC1" w:rsidRDefault="00357CC1" w:rsidP="00083203">
            <w:pPr>
              <w:pStyle w:val="TableParagraph"/>
              <w:spacing w:before="42"/>
              <w:ind w:left="55" w:right="577"/>
              <w:rPr>
                <w:sz w:val="24"/>
              </w:rPr>
            </w:pPr>
            <w:r>
              <w:rPr>
                <w:sz w:val="24"/>
              </w:rPr>
              <w:t>Задачи коррекционных мероприятий</w:t>
            </w:r>
          </w:p>
        </w:tc>
        <w:tc>
          <w:tcPr>
            <w:tcW w:w="7229" w:type="dxa"/>
            <w:gridSpan w:val="6"/>
          </w:tcPr>
          <w:p w:rsidR="00357CC1" w:rsidRDefault="00357CC1" w:rsidP="00083203">
            <w:pPr>
              <w:pStyle w:val="TableParagraph"/>
              <w:spacing w:before="42"/>
              <w:ind w:left="55"/>
              <w:rPr>
                <w:sz w:val="24"/>
              </w:rPr>
            </w:pPr>
            <w:r>
              <w:rPr>
                <w:sz w:val="24"/>
              </w:rPr>
              <w:t>Общеразвивающие задачи индивидуально ориентированных занятий</w:t>
            </w:r>
          </w:p>
          <w:p w:rsidR="00357CC1" w:rsidRDefault="00357CC1" w:rsidP="00083203">
            <w:pPr>
              <w:pStyle w:val="TableParagraph"/>
              <w:ind w:left="55" w:right="46"/>
              <w:jc w:val="both"/>
              <w:rPr>
                <w:sz w:val="24"/>
              </w:rPr>
            </w:pPr>
            <w:r>
              <w:rPr>
                <w:sz w:val="24"/>
              </w:rPr>
              <w:t>- повышение уровня общего, сенсорного, интеллектуального развития, памяти, внимания, коррекции зрительно-моторных и оптико-пространственных нарушений, общей и мелкой моторики.</w:t>
            </w:r>
          </w:p>
          <w:p w:rsidR="00357CC1" w:rsidRDefault="00357CC1" w:rsidP="00083203">
            <w:pPr>
              <w:pStyle w:val="TableParagraph"/>
              <w:spacing w:before="1"/>
              <w:ind w:left="55" w:right="48"/>
              <w:jc w:val="both"/>
              <w:rPr>
                <w:sz w:val="24"/>
              </w:rPr>
            </w:pPr>
            <w:r>
              <w:rPr>
                <w:sz w:val="24"/>
              </w:rPr>
              <w:t>Задачи предметной направленности - подготовка к восприятию трудных тем</w:t>
            </w:r>
          </w:p>
        </w:tc>
      </w:tr>
      <w:tr w:rsidR="00357CC1" w:rsidTr="00FD0BD1">
        <w:trPr>
          <w:gridAfter w:val="1"/>
          <w:wAfter w:w="81" w:type="dxa"/>
          <w:trHeight w:val="4521"/>
        </w:trPr>
        <w:tc>
          <w:tcPr>
            <w:tcW w:w="2410" w:type="dxa"/>
          </w:tcPr>
          <w:p w:rsidR="00357CC1" w:rsidRDefault="00357CC1" w:rsidP="00083203">
            <w:pPr>
              <w:pStyle w:val="TableParagraph"/>
              <w:spacing w:before="42"/>
              <w:ind w:left="55"/>
              <w:rPr>
                <w:sz w:val="24"/>
              </w:rPr>
            </w:pPr>
            <w:r>
              <w:rPr>
                <w:sz w:val="24"/>
              </w:rPr>
              <w:lastRenderedPageBreak/>
              <w:t>Содержание коррекционных мероприятий</w:t>
            </w:r>
          </w:p>
        </w:tc>
        <w:tc>
          <w:tcPr>
            <w:tcW w:w="2410" w:type="dxa"/>
            <w:gridSpan w:val="2"/>
          </w:tcPr>
          <w:p w:rsidR="00357CC1" w:rsidRDefault="00357CC1" w:rsidP="00083203">
            <w:pPr>
              <w:pStyle w:val="TableParagraph"/>
              <w:tabs>
                <w:tab w:val="left" w:pos="1262"/>
                <w:tab w:val="left" w:pos="1349"/>
                <w:tab w:val="left" w:pos="1799"/>
              </w:tabs>
              <w:spacing w:before="42"/>
              <w:ind w:left="55" w:right="47"/>
              <w:rPr>
                <w:sz w:val="24"/>
              </w:rPr>
            </w:pPr>
            <w:r>
              <w:rPr>
                <w:sz w:val="24"/>
              </w:rPr>
              <w:t xml:space="preserve">Совершенствование движений и </w:t>
            </w:r>
            <w:proofErr w:type="spellStart"/>
            <w:r>
              <w:rPr>
                <w:sz w:val="24"/>
              </w:rPr>
              <w:t>сенсомо</w:t>
            </w:r>
            <w:proofErr w:type="spellEnd"/>
            <w:r>
              <w:rPr>
                <w:sz w:val="24"/>
              </w:rPr>
              <w:t>- торного развития Расширение</w:t>
            </w:r>
            <w:r>
              <w:rPr>
                <w:sz w:val="24"/>
              </w:rPr>
              <w:tab/>
            </w:r>
            <w:r>
              <w:rPr>
                <w:sz w:val="24"/>
              </w:rPr>
              <w:tab/>
              <w:t xml:space="preserve">пред- </w:t>
            </w:r>
            <w:proofErr w:type="spellStart"/>
            <w:r>
              <w:rPr>
                <w:sz w:val="24"/>
              </w:rPr>
              <w:t>ставлений</w:t>
            </w:r>
            <w:proofErr w:type="spellEnd"/>
            <w:r>
              <w:rPr>
                <w:sz w:val="24"/>
              </w:rPr>
              <w:t xml:space="preserve"> об </w:t>
            </w:r>
            <w:proofErr w:type="spellStart"/>
            <w:r>
              <w:rPr>
                <w:sz w:val="24"/>
              </w:rPr>
              <w:t>окружа</w:t>
            </w:r>
            <w:proofErr w:type="spellEnd"/>
            <w:r>
              <w:rPr>
                <w:sz w:val="24"/>
              </w:rPr>
              <w:t xml:space="preserve">- </w:t>
            </w:r>
            <w:proofErr w:type="spellStart"/>
            <w:r>
              <w:rPr>
                <w:sz w:val="24"/>
              </w:rPr>
              <w:t>ющем</w:t>
            </w:r>
            <w:proofErr w:type="spellEnd"/>
            <w:r>
              <w:rPr>
                <w:sz w:val="24"/>
              </w:rPr>
              <w:t xml:space="preserve"> мире и </w:t>
            </w:r>
            <w:proofErr w:type="spellStart"/>
            <w:r>
              <w:rPr>
                <w:sz w:val="24"/>
              </w:rPr>
              <w:t>обога</w:t>
            </w:r>
            <w:proofErr w:type="spellEnd"/>
            <w:r>
              <w:rPr>
                <w:sz w:val="24"/>
              </w:rPr>
              <w:t xml:space="preserve">- </w:t>
            </w:r>
            <w:proofErr w:type="spellStart"/>
            <w:r>
              <w:rPr>
                <w:sz w:val="24"/>
              </w:rPr>
              <w:t>щение</w:t>
            </w:r>
            <w:proofErr w:type="spellEnd"/>
            <w:r>
              <w:rPr>
                <w:sz w:val="24"/>
              </w:rPr>
              <w:t xml:space="preserve"> словаря Развитие различных видов</w:t>
            </w:r>
            <w:r>
              <w:rPr>
                <w:sz w:val="24"/>
              </w:rPr>
              <w:tab/>
              <w:t>мышления Развитие</w:t>
            </w:r>
            <w:r>
              <w:rPr>
                <w:sz w:val="24"/>
              </w:rPr>
              <w:tab/>
            </w:r>
            <w:r>
              <w:rPr>
                <w:sz w:val="24"/>
              </w:rPr>
              <w:tab/>
              <w:t>основных мыслительных операций</w:t>
            </w:r>
          </w:p>
        </w:tc>
        <w:tc>
          <w:tcPr>
            <w:tcW w:w="2410" w:type="dxa"/>
            <w:gridSpan w:val="3"/>
          </w:tcPr>
          <w:p w:rsidR="00357CC1" w:rsidRDefault="00357CC1" w:rsidP="00083203">
            <w:pPr>
              <w:pStyle w:val="TableParagraph"/>
              <w:tabs>
                <w:tab w:val="left" w:pos="2226"/>
              </w:tabs>
              <w:spacing w:before="42"/>
              <w:ind w:left="55" w:right="48"/>
              <w:rPr>
                <w:sz w:val="24"/>
              </w:rPr>
            </w:pPr>
            <w:r>
              <w:rPr>
                <w:sz w:val="24"/>
              </w:rPr>
              <w:t>Совершенствование движений</w:t>
            </w:r>
            <w:r>
              <w:rPr>
                <w:sz w:val="24"/>
              </w:rPr>
              <w:tab/>
              <w:t>и</w:t>
            </w:r>
          </w:p>
          <w:p w:rsidR="00357CC1" w:rsidRDefault="00357CC1" w:rsidP="00083203">
            <w:pPr>
              <w:pStyle w:val="TableParagraph"/>
              <w:ind w:left="55" w:right="577"/>
              <w:rPr>
                <w:sz w:val="24"/>
              </w:rPr>
            </w:pPr>
            <w:r>
              <w:rPr>
                <w:sz w:val="24"/>
              </w:rPr>
              <w:t>сенсомоторного развития Расширение представлений</w:t>
            </w:r>
          </w:p>
          <w:p w:rsidR="00357CC1" w:rsidRDefault="00357CC1" w:rsidP="00083203">
            <w:pPr>
              <w:pStyle w:val="TableParagraph"/>
              <w:tabs>
                <w:tab w:val="left" w:pos="1254"/>
                <w:tab w:val="left" w:pos="1415"/>
                <w:tab w:val="left" w:pos="1822"/>
              </w:tabs>
              <w:ind w:left="55" w:right="48"/>
              <w:rPr>
                <w:sz w:val="24"/>
              </w:rPr>
            </w:pPr>
            <w:r>
              <w:rPr>
                <w:sz w:val="24"/>
              </w:rPr>
              <w:t>об окружающем мире и обогащение словаря Развитие</w:t>
            </w:r>
            <w:r>
              <w:rPr>
                <w:sz w:val="24"/>
              </w:rPr>
              <w:tab/>
              <w:t>различных видов мышления Развитие</w:t>
            </w:r>
            <w:r>
              <w:rPr>
                <w:sz w:val="24"/>
              </w:rPr>
              <w:tab/>
            </w:r>
            <w:r>
              <w:rPr>
                <w:sz w:val="24"/>
              </w:rPr>
              <w:tab/>
            </w:r>
            <w:r>
              <w:rPr>
                <w:sz w:val="24"/>
              </w:rPr>
              <w:tab/>
            </w:r>
            <w:r>
              <w:rPr>
                <w:spacing w:val="-1"/>
                <w:sz w:val="24"/>
              </w:rPr>
              <w:t xml:space="preserve">речи, </w:t>
            </w:r>
            <w:r>
              <w:rPr>
                <w:sz w:val="24"/>
              </w:rPr>
              <w:t>овладение</w:t>
            </w:r>
            <w:r>
              <w:rPr>
                <w:sz w:val="24"/>
              </w:rPr>
              <w:tab/>
            </w:r>
            <w:r>
              <w:rPr>
                <w:sz w:val="24"/>
              </w:rPr>
              <w:tab/>
            </w:r>
            <w:r>
              <w:rPr>
                <w:spacing w:val="-2"/>
                <w:sz w:val="24"/>
              </w:rPr>
              <w:t xml:space="preserve">техникой </w:t>
            </w:r>
            <w:r>
              <w:rPr>
                <w:sz w:val="24"/>
              </w:rPr>
              <w:t>речи</w:t>
            </w:r>
          </w:p>
          <w:p w:rsidR="00357CC1" w:rsidRDefault="00357CC1" w:rsidP="00083203">
            <w:pPr>
              <w:pStyle w:val="TableParagraph"/>
              <w:spacing w:before="1"/>
              <w:ind w:left="55" w:right="50"/>
              <w:jc w:val="both"/>
              <w:rPr>
                <w:sz w:val="24"/>
              </w:rPr>
            </w:pPr>
            <w:r>
              <w:rPr>
                <w:sz w:val="24"/>
              </w:rPr>
              <w:t>Коррекция отдельных сторон психической деятельности</w:t>
            </w:r>
          </w:p>
        </w:tc>
        <w:tc>
          <w:tcPr>
            <w:tcW w:w="2409" w:type="dxa"/>
          </w:tcPr>
          <w:p w:rsidR="00357CC1" w:rsidRDefault="00357CC1" w:rsidP="00083203">
            <w:pPr>
              <w:pStyle w:val="TableParagraph"/>
              <w:spacing w:before="42"/>
              <w:ind w:left="55" w:right="6"/>
              <w:rPr>
                <w:sz w:val="24"/>
              </w:rPr>
            </w:pPr>
            <w:r>
              <w:rPr>
                <w:sz w:val="24"/>
              </w:rPr>
              <w:t>Коррекция нарушений в</w:t>
            </w:r>
          </w:p>
          <w:p w:rsidR="00357CC1" w:rsidRDefault="00357CC1" w:rsidP="00083203">
            <w:pPr>
              <w:pStyle w:val="TableParagraph"/>
              <w:ind w:left="55" w:right="78"/>
              <w:rPr>
                <w:sz w:val="24"/>
              </w:rPr>
            </w:pPr>
            <w:r>
              <w:rPr>
                <w:sz w:val="24"/>
              </w:rPr>
              <w:t xml:space="preserve">развитии </w:t>
            </w:r>
            <w:proofErr w:type="spellStart"/>
            <w:r>
              <w:rPr>
                <w:sz w:val="24"/>
              </w:rPr>
              <w:t>эмоционально-лич-ностной</w:t>
            </w:r>
            <w:proofErr w:type="spellEnd"/>
            <w:r>
              <w:rPr>
                <w:sz w:val="24"/>
              </w:rPr>
              <w:t xml:space="preserve"> сферы Расширение пред- </w:t>
            </w:r>
            <w:proofErr w:type="spellStart"/>
            <w:r>
              <w:rPr>
                <w:sz w:val="24"/>
              </w:rPr>
              <w:t>ставлений</w:t>
            </w:r>
            <w:proofErr w:type="spellEnd"/>
            <w:r>
              <w:rPr>
                <w:sz w:val="24"/>
              </w:rPr>
              <w:t xml:space="preserve"> об </w:t>
            </w:r>
            <w:proofErr w:type="spellStart"/>
            <w:r>
              <w:rPr>
                <w:sz w:val="24"/>
              </w:rPr>
              <w:t>окружа</w:t>
            </w:r>
            <w:proofErr w:type="spellEnd"/>
            <w:r>
              <w:rPr>
                <w:sz w:val="24"/>
              </w:rPr>
              <w:t xml:space="preserve">- </w:t>
            </w:r>
            <w:proofErr w:type="spellStart"/>
            <w:r>
              <w:rPr>
                <w:sz w:val="24"/>
              </w:rPr>
              <w:t>ющем</w:t>
            </w:r>
            <w:proofErr w:type="spellEnd"/>
            <w:r>
              <w:rPr>
                <w:sz w:val="24"/>
              </w:rPr>
              <w:t xml:space="preserve"> мире и </w:t>
            </w:r>
            <w:proofErr w:type="spellStart"/>
            <w:r>
              <w:rPr>
                <w:sz w:val="24"/>
              </w:rPr>
              <w:t>обога</w:t>
            </w:r>
            <w:proofErr w:type="spellEnd"/>
            <w:r>
              <w:rPr>
                <w:sz w:val="24"/>
              </w:rPr>
              <w:t xml:space="preserve">- </w:t>
            </w:r>
            <w:proofErr w:type="spellStart"/>
            <w:r>
              <w:rPr>
                <w:sz w:val="24"/>
              </w:rPr>
              <w:t>щение</w:t>
            </w:r>
            <w:proofErr w:type="spellEnd"/>
            <w:r>
              <w:rPr>
                <w:sz w:val="24"/>
              </w:rPr>
              <w:t xml:space="preserve"> словаря Развитие различных видов мышления Развитие речи, овладение техникой речи</w:t>
            </w:r>
          </w:p>
        </w:tc>
      </w:tr>
      <w:tr w:rsidR="00357CC1" w:rsidTr="00FD0BD1">
        <w:trPr>
          <w:gridAfter w:val="1"/>
          <w:wAfter w:w="81" w:type="dxa"/>
          <w:trHeight w:val="4521"/>
        </w:trPr>
        <w:tc>
          <w:tcPr>
            <w:tcW w:w="2410" w:type="dxa"/>
          </w:tcPr>
          <w:p w:rsidR="00357CC1" w:rsidRDefault="00357CC1" w:rsidP="00083203">
            <w:pPr>
              <w:pStyle w:val="TableParagraph"/>
              <w:spacing w:before="42"/>
              <w:ind w:left="55"/>
              <w:rPr>
                <w:sz w:val="24"/>
              </w:rPr>
            </w:pPr>
            <w:r>
              <w:rPr>
                <w:sz w:val="24"/>
              </w:rPr>
              <w:t>Формы работы</w:t>
            </w:r>
          </w:p>
        </w:tc>
        <w:tc>
          <w:tcPr>
            <w:tcW w:w="2410" w:type="dxa"/>
            <w:gridSpan w:val="2"/>
          </w:tcPr>
          <w:p w:rsidR="00357CC1" w:rsidRDefault="00357CC1" w:rsidP="00083203">
            <w:pPr>
              <w:pStyle w:val="TableParagraph"/>
              <w:tabs>
                <w:tab w:val="left" w:pos="1160"/>
                <w:tab w:val="left" w:pos="1599"/>
              </w:tabs>
              <w:spacing w:before="42"/>
              <w:ind w:left="55" w:right="47"/>
              <w:rPr>
                <w:sz w:val="24"/>
              </w:rPr>
            </w:pPr>
            <w:r>
              <w:rPr>
                <w:sz w:val="24"/>
              </w:rPr>
              <w:t>Игровые ситуации, упражнения, задачи, коррекционные приёмы</w:t>
            </w:r>
            <w:r>
              <w:rPr>
                <w:sz w:val="24"/>
              </w:rPr>
              <w:tab/>
              <w:t>и</w:t>
            </w:r>
            <w:r>
              <w:rPr>
                <w:sz w:val="24"/>
              </w:rPr>
              <w:tab/>
            </w:r>
            <w:r>
              <w:rPr>
                <w:spacing w:val="-2"/>
                <w:sz w:val="24"/>
              </w:rPr>
              <w:t xml:space="preserve">методы </w:t>
            </w:r>
            <w:r>
              <w:rPr>
                <w:sz w:val="24"/>
              </w:rPr>
              <w:t>обучения</w:t>
            </w:r>
          </w:p>
          <w:p w:rsidR="00357CC1" w:rsidRDefault="00357CC1" w:rsidP="00083203">
            <w:pPr>
              <w:pStyle w:val="TableParagraph"/>
              <w:ind w:left="55" w:right="60"/>
              <w:rPr>
                <w:sz w:val="24"/>
              </w:rPr>
            </w:pPr>
            <w:r>
              <w:rPr>
                <w:sz w:val="24"/>
              </w:rPr>
              <w:t xml:space="preserve">Элементы </w:t>
            </w:r>
            <w:proofErr w:type="spellStart"/>
            <w:r>
              <w:rPr>
                <w:sz w:val="24"/>
              </w:rPr>
              <w:t>изотвор-чества</w:t>
            </w:r>
            <w:proofErr w:type="spellEnd"/>
            <w:r>
              <w:rPr>
                <w:sz w:val="24"/>
              </w:rPr>
              <w:t xml:space="preserve">, танцевального творчества, </w:t>
            </w:r>
            <w:proofErr w:type="spellStart"/>
            <w:r>
              <w:rPr>
                <w:sz w:val="24"/>
              </w:rPr>
              <w:t>сказкотерапииПсихогимнастика</w:t>
            </w:r>
            <w:proofErr w:type="spellEnd"/>
            <w:r>
              <w:rPr>
                <w:sz w:val="24"/>
              </w:rPr>
              <w:t xml:space="preserve"> Элементы </w:t>
            </w:r>
            <w:proofErr w:type="spellStart"/>
            <w:r>
              <w:rPr>
                <w:sz w:val="24"/>
              </w:rPr>
              <w:t>куклотерапии</w:t>
            </w:r>
            <w:proofErr w:type="spellEnd"/>
            <w:r>
              <w:rPr>
                <w:sz w:val="24"/>
              </w:rPr>
              <w:t xml:space="preserve"> Театрализация, драматизация </w:t>
            </w:r>
            <w:proofErr w:type="spellStart"/>
            <w:r>
              <w:rPr>
                <w:sz w:val="24"/>
              </w:rPr>
              <w:t>Валеопаузы</w:t>
            </w:r>
            <w:proofErr w:type="spellEnd"/>
            <w:r>
              <w:rPr>
                <w:sz w:val="24"/>
              </w:rPr>
              <w:t>, минуты отдыха</w:t>
            </w:r>
          </w:p>
        </w:tc>
        <w:tc>
          <w:tcPr>
            <w:tcW w:w="2410" w:type="dxa"/>
            <w:gridSpan w:val="3"/>
          </w:tcPr>
          <w:p w:rsidR="00357CC1" w:rsidRDefault="00357CC1" w:rsidP="00083203">
            <w:pPr>
              <w:pStyle w:val="TableParagraph"/>
              <w:spacing w:before="42"/>
              <w:ind w:left="55" w:right="52"/>
              <w:rPr>
                <w:sz w:val="24"/>
              </w:rPr>
            </w:pPr>
            <w:r>
              <w:rPr>
                <w:sz w:val="24"/>
              </w:rPr>
              <w:t xml:space="preserve">Внеклассные занятия Кружки и спортивные секции Индивидуально </w:t>
            </w:r>
            <w:proofErr w:type="spellStart"/>
            <w:r>
              <w:rPr>
                <w:sz w:val="24"/>
              </w:rPr>
              <w:t>ори-ентированные</w:t>
            </w:r>
            <w:proofErr w:type="spellEnd"/>
            <w:r>
              <w:rPr>
                <w:sz w:val="24"/>
              </w:rPr>
              <w:t xml:space="preserve"> занятия Часы общения Культурно-массовые мероприятия Родительские гостиные</w:t>
            </w:r>
          </w:p>
          <w:p w:rsidR="00357CC1" w:rsidRDefault="00357CC1" w:rsidP="00083203">
            <w:pPr>
              <w:pStyle w:val="TableParagraph"/>
              <w:spacing w:before="1"/>
              <w:ind w:left="55"/>
              <w:rPr>
                <w:sz w:val="24"/>
              </w:rPr>
            </w:pPr>
            <w:r>
              <w:rPr>
                <w:sz w:val="24"/>
              </w:rPr>
              <w:t>Творческие лаборатории Индивидуальная работа</w:t>
            </w:r>
          </w:p>
          <w:p w:rsidR="00357CC1" w:rsidRDefault="00357CC1" w:rsidP="00083203">
            <w:pPr>
              <w:pStyle w:val="TableParagraph"/>
              <w:ind w:left="55"/>
              <w:rPr>
                <w:sz w:val="24"/>
              </w:rPr>
            </w:pPr>
            <w:r>
              <w:rPr>
                <w:sz w:val="24"/>
              </w:rPr>
              <w:t>Школьные праздники Экскурсии</w:t>
            </w:r>
          </w:p>
        </w:tc>
        <w:tc>
          <w:tcPr>
            <w:tcW w:w="2409" w:type="dxa"/>
          </w:tcPr>
          <w:p w:rsidR="00357CC1" w:rsidRDefault="00357CC1" w:rsidP="00083203">
            <w:pPr>
              <w:pStyle w:val="TableParagraph"/>
              <w:spacing w:before="42"/>
              <w:ind w:left="55" w:right="6"/>
              <w:rPr>
                <w:sz w:val="24"/>
              </w:rPr>
            </w:pPr>
            <w:r>
              <w:rPr>
                <w:sz w:val="24"/>
              </w:rPr>
              <w:t xml:space="preserve">Консультации </w:t>
            </w:r>
            <w:proofErr w:type="spellStart"/>
            <w:r>
              <w:rPr>
                <w:sz w:val="24"/>
              </w:rPr>
              <w:t>спе-циалистов</w:t>
            </w:r>
            <w:proofErr w:type="spellEnd"/>
          </w:p>
          <w:p w:rsidR="00357CC1" w:rsidRDefault="00357CC1" w:rsidP="00083203">
            <w:pPr>
              <w:pStyle w:val="TableParagraph"/>
              <w:tabs>
                <w:tab w:val="left" w:pos="1370"/>
              </w:tabs>
              <w:ind w:left="55" w:right="46"/>
              <w:rPr>
                <w:sz w:val="24"/>
              </w:rPr>
            </w:pPr>
            <w:r>
              <w:rPr>
                <w:sz w:val="24"/>
              </w:rPr>
              <w:t>ЛФК,</w:t>
            </w:r>
            <w:r>
              <w:rPr>
                <w:sz w:val="24"/>
              </w:rPr>
              <w:tab/>
            </w:r>
            <w:r>
              <w:rPr>
                <w:spacing w:val="-1"/>
                <w:sz w:val="24"/>
              </w:rPr>
              <w:t xml:space="preserve">лечебный </w:t>
            </w:r>
            <w:r>
              <w:rPr>
                <w:sz w:val="24"/>
              </w:rPr>
              <w:t>массаж,</w:t>
            </w:r>
          </w:p>
          <w:p w:rsidR="00357CC1" w:rsidRDefault="00357CC1" w:rsidP="00083203">
            <w:pPr>
              <w:pStyle w:val="TableParagraph"/>
              <w:tabs>
                <w:tab w:val="left" w:pos="1724"/>
                <w:tab w:val="left" w:pos="1940"/>
                <w:tab w:val="left" w:pos="2226"/>
              </w:tabs>
              <w:ind w:left="55" w:right="46"/>
              <w:rPr>
                <w:sz w:val="24"/>
              </w:rPr>
            </w:pPr>
            <w:r>
              <w:rPr>
                <w:sz w:val="24"/>
              </w:rPr>
              <w:t>закаливание Посещение</w:t>
            </w:r>
            <w:r>
              <w:rPr>
                <w:sz w:val="24"/>
              </w:rPr>
              <w:tab/>
            </w:r>
            <w:r>
              <w:rPr>
                <w:spacing w:val="-1"/>
                <w:sz w:val="24"/>
              </w:rPr>
              <w:t>учреж</w:t>
            </w:r>
            <w:r>
              <w:rPr>
                <w:sz w:val="24"/>
              </w:rPr>
              <w:t>дений дополнительного образования (творческие кружки, спортивные секции) Занятия в центрах диагностики,</w:t>
            </w:r>
            <w:r>
              <w:rPr>
                <w:sz w:val="24"/>
              </w:rPr>
              <w:tab/>
            </w:r>
            <w:r>
              <w:rPr>
                <w:sz w:val="24"/>
              </w:rPr>
              <w:tab/>
            </w:r>
            <w:proofErr w:type="spellStart"/>
            <w:r>
              <w:rPr>
                <w:sz w:val="24"/>
              </w:rPr>
              <w:t>реа-билитации</w:t>
            </w:r>
            <w:proofErr w:type="spellEnd"/>
            <w:r>
              <w:rPr>
                <w:sz w:val="24"/>
              </w:rPr>
              <w:tab/>
            </w:r>
            <w:r>
              <w:rPr>
                <w:sz w:val="24"/>
              </w:rPr>
              <w:tab/>
            </w:r>
            <w:r>
              <w:rPr>
                <w:sz w:val="24"/>
              </w:rPr>
              <w:tab/>
              <w:t>и коррекции</w:t>
            </w:r>
          </w:p>
          <w:p w:rsidR="00357CC1" w:rsidRDefault="00357CC1" w:rsidP="00083203">
            <w:pPr>
              <w:pStyle w:val="TableParagraph"/>
              <w:spacing w:before="1"/>
              <w:ind w:left="55"/>
              <w:rPr>
                <w:sz w:val="24"/>
              </w:rPr>
            </w:pPr>
            <w:r>
              <w:rPr>
                <w:sz w:val="24"/>
              </w:rPr>
              <w:t>Семейные праздники,</w:t>
            </w:r>
          </w:p>
        </w:tc>
      </w:tr>
      <w:tr w:rsidR="00357CC1" w:rsidTr="00FD0BD1">
        <w:trPr>
          <w:gridAfter w:val="1"/>
          <w:wAfter w:w="81" w:type="dxa"/>
          <w:trHeight w:val="7287"/>
        </w:trPr>
        <w:tc>
          <w:tcPr>
            <w:tcW w:w="2410" w:type="dxa"/>
            <w:tcBorders>
              <w:top w:val="nil"/>
            </w:tcBorders>
          </w:tcPr>
          <w:p w:rsidR="00357CC1" w:rsidRDefault="00357CC1" w:rsidP="00083203">
            <w:pPr>
              <w:pStyle w:val="TableParagraph"/>
              <w:ind w:left="0"/>
              <w:rPr>
                <w:sz w:val="24"/>
              </w:rPr>
            </w:pPr>
          </w:p>
        </w:tc>
        <w:tc>
          <w:tcPr>
            <w:tcW w:w="2410" w:type="dxa"/>
            <w:gridSpan w:val="2"/>
            <w:tcBorders>
              <w:top w:val="nil"/>
            </w:tcBorders>
          </w:tcPr>
          <w:p w:rsidR="00357CC1" w:rsidRDefault="00357CC1" w:rsidP="00083203">
            <w:pPr>
              <w:pStyle w:val="TableParagraph"/>
              <w:spacing w:before="44"/>
              <w:ind w:left="55" w:right="82"/>
              <w:rPr>
                <w:sz w:val="24"/>
              </w:rPr>
            </w:pPr>
            <w:r>
              <w:rPr>
                <w:b/>
                <w:sz w:val="24"/>
              </w:rPr>
              <w:t xml:space="preserve">Индивидуальная работа </w:t>
            </w:r>
            <w:r>
              <w:rPr>
                <w:sz w:val="24"/>
              </w:rPr>
              <w:t xml:space="preserve">Использование </w:t>
            </w:r>
            <w:proofErr w:type="spellStart"/>
            <w:r>
              <w:rPr>
                <w:sz w:val="24"/>
              </w:rPr>
              <w:t>спе-циальных</w:t>
            </w:r>
            <w:proofErr w:type="spellEnd"/>
            <w:r>
              <w:rPr>
                <w:sz w:val="24"/>
              </w:rPr>
              <w:t xml:space="preserve"> программ и учебников</w:t>
            </w:r>
          </w:p>
          <w:p w:rsidR="00357CC1" w:rsidRDefault="00357CC1" w:rsidP="00083203">
            <w:pPr>
              <w:pStyle w:val="TableParagraph"/>
              <w:ind w:left="55" w:right="132"/>
              <w:rPr>
                <w:b/>
                <w:sz w:val="24"/>
              </w:rPr>
            </w:pPr>
            <w:r>
              <w:rPr>
                <w:sz w:val="24"/>
              </w:rPr>
              <w:t xml:space="preserve">Контроль </w:t>
            </w:r>
            <w:proofErr w:type="spellStart"/>
            <w:r>
              <w:rPr>
                <w:sz w:val="24"/>
              </w:rPr>
              <w:t>межлич-ностных</w:t>
            </w:r>
            <w:proofErr w:type="spellEnd"/>
            <w:r w:rsidR="00B40BBD">
              <w:rPr>
                <w:sz w:val="24"/>
              </w:rPr>
              <w:t xml:space="preserve"> </w:t>
            </w:r>
            <w:proofErr w:type="spellStart"/>
            <w:r>
              <w:rPr>
                <w:sz w:val="24"/>
              </w:rPr>
              <w:t>взаимоотн</w:t>
            </w:r>
            <w:proofErr w:type="gramStart"/>
            <w:r>
              <w:rPr>
                <w:sz w:val="24"/>
              </w:rPr>
              <w:t>о</w:t>
            </w:r>
            <w:proofErr w:type="spellEnd"/>
            <w:r>
              <w:rPr>
                <w:sz w:val="24"/>
              </w:rPr>
              <w:t>-</w:t>
            </w:r>
            <w:proofErr w:type="gramEnd"/>
            <w:r>
              <w:rPr>
                <w:sz w:val="24"/>
              </w:rPr>
              <w:t xml:space="preserve"> </w:t>
            </w:r>
            <w:proofErr w:type="spellStart"/>
            <w:r>
              <w:rPr>
                <w:sz w:val="24"/>
              </w:rPr>
              <w:t>шений</w:t>
            </w:r>
            <w:proofErr w:type="spellEnd"/>
            <w:r w:rsidR="00B40BBD">
              <w:rPr>
                <w:sz w:val="24"/>
              </w:rPr>
              <w:t xml:space="preserve"> </w:t>
            </w:r>
            <w:r>
              <w:rPr>
                <w:b/>
                <w:sz w:val="24"/>
              </w:rPr>
              <w:t>Дополнительные задания и помощь учителя</w:t>
            </w:r>
          </w:p>
        </w:tc>
        <w:tc>
          <w:tcPr>
            <w:tcW w:w="2410" w:type="dxa"/>
            <w:gridSpan w:val="3"/>
            <w:tcBorders>
              <w:top w:val="nil"/>
            </w:tcBorders>
          </w:tcPr>
          <w:p w:rsidR="00357CC1" w:rsidRDefault="00357CC1" w:rsidP="00083203">
            <w:pPr>
              <w:pStyle w:val="TableParagraph"/>
              <w:tabs>
                <w:tab w:val="left" w:pos="1134"/>
                <w:tab w:val="left" w:pos="1506"/>
              </w:tabs>
              <w:spacing w:before="39"/>
              <w:ind w:left="55" w:right="50"/>
              <w:rPr>
                <w:sz w:val="24"/>
              </w:rPr>
            </w:pPr>
            <w:r>
              <w:rPr>
                <w:sz w:val="24"/>
              </w:rPr>
              <w:t>Речевые</w:t>
            </w:r>
            <w:r>
              <w:rPr>
                <w:sz w:val="24"/>
              </w:rPr>
              <w:tab/>
              <w:t>и</w:t>
            </w:r>
            <w:r>
              <w:rPr>
                <w:sz w:val="24"/>
              </w:rPr>
              <w:tab/>
              <w:t>ролевые игры</w:t>
            </w:r>
          </w:p>
          <w:p w:rsidR="00357CC1" w:rsidRDefault="00357CC1" w:rsidP="00083203">
            <w:pPr>
              <w:pStyle w:val="TableParagraph"/>
              <w:ind w:left="55"/>
              <w:rPr>
                <w:sz w:val="24"/>
              </w:rPr>
            </w:pPr>
            <w:r>
              <w:rPr>
                <w:sz w:val="24"/>
              </w:rPr>
              <w:t>Литературные вечера Уроки доброты Субботники Коррекционные занятия по формированию навыков</w:t>
            </w:r>
          </w:p>
          <w:p w:rsidR="00357CC1" w:rsidRDefault="00357CC1" w:rsidP="00083203">
            <w:pPr>
              <w:pStyle w:val="TableParagraph"/>
              <w:tabs>
                <w:tab w:val="left" w:pos="1506"/>
                <w:tab w:val="left" w:pos="1693"/>
                <w:tab w:val="left" w:pos="2106"/>
              </w:tabs>
              <w:ind w:left="55" w:right="47"/>
              <w:rPr>
                <w:sz w:val="24"/>
              </w:rPr>
            </w:pPr>
            <w:r>
              <w:rPr>
                <w:sz w:val="24"/>
              </w:rPr>
              <w:t xml:space="preserve">игровой и </w:t>
            </w:r>
            <w:proofErr w:type="spellStart"/>
            <w:proofErr w:type="gramStart"/>
            <w:r>
              <w:rPr>
                <w:spacing w:val="-4"/>
                <w:sz w:val="24"/>
              </w:rPr>
              <w:t>ком-</w:t>
            </w:r>
            <w:r w:rsidR="00B40BBD">
              <w:rPr>
                <w:sz w:val="24"/>
              </w:rPr>
              <w:t>муникативной</w:t>
            </w:r>
            <w:proofErr w:type="spellEnd"/>
            <w:proofErr w:type="gramEnd"/>
            <w:r w:rsidR="00B40BBD">
              <w:rPr>
                <w:sz w:val="24"/>
              </w:rPr>
              <w:t xml:space="preserve"> деятель</w:t>
            </w:r>
            <w:r>
              <w:rPr>
                <w:sz w:val="24"/>
              </w:rPr>
              <w:t>ности,</w:t>
            </w:r>
            <w:r>
              <w:rPr>
                <w:sz w:val="24"/>
              </w:rPr>
              <w:tab/>
            </w:r>
            <w:r>
              <w:rPr>
                <w:sz w:val="24"/>
              </w:rPr>
              <w:tab/>
              <w:t xml:space="preserve">по формированию социально </w:t>
            </w:r>
            <w:r>
              <w:rPr>
                <w:spacing w:val="-4"/>
                <w:sz w:val="24"/>
              </w:rPr>
              <w:t>коммуника</w:t>
            </w:r>
            <w:r>
              <w:rPr>
                <w:sz w:val="24"/>
              </w:rPr>
              <w:t>тивных</w:t>
            </w:r>
            <w:r>
              <w:rPr>
                <w:sz w:val="24"/>
              </w:rPr>
              <w:tab/>
            </w:r>
            <w:r>
              <w:rPr>
                <w:spacing w:val="-2"/>
                <w:sz w:val="24"/>
              </w:rPr>
              <w:t xml:space="preserve">навыков </w:t>
            </w:r>
            <w:r>
              <w:rPr>
                <w:sz w:val="24"/>
              </w:rPr>
              <w:t>общения,</w:t>
            </w:r>
            <w:r>
              <w:rPr>
                <w:sz w:val="24"/>
              </w:rPr>
              <w:tab/>
            </w:r>
            <w:r>
              <w:rPr>
                <w:sz w:val="24"/>
              </w:rPr>
              <w:tab/>
            </w:r>
            <w:r>
              <w:rPr>
                <w:sz w:val="24"/>
              </w:rPr>
              <w:tab/>
              <w:t>по коррекции речевого развития, по</w:t>
            </w:r>
            <w:r w:rsidR="00B40BBD">
              <w:rPr>
                <w:sz w:val="24"/>
              </w:rPr>
              <w:t xml:space="preserve"> </w:t>
            </w:r>
            <w:r>
              <w:rPr>
                <w:sz w:val="24"/>
              </w:rPr>
              <w:t xml:space="preserve">развитию </w:t>
            </w:r>
            <w:r>
              <w:rPr>
                <w:spacing w:val="-3"/>
                <w:sz w:val="24"/>
              </w:rPr>
              <w:t xml:space="preserve">мелкой </w:t>
            </w:r>
            <w:r>
              <w:rPr>
                <w:sz w:val="24"/>
              </w:rPr>
              <w:t>моторики, по развитию</w:t>
            </w:r>
            <w:r>
              <w:rPr>
                <w:sz w:val="24"/>
              </w:rPr>
              <w:tab/>
            </w:r>
            <w:r>
              <w:rPr>
                <w:sz w:val="24"/>
              </w:rPr>
              <w:tab/>
              <w:t>общей</w:t>
            </w:r>
          </w:p>
          <w:p w:rsidR="00357CC1" w:rsidRDefault="00357CC1" w:rsidP="00083203">
            <w:pPr>
              <w:pStyle w:val="TableParagraph"/>
              <w:tabs>
                <w:tab w:val="left" w:pos="2105"/>
                <w:tab w:val="left" w:pos="2226"/>
              </w:tabs>
              <w:spacing w:before="1"/>
              <w:ind w:left="55" w:right="47"/>
              <w:rPr>
                <w:sz w:val="24"/>
              </w:rPr>
            </w:pPr>
            <w:r>
              <w:rPr>
                <w:sz w:val="24"/>
              </w:rPr>
              <w:t>моторики,</w:t>
            </w:r>
            <w:r>
              <w:rPr>
                <w:sz w:val="24"/>
              </w:rPr>
              <w:tab/>
              <w:t>по социально-бытовому обучению,</w:t>
            </w:r>
            <w:r>
              <w:rPr>
                <w:sz w:val="24"/>
              </w:rPr>
              <w:tab/>
              <w:t>по физическому развитию</w:t>
            </w:r>
            <w:r>
              <w:rPr>
                <w:sz w:val="24"/>
              </w:rPr>
              <w:tab/>
            </w:r>
            <w:r>
              <w:rPr>
                <w:sz w:val="24"/>
              </w:rPr>
              <w:tab/>
              <w:t>и</w:t>
            </w:r>
          </w:p>
          <w:p w:rsidR="00357CC1" w:rsidRDefault="00357CC1" w:rsidP="00083203">
            <w:pPr>
              <w:pStyle w:val="TableParagraph"/>
              <w:ind w:left="55"/>
              <w:rPr>
                <w:sz w:val="24"/>
              </w:rPr>
            </w:pPr>
            <w:r>
              <w:rPr>
                <w:sz w:val="24"/>
              </w:rPr>
              <w:t>укреплению здоровья</w:t>
            </w:r>
          </w:p>
        </w:tc>
        <w:tc>
          <w:tcPr>
            <w:tcW w:w="2409" w:type="dxa"/>
            <w:tcBorders>
              <w:top w:val="nil"/>
            </w:tcBorders>
          </w:tcPr>
          <w:p w:rsidR="00357CC1" w:rsidRDefault="00357CC1" w:rsidP="00083203">
            <w:pPr>
              <w:pStyle w:val="TableParagraph"/>
              <w:spacing w:before="39"/>
              <w:ind w:left="55" w:right="442"/>
              <w:rPr>
                <w:sz w:val="24"/>
              </w:rPr>
            </w:pPr>
            <w:r>
              <w:rPr>
                <w:sz w:val="24"/>
              </w:rPr>
              <w:t xml:space="preserve">традиции Поездки, путешествия, </w:t>
            </w:r>
            <w:r>
              <w:rPr>
                <w:spacing w:val="-4"/>
                <w:sz w:val="24"/>
              </w:rPr>
              <w:t>походы,</w:t>
            </w:r>
            <w:r w:rsidR="00B40BBD">
              <w:rPr>
                <w:spacing w:val="-4"/>
                <w:sz w:val="24"/>
              </w:rPr>
              <w:t xml:space="preserve"> </w:t>
            </w:r>
            <w:r>
              <w:rPr>
                <w:sz w:val="24"/>
              </w:rPr>
              <w:t>экскурсии</w:t>
            </w:r>
          </w:p>
          <w:p w:rsidR="00357CC1" w:rsidRDefault="00357CC1" w:rsidP="00083203">
            <w:pPr>
              <w:pStyle w:val="TableParagraph"/>
              <w:tabs>
                <w:tab w:val="left" w:pos="2248"/>
              </w:tabs>
              <w:ind w:left="55"/>
              <w:rPr>
                <w:sz w:val="24"/>
              </w:rPr>
            </w:pPr>
            <w:r>
              <w:rPr>
                <w:sz w:val="24"/>
              </w:rPr>
              <w:t>Общение</w:t>
            </w:r>
            <w:r>
              <w:rPr>
                <w:sz w:val="24"/>
              </w:rPr>
              <w:tab/>
              <w:t>с</w:t>
            </w:r>
          </w:p>
          <w:p w:rsidR="00357CC1" w:rsidRDefault="00357CC1" w:rsidP="00083203">
            <w:pPr>
              <w:pStyle w:val="TableParagraph"/>
              <w:ind w:left="55" w:right="6"/>
              <w:rPr>
                <w:sz w:val="24"/>
              </w:rPr>
            </w:pPr>
            <w:r>
              <w:rPr>
                <w:sz w:val="24"/>
              </w:rPr>
              <w:t>родственниками Общение с друзьями Прогулки</w:t>
            </w:r>
          </w:p>
        </w:tc>
      </w:tr>
      <w:tr w:rsidR="00357CC1" w:rsidTr="00FD0BD1">
        <w:trPr>
          <w:gridAfter w:val="1"/>
          <w:wAfter w:w="81" w:type="dxa"/>
          <w:trHeight w:val="1761"/>
        </w:trPr>
        <w:tc>
          <w:tcPr>
            <w:tcW w:w="2410" w:type="dxa"/>
          </w:tcPr>
          <w:p w:rsidR="00357CC1" w:rsidRDefault="00357CC1" w:rsidP="00083203">
            <w:pPr>
              <w:pStyle w:val="TableParagraph"/>
              <w:spacing w:before="34"/>
              <w:ind w:left="55" w:right="577"/>
              <w:rPr>
                <w:sz w:val="24"/>
              </w:rPr>
            </w:pPr>
            <w:r>
              <w:rPr>
                <w:sz w:val="24"/>
              </w:rPr>
              <w:t>Диагностическая направленность</w:t>
            </w:r>
          </w:p>
        </w:tc>
        <w:tc>
          <w:tcPr>
            <w:tcW w:w="2410" w:type="dxa"/>
            <w:gridSpan w:val="2"/>
          </w:tcPr>
          <w:p w:rsidR="00357CC1" w:rsidRDefault="00357CC1" w:rsidP="00083203">
            <w:pPr>
              <w:pStyle w:val="TableParagraph"/>
              <w:spacing w:before="34"/>
              <w:ind w:left="55"/>
              <w:rPr>
                <w:sz w:val="24"/>
              </w:rPr>
            </w:pPr>
            <w:r>
              <w:rPr>
                <w:sz w:val="24"/>
              </w:rPr>
              <w:t xml:space="preserve">Наблюдение и </w:t>
            </w:r>
            <w:proofErr w:type="spellStart"/>
            <w:r>
              <w:rPr>
                <w:sz w:val="24"/>
              </w:rPr>
              <w:t>педа-гогическая</w:t>
            </w:r>
            <w:proofErr w:type="spellEnd"/>
            <w:r w:rsidR="00B40BBD">
              <w:rPr>
                <w:sz w:val="24"/>
              </w:rPr>
              <w:t xml:space="preserve"> </w:t>
            </w:r>
            <w:proofErr w:type="spellStart"/>
            <w:r>
              <w:rPr>
                <w:sz w:val="24"/>
              </w:rPr>
              <w:t>характ</w:t>
            </w:r>
            <w:proofErr w:type="gramStart"/>
            <w:r>
              <w:rPr>
                <w:sz w:val="24"/>
              </w:rPr>
              <w:t>е</w:t>
            </w:r>
            <w:proofErr w:type="spellEnd"/>
            <w:r>
              <w:rPr>
                <w:sz w:val="24"/>
              </w:rPr>
              <w:t>-</w:t>
            </w:r>
            <w:proofErr w:type="gramEnd"/>
            <w:r>
              <w:rPr>
                <w:sz w:val="24"/>
              </w:rPr>
              <w:t xml:space="preserve"> </w:t>
            </w:r>
            <w:proofErr w:type="spellStart"/>
            <w:r>
              <w:rPr>
                <w:sz w:val="24"/>
              </w:rPr>
              <w:t>ристика</w:t>
            </w:r>
            <w:proofErr w:type="spellEnd"/>
            <w:r>
              <w:rPr>
                <w:sz w:val="24"/>
              </w:rPr>
              <w:t xml:space="preserve"> основного учителя, оценка зоны ближайшего развития ребёнка</w:t>
            </w:r>
          </w:p>
        </w:tc>
        <w:tc>
          <w:tcPr>
            <w:tcW w:w="2410" w:type="dxa"/>
            <w:gridSpan w:val="3"/>
          </w:tcPr>
          <w:p w:rsidR="00357CC1" w:rsidRDefault="00357CC1" w:rsidP="00083203">
            <w:pPr>
              <w:pStyle w:val="TableParagraph"/>
              <w:spacing w:before="34"/>
              <w:ind w:left="55" w:right="16"/>
              <w:rPr>
                <w:sz w:val="24"/>
              </w:rPr>
            </w:pPr>
            <w:r>
              <w:rPr>
                <w:sz w:val="24"/>
              </w:rPr>
              <w:t>Обследования специалистами школы (психолог,</w:t>
            </w:r>
          </w:p>
          <w:p w:rsidR="00357CC1" w:rsidRDefault="00357CC1" w:rsidP="00083203">
            <w:pPr>
              <w:pStyle w:val="TableParagraph"/>
              <w:ind w:left="55" w:right="577"/>
              <w:rPr>
                <w:sz w:val="24"/>
              </w:rPr>
            </w:pPr>
            <w:r>
              <w:rPr>
                <w:sz w:val="24"/>
              </w:rPr>
              <w:t>логопед, медработник)</w:t>
            </w:r>
          </w:p>
        </w:tc>
        <w:tc>
          <w:tcPr>
            <w:tcW w:w="2409" w:type="dxa"/>
          </w:tcPr>
          <w:p w:rsidR="00357CC1" w:rsidRDefault="00357CC1" w:rsidP="00083203">
            <w:pPr>
              <w:pStyle w:val="TableParagraph"/>
              <w:spacing w:before="34"/>
              <w:ind w:left="55" w:right="159"/>
              <w:rPr>
                <w:sz w:val="24"/>
              </w:rPr>
            </w:pPr>
            <w:r>
              <w:rPr>
                <w:sz w:val="24"/>
              </w:rPr>
              <w:t xml:space="preserve">Медицинское </w:t>
            </w:r>
            <w:proofErr w:type="spellStart"/>
            <w:r>
              <w:rPr>
                <w:sz w:val="24"/>
              </w:rPr>
              <w:t>обсле-дование</w:t>
            </w:r>
            <w:proofErr w:type="spellEnd"/>
            <w:r>
              <w:rPr>
                <w:sz w:val="24"/>
              </w:rPr>
              <w:t xml:space="preserve">, заключение </w:t>
            </w:r>
            <w:proofErr w:type="spellStart"/>
            <w:r>
              <w:rPr>
                <w:sz w:val="24"/>
              </w:rPr>
              <w:t>психолого-медико</w:t>
            </w:r>
            <w:proofErr w:type="spellEnd"/>
            <w:r>
              <w:rPr>
                <w:sz w:val="24"/>
              </w:rPr>
              <w:t>- педагогической ко- миссии (ПМПК)</w:t>
            </w:r>
          </w:p>
        </w:tc>
      </w:tr>
      <w:tr w:rsidR="00357CC1" w:rsidTr="00FD0BD1">
        <w:trPr>
          <w:gridAfter w:val="1"/>
          <w:wAfter w:w="81" w:type="dxa"/>
          <w:trHeight w:val="4797"/>
        </w:trPr>
        <w:tc>
          <w:tcPr>
            <w:tcW w:w="2410" w:type="dxa"/>
          </w:tcPr>
          <w:p w:rsidR="00357CC1" w:rsidRDefault="00357CC1" w:rsidP="00083203">
            <w:pPr>
              <w:pStyle w:val="TableParagraph"/>
              <w:spacing w:before="34"/>
              <w:ind w:left="55" w:right="702"/>
              <w:rPr>
                <w:sz w:val="24"/>
              </w:rPr>
            </w:pPr>
            <w:r>
              <w:rPr>
                <w:sz w:val="24"/>
              </w:rPr>
              <w:lastRenderedPageBreak/>
              <w:t>Коррекционная направленность</w:t>
            </w:r>
          </w:p>
        </w:tc>
        <w:tc>
          <w:tcPr>
            <w:tcW w:w="2410" w:type="dxa"/>
            <w:gridSpan w:val="2"/>
          </w:tcPr>
          <w:p w:rsidR="00357CC1" w:rsidRDefault="00357CC1" w:rsidP="00083203">
            <w:pPr>
              <w:pStyle w:val="TableParagraph"/>
              <w:spacing w:before="34"/>
              <w:ind w:left="55" w:right="577"/>
              <w:rPr>
                <w:sz w:val="24"/>
              </w:rPr>
            </w:pPr>
            <w:r>
              <w:rPr>
                <w:sz w:val="24"/>
              </w:rPr>
              <w:t>Использование адаптированных программ, учебников.</w:t>
            </w:r>
          </w:p>
          <w:p w:rsidR="00357CC1" w:rsidRDefault="00357CC1" w:rsidP="00083203">
            <w:pPr>
              <w:pStyle w:val="TableParagraph"/>
              <w:ind w:left="55"/>
              <w:rPr>
                <w:sz w:val="24"/>
              </w:rPr>
            </w:pPr>
            <w:r>
              <w:rPr>
                <w:sz w:val="24"/>
              </w:rPr>
              <w:t>Стимуляция активной деятельности самого учащегося</w:t>
            </w:r>
          </w:p>
        </w:tc>
        <w:tc>
          <w:tcPr>
            <w:tcW w:w="2410" w:type="dxa"/>
            <w:gridSpan w:val="3"/>
          </w:tcPr>
          <w:p w:rsidR="00357CC1" w:rsidRDefault="00357CC1" w:rsidP="00083203">
            <w:pPr>
              <w:pStyle w:val="TableParagraph"/>
              <w:tabs>
                <w:tab w:val="left" w:pos="1134"/>
                <w:tab w:val="left" w:pos="1578"/>
                <w:tab w:val="left" w:pos="1788"/>
                <w:tab w:val="left" w:pos="2129"/>
              </w:tabs>
              <w:spacing w:before="34"/>
              <w:ind w:left="55" w:right="47"/>
              <w:rPr>
                <w:sz w:val="24"/>
              </w:rPr>
            </w:pPr>
            <w:r>
              <w:rPr>
                <w:sz w:val="24"/>
              </w:rPr>
              <w:t>Организация</w:t>
            </w:r>
            <w:r>
              <w:rPr>
                <w:sz w:val="24"/>
              </w:rPr>
              <w:tab/>
            </w:r>
            <w:r>
              <w:rPr>
                <w:sz w:val="24"/>
              </w:rPr>
              <w:tab/>
              <w:t>часов общения, коррекционных занятий, индивидуально ориентированных занятий;</w:t>
            </w:r>
            <w:r>
              <w:rPr>
                <w:sz w:val="24"/>
              </w:rPr>
              <w:tab/>
              <w:t>занятия</w:t>
            </w:r>
            <w:r>
              <w:rPr>
                <w:sz w:val="24"/>
              </w:rPr>
              <w:tab/>
              <w:t>со специалистами, соблюдение</w:t>
            </w:r>
            <w:r>
              <w:rPr>
                <w:sz w:val="24"/>
              </w:rPr>
              <w:tab/>
            </w:r>
            <w:r>
              <w:rPr>
                <w:spacing w:val="-1"/>
                <w:sz w:val="24"/>
              </w:rPr>
              <w:t xml:space="preserve">режима </w:t>
            </w:r>
            <w:r>
              <w:rPr>
                <w:sz w:val="24"/>
              </w:rPr>
              <w:t xml:space="preserve">дня, смены </w:t>
            </w:r>
            <w:r>
              <w:rPr>
                <w:spacing w:val="-4"/>
                <w:sz w:val="24"/>
              </w:rPr>
              <w:t>труда</w:t>
            </w:r>
            <w:r w:rsidR="00B40BBD">
              <w:rPr>
                <w:spacing w:val="-4"/>
                <w:sz w:val="24"/>
              </w:rPr>
              <w:t xml:space="preserve"> </w:t>
            </w:r>
            <w:r>
              <w:rPr>
                <w:sz w:val="24"/>
              </w:rPr>
              <w:t>и отдыха, полноценное питание,</w:t>
            </w:r>
            <w:r w:rsidR="00B40BBD">
              <w:rPr>
                <w:sz w:val="24"/>
              </w:rPr>
              <w:t xml:space="preserve"> </w:t>
            </w:r>
            <w:r>
              <w:rPr>
                <w:sz w:val="24"/>
              </w:rPr>
              <w:t>прогулки</w:t>
            </w:r>
          </w:p>
        </w:tc>
        <w:tc>
          <w:tcPr>
            <w:tcW w:w="2409" w:type="dxa"/>
          </w:tcPr>
          <w:p w:rsidR="00357CC1" w:rsidRDefault="00357CC1" w:rsidP="00083203">
            <w:pPr>
              <w:pStyle w:val="TableParagraph"/>
              <w:spacing w:before="34"/>
              <w:ind w:left="55" w:right="177"/>
              <w:rPr>
                <w:sz w:val="24"/>
              </w:rPr>
            </w:pPr>
            <w:r>
              <w:rPr>
                <w:spacing w:val="-3"/>
                <w:sz w:val="24"/>
              </w:rPr>
              <w:t xml:space="preserve">Соблюдение </w:t>
            </w:r>
            <w:r>
              <w:rPr>
                <w:sz w:val="24"/>
              </w:rPr>
              <w:t xml:space="preserve">режима дня, смена </w:t>
            </w:r>
            <w:proofErr w:type="spellStart"/>
            <w:r>
              <w:rPr>
                <w:sz w:val="24"/>
              </w:rPr>
              <w:t>интеллек-туальной</w:t>
            </w:r>
            <w:proofErr w:type="spellEnd"/>
            <w:r>
              <w:rPr>
                <w:sz w:val="24"/>
              </w:rPr>
              <w:t xml:space="preserve"> деятельности</w:t>
            </w:r>
          </w:p>
          <w:p w:rsidR="00357CC1" w:rsidRDefault="00357CC1" w:rsidP="00083203">
            <w:pPr>
              <w:pStyle w:val="TableParagraph"/>
              <w:tabs>
                <w:tab w:val="left" w:pos="1449"/>
                <w:tab w:val="left" w:pos="2034"/>
              </w:tabs>
              <w:ind w:left="55" w:right="45"/>
              <w:rPr>
                <w:sz w:val="24"/>
              </w:rPr>
            </w:pPr>
            <w:r>
              <w:rPr>
                <w:sz w:val="24"/>
              </w:rPr>
              <w:t xml:space="preserve">на эмоциональную и двигательную, семейная </w:t>
            </w:r>
            <w:proofErr w:type="spellStart"/>
            <w:r>
              <w:rPr>
                <w:sz w:val="24"/>
              </w:rPr>
              <w:t>игротерапия</w:t>
            </w:r>
            <w:proofErr w:type="spellEnd"/>
            <w:r>
              <w:rPr>
                <w:sz w:val="24"/>
              </w:rPr>
              <w:t xml:space="preserve">, </w:t>
            </w:r>
            <w:proofErr w:type="spellStart"/>
            <w:r>
              <w:rPr>
                <w:sz w:val="24"/>
              </w:rPr>
              <w:t>сказкотерапия</w:t>
            </w:r>
            <w:proofErr w:type="spellEnd"/>
            <w:r>
              <w:rPr>
                <w:sz w:val="24"/>
              </w:rPr>
              <w:t xml:space="preserve">, </w:t>
            </w:r>
            <w:proofErr w:type="spellStart"/>
            <w:r>
              <w:rPr>
                <w:sz w:val="24"/>
              </w:rPr>
              <w:t>изотворчество</w:t>
            </w:r>
            <w:proofErr w:type="spellEnd"/>
            <w:r>
              <w:rPr>
                <w:sz w:val="24"/>
              </w:rPr>
              <w:t xml:space="preserve">, </w:t>
            </w:r>
            <w:proofErr w:type="spellStart"/>
            <w:r>
              <w:rPr>
                <w:sz w:val="24"/>
              </w:rPr>
              <w:t>тан-цевальное</w:t>
            </w:r>
            <w:proofErr w:type="spellEnd"/>
            <w:r>
              <w:rPr>
                <w:sz w:val="24"/>
              </w:rPr>
              <w:t xml:space="preserve"> творчество, </w:t>
            </w:r>
            <w:proofErr w:type="spellStart"/>
            <w:r>
              <w:rPr>
                <w:sz w:val="24"/>
              </w:rPr>
              <w:t>психогимнастика</w:t>
            </w:r>
            <w:proofErr w:type="spellEnd"/>
            <w:r>
              <w:rPr>
                <w:sz w:val="24"/>
              </w:rPr>
              <w:t>, занятия БОС, массаж, общее</w:t>
            </w:r>
            <w:r>
              <w:rPr>
                <w:sz w:val="24"/>
              </w:rPr>
              <w:tab/>
              <w:t>развитие ребёнка,</w:t>
            </w:r>
            <w:r>
              <w:rPr>
                <w:sz w:val="24"/>
              </w:rPr>
              <w:tab/>
            </w:r>
            <w:r>
              <w:rPr>
                <w:sz w:val="24"/>
              </w:rPr>
              <w:tab/>
            </w:r>
            <w:r>
              <w:rPr>
                <w:spacing w:val="-1"/>
                <w:sz w:val="24"/>
              </w:rPr>
              <w:t xml:space="preserve">его </w:t>
            </w:r>
            <w:r>
              <w:rPr>
                <w:sz w:val="24"/>
              </w:rPr>
              <w:t>кругозора, речи, эмоций и</w:t>
            </w:r>
            <w:r>
              <w:rPr>
                <w:spacing w:val="-5"/>
                <w:sz w:val="24"/>
              </w:rPr>
              <w:t>т.д.</w:t>
            </w:r>
          </w:p>
        </w:tc>
      </w:tr>
      <w:tr w:rsidR="00357CC1" w:rsidTr="00FD0BD1">
        <w:trPr>
          <w:gridAfter w:val="1"/>
          <w:wAfter w:w="81" w:type="dxa"/>
          <w:trHeight w:val="655"/>
        </w:trPr>
        <w:tc>
          <w:tcPr>
            <w:tcW w:w="2410" w:type="dxa"/>
          </w:tcPr>
          <w:p w:rsidR="00357CC1" w:rsidRDefault="00357CC1" w:rsidP="00083203">
            <w:pPr>
              <w:pStyle w:val="TableParagraph"/>
              <w:spacing w:before="32"/>
              <w:ind w:left="55"/>
              <w:rPr>
                <w:sz w:val="24"/>
              </w:rPr>
            </w:pPr>
            <w:r>
              <w:rPr>
                <w:sz w:val="24"/>
              </w:rPr>
              <w:t>Профилактическая направленность</w:t>
            </w:r>
          </w:p>
        </w:tc>
        <w:tc>
          <w:tcPr>
            <w:tcW w:w="2410" w:type="dxa"/>
            <w:gridSpan w:val="2"/>
          </w:tcPr>
          <w:p w:rsidR="00357CC1" w:rsidRDefault="00357CC1" w:rsidP="00FD0BD1">
            <w:pPr>
              <w:pStyle w:val="TableParagraph"/>
              <w:spacing w:before="39"/>
              <w:ind w:left="55"/>
              <w:rPr>
                <w:sz w:val="24"/>
              </w:rPr>
            </w:pPr>
            <w:r>
              <w:rPr>
                <w:sz w:val="24"/>
              </w:rPr>
              <w:t xml:space="preserve">Систематические </w:t>
            </w:r>
            <w:proofErr w:type="spellStart"/>
            <w:r>
              <w:rPr>
                <w:sz w:val="24"/>
              </w:rPr>
              <w:t>ва-леопаузы</w:t>
            </w:r>
            <w:proofErr w:type="spellEnd"/>
            <w:r>
              <w:rPr>
                <w:sz w:val="24"/>
              </w:rPr>
              <w:t>, минуты отдыха, смена режима труда и отдыха.</w:t>
            </w:r>
          </w:p>
          <w:p w:rsidR="00357CC1" w:rsidRDefault="00357CC1" w:rsidP="00FD0BD1">
            <w:pPr>
              <w:pStyle w:val="TableParagraph"/>
              <w:ind w:left="55" w:right="102"/>
              <w:rPr>
                <w:sz w:val="24"/>
              </w:rPr>
            </w:pPr>
            <w:r>
              <w:rPr>
                <w:sz w:val="24"/>
              </w:rPr>
              <w:t xml:space="preserve">Сообщение </w:t>
            </w:r>
            <w:proofErr w:type="spellStart"/>
            <w:r>
              <w:rPr>
                <w:sz w:val="24"/>
              </w:rPr>
              <w:t>учащему-ся</w:t>
            </w:r>
            <w:proofErr w:type="spellEnd"/>
            <w:r>
              <w:rPr>
                <w:sz w:val="24"/>
              </w:rPr>
              <w:t xml:space="preserve"> важных объектив- </w:t>
            </w:r>
            <w:proofErr w:type="spellStart"/>
            <w:r>
              <w:rPr>
                <w:sz w:val="24"/>
              </w:rPr>
              <w:t>ных</w:t>
            </w:r>
            <w:proofErr w:type="spellEnd"/>
            <w:r>
              <w:rPr>
                <w:sz w:val="24"/>
              </w:rPr>
              <w:t xml:space="preserve"> сведений об окружающем мире, предупреждение негативных тенденций</w:t>
            </w:r>
          </w:p>
          <w:p w:rsidR="00357CC1" w:rsidRDefault="00357CC1" w:rsidP="00FD0BD1">
            <w:pPr>
              <w:pStyle w:val="TableParagraph"/>
              <w:spacing w:before="32"/>
              <w:ind w:left="55"/>
              <w:rPr>
                <w:sz w:val="24"/>
              </w:rPr>
            </w:pPr>
            <w:r>
              <w:rPr>
                <w:sz w:val="24"/>
              </w:rPr>
              <w:t>развития личности</w:t>
            </w:r>
          </w:p>
        </w:tc>
        <w:tc>
          <w:tcPr>
            <w:tcW w:w="2410" w:type="dxa"/>
            <w:gridSpan w:val="3"/>
          </w:tcPr>
          <w:p w:rsidR="00357CC1" w:rsidRDefault="00357CC1" w:rsidP="00FD0BD1">
            <w:pPr>
              <w:pStyle w:val="TableParagraph"/>
              <w:tabs>
                <w:tab w:val="left" w:pos="2120"/>
              </w:tabs>
              <w:spacing w:before="39"/>
              <w:ind w:left="55" w:right="46"/>
              <w:jc w:val="both"/>
              <w:rPr>
                <w:sz w:val="24"/>
              </w:rPr>
            </w:pPr>
            <w:r>
              <w:rPr>
                <w:sz w:val="24"/>
              </w:rPr>
              <w:t>Смена интеллектуальной деятельности</w:t>
            </w:r>
            <w:r>
              <w:rPr>
                <w:sz w:val="24"/>
              </w:rPr>
              <w:tab/>
              <w:t xml:space="preserve">на </w:t>
            </w:r>
            <w:proofErr w:type="spellStart"/>
            <w:r>
              <w:rPr>
                <w:sz w:val="24"/>
              </w:rPr>
              <w:t>эмоцио</w:t>
            </w:r>
            <w:proofErr w:type="spellEnd"/>
            <w:r>
              <w:rPr>
                <w:sz w:val="24"/>
              </w:rPr>
              <w:t>-</w:t>
            </w:r>
          </w:p>
          <w:p w:rsidR="00357CC1" w:rsidRDefault="00357CC1" w:rsidP="00FD0BD1">
            <w:pPr>
              <w:pStyle w:val="TableParagraph"/>
              <w:tabs>
                <w:tab w:val="left" w:pos="2223"/>
              </w:tabs>
              <w:ind w:left="55"/>
              <w:rPr>
                <w:sz w:val="24"/>
              </w:rPr>
            </w:pPr>
            <w:proofErr w:type="spellStart"/>
            <w:r>
              <w:rPr>
                <w:sz w:val="24"/>
              </w:rPr>
              <w:t>нальную</w:t>
            </w:r>
            <w:proofErr w:type="spellEnd"/>
            <w:r>
              <w:rPr>
                <w:sz w:val="24"/>
              </w:rPr>
              <w:tab/>
              <w:t>и</w:t>
            </w:r>
          </w:p>
          <w:p w:rsidR="00357CC1" w:rsidRDefault="00357CC1" w:rsidP="00FD0BD1">
            <w:pPr>
              <w:pStyle w:val="TableParagraph"/>
              <w:ind w:left="55"/>
              <w:rPr>
                <w:sz w:val="24"/>
              </w:rPr>
            </w:pPr>
            <w:r>
              <w:rPr>
                <w:sz w:val="24"/>
              </w:rPr>
              <w:t>двигательную и</w:t>
            </w:r>
          </w:p>
          <w:p w:rsidR="00357CC1" w:rsidRDefault="00357CC1" w:rsidP="00FD0BD1">
            <w:pPr>
              <w:pStyle w:val="TableParagraph"/>
              <w:spacing w:before="32"/>
              <w:ind w:left="55"/>
              <w:rPr>
                <w:sz w:val="24"/>
              </w:rPr>
            </w:pPr>
            <w:r>
              <w:rPr>
                <w:spacing w:val="-4"/>
                <w:sz w:val="24"/>
              </w:rPr>
              <w:t xml:space="preserve">т.п., </w:t>
            </w:r>
            <w:r>
              <w:rPr>
                <w:sz w:val="24"/>
              </w:rPr>
              <w:t xml:space="preserve">контакты со </w:t>
            </w:r>
            <w:proofErr w:type="spellStart"/>
            <w:proofErr w:type="gramStart"/>
            <w:r>
              <w:rPr>
                <w:sz w:val="24"/>
              </w:rPr>
              <w:t>свер-стниками</w:t>
            </w:r>
            <w:proofErr w:type="spellEnd"/>
            <w:proofErr w:type="gramEnd"/>
            <w:r>
              <w:rPr>
                <w:sz w:val="24"/>
              </w:rPr>
              <w:t>,</w:t>
            </w:r>
            <w:r w:rsidR="00B40BBD">
              <w:rPr>
                <w:sz w:val="24"/>
              </w:rPr>
              <w:t xml:space="preserve"> </w:t>
            </w:r>
            <w:r>
              <w:rPr>
                <w:sz w:val="24"/>
              </w:rPr>
              <w:t>педагогами, специалистами</w:t>
            </w:r>
            <w:r w:rsidR="00B40BBD">
              <w:rPr>
                <w:sz w:val="24"/>
              </w:rPr>
              <w:t xml:space="preserve"> </w:t>
            </w:r>
            <w:r>
              <w:rPr>
                <w:spacing w:val="-3"/>
                <w:sz w:val="24"/>
              </w:rPr>
              <w:t>школы</w:t>
            </w:r>
          </w:p>
        </w:tc>
        <w:tc>
          <w:tcPr>
            <w:tcW w:w="2409" w:type="dxa"/>
          </w:tcPr>
          <w:p w:rsidR="00357CC1" w:rsidRDefault="00357CC1" w:rsidP="00FD0BD1">
            <w:pPr>
              <w:pStyle w:val="TableParagraph"/>
              <w:tabs>
                <w:tab w:val="left" w:pos="1489"/>
              </w:tabs>
              <w:spacing w:before="39"/>
              <w:ind w:left="55"/>
              <w:rPr>
                <w:sz w:val="24"/>
              </w:rPr>
            </w:pPr>
            <w:r>
              <w:rPr>
                <w:sz w:val="24"/>
              </w:rPr>
              <w:t>Социализация и интеграция</w:t>
            </w:r>
            <w:r>
              <w:rPr>
                <w:sz w:val="24"/>
              </w:rPr>
              <w:tab/>
              <w:t>в общество</w:t>
            </w:r>
            <w:r>
              <w:rPr>
                <w:sz w:val="24"/>
              </w:rPr>
              <w:tab/>
              <w:t>ребёнка.</w:t>
            </w:r>
          </w:p>
          <w:p w:rsidR="00357CC1" w:rsidRDefault="00357CC1" w:rsidP="00FD0BD1">
            <w:pPr>
              <w:pStyle w:val="TableParagraph"/>
              <w:ind w:left="55" w:right="140"/>
              <w:rPr>
                <w:sz w:val="24"/>
              </w:rPr>
            </w:pPr>
            <w:r>
              <w:rPr>
                <w:sz w:val="24"/>
              </w:rPr>
              <w:t xml:space="preserve">Стимуляция общения ребёнка. Чтение ребёнку </w:t>
            </w:r>
            <w:r>
              <w:rPr>
                <w:spacing w:val="-6"/>
                <w:sz w:val="24"/>
              </w:rPr>
              <w:t xml:space="preserve">книг. </w:t>
            </w:r>
            <w:r>
              <w:rPr>
                <w:sz w:val="24"/>
              </w:rPr>
              <w:t>Посещение занятий в системе</w:t>
            </w:r>
            <w:r w:rsidR="00B40BBD">
              <w:rPr>
                <w:sz w:val="24"/>
              </w:rPr>
              <w:t xml:space="preserve"> </w:t>
            </w:r>
            <w:r>
              <w:rPr>
                <w:sz w:val="24"/>
              </w:rPr>
              <w:t>дополни-</w:t>
            </w:r>
          </w:p>
          <w:p w:rsidR="00357CC1" w:rsidRDefault="00357CC1" w:rsidP="00FD0BD1">
            <w:pPr>
              <w:pStyle w:val="TableParagraph"/>
              <w:tabs>
                <w:tab w:val="left" w:pos="2242"/>
              </w:tabs>
              <w:spacing w:before="32"/>
              <w:ind w:left="55" w:right="45"/>
              <w:rPr>
                <w:sz w:val="24"/>
              </w:rPr>
            </w:pPr>
            <w:r>
              <w:rPr>
                <w:sz w:val="24"/>
              </w:rPr>
              <w:t xml:space="preserve">тельного образования по интересу или формирование через занятия его интересов. Проявление </w:t>
            </w:r>
            <w:proofErr w:type="spellStart"/>
            <w:r>
              <w:rPr>
                <w:sz w:val="24"/>
              </w:rPr>
              <w:t>роди-тельской</w:t>
            </w:r>
            <w:proofErr w:type="spellEnd"/>
            <w:r>
              <w:rPr>
                <w:sz w:val="24"/>
              </w:rPr>
              <w:t xml:space="preserve"> любви и </w:t>
            </w:r>
            <w:proofErr w:type="spellStart"/>
            <w:r>
              <w:rPr>
                <w:sz w:val="24"/>
              </w:rPr>
              <w:t>ро</w:t>
            </w:r>
            <w:proofErr w:type="spellEnd"/>
            <w:r>
              <w:rPr>
                <w:sz w:val="24"/>
              </w:rPr>
              <w:t xml:space="preserve">- </w:t>
            </w:r>
            <w:proofErr w:type="spellStart"/>
            <w:r>
              <w:rPr>
                <w:sz w:val="24"/>
              </w:rPr>
              <w:t>дительских</w:t>
            </w:r>
            <w:proofErr w:type="spellEnd"/>
            <w:r>
              <w:rPr>
                <w:sz w:val="24"/>
              </w:rPr>
              <w:t xml:space="preserve"> чувств, заинтересованность родителей в делах </w:t>
            </w:r>
            <w:r>
              <w:rPr>
                <w:sz w:val="24"/>
              </w:rPr>
              <w:lastRenderedPageBreak/>
              <w:t>ребёнка</w:t>
            </w:r>
          </w:p>
        </w:tc>
      </w:tr>
      <w:tr w:rsidR="00357CC1" w:rsidTr="00FD0BD1">
        <w:trPr>
          <w:trHeight w:val="75"/>
        </w:trPr>
        <w:tc>
          <w:tcPr>
            <w:tcW w:w="9720" w:type="dxa"/>
            <w:gridSpan w:val="8"/>
            <w:tcBorders>
              <w:top w:val="nil"/>
              <w:left w:val="nil"/>
              <w:right w:val="nil"/>
            </w:tcBorders>
          </w:tcPr>
          <w:p w:rsidR="00357CC1" w:rsidRDefault="00357CC1" w:rsidP="00083203">
            <w:pPr>
              <w:pStyle w:val="TableParagraph"/>
              <w:ind w:left="55" w:right="5"/>
              <w:rPr>
                <w:sz w:val="24"/>
              </w:rPr>
            </w:pPr>
          </w:p>
        </w:tc>
      </w:tr>
      <w:tr w:rsidR="00357CC1" w:rsidTr="00FD0BD1">
        <w:trPr>
          <w:trHeight w:val="2865"/>
        </w:trPr>
        <w:tc>
          <w:tcPr>
            <w:tcW w:w="2520" w:type="dxa"/>
            <w:gridSpan w:val="2"/>
          </w:tcPr>
          <w:p w:rsidR="00357CC1" w:rsidRDefault="00357CC1" w:rsidP="00083203">
            <w:pPr>
              <w:pStyle w:val="TableParagraph"/>
              <w:spacing w:before="34"/>
              <w:ind w:left="55" w:right="702"/>
              <w:rPr>
                <w:sz w:val="24"/>
              </w:rPr>
            </w:pPr>
            <w:r>
              <w:rPr>
                <w:sz w:val="24"/>
              </w:rPr>
              <w:t>Развивающая направленность</w:t>
            </w:r>
          </w:p>
        </w:tc>
        <w:tc>
          <w:tcPr>
            <w:tcW w:w="2340" w:type="dxa"/>
            <w:gridSpan w:val="2"/>
          </w:tcPr>
          <w:p w:rsidR="00357CC1" w:rsidRDefault="00357CC1" w:rsidP="00083203">
            <w:pPr>
              <w:pStyle w:val="TableParagraph"/>
              <w:spacing w:before="34"/>
              <w:ind w:left="55" w:right="117"/>
              <w:rPr>
                <w:sz w:val="24"/>
              </w:rPr>
            </w:pPr>
            <w:r>
              <w:rPr>
                <w:sz w:val="24"/>
              </w:rPr>
              <w:t>Использ</w:t>
            </w:r>
            <w:r w:rsidR="00B40BBD">
              <w:rPr>
                <w:sz w:val="24"/>
              </w:rPr>
              <w:t xml:space="preserve">ование </w:t>
            </w:r>
            <w:proofErr w:type="spellStart"/>
            <w:r w:rsidR="00B40BBD">
              <w:rPr>
                <w:sz w:val="24"/>
              </w:rPr>
              <w:t>учи-телем</w:t>
            </w:r>
            <w:proofErr w:type="spellEnd"/>
            <w:r w:rsidR="00B40BBD">
              <w:rPr>
                <w:sz w:val="24"/>
              </w:rPr>
              <w:t xml:space="preserve"> элементов коррекционных техно</w:t>
            </w:r>
            <w:r>
              <w:rPr>
                <w:sz w:val="24"/>
              </w:rPr>
              <w:t>логий, адаптированных программ, пробле</w:t>
            </w:r>
            <w:proofErr w:type="gramStart"/>
            <w:r>
              <w:rPr>
                <w:sz w:val="24"/>
              </w:rPr>
              <w:t>м-</w:t>
            </w:r>
            <w:proofErr w:type="gramEnd"/>
            <w:r>
              <w:rPr>
                <w:sz w:val="24"/>
              </w:rPr>
              <w:t xml:space="preserve"> </w:t>
            </w:r>
            <w:proofErr w:type="spellStart"/>
            <w:r>
              <w:rPr>
                <w:sz w:val="24"/>
              </w:rPr>
              <w:t>ных</w:t>
            </w:r>
            <w:proofErr w:type="spellEnd"/>
            <w:r>
              <w:rPr>
                <w:sz w:val="24"/>
              </w:rPr>
              <w:t xml:space="preserve"> форм обучения, элементов </w:t>
            </w:r>
            <w:proofErr w:type="spellStart"/>
            <w:r>
              <w:rPr>
                <w:sz w:val="24"/>
              </w:rPr>
              <w:t>коррекци</w:t>
            </w:r>
            <w:proofErr w:type="spellEnd"/>
            <w:r>
              <w:rPr>
                <w:sz w:val="24"/>
              </w:rPr>
              <w:t xml:space="preserve">- </w:t>
            </w:r>
            <w:proofErr w:type="spellStart"/>
            <w:r>
              <w:rPr>
                <w:sz w:val="24"/>
              </w:rPr>
              <w:t>онно-развивающего</w:t>
            </w:r>
            <w:proofErr w:type="spellEnd"/>
            <w:r>
              <w:rPr>
                <w:sz w:val="24"/>
              </w:rPr>
              <w:t xml:space="preserve"> обучения</w:t>
            </w:r>
          </w:p>
        </w:tc>
        <w:tc>
          <w:tcPr>
            <w:tcW w:w="2340" w:type="dxa"/>
          </w:tcPr>
          <w:p w:rsidR="00357CC1" w:rsidRDefault="00357CC1" w:rsidP="00083203">
            <w:pPr>
              <w:pStyle w:val="TableParagraph"/>
              <w:tabs>
                <w:tab w:val="left" w:pos="1788"/>
              </w:tabs>
              <w:spacing w:before="34"/>
              <w:ind w:left="55" w:right="49"/>
              <w:rPr>
                <w:sz w:val="24"/>
              </w:rPr>
            </w:pPr>
            <w:r>
              <w:rPr>
                <w:sz w:val="24"/>
              </w:rPr>
              <w:t>Организация</w:t>
            </w:r>
            <w:r>
              <w:rPr>
                <w:sz w:val="24"/>
              </w:rPr>
              <w:tab/>
            </w:r>
            <w:r>
              <w:rPr>
                <w:spacing w:val="-1"/>
                <w:sz w:val="24"/>
              </w:rPr>
              <w:t xml:space="preserve">часов </w:t>
            </w:r>
            <w:r w:rsidR="00B40BBD">
              <w:rPr>
                <w:sz w:val="24"/>
              </w:rPr>
              <w:t xml:space="preserve">общения, групповых </w:t>
            </w:r>
            <w:r>
              <w:rPr>
                <w:sz w:val="24"/>
              </w:rPr>
              <w:t>и индивидуальных коррекционных занятий, занятия со специалистами, соблюдение</w:t>
            </w:r>
          </w:p>
          <w:p w:rsidR="00357CC1" w:rsidRDefault="00B40BBD" w:rsidP="00B40BBD">
            <w:pPr>
              <w:pStyle w:val="TableParagraph"/>
              <w:ind w:left="55"/>
              <w:rPr>
                <w:sz w:val="24"/>
              </w:rPr>
            </w:pPr>
            <w:r>
              <w:rPr>
                <w:sz w:val="24"/>
              </w:rPr>
              <w:t>Р</w:t>
            </w:r>
            <w:r w:rsidR="00357CC1">
              <w:rPr>
                <w:sz w:val="24"/>
              </w:rPr>
              <w:t>ежима</w:t>
            </w:r>
            <w:r>
              <w:rPr>
                <w:sz w:val="24"/>
              </w:rPr>
              <w:t xml:space="preserve"> </w:t>
            </w:r>
            <w:r w:rsidR="00357CC1">
              <w:rPr>
                <w:sz w:val="24"/>
              </w:rPr>
              <w:t>дня</w:t>
            </w:r>
          </w:p>
        </w:tc>
        <w:tc>
          <w:tcPr>
            <w:tcW w:w="2520" w:type="dxa"/>
            <w:gridSpan w:val="3"/>
          </w:tcPr>
          <w:p w:rsidR="00357CC1" w:rsidRDefault="00357CC1" w:rsidP="00083203">
            <w:pPr>
              <w:pStyle w:val="TableParagraph"/>
              <w:tabs>
                <w:tab w:val="left" w:pos="1788"/>
              </w:tabs>
              <w:spacing w:before="34"/>
              <w:ind w:left="55" w:right="47"/>
              <w:rPr>
                <w:sz w:val="24"/>
              </w:rPr>
            </w:pPr>
            <w:r>
              <w:rPr>
                <w:sz w:val="24"/>
              </w:rPr>
              <w:t>Организация</w:t>
            </w:r>
            <w:r>
              <w:rPr>
                <w:sz w:val="24"/>
              </w:rPr>
              <w:tab/>
              <w:t>часов общения, групповых</w:t>
            </w:r>
            <w:r w:rsidR="00B40BBD">
              <w:rPr>
                <w:sz w:val="24"/>
              </w:rPr>
              <w:t xml:space="preserve"> </w:t>
            </w:r>
            <w:r>
              <w:rPr>
                <w:sz w:val="24"/>
              </w:rPr>
              <w:t>и индивидуальных коррекционных занятий, занятия со специалистами, соблюдение</w:t>
            </w:r>
          </w:p>
          <w:p w:rsidR="00357CC1" w:rsidRDefault="00B40BBD" w:rsidP="00083203">
            <w:pPr>
              <w:pStyle w:val="TableParagraph"/>
              <w:ind w:left="55"/>
              <w:rPr>
                <w:sz w:val="24"/>
              </w:rPr>
            </w:pPr>
            <w:r>
              <w:rPr>
                <w:sz w:val="24"/>
              </w:rPr>
              <w:t>Р</w:t>
            </w:r>
            <w:r w:rsidR="00357CC1">
              <w:rPr>
                <w:sz w:val="24"/>
              </w:rPr>
              <w:t>ежима</w:t>
            </w:r>
            <w:r>
              <w:rPr>
                <w:sz w:val="24"/>
              </w:rPr>
              <w:t xml:space="preserve"> </w:t>
            </w:r>
            <w:r w:rsidR="00357CC1">
              <w:rPr>
                <w:sz w:val="24"/>
              </w:rPr>
              <w:t>дня</w:t>
            </w:r>
          </w:p>
        </w:tc>
      </w:tr>
      <w:tr w:rsidR="00357CC1" w:rsidTr="00FD0BD1">
        <w:trPr>
          <w:trHeight w:val="3141"/>
        </w:trPr>
        <w:tc>
          <w:tcPr>
            <w:tcW w:w="2520" w:type="dxa"/>
            <w:gridSpan w:val="2"/>
          </w:tcPr>
          <w:p w:rsidR="00357CC1" w:rsidRDefault="00357CC1" w:rsidP="00083203">
            <w:pPr>
              <w:pStyle w:val="TableParagraph"/>
              <w:spacing w:before="34"/>
              <w:ind w:left="55"/>
              <w:rPr>
                <w:sz w:val="24"/>
              </w:rPr>
            </w:pPr>
            <w:r>
              <w:rPr>
                <w:sz w:val="24"/>
              </w:rPr>
              <w:t>Ответственные</w:t>
            </w:r>
          </w:p>
        </w:tc>
        <w:tc>
          <w:tcPr>
            <w:tcW w:w="2340" w:type="dxa"/>
            <w:gridSpan w:val="2"/>
          </w:tcPr>
          <w:p w:rsidR="00357CC1" w:rsidRDefault="00357CC1" w:rsidP="00083203">
            <w:pPr>
              <w:pStyle w:val="TableParagraph"/>
              <w:spacing w:before="34"/>
              <w:ind w:left="55"/>
              <w:rPr>
                <w:sz w:val="24"/>
              </w:rPr>
            </w:pPr>
            <w:r>
              <w:rPr>
                <w:sz w:val="24"/>
              </w:rPr>
              <w:t>учителя-предметники</w:t>
            </w:r>
          </w:p>
        </w:tc>
        <w:tc>
          <w:tcPr>
            <w:tcW w:w="2340" w:type="dxa"/>
          </w:tcPr>
          <w:p w:rsidR="00357CC1" w:rsidRDefault="00357CC1" w:rsidP="00083203">
            <w:pPr>
              <w:pStyle w:val="TableParagraph"/>
              <w:tabs>
                <w:tab w:val="left" w:pos="1933"/>
              </w:tabs>
              <w:spacing w:before="34"/>
              <w:ind w:left="55" w:right="47"/>
              <w:rPr>
                <w:sz w:val="24"/>
              </w:rPr>
            </w:pPr>
            <w:r>
              <w:rPr>
                <w:sz w:val="24"/>
              </w:rPr>
              <w:t>Педагоги Воспитатель группы продлённого</w:t>
            </w:r>
            <w:r>
              <w:rPr>
                <w:sz w:val="24"/>
              </w:rPr>
              <w:tab/>
              <w:t xml:space="preserve">дня. </w:t>
            </w:r>
            <w:r>
              <w:rPr>
                <w:spacing w:val="-5"/>
                <w:sz w:val="24"/>
              </w:rPr>
              <w:t>Психолог.</w:t>
            </w:r>
          </w:p>
          <w:p w:rsidR="00357CC1" w:rsidRDefault="00357CC1" w:rsidP="00083203">
            <w:pPr>
              <w:pStyle w:val="TableParagraph"/>
              <w:ind w:left="55" w:right="47"/>
              <w:jc w:val="both"/>
              <w:rPr>
                <w:sz w:val="24"/>
              </w:rPr>
            </w:pPr>
            <w:r>
              <w:rPr>
                <w:sz w:val="24"/>
              </w:rPr>
              <w:t>Школьные работники. Специалисты узкого профиля (дефектолог, логопед и др.).</w:t>
            </w:r>
          </w:p>
          <w:p w:rsidR="00357CC1" w:rsidRDefault="00357CC1" w:rsidP="00083203">
            <w:pPr>
              <w:pStyle w:val="TableParagraph"/>
              <w:spacing w:before="1"/>
              <w:ind w:left="55"/>
              <w:rPr>
                <w:sz w:val="24"/>
              </w:rPr>
            </w:pPr>
            <w:r>
              <w:rPr>
                <w:sz w:val="24"/>
              </w:rPr>
              <w:t>Медицинский работник</w:t>
            </w:r>
          </w:p>
        </w:tc>
        <w:tc>
          <w:tcPr>
            <w:tcW w:w="2520" w:type="dxa"/>
            <w:gridSpan w:val="3"/>
          </w:tcPr>
          <w:p w:rsidR="00357CC1" w:rsidRDefault="00357CC1" w:rsidP="00083203">
            <w:pPr>
              <w:pStyle w:val="TableParagraph"/>
              <w:spacing w:before="34"/>
              <w:ind w:left="55" w:right="6"/>
              <w:rPr>
                <w:sz w:val="24"/>
              </w:rPr>
            </w:pPr>
            <w:r>
              <w:rPr>
                <w:sz w:val="24"/>
              </w:rPr>
              <w:t>Родители, семья. Гувернантки, няни. Репетиторы.</w:t>
            </w:r>
          </w:p>
          <w:p w:rsidR="00357CC1" w:rsidRDefault="00357CC1" w:rsidP="00083203">
            <w:pPr>
              <w:pStyle w:val="TableParagraph"/>
              <w:ind w:left="55" w:right="177"/>
              <w:rPr>
                <w:sz w:val="24"/>
              </w:rPr>
            </w:pPr>
            <w:r>
              <w:rPr>
                <w:sz w:val="24"/>
              </w:rPr>
              <w:t>Специалисты ло</w:t>
            </w:r>
            <w:r w:rsidR="00B40BBD">
              <w:rPr>
                <w:sz w:val="24"/>
              </w:rPr>
              <w:t>гопед и др.). Медицинские работ</w:t>
            </w:r>
            <w:r>
              <w:rPr>
                <w:sz w:val="24"/>
              </w:rPr>
              <w:t>ники.</w:t>
            </w:r>
          </w:p>
          <w:p w:rsidR="00357CC1" w:rsidRDefault="00357CC1" w:rsidP="00083203">
            <w:pPr>
              <w:pStyle w:val="TableParagraph"/>
              <w:spacing w:before="1"/>
              <w:ind w:left="55" w:right="6"/>
              <w:rPr>
                <w:sz w:val="24"/>
              </w:rPr>
            </w:pPr>
            <w:r>
              <w:rPr>
                <w:sz w:val="24"/>
              </w:rPr>
              <w:t>Педагоги дополни- тельного образования</w:t>
            </w:r>
          </w:p>
        </w:tc>
      </w:tr>
    </w:tbl>
    <w:p w:rsidR="00357CC1" w:rsidRDefault="00357CC1" w:rsidP="00083203">
      <w:pPr>
        <w:pStyle w:val="ae"/>
        <w:spacing w:before="2"/>
        <w:rPr>
          <w:b/>
          <w:sz w:val="15"/>
        </w:rPr>
      </w:pPr>
    </w:p>
    <w:p w:rsidR="00357CC1" w:rsidRPr="00083203" w:rsidRDefault="00357CC1" w:rsidP="00083203">
      <w:pPr>
        <w:spacing w:before="90"/>
        <w:ind w:left="2447"/>
        <w:rPr>
          <w:rFonts w:ascii="Times New Roman" w:hAnsi="Times New Roman"/>
          <w:b/>
          <w:sz w:val="24"/>
          <w:szCs w:val="24"/>
        </w:rPr>
      </w:pPr>
      <w:r w:rsidRPr="00083203">
        <w:rPr>
          <w:rFonts w:ascii="Times New Roman" w:hAnsi="Times New Roman"/>
          <w:b/>
          <w:sz w:val="24"/>
          <w:szCs w:val="24"/>
        </w:rPr>
        <w:t>Специальные условия обучения и воспитания детей с ОВЗ</w:t>
      </w:r>
    </w:p>
    <w:p w:rsidR="00357CC1" w:rsidRPr="00083203" w:rsidRDefault="00357CC1" w:rsidP="00083203">
      <w:pPr>
        <w:spacing w:after="4"/>
        <w:ind w:left="981" w:right="731"/>
        <w:jc w:val="center"/>
        <w:rPr>
          <w:rFonts w:ascii="Times New Roman" w:hAnsi="Times New Roman"/>
          <w:b/>
          <w:sz w:val="24"/>
          <w:szCs w:val="24"/>
        </w:rPr>
      </w:pPr>
      <w:r w:rsidRPr="00083203">
        <w:rPr>
          <w:rFonts w:ascii="Times New Roman" w:hAnsi="Times New Roman"/>
          <w:b/>
          <w:sz w:val="24"/>
          <w:szCs w:val="24"/>
        </w:rPr>
        <w:t>Механизм взаимодействия в разработке и реализации коррекционных мероприятий, учителей, специалистов в области коррекционной педагогики</w:t>
      </w:r>
    </w:p>
    <w:tbl>
      <w:tblPr>
        <w:tblW w:w="0" w:type="auto"/>
        <w:tblInd w:w="9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677"/>
        <w:gridCol w:w="1590"/>
        <w:gridCol w:w="3795"/>
        <w:gridCol w:w="3586"/>
      </w:tblGrid>
      <w:tr w:rsidR="00357CC1" w:rsidTr="00083203">
        <w:trPr>
          <w:trHeight w:val="662"/>
        </w:trPr>
        <w:tc>
          <w:tcPr>
            <w:tcW w:w="677" w:type="dxa"/>
          </w:tcPr>
          <w:p w:rsidR="00357CC1" w:rsidRDefault="00357CC1" w:rsidP="00083203">
            <w:pPr>
              <w:pStyle w:val="TableParagraph"/>
              <w:spacing w:before="47"/>
              <w:ind w:left="223"/>
              <w:rPr>
                <w:sz w:val="24"/>
              </w:rPr>
            </w:pPr>
            <w:r>
              <w:rPr>
                <w:sz w:val="24"/>
              </w:rPr>
              <w:t>№</w:t>
            </w:r>
          </w:p>
        </w:tc>
        <w:tc>
          <w:tcPr>
            <w:tcW w:w="1590" w:type="dxa"/>
          </w:tcPr>
          <w:p w:rsidR="00357CC1" w:rsidRDefault="00357CC1" w:rsidP="00083203">
            <w:pPr>
              <w:pStyle w:val="TableParagraph"/>
              <w:spacing w:before="47"/>
              <w:ind w:left="390" w:right="103" w:hanging="274"/>
              <w:rPr>
                <w:sz w:val="24"/>
              </w:rPr>
            </w:pPr>
            <w:r>
              <w:rPr>
                <w:sz w:val="24"/>
              </w:rPr>
              <w:t>Особенности ребёнка</w:t>
            </w:r>
          </w:p>
        </w:tc>
        <w:tc>
          <w:tcPr>
            <w:tcW w:w="3795" w:type="dxa"/>
          </w:tcPr>
          <w:p w:rsidR="00357CC1" w:rsidRDefault="00357CC1" w:rsidP="00083203">
            <w:pPr>
              <w:pStyle w:val="TableParagraph"/>
              <w:spacing w:before="47"/>
              <w:ind w:left="59"/>
              <w:rPr>
                <w:sz w:val="24"/>
              </w:rPr>
            </w:pPr>
            <w:r>
              <w:rPr>
                <w:sz w:val="24"/>
              </w:rPr>
              <w:t>Характерные особенности развития</w:t>
            </w:r>
          </w:p>
        </w:tc>
        <w:tc>
          <w:tcPr>
            <w:tcW w:w="3586" w:type="dxa"/>
          </w:tcPr>
          <w:p w:rsidR="00357CC1" w:rsidRDefault="00357CC1" w:rsidP="00083203">
            <w:pPr>
              <w:pStyle w:val="TableParagraph"/>
              <w:spacing w:before="47"/>
              <w:ind w:left="601" w:hanging="53"/>
              <w:rPr>
                <w:sz w:val="24"/>
              </w:rPr>
            </w:pPr>
            <w:r>
              <w:rPr>
                <w:sz w:val="24"/>
              </w:rPr>
              <w:t>Рекомендуемые условия обучения и воспитания</w:t>
            </w:r>
          </w:p>
        </w:tc>
      </w:tr>
      <w:tr w:rsidR="00357CC1" w:rsidTr="00083203">
        <w:trPr>
          <w:trHeight w:val="2034"/>
        </w:trPr>
        <w:tc>
          <w:tcPr>
            <w:tcW w:w="677" w:type="dxa"/>
          </w:tcPr>
          <w:p w:rsidR="00357CC1" w:rsidRDefault="00357CC1" w:rsidP="00083203">
            <w:pPr>
              <w:pStyle w:val="TableParagraph"/>
              <w:spacing w:before="40"/>
              <w:ind w:left="275"/>
              <w:rPr>
                <w:sz w:val="24"/>
              </w:rPr>
            </w:pPr>
            <w:r>
              <w:rPr>
                <w:sz w:val="24"/>
              </w:rPr>
              <w:lastRenderedPageBreak/>
              <w:t>1</w:t>
            </w:r>
          </w:p>
        </w:tc>
        <w:tc>
          <w:tcPr>
            <w:tcW w:w="1590" w:type="dxa"/>
          </w:tcPr>
          <w:p w:rsidR="00357CC1" w:rsidRDefault="00357CC1" w:rsidP="00083203">
            <w:pPr>
              <w:pStyle w:val="TableParagraph"/>
              <w:tabs>
                <w:tab w:val="left" w:pos="1424"/>
              </w:tabs>
              <w:spacing w:before="40"/>
              <w:ind w:left="52"/>
              <w:rPr>
                <w:sz w:val="24"/>
              </w:rPr>
            </w:pPr>
            <w:r>
              <w:rPr>
                <w:sz w:val="24"/>
              </w:rPr>
              <w:t>Дети</w:t>
            </w:r>
            <w:r>
              <w:rPr>
                <w:sz w:val="24"/>
              </w:rPr>
              <w:tab/>
              <w:t>с</w:t>
            </w:r>
          </w:p>
          <w:p w:rsidR="00357CC1" w:rsidRDefault="00357CC1" w:rsidP="00083203">
            <w:pPr>
              <w:pStyle w:val="TableParagraph"/>
              <w:ind w:left="52"/>
              <w:rPr>
                <w:sz w:val="24"/>
              </w:rPr>
            </w:pPr>
            <w:r>
              <w:rPr>
                <w:sz w:val="24"/>
              </w:rPr>
              <w:t>задержкой психического развития</w:t>
            </w:r>
          </w:p>
        </w:tc>
        <w:tc>
          <w:tcPr>
            <w:tcW w:w="3795" w:type="dxa"/>
          </w:tcPr>
          <w:p w:rsidR="00357CC1" w:rsidRDefault="00357CC1" w:rsidP="00FD0BD1">
            <w:pPr>
              <w:pStyle w:val="TableParagraph"/>
              <w:tabs>
                <w:tab w:val="left" w:pos="2866"/>
              </w:tabs>
              <w:spacing w:before="41"/>
              <w:ind w:left="54" w:right="48"/>
              <w:jc w:val="both"/>
              <w:rPr>
                <w:sz w:val="24"/>
              </w:rPr>
            </w:pPr>
            <w:r>
              <w:rPr>
                <w:sz w:val="24"/>
              </w:rPr>
              <w:t>Снижение работоспособности, повышенная истощаемость; неустойчивость внимания;</w:t>
            </w:r>
            <w:r>
              <w:rPr>
                <w:sz w:val="24"/>
              </w:rPr>
              <w:tab/>
            </w:r>
            <w:r>
              <w:rPr>
                <w:spacing w:val="-1"/>
                <w:sz w:val="24"/>
              </w:rPr>
              <w:t xml:space="preserve">более </w:t>
            </w:r>
            <w:r>
              <w:rPr>
                <w:sz w:val="24"/>
              </w:rPr>
              <w:t xml:space="preserve">низкий уровень развития восприятия; недостаточная </w:t>
            </w:r>
            <w:proofErr w:type="spellStart"/>
            <w:proofErr w:type="gramStart"/>
            <w:r>
              <w:rPr>
                <w:sz w:val="24"/>
              </w:rPr>
              <w:t>про-дуктивность</w:t>
            </w:r>
            <w:proofErr w:type="spellEnd"/>
            <w:proofErr w:type="gramEnd"/>
            <w:r>
              <w:rPr>
                <w:sz w:val="24"/>
              </w:rPr>
              <w:t xml:space="preserve"> произвольной памяти; отставание в развитии всех</w:t>
            </w:r>
            <w:r w:rsidR="00B40BBD">
              <w:rPr>
                <w:sz w:val="24"/>
              </w:rPr>
              <w:t xml:space="preserve"> </w:t>
            </w:r>
            <w:r>
              <w:rPr>
                <w:sz w:val="24"/>
              </w:rPr>
              <w:t>форм мышления;</w:t>
            </w:r>
            <w:r>
              <w:rPr>
                <w:sz w:val="24"/>
              </w:rPr>
              <w:tab/>
              <w:t>дефекты звукопроизношения; своеобразное поведение; бедный словарный запас; низкий навык самоконтроля; незрелость эмоционально-волевой сферы; ограниченный</w:t>
            </w:r>
            <w:r w:rsidR="00B40BBD">
              <w:rPr>
                <w:sz w:val="24"/>
              </w:rPr>
              <w:t xml:space="preserve"> </w:t>
            </w:r>
            <w:r>
              <w:rPr>
                <w:sz w:val="24"/>
              </w:rPr>
              <w:t>запас</w:t>
            </w:r>
          </w:p>
          <w:p w:rsidR="00357CC1" w:rsidRDefault="00357CC1" w:rsidP="00FD0BD1">
            <w:pPr>
              <w:pStyle w:val="TableParagraph"/>
              <w:tabs>
                <w:tab w:val="left" w:pos="1401"/>
                <w:tab w:val="left" w:pos="1883"/>
                <w:tab w:val="left" w:pos="2831"/>
                <w:tab w:val="left" w:pos="3166"/>
              </w:tabs>
              <w:spacing w:before="40"/>
              <w:ind w:left="54" w:right="49"/>
              <w:rPr>
                <w:sz w:val="24"/>
              </w:rPr>
            </w:pPr>
            <w:r>
              <w:rPr>
                <w:sz w:val="24"/>
              </w:rPr>
              <w:t>общих сведений и представлений; слабая</w:t>
            </w:r>
            <w:r>
              <w:rPr>
                <w:sz w:val="24"/>
              </w:rPr>
              <w:tab/>
              <w:t>техника</w:t>
            </w:r>
            <w:r>
              <w:rPr>
                <w:sz w:val="24"/>
              </w:rPr>
              <w:tab/>
            </w:r>
            <w:r>
              <w:rPr>
                <w:spacing w:val="-1"/>
                <w:sz w:val="24"/>
              </w:rPr>
              <w:t xml:space="preserve">чтения; </w:t>
            </w:r>
            <w:r>
              <w:rPr>
                <w:sz w:val="24"/>
              </w:rPr>
              <w:t>неудовлетворительный</w:t>
            </w:r>
            <w:r>
              <w:rPr>
                <w:sz w:val="24"/>
              </w:rPr>
              <w:tab/>
            </w:r>
            <w:r>
              <w:rPr>
                <w:sz w:val="24"/>
              </w:rPr>
              <w:tab/>
              <w:t xml:space="preserve">навык каллиграфии; трудности в счёте, решении </w:t>
            </w:r>
            <w:r>
              <w:rPr>
                <w:spacing w:val="-3"/>
                <w:sz w:val="24"/>
              </w:rPr>
              <w:t>задач</w:t>
            </w:r>
          </w:p>
        </w:tc>
        <w:tc>
          <w:tcPr>
            <w:tcW w:w="3586" w:type="dxa"/>
          </w:tcPr>
          <w:p w:rsidR="00357CC1" w:rsidRDefault="00357CC1" w:rsidP="00FD0BD1">
            <w:pPr>
              <w:pStyle w:val="TableParagraph"/>
              <w:spacing w:before="41"/>
              <w:ind w:left="54"/>
              <w:rPr>
                <w:sz w:val="24"/>
              </w:rPr>
            </w:pPr>
            <w:r>
              <w:rPr>
                <w:sz w:val="24"/>
              </w:rPr>
              <w:t>Соответствие темпа, объёма и сложности учебной программы реальным</w:t>
            </w:r>
            <w:r>
              <w:rPr>
                <w:sz w:val="24"/>
              </w:rPr>
              <w:tab/>
            </w:r>
            <w:r>
              <w:rPr>
                <w:spacing w:val="-1"/>
                <w:sz w:val="24"/>
              </w:rPr>
              <w:t xml:space="preserve">познавательным </w:t>
            </w:r>
            <w:r>
              <w:rPr>
                <w:sz w:val="24"/>
              </w:rPr>
              <w:t xml:space="preserve">возможностям ребёнка, уровню развития его когнитивной сферы, уровню подготовленности, то есть </w:t>
            </w:r>
            <w:r>
              <w:rPr>
                <w:spacing w:val="-4"/>
                <w:sz w:val="24"/>
              </w:rPr>
              <w:t>уже</w:t>
            </w:r>
            <w:r w:rsidR="00B40BBD">
              <w:rPr>
                <w:spacing w:val="-4"/>
                <w:sz w:val="24"/>
              </w:rPr>
              <w:t xml:space="preserve"> </w:t>
            </w:r>
            <w:r>
              <w:rPr>
                <w:sz w:val="24"/>
              </w:rPr>
              <w:t>усвоенным знаниями навыкам.</w:t>
            </w:r>
          </w:p>
          <w:p w:rsidR="00357CC1" w:rsidRDefault="00357CC1" w:rsidP="00FD0BD1">
            <w:pPr>
              <w:pStyle w:val="TableParagraph"/>
              <w:tabs>
                <w:tab w:val="left" w:pos="689"/>
                <w:tab w:val="left" w:pos="2203"/>
                <w:tab w:val="left" w:pos="2625"/>
              </w:tabs>
              <w:ind w:left="54" w:right="52"/>
              <w:rPr>
                <w:sz w:val="24"/>
              </w:rPr>
            </w:pPr>
            <w:r>
              <w:rPr>
                <w:sz w:val="24"/>
              </w:rPr>
              <w:t>Целенаправленное</w:t>
            </w:r>
            <w:r>
              <w:rPr>
                <w:sz w:val="24"/>
              </w:rPr>
              <w:tab/>
            </w:r>
            <w:r>
              <w:rPr>
                <w:sz w:val="24"/>
              </w:rPr>
              <w:tab/>
              <w:t xml:space="preserve">развитие </w:t>
            </w:r>
            <w:proofErr w:type="spellStart"/>
            <w:r>
              <w:rPr>
                <w:sz w:val="24"/>
              </w:rPr>
              <w:t>общеинтеллектуальной</w:t>
            </w:r>
            <w:proofErr w:type="spellEnd"/>
            <w:r>
              <w:rPr>
                <w:sz w:val="24"/>
              </w:rPr>
              <w:t xml:space="preserve"> деятельности (умение осознавать учебные задачи, ориентироваться в</w:t>
            </w:r>
            <w:r>
              <w:rPr>
                <w:sz w:val="24"/>
              </w:rPr>
              <w:tab/>
              <w:t>условиях,</w:t>
            </w:r>
            <w:r>
              <w:rPr>
                <w:sz w:val="24"/>
              </w:rPr>
              <w:tab/>
            </w:r>
            <w:r>
              <w:rPr>
                <w:spacing w:val="-1"/>
                <w:sz w:val="24"/>
              </w:rPr>
              <w:t xml:space="preserve">осмысливать </w:t>
            </w:r>
            <w:r>
              <w:rPr>
                <w:sz w:val="24"/>
              </w:rPr>
              <w:t>информацию).</w:t>
            </w:r>
          </w:p>
          <w:p w:rsidR="00357CC1" w:rsidRDefault="00357CC1" w:rsidP="00FD0BD1">
            <w:pPr>
              <w:pStyle w:val="TableParagraph"/>
              <w:tabs>
                <w:tab w:val="left" w:pos="1974"/>
                <w:tab w:val="left" w:pos="2343"/>
              </w:tabs>
              <w:spacing w:before="1"/>
              <w:ind w:left="54" w:right="51"/>
              <w:rPr>
                <w:sz w:val="24"/>
              </w:rPr>
            </w:pPr>
            <w:r>
              <w:rPr>
                <w:sz w:val="24"/>
              </w:rPr>
              <w:t>Сотрудничество</w:t>
            </w:r>
            <w:r>
              <w:rPr>
                <w:sz w:val="24"/>
              </w:rPr>
              <w:tab/>
              <w:t>с</w:t>
            </w:r>
            <w:r>
              <w:rPr>
                <w:sz w:val="24"/>
              </w:rPr>
              <w:tab/>
              <w:t xml:space="preserve">взрослыми, оказание </w:t>
            </w:r>
            <w:r>
              <w:rPr>
                <w:spacing w:val="-3"/>
                <w:sz w:val="24"/>
              </w:rPr>
              <w:t xml:space="preserve">педагогом необходимой </w:t>
            </w:r>
            <w:r>
              <w:rPr>
                <w:sz w:val="24"/>
              </w:rPr>
              <w:t>помощи ребёнку с учётом его индивидуальных</w:t>
            </w:r>
            <w:r w:rsidR="00B40BBD">
              <w:rPr>
                <w:sz w:val="24"/>
              </w:rPr>
              <w:t xml:space="preserve"> </w:t>
            </w:r>
            <w:r>
              <w:rPr>
                <w:sz w:val="24"/>
              </w:rPr>
              <w:t>проблем.</w:t>
            </w:r>
          </w:p>
          <w:p w:rsidR="00357CC1" w:rsidRDefault="00357CC1" w:rsidP="00FD0BD1">
            <w:pPr>
              <w:pStyle w:val="TableParagraph"/>
              <w:ind w:left="54" w:right="50"/>
              <w:jc w:val="both"/>
              <w:rPr>
                <w:sz w:val="24"/>
              </w:rPr>
            </w:pPr>
            <w:r>
              <w:rPr>
                <w:sz w:val="24"/>
              </w:rPr>
              <w:t>Индивидуальная дозированная помощь ученику, решение диагностических задач.</w:t>
            </w:r>
          </w:p>
          <w:p w:rsidR="00357CC1" w:rsidRDefault="00357CC1" w:rsidP="00FD0BD1">
            <w:pPr>
              <w:pStyle w:val="TableParagraph"/>
              <w:tabs>
                <w:tab w:val="left" w:pos="1655"/>
                <w:tab w:val="left" w:pos="1790"/>
                <w:tab w:val="left" w:pos="2726"/>
                <w:tab w:val="left" w:pos="3396"/>
              </w:tabs>
              <w:ind w:left="54" w:right="51"/>
              <w:rPr>
                <w:sz w:val="24"/>
              </w:rPr>
            </w:pPr>
            <w:r>
              <w:rPr>
                <w:sz w:val="24"/>
              </w:rPr>
              <w:t>Развитие</w:t>
            </w:r>
            <w:r>
              <w:rPr>
                <w:sz w:val="24"/>
              </w:rPr>
              <w:tab/>
            </w:r>
            <w:r>
              <w:rPr>
                <w:sz w:val="24"/>
              </w:rPr>
              <w:tab/>
              <w:t>у</w:t>
            </w:r>
            <w:r>
              <w:rPr>
                <w:sz w:val="24"/>
              </w:rPr>
              <w:tab/>
            </w:r>
            <w:r>
              <w:rPr>
                <w:spacing w:val="-1"/>
                <w:sz w:val="24"/>
              </w:rPr>
              <w:t xml:space="preserve">ребёнка </w:t>
            </w:r>
            <w:r>
              <w:rPr>
                <w:sz w:val="24"/>
              </w:rPr>
              <w:t>чувствительности к помощи, способности</w:t>
            </w:r>
            <w:r>
              <w:rPr>
                <w:sz w:val="24"/>
              </w:rPr>
              <w:tab/>
              <w:t>воспринимать</w:t>
            </w:r>
            <w:r>
              <w:rPr>
                <w:sz w:val="24"/>
              </w:rPr>
              <w:tab/>
              <w:t>и принимать помощь.</w:t>
            </w:r>
          </w:p>
          <w:p w:rsidR="00357CC1" w:rsidRDefault="00357CC1" w:rsidP="00FD0BD1">
            <w:pPr>
              <w:pStyle w:val="TableParagraph"/>
              <w:spacing w:before="1"/>
              <w:ind w:left="54" w:right="1142"/>
              <w:rPr>
                <w:sz w:val="24"/>
              </w:rPr>
            </w:pPr>
            <w:r>
              <w:rPr>
                <w:sz w:val="24"/>
              </w:rPr>
              <w:t>Малая наполняемость класса (10-12 человек).</w:t>
            </w:r>
          </w:p>
          <w:p w:rsidR="00357CC1" w:rsidRDefault="00357CC1" w:rsidP="00FD0BD1">
            <w:pPr>
              <w:pStyle w:val="TableParagraph"/>
              <w:tabs>
                <w:tab w:val="left" w:pos="1572"/>
                <w:tab w:val="left" w:pos="2736"/>
              </w:tabs>
              <w:ind w:left="54" w:right="50"/>
              <w:rPr>
                <w:sz w:val="24"/>
              </w:rPr>
            </w:pPr>
            <w:r>
              <w:rPr>
                <w:sz w:val="24"/>
              </w:rPr>
              <w:t>Щадящий</w:t>
            </w:r>
            <w:r>
              <w:rPr>
                <w:sz w:val="24"/>
              </w:rPr>
              <w:tab/>
              <w:t>режим</w:t>
            </w:r>
            <w:r>
              <w:rPr>
                <w:sz w:val="24"/>
              </w:rPr>
              <w:tab/>
            </w:r>
            <w:r>
              <w:rPr>
                <w:spacing w:val="-1"/>
                <w:sz w:val="24"/>
              </w:rPr>
              <w:t xml:space="preserve">работы, </w:t>
            </w:r>
            <w:r>
              <w:rPr>
                <w:sz w:val="24"/>
              </w:rPr>
              <w:t>соблюдение</w:t>
            </w:r>
            <w:r w:rsidR="00B40BBD">
              <w:rPr>
                <w:sz w:val="24"/>
              </w:rPr>
              <w:t xml:space="preserve"> </w:t>
            </w:r>
            <w:proofErr w:type="gramStart"/>
            <w:r>
              <w:rPr>
                <w:sz w:val="24"/>
              </w:rPr>
              <w:t>гигиенических</w:t>
            </w:r>
            <w:proofErr w:type="gramEnd"/>
          </w:p>
          <w:p w:rsidR="00357CC1" w:rsidRDefault="00357CC1" w:rsidP="00FD0BD1">
            <w:pPr>
              <w:pStyle w:val="TableParagraph"/>
              <w:tabs>
                <w:tab w:val="left" w:pos="2740"/>
              </w:tabs>
              <w:ind w:left="54" w:right="51"/>
              <w:rPr>
                <w:sz w:val="24"/>
              </w:rPr>
            </w:pPr>
            <w:r>
              <w:rPr>
                <w:sz w:val="24"/>
              </w:rPr>
              <w:t xml:space="preserve">и </w:t>
            </w:r>
            <w:proofErr w:type="spellStart"/>
            <w:r>
              <w:rPr>
                <w:sz w:val="24"/>
              </w:rPr>
              <w:t>валеологических</w:t>
            </w:r>
            <w:proofErr w:type="spellEnd"/>
            <w:r>
              <w:rPr>
                <w:sz w:val="24"/>
              </w:rPr>
              <w:t xml:space="preserve"> требований. Организация</w:t>
            </w:r>
            <w:r>
              <w:rPr>
                <w:sz w:val="24"/>
              </w:rPr>
              <w:tab/>
              <w:t xml:space="preserve">классов коррекционно-развивающего обучения в стенах массовой </w:t>
            </w:r>
            <w:r>
              <w:rPr>
                <w:spacing w:val="-3"/>
                <w:sz w:val="24"/>
              </w:rPr>
              <w:t>школы.</w:t>
            </w:r>
          </w:p>
          <w:p w:rsidR="00357CC1" w:rsidRDefault="00357CC1" w:rsidP="00FD0BD1">
            <w:pPr>
              <w:pStyle w:val="TableParagraph"/>
              <w:tabs>
                <w:tab w:val="left" w:pos="1125"/>
                <w:tab w:val="left" w:pos="1513"/>
                <w:tab w:val="left" w:pos="1802"/>
                <w:tab w:val="left" w:pos="1958"/>
                <w:tab w:val="left" w:pos="2456"/>
                <w:tab w:val="left" w:pos="2763"/>
                <w:tab w:val="left" w:pos="3413"/>
                <w:tab w:val="left" w:pos="3452"/>
              </w:tabs>
              <w:ind w:left="54" w:right="47"/>
              <w:rPr>
                <w:sz w:val="24"/>
              </w:rPr>
            </w:pPr>
            <w:r>
              <w:rPr>
                <w:sz w:val="24"/>
              </w:rPr>
              <w:t>Специально</w:t>
            </w:r>
            <w:r>
              <w:rPr>
                <w:sz w:val="24"/>
              </w:rPr>
              <w:tab/>
              <w:t>подготовленный</w:t>
            </w:r>
            <w:r>
              <w:rPr>
                <w:sz w:val="24"/>
              </w:rPr>
              <w:tab/>
              <w:t xml:space="preserve">в </w:t>
            </w:r>
            <w:r>
              <w:rPr>
                <w:sz w:val="24"/>
              </w:rPr>
              <w:lastRenderedPageBreak/>
              <w:t>области</w:t>
            </w:r>
            <w:r>
              <w:rPr>
                <w:sz w:val="24"/>
              </w:rPr>
              <w:tab/>
            </w:r>
            <w:r>
              <w:rPr>
                <w:sz w:val="24"/>
              </w:rPr>
              <w:tab/>
            </w:r>
            <w:r>
              <w:rPr>
                <w:sz w:val="24"/>
              </w:rPr>
              <w:tab/>
            </w:r>
            <w:r>
              <w:rPr>
                <w:sz w:val="24"/>
              </w:rPr>
              <w:tab/>
            </w:r>
            <w:r>
              <w:rPr>
                <w:spacing w:val="-1"/>
                <w:sz w:val="24"/>
              </w:rPr>
              <w:t xml:space="preserve">коррекционной </w:t>
            </w:r>
            <w:r>
              <w:rPr>
                <w:sz w:val="24"/>
              </w:rPr>
              <w:t>педагогики (специальной педагогики</w:t>
            </w:r>
            <w:r>
              <w:rPr>
                <w:sz w:val="24"/>
              </w:rPr>
              <w:tab/>
              <w:t>и</w:t>
            </w:r>
            <w:r>
              <w:rPr>
                <w:sz w:val="24"/>
              </w:rPr>
              <w:tab/>
            </w:r>
            <w:r>
              <w:rPr>
                <w:sz w:val="24"/>
              </w:rPr>
              <w:tab/>
            </w:r>
            <w:r>
              <w:rPr>
                <w:spacing w:val="-1"/>
                <w:sz w:val="24"/>
              </w:rPr>
              <w:t xml:space="preserve">коррекционной </w:t>
            </w:r>
            <w:r>
              <w:rPr>
                <w:sz w:val="24"/>
              </w:rPr>
              <w:t>психологии)</w:t>
            </w:r>
            <w:r>
              <w:rPr>
                <w:sz w:val="24"/>
              </w:rPr>
              <w:tab/>
            </w:r>
            <w:r>
              <w:rPr>
                <w:sz w:val="24"/>
              </w:rPr>
              <w:tab/>
              <w:t>специалист</w:t>
            </w:r>
            <w:r>
              <w:rPr>
                <w:sz w:val="24"/>
              </w:rPr>
              <w:tab/>
            </w:r>
            <w:r>
              <w:rPr>
                <w:sz w:val="24"/>
              </w:rPr>
              <w:tab/>
              <w:t>- учитель,</w:t>
            </w:r>
            <w:r>
              <w:rPr>
                <w:sz w:val="24"/>
              </w:rPr>
              <w:tab/>
              <w:t>способный</w:t>
            </w:r>
            <w:r>
              <w:rPr>
                <w:sz w:val="24"/>
              </w:rPr>
              <w:tab/>
              <w:t>создать</w:t>
            </w:r>
            <w:r>
              <w:rPr>
                <w:sz w:val="24"/>
              </w:rPr>
              <w:tab/>
              <w:t>в классе</w:t>
            </w:r>
            <w:r>
              <w:rPr>
                <w:sz w:val="24"/>
              </w:rPr>
              <w:tab/>
            </w:r>
            <w:r>
              <w:rPr>
                <w:sz w:val="24"/>
              </w:rPr>
              <w:tab/>
            </w:r>
            <w:r>
              <w:rPr>
                <w:sz w:val="24"/>
              </w:rPr>
              <w:tab/>
            </w:r>
            <w:r>
              <w:rPr>
                <w:sz w:val="24"/>
              </w:rPr>
              <w:tab/>
            </w:r>
            <w:r>
              <w:rPr>
                <w:sz w:val="24"/>
              </w:rPr>
              <w:tab/>
            </w:r>
            <w:r>
              <w:rPr>
                <w:sz w:val="24"/>
              </w:rPr>
              <w:tab/>
              <w:t>особую</w:t>
            </w:r>
          </w:p>
          <w:p w:rsidR="00357CC1" w:rsidRDefault="00357CC1" w:rsidP="00FD0BD1">
            <w:pPr>
              <w:pStyle w:val="TableParagraph"/>
              <w:ind w:left="54"/>
              <w:rPr>
                <w:sz w:val="24"/>
              </w:rPr>
            </w:pPr>
            <w:r>
              <w:rPr>
                <w:sz w:val="24"/>
              </w:rPr>
              <w:t>доброжелательную, доверительную атмосферу. Создание у неуспевающего ученика чувства защищённости и эмоционального комфорта.</w:t>
            </w:r>
          </w:p>
          <w:p w:rsidR="00357CC1" w:rsidRDefault="00357CC1" w:rsidP="00FD0BD1">
            <w:pPr>
              <w:pStyle w:val="TableParagraph"/>
              <w:tabs>
                <w:tab w:val="left" w:pos="1514"/>
                <w:tab w:val="left" w:pos="2430"/>
              </w:tabs>
              <w:spacing w:before="1"/>
              <w:ind w:left="54" w:right="51"/>
              <w:rPr>
                <w:sz w:val="24"/>
              </w:rPr>
            </w:pPr>
            <w:r>
              <w:rPr>
                <w:sz w:val="24"/>
              </w:rPr>
              <w:t>Безусловная</w:t>
            </w:r>
            <w:r>
              <w:rPr>
                <w:sz w:val="24"/>
              </w:rPr>
              <w:tab/>
              <w:t>личная</w:t>
            </w:r>
            <w:r>
              <w:rPr>
                <w:sz w:val="24"/>
              </w:rPr>
              <w:tab/>
            </w:r>
            <w:r>
              <w:rPr>
                <w:spacing w:val="-2"/>
                <w:sz w:val="24"/>
              </w:rPr>
              <w:t xml:space="preserve">поддержка </w:t>
            </w:r>
            <w:r>
              <w:rPr>
                <w:sz w:val="24"/>
              </w:rPr>
              <w:t xml:space="preserve">ученика учителями </w:t>
            </w:r>
            <w:r>
              <w:rPr>
                <w:spacing w:val="-3"/>
                <w:sz w:val="24"/>
              </w:rPr>
              <w:t xml:space="preserve">школы </w:t>
            </w:r>
            <w:r>
              <w:rPr>
                <w:sz w:val="24"/>
              </w:rPr>
              <w:t>Взаимодействие и взаимопомощь детей в</w:t>
            </w:r>
            <w:r w:rsidR="00B40BBD">
              <w:rPr>
                <w:sz w:val="24"/>
              </w:rPr>
              <w:t xml:space="preserve"> </w:t>
            </w:r>
            <w:r>
              <w:rPr>
                <w:sz w:val="24"/>
              </w:rPr>
              <w:t>процессе</w:t>
            </w:r>
          </w:p>
          <w:p w:rsidR="00357CC1" w:rsidRDefault="00357CC1" w:rsidP="00FD0BD1">
            <w:pPr>
              <w:pStyle w:val="TableParagraph"/>
              <w:tabs>
                <w:tab w:val="left" w:pos="1855"/>
              </w:tabs>
              <w:spacing w:before="40"/>
              <w:ind w:left="54" w:right="51"/>
              <w:jc w:val="both"/>
              <w:rPr>
                <w:sz w:val="24"/>
              </w:rPr>
            </w:pPr>
            <w:r>
              <w:rPr>
                <w:sz w:val="24"/>
              </w:rPr>
              <w:t>учебной деятельности</w:t>
            </w:r>
          </w:p>
        </w:tc>
      </w:tr>
    </w:tbl>
    <w:p w:rsidR="00357CC1" w:rsidRPr="00083203" w:rsidRDefault="00357CC1" w:rsidP="00083203">
      <w:pPr>
        <w:pStyle w:val="ae"/>
        <w:spacing w:before="66"/>
        <w:rPr>
          <w:rFonts w:ascii="Times New Roman" w:hAnsi="Times New Roman"/>
          <w:sz w:val="24"/>
          <w:szCs w:val="24"/>
        </w:rPr>
      </w:pPr>
      <w:r w:rsidRPr="00083203">
        <w:rPr>
          <w:rFonts w:ascii="Times New Roman" w:hAnsi="Times New Roman"/>
          <w:sz w:val="24"/>
          <w:szCs w:val="24"/>
        </w:rPr>
        <w:lastRenderedPageBreak/>
        <w:t>Содержание мониторинга динамики развития детей</w:t>
      </w:r>
    </w:p>
    <w:p w:rsidR="00357CC1" w:rsidRPr="00083203" w:rsidRDefault="00357CC1" w:rsidP="00083203">
      <w:pPr>
        <w:pStyle w:val="1"/>
        <w:spacing w:before="5" w:after="4"/>
        <w:rPr>
          <w:rFonts w:ascii="Times New Roman" w:hAnsi="Times New Roman" w:cs="Times New Roman"/>
          <w:sz w:val="24"/>
          <w:szCs w:val="24"/>
        </w:rPr>
      </w:pPr>
      <w:r w:rsidRPr="00083203">
        <w:rPr>
          <w:rFonts w:ascii="Times New Roman" w:hAnsi="Times New Roman" w:cs="Times New Roman"/>
          <w:sz w:val="24"/>
          <w:szCs w:val="24"/>
        </w:rPr>
        <w:t>Критерии и показатели динамики развития детей с ОВЗ напрямую связаны с компетенциями, жизненно значимыми для детей с ОВЗ</w:t>
      </w:r>
    </w:p>
    <w:tbl>
      <w:tblPr>
        <w:tblW w:w="9646" w:type="dxa"/>
        <w:tblInd w:w="9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3857"/>
        <w:gridCol w:w="2040"/>
        <w:gridCol w:w="1875"/>
        <w:gridCol w:w="1874"/>
      </w:tblGrid>
      <w:tr w:rsidR="00357CC1" w:rsidTr="00FD0BD1">
        <w:trPr>
          <w:trHeight w:val="386"/>
        </w:trPr>
        <w:tc>
          <w:tcPr>
            <w:tcW w:w="3857" w:type="dxa"/>
            <w:vMerge w:val="restart"/>
          </w:tcPr>
          <w:p w:rsidR="00357CC1" w:rsidRDefault="00357CC1" w:rsidP="00083203">
            <w:pPr>
              <w:pStyle w:val="TableParagraph"/>
              <w:spacing w:before="47"/>
              <w:ind w:left="175"/>
              <w:rPr>
                <w:sz w:val="24"/>
              </w:rPr>
            </w:pPr>
            <w:r>
              <w:rPr>
                <w:sz w:val="24"/>
              </w:rPr>
              <w:t>Критерии и показатели</w:t>
            </w:r>
          </w:p>
        </w:tc>
        <w:tc>
          <w:tcPr>
            <w:tcW w:w="5789" w:type="dxa"/>
            <w:gridSpan w:val="3"/>
          </w:tcPr>
          <w:p w:rsidR="00357CC1" w:rsidRDefault="00357CC1" w:rsidP="00083203">
            <w:pPr>
              <w:pStyle w:val="TableParagraph"/>
              <w:spacing w:before="47"/>
              <w:ind w:left="53"/>
              <w:rPr>
                <w:sz w:val="24"/>
              </w:rPr>
            </w:pPr>
            <w:r>
              <w:rPr>
                <w:sz w:val="24"/>
              </w:rPr>
              <w:t>уровень</w:t>
            </w:r>
          </w:p>
        </w:tc>
      </w:tr>
      <w:tr w:rsidR="00357CC1" w:rsidTr="00FD0BD1">
        <w:trPr>
          <w:trHeight w:val="1214"/>
        </w:trPr>
        <w:tc>
          <w:tcPr>
            <w:tcW w:w="3857" w:type="dxa"/>
            <w:vMerge/>
            <w:tcBorders>
              <w:top w:val="nil"/>
            </w:tcBorders>
          </w:tcPr>
          <w:p w:rsidR="00357CC1" w:rsidRDefault="00357CC1" w:rsidP="00083203">
            <w:pPr>
              <w:rPr>
                <w:sz w:val="2"/>
                <w:szCs w:val="2"/>
              </w:rPr>
            </w:pPr>
          </w:p>
        </w:tc>
        <w:tc>
          <w:tcPr>
            <w:tcW w:w="2040" w:type="dxa"/>
          </w:tcPr>
          <w:p w:rsidR="00357CC1" w:rsidRDefault="00357CC1" w:rsidP="00083203">
            <w:pPr>
              <w:pStyle w:val="TableParagraph"/>
              <w:spacing w:before="47"/>
              <w:ind w:left="53" w:right="737"/>
              <w:rPr>
                <w:sz w:val="24"/>
              </w:rPr>
            </w:pPr>
            <w:r>
              <w:rPr>
                <w:sz w:val="24"/>
              </w:rPr>
              <w:t>Высокий (произошли видимые изменения)</w:t>
            </w:r>
          </w:p>
        </w:tc>
        <w:tc>
          <w:tcPr>
            <w:tcW w:w="1875" w:type="dxa"/>
          </w:tcPr>
          <w:p w:rsidR="00357CC1" w:rsidRDefault="00357CC1" w:rsidP="00083203">
            <w:pPr>
              <w:pStyle w:val="TableParagraph"/>
              <w:spacing w:before="47"/>
              <w:ind w:left="53"/>
              <w:rPr>
                <w:sz w:val="24"/>
              </w:rPr>
            </w:pPr>
            <w:r>
              <w:rPr>
                <w:sz w:val="24"/>
              </w:rPr>
              <w:t>Средний (изменения незначительные</w:t>
            </w:r>
          </w:p>
        </w:tc>
        <w:tc>
          <w:tcPr>
            <w:tcW w:w="1874" w:type="dxa"/>
          </w:tcPr>
          <w:p w:rsidR="00357CC1" w:rsidRDefault="00357CC1" w:rsidP="00083203">
            <w:pPr>
              <w:pStyle w:val="TableParagraph"/>
              <w:tabs>
                <w:tab w:val="left" w:pos="1583"/>
              </w:tabs>
              <w:spacing w:before="47"/>
              <w:ind w:left="53" w:right="47"/>
              <w:rPr>
                <w:sz w:val="24"/>
              </w:rPr>
            </w:pPr>
            <w:r>
              <w:rPr>
                <w:sz w:val="24"/>
              </w:rPr>
              <w:t>Низкий (изменения почти</w:t>
            </w:r>
            <w:r>
              <w:rPr>
                <w:sz w:val="24"/>
              </w:rPr>
              <w:tab/>
              <w:t>не</w:t>
            </w:r>
          </w:p>
          <w:p w:rsidR="00357CC1" w:rsidRDefault="00357CC1" w:rsidP="00083203">
            <w:pPr>
              <w:pStyle w:val="TableParagraph"/>
              <w:ind w:left="53"/>
              <w:rPr>
                <w:sz w:val="24"/>
              </w:rPr>
            </w:pPr>
            <w:r>
              <w:rPr>
                <w:sz w:val="24"/>
              </w:rPr>
              <w:t>произошли)</w:t>
            </w:r>
          </w:p>
        </w:tc>
      </w:tr>
      <w:tr w:rsidR="00357CC1" w:rsidTr="00FD0BD1">
        <w:trPr>
          <w:trHeight w:val="3970"/>
        </w:trPr>
        <w:tc>
          <w:tcPr>
            <w:tcW w:w="3857" w:type="dxa"/>
          </w:tcPr>
          <w:p w:rsidR="00357CC1" w:rsidRDefault="00357CC1" w:rsidP="00083203">
            <w:pPr>
              <w:pStyle w:val="TableParagraph"/>
              <w:tabs>
                <w:tab w:val="left" w:pos="1395"/>
                <w:tab w:val="left" w:pos="2446"/>
              </w:tabs>
              <w:spacing w:before="42"/>
              <w:ind w:left="55" w:right="53" w:firstLine="120"/>
              <w:rPr>
                <w:sz w:val="24"/>
              </w:rPr>
            </w:pPr>
            <w:r>
              <w:rPr>
                <w:sz w:val="24"/>
              </w:rPr>
              <w:lastRenderedPageBreak/>
              <w:t>Дифференциация и осмысление картины</w:t>
            </w:r>
            <w:r>
              <w:rPr>
                <w:sz w:val="24"/>
              </w:rPr>
              <w:tab/>
              <w:t>мира:</w:t>
            </w:r>
            <w:r>
              <w:rPr>
                <w:sz w:val="24"/>
              </w:rPr>
              <w:tab/>
              <w:t xml:space="preserve">интересуется окружающим миром природы, </w:t>
            </w:r>
            <w:r>
              <w:rPr>
                <w:spacing w:val="-4"/>
                <w:sz w:val="24"/>
              </w:rPr>
              <w:t>культуры,</w:t>
            </w:r>
            <w:r w:rsidR="00B40BBD">
              <w:rPr>
                <w:spacing w:val="-4"/>
                <w:sz w:val="24"/>
              </w:rPr>
              <w:t xml:space="preserve"> </w:t>
            </w:r>
            <w:r>
              <w:rPr>
                <w:sz w:val="24"/>
              </w:rPr>
              <w:t>замечает новое, задаёт вопросы;</w:t>
            </w:r>
          </w:p>
          <w:p w:rsidR="00357CC1" w:rsidRDefault="00357CC1" w:rsidP="00083203">
            <w:pPr>
              <w:pStyle w:val="TableParagraph"/>
              <w:tabs>
                <w:tab w:val="left" w:pos="1820"/>
              </w:tabs>
              <w:ind w:left="55" w:right="53"/>
              <w:jc w:val="both"/>
              <w:rPr>
                <w:sz w:val="24"/>
              </w:rPr>
            </w:pPr>
            <w:r>
              <w:rPr>
                <w:sz w:val="24"/>
              </w:rPr>
              <w:t>включается в совместную со взрослым</w:t>
            </w:r>
            <w:r>
              <w:rPr>
                <w:sz w:val="24"/>
              </w:rPr>
              <w:tab/>
            </w:r>
            <w:r>
              <w:rPr>
                <w:spacing w:val="-1"/>
                <w:sz w:val="24"/>
              </w:rPr>
              <w:t xml:space="preserve">исследовательскую </w:t>
            </w:r>
            <w:r>
              <w:rPr>
                <w:sz w:val="24"/>
              </w:rPr>
              <w:t>деятельность;</w:t>
            </w:r>
          </w:p>
          <w:p w:rsidR="00357CC1" w:rsidRDefault="00357CC1" w:rsidP="00083203">
            <w:pPr>
              <w:pStyle w:val="TableParagraph"/>
              <w:spacing w:before="1"/>
              <w:ind w:left="55" w:right="49"/>
              <w:jc w:val="both"/>
              <w:rPr>
                <w:sz w:val="24"/>
              </w:rPr>
            </w:pPr>
            <w:r>
              <w:rPr>
                <w:sz w:val="24"/>
              </w:rPr>
              <w:t xml:space="preserve">адекватно ведёт себя в быту с </w:t>
            </w:r>
            <w:r>
              <w:rPr>
                <w:spacing w:val="-3"/>
                <w:sz w:val="24"/>
              </w:rPr>
              <w:t xml:space="preserve">точки </w:t>
            </w:r>
            <w:r>
              <w:rPr>
                <w:sz w:val="24"/>
              </w:rPr>
              <w:t>зрения безопасности и для себя, и для</w:t>
            </w:r>
            <w:r w:rsidR="00B40BBD">
              <w:rPr>
                <w:sz w:val="24"/>
              </w:rPr>
              <w:t xml:space="preserve"> </w:t>
            </w:r>
            <w:r>
              <w:rPr>
                <w:sz w:val="24"/>
              </w:rPr>
              <w:t>окружающих;</w:t>
            </w:r>
            <w:r w:rsidR="00B40BBD">
              <w:rPr>
                <w:sz w:val="24"/>
              </w:rPr>
              <w:t xml:space="preserve"> </w:t>
            </w:r>
            <w:r>
              <w:rPr>
                <w:sz w:val="24"/>
              </w:rPr>
              <w:t>использует</w:t>
            </w:r>
            <w:r w:rsidR="00B40BBD">
              <w:rPr>
                <w:sz w:val="24"/>
              </w:rPr>
              <w:t xml:space="preserve"> </w:t>
            </w:r>
            <w:r>
              <w:rPr>
                <w:sz w:val="24"/>
              </w:rPr>
              <w:t>вещи</w:t>
            </w:r>
            <w:r w:rsidR="00B40BBD">
              <w:rPr>
                <w:sz w:val="24"/>
              </w:rPr>
              <w:t xml:space="preserve"> </w:t>
            </w:r>
            <w:r>
              <w:rPr>
                <w:sz w:val="24"/>
              </w:rPr>
              <w:t>в соответствии с их функциями, принятым порядком и характером данной</w:t>
            </w:r>
            <w:r w:rsidR="00B40BBD">
              <w:rPr>
                <w:sz w:val="24"/>
              </w:rPr>
              <w:t xml:space="preserve"> </w:t>
            </w:r>
            <w:r>
              <w:rPr>
                <w:sz w:val="24"/>
              </w:rPr>
              <w:t>ситуации</w:t>
            </w:r>
          </w:p>
        </w:tc>
        <w:tc>
          <w:tcPr>
            <w:tcW w:w="2040" w:type="dxa"/>
          </w:tcPr>
          <w:p w:rsidR="00357CC1" w:rsidRDefault="00357CC1" w:rsidP="00083203">
            <w:pPr>
              <w:pStyle w:val="TableParagraph"/>
              <w:ind w:left="0"/>
              <w:rPr>
                <w:sz w:val="24"/>
              </w:rPr>
            </w:pPr>
          </w:p>
        </w:tc>
        <w:tc>
          <w:tcPr>
            <w:tcW w:w="1875" w:type="dxa"/>
          </w:tcPr>
          <w:p w:rsidR="00357CC1" w:rsidRDefault="00357CC1" w:rsidP="00083203">
            <w:pPr>
              <w:pStyle w:val="TableParagraph"/>
              <w:ind w:left="0"/>
              <w:rPr>
                <w:sz w:val="24"/>
              </w:rPr>
            </w:pPr>
          </w:p>
        </w:tc>
        <w:tc>
          <w:tcPr>
            <w:tcW w:w="1874" w:type="dxa"/>
          </w:tcPr>
          <w:p w:rsidR="00357CC1" w:rsidRDefault="00357CC1" w:rsidP="00083203">
            <w:pPr>
              <w:pStyle w:val="TableParagraph"/>
              <w:ind w:left="0"/>
              <w:rPr>
                <w:sz w:val="24"/>
              </w:rPr>
            </w:pPr>
          </w:p>
        </w:tc>
      </w:tr>
      <w:tr w:rsidR="00357CC1" w:rsidTr="00FD0BD1">
        <w:trPr>
          <w:trHeight w:val="3969"/>
        </w:trPr>
        <w:tc>
          <w:tcPr>
            <w:tcW w:w="3857" w:type="dxa"/>
          </w:tcPr>
          <w:p w:rsidR="00357CC1" w:rsidRDefault="00357CC1" w:rsidP="00083203">
            <w:pPr>
              <w:pStyle w:val="TableParagraph"/>
              <w:tabs>
                <w:tab w:val="left" w:pos="1306"/>
                <w:tab w:val="left" w:pos="2035"/>
                <w:tab w:val="left" w:pos="2093"/>
                <w:tab w:val="left" w:pos="2790"/>
                <w:tab w:val="left" w:pos="3561"/>
                <w:tab w:val="left" w:pos="3669"/>
              </w:tabs>
              <w:spacing w:before="42"/>
              <w:ind w:left="55" w:right="50"/>
              <w:rPr>
                <w:sz w:val="24"/>
              </w:rPr>
            </w:pPr>
            <w:r>
              <w:rPr>
                <w:sz w:val="24"/>
              </w:rPr>
              <w:t>Овладение</w:t>
            </w:r>
            <w:r>
              <w:rPr>
                <w:sz w:val="24"/>
              </w:rPr>
              <w:tab/>
            </w:r>
            <w:r>
              <w:rPr>
                <w:sz w:val="24"/>
              </w:rPr>
              <w:tab/>
            </w:r>
            <w:r>
              <w:rPr>
                <w:sz w:val="24"/>
              </w:rPr>
              <w:tab/>
            </w:r>
            <w:r>
              <w:rPr>
                <w:sz w:val="24"/>
              </w:rPr>
              <w:tab/>
            </w:r>
            <w:r>
              <w:rPr>
                <w:spacing w:val="-1"/>
                <w:sz w:val="24"/>
              </w:rPr>
              <w:t xml:space="preserve">навыками </w:t>
            </w:r>
            <w:r>
              <w:rPr>
                <w:sz w:val="24"/>
              </w:rPr>
              <w:t>коммуникации:</w:t>
            </w:r>
            <w:r>
              <w:rPr>
                <w:sz w:val="24"/>
              </w:rPr>
              <w:tab/>
            </w:r>
            <w:r>
              <w:rPr>
                <w:sz w:val="24"/>
              </w:rPr>
              <w:tab/>
              <w:t>реагирует</w:t>
            </w:r>
            <w:r>
              <w:rPr>
                <w:sz w:val="24"/>
              </w:rPr>
              <w:tab/>
              <w:t>на обращённую речь и просьбы; понимает</w:t>
            </w:r>
            <w:r>
              <w:rPr>
                <w:sz w:val="24"/>
              </w:rPr>
              <w:tab/>
              <w:t>речь</w:t>
            </w:r>
            <w:r>
              <w:rPr>
                <w:sz w:val="24"/>
              </w:rPr>
              <w:tab/>
              <w:t>окружающих</w:t>
            </w:r>
            <w:r>
              <w:rPr>
                <w:sz w:val="24"/>
              </w:rPr>
              <w:tab/>
            </w:r>
            <w:r>
              <w:rPr>
                <w:sz w:val="24"/>
              </w:rPr>
              <w:tab/>
              <w:t xml:space="preserve">и адекватно реагирует на сказанные слова; </w:t>
            </w:r>
            <w:r>
              <w:rPr>
                <w:spacing w:val="-4"/>
                <w:sz w:val="24"/>
              </w:rPr>
              <w:t xml:space="preserve">начинает, </w:t>
            </w:r>
            <w:r>
              <w:rPr>
                <w:sz w:val="24"/>
              </w:rPr>
              <w:t>поддерживает и завершает</w:t>
            </w:r>
            <w:r w:rsidR="00B40BBD">
              <w:rPr>
                <w:sz w:val="24"/>
              </w:rPr>
              <w:t xml:space="preserve"> </w:t>
            </w:r>
            <w:r>
              <w:rPr>
                <w:sz w:val="24"/>
              </w:rPr>
              <w:t>разговор;</w:t>
            </w:r>
          </w:p>
          <w:p w:rsidR="00357CC1" w:rsidRDefault="00357CC1" w:rsidP="00083203">
            <w:pPr>
              <w:pStyle w:val="TableParagraph"/>
              <w:tabs>
                <w:tab w:val="left" w:pos="2267"/>
              </w:tabs>
              <w:spacing w:before="1"/>
              <w:ind w:left="55" w:right="49"/>
              <w:jc w:val="both"/>
              <w:rPr>
                <w:sz w:val="24"/>
              </w:rPr>
            </w:pPr>
            <w:r>
              <w:rPr>
                <w:sz w:val="24"/>
              </w:rPr>
              <w:t>корректно выражает отказ и недовольство,</w:t>
            </w:r>
            <w:r>
              <w:rPr>
                <w:sz w:val="24"/>
              </w:rPr>
              <w:tab/>
            </w:r>
            <w:r>
              <w:rPr>
                <w:spacing w:val="-1"/>
                <w:sz w:val="24"/>
              </w:rPr>
              <w:t xml:space="preserve">благодарность, </w:t>
            </w:r>
            <w:r>
              <w:rPr>
                <w:sz w:val="24"/>
              </w:rPr>
              <w:t>сочувствие и</w:t>
            </w:r>
            <w:r>
              <w:rPr>
                <w:spacing w:val="-4"/>
                <w:sz w:val="24"/>
              </w:rPr>
              <w:t>т.д.;</w:t>
            </w:r>
          </w:p>
          <w:p w:rsidR="00357CC1" w:rsidRDefault="00357CC1" w:rsidP="00083203">
            <w:pPr>
              <w:pStyle w:val="TableParagraph"/>
              <w:tabs>
                <w:tab w:val="left" w:pos="1484"/>
                <w:tab w:val="left" w:pos="2482"/>
              </w:tabs>
              <w:ind w:left="55" w:right="50"/>
              <w:rPr>
                <w:sz w:val="24"/>
              </w:rPr>
            </w:pPr>
            <w:r>
              <w:rPr>
                <w:sz w:val="24"/>
              </w:rPr>
              <w:t>передаёт</w:t>
            </w:r>
            <w:r>
              <w:rPr>
                <w:sz w:val="24"/>
              </w:rPr>
              <w:tab/>
              <w:t>свои</w:t>
            </w:r>
            <w:r>
              <w:rPr>
                <w:sz w:val="24"/>
              </w:rPr>
              <w:tab/>
            </w:r>
            <w:r>
              <w:rPr>
                <w:spacing w:val="-2"/>
                <w:sz w:val="24"/>
              </w:rPr>
              <w:t xml:space="preserve">впечатления, </w:t>
            </w:r>
            <w:r>
              <w:rPr>
                <w:sz w:val="24"/>
              </w:rPr>
              <w:t xml:space="preserve">соображения, умозаключения так, чтобы быть понятым другим </w:t>
            </w:r>
            <w:r>
              <w:rPr>
                <w:spacing w:val="-3"/>
                <w:sz w:val="24"/>
              </w:rPr>
              <w:t>человеком;</w:t>
            </w:r>
          </w:p>
        </w:tc>
        <w:tc>
          <w:tcPr>
            <w:tcW w:w="2040" w:type="dxa"/>
          </w:tcPr>
          <w:p w:rsidR="00357CC1" w:rsidRDefault="00357CC1" w:rsidP="00083203">
            <w:pPr>
              <w:pStyle w:val="TableParagraph"/>
              <w:ind w:left="0"/>
              <w:rPr>
                <w:sz w:val="24"/>
              </w:rPr>
            </w:pPr>
          </w:p>
        </w:tc>
        <w:tc>
          <w:tcPr>
            <w:tcW w:w="1875" w:type="dxa"/>
          </w:tcPr>
          <w:p w:rsidR="00357CC1" w:rsidRDefault="00357CC1" w:rsidP="00083203">
            <w:pPr>
              <w:pStyle w:val="TableParagraph"/>
              <w:ind w:left="0"/>
              <w:rPr>
                <w:sz w:val="24"/>
              </w:rPr>
            </w:pPr>
          </w:p>
        </w:tc>
        <w:tc>
          <w:tcPr>
            <w:tcW w:w="1874" w:type="dxa"/>
          </w:tcPr>
          <w:p w:rsidR="00357CC1" w:rsidRDefault="00357CC1" w:rsidP="00083203">
            <w:pPr>
              <w:pStyle w:val="TableParagraph"/>
              <w:ind w:left="0"/>
              <w:rPr>
                <w:sz w:val="24"/>
              </w:rPr>
            </w:pPr>
          </w:p>
        </w:tc>
      </w:tr>
      <w:tr w:rsidR="00357CC1" w:rsidTr="00FD0BD1">
        <w:trPr>
          <w:trHeight w:val="3967"/>
        </w:trPr>
        <w:tc>
          <w:tcPr>
            <w:tcW w:w="3857" w:type="dxa"/>
          </w:tcPr>
          <w:p w:rsidR="00357CC1" w:rsidRDefault="00357CC1" w:rsidP="00083203">
            <w:pPr>
              <w:pStyle w:val="TableParagraph"/>
              <w:spacing w:before="42"/>
              <w:ind w:left="55" w:firstLine="180"/>
              <w:rPr>
                <w:sz w:val="24"/>
              </w:rPr>
            </w:pPr>
            <w:r>
              <w:rPr>
                <w:sz w:val="24"/>
              </w:rPr>
              <w:lastRenderedPageBreak/>
              <w:t>Осмысление своего социального окружения:</w:t>
            </w:r>
          </w:p>
          <w:p w:rsidR="00357CC1" w:rsidRDefault="00357CC1" w:rsidP="00083203">
            <w:pPr>
              <w:pStyle w:val="TableParagraph"/>
              <w:tabs>
                <w:tab w:val="left" w:pos="1494"/>
                <w:tab w:val="left" w:pos="2039"/>
                <w:tab w:val="left" w:pos="2338"/>
                <w:tab w:val="left" w:pos="2499"/>
                <w:tab w:val="left" w:pos="3684"/>
              </w:tabs>
              <w:ind w:left="55" w:right="51"/>
              <w:rPr>
                <w:sz w:val="24"/>
              </w:rPr>
            </w:pPr>
            <w:r>
              <w:rPr>
                <w:sz w:val="24"/>
              </w:rPr>
              <w:t>доброжелателен</w:t>
            </w:r>
            <w:r>
              <w:rPr>
                <w:sz w:val="24"/>
              </w:rPr>
              <w:tab/>
              <w:t>и</w:t>
            </w:r>
            <w:r>
              <w:rPr>
                <w:sz w:val="24"/>
              </w:rPr>
              <w:tab/>
            </w:r>
            <w:r>
              <w:rPr>
                <w:sz w:val="24"/>
              </w:rPr>
              <w:tab/>
              <w:t>сдержан</w:t>
            </w:r>
            <w:r>
              <w:rPr>
                <w:sz w:val="24"/>
              </w:rPr>
              <w:tab/>
              <w:t xml:space="preserve">в отношениях с одноклассниками; уважительно относится к взрослым (учителям, родителям и </w:t>
            </w:r>
            <w:r>
              <w:rPr>
                <w:spacing w:val="-4"/>
                <w:sz w:val="24"/>
              </w:rPr>
              <w:t xml:space="preserve">т.д.); </w:t>
            </w:r>
            <w:r>
              <w:rPr>
                <w:sz w:val="24"/>
              </w:rPr>
              <w:t>достаточно</w:t>
            </w:r>
            <w:r>
              <w:rPr>
                <w:sz w:val="24"/>
              </w:rPr>
              <w:tab/>
            </w:r>
            <w:r>
              <w:rPr>
                <w:spacing w:val="-3"/>
                <w:sz w:val="24"/>
              </w:rPr>
              <w:t>легко</w:t>
            </w:r>
            <w:r>
              <w:rPr>
                <w:spacing w:val="-3"/>
                <w:sz w:val="24"/>
              </w:rPr>
              <w:tab/>
            </w:r>
            <w:r>
              <w:rPr>
                <w:spacing w:val="-1"/>
                <w:sz w:val="24"/>
              </w:rPr>
              <w:t xml:space="preserve">устанавливает </w:t>
            </w:r>
            <w:r>
              <w:rPr>
                <w:sz w:val="24"/>
              </w:rPr>
              <w:t>контакты и взаимоотношения делится своими воспоминаниями, впечатлениями и планами с</w:t>
            </w:r>
            <w:r w:rsidR="00B40BBD">
              <w:rPr>
                <w:sz w:val="24"/>
              </w:rPr>
              <w:t xml:space="preserve"> </w:t>
            </w:r>
            <w:r>
              <w:rPr>
                <w:sz w:val="24"/>
              </w:rPr>
              <w:t>другими людьми;</w:t>
            </w:r>
          </w:p>
          <w:p w:rsidR="00357CC1" w:rsidRDefault="00357CC1" w:rsidP="00083203">
            <w:pPr>
              <w:pStyle w:val="TableParagraph"/>
              <w:ind w:left="55"/>
              <w:rPr>
                <w:sz w:val="24"/>
              </w:rPr>
            </w:pPr>
            <w:r>
              <w:rPr>
                <w:sz w:val="24"/>
              </w:rPr>
              <w:t>слышит свои речевые ошибки и старается их исправлять;</w:t>
            </w:r>
          </w:p>
          <w:p w:rsidR="00357CC1" w:rsidRDefault="00357CC1" w:rsidP="00083203">
            <w:pPr>
              <w:pStyle w:val="TableParagraph"/>
              <w:tabs>
                <w:tab w:val="left" w:pos="1434"/>
                <w:tab w:val="left" w:pos="2725"/>
                <w:tab w:val="left" w:pos="3327"/>
              </w:tabs>
              <w:ind w:left="55"/>
              <w:rPr>
                <w:sz w:val="24"/>
              </w:rPr>
            </w:pPr>
            <w:r>
              <w:rPr>
                <w:sz w:val="24"/>
              </w:rPr>
              <w:t>замечает</w:t>
            </w:r>
            <w:r>
              <w:rPr>
                <w:sz w:val="24"/>
              </w:rPr>
              <w:tab/>
              <w:t>ошибки</w:t>
            </w:r>
            <w:r>
              <w:rPr>
                <w:sz w:val="24"/>
              </w:rPr>
              <w:tab/>
              <w:t>в</w:t>
            </w:r>
            <w:r>
              <w:rPr>
                <w:sz w:val="24"/>
              </w:rPr>
              <w:tab/>
              <w:t>речи одноклассников</w:t>
            </w:r>
          </w:p>
        </w:tc>
        <w:tc>
          <w:tcPr>
            <w:tcW w:w="2040" w:type="dxa"/>
          </w:tcPr>
          <w:p w:rsidR="00357CC1" w:rsidRDefault="00357CC1" w:rsidP="00083203">
            <w:pPr>
              <w:pStyle w:val="TableParagraph"/>
              <w:ind w:left="0"/>
              <w:rPr>
                <w:sz w:val="24"/>
              </w:rPr>
            </w:pPr>
          </w:p>
        </w:tc>
        <w:tc>
          <w:tcPr>
            <w:tcW w:w="1875" w:type="dxa"/>
          </w:tcPr>
          <w:p w:rsidR="00357CC1" w:rsidRDefault="00357CC1" w:rsidP="00083203">
            <w:pPr>
              <w:pStyle w:val="TableParagraph"/>
              <w:ind w:left="0"/>
              <w:rPr>
                <w:sz w:val="24"/>
              </w:rPr>
            </w:pPr>
          </w:p>
        </w:tc>
        <w:tc>
          <w:tcPr>
            <w:tcW w:w="1874" w:type="dxa"/>
          </w:tcPr>
          <w:p w:rsidR="00357CC1" w:rsidRDefault="00357CC1" w:rsidP="00083203">
            <w:pPr>
              <w:pStyle w:val="TableParagraph"/>
              <w:ind w:left="0"/>
              <w:rPr>
                <w:sz w:val="24"/>
              </w:rPr>
            </w:pPr>
          </w:p>
        </w:tc>
      </w:tr>
      <w:tr w:rsidR="00357CC1" w:rsidTr="001E51BA">
        <w:trPr>
          <w:trHeight w:val="386"/>
        </w:trPr>
        <w:tc>
          <w:tcPr>
            <w:tcW w:w="3857" w:type="dxa"/>
          </w:tcPr>
          <w:p w:rsidR="00357CC1" w:rsidRDefault="00357CC1" w:rsidP="00083203">
            <w:pPr>
              <w:pStyle w:val="TableParagraph"/>
              <w:tabs>
                <w:tab w:val="left" w:pos="1349"/>
                <w:tab w:val="left" w:pos="1460"/>
                <w:tab w:val="left" w:pos="1802"/>
                <w:tab w:val="left" w:pos="1930"/>
                <w:tab w:val="left" w:pos="2628"/>
                <w:tab w:val="left" w:pos="2712"/>
                <w:tab w:val="left" w:pos="3213"/>
                <w:tab w:val="left" w:pos="3355"/>
              </w:tabs>
              <w:spacing w:before="34"/>
              <w:ind w:left="55" w:right="49" w:firstLine="180"/>
              <w:rPr>
                <w:sz w:val="24"/>
              </w:rPr>
            </w:pPr>
            <w:r>
              <w:rPr>
                <w:sz w:val="24"/>
              </w:rPr>
              <w:t>Последовательное формирование произвольных</w:t>
            </w:r>
            <w:r>
              <w:rPr>
                <w:sz w:val="24"/>
              </w:rPr>
              <w:tab/>
              <w:t>процессов:</w:t>
            </w:r>
            <w:r>
              <w:rPr>
                <w:sz w:val="24"/>
              </w:rPr>
              <w:tab/>
            </w:r>
            <w:r>
              <w:rPr>
                <w:spacing w:val="-1"/>
                <w:sz w:val="24"/>
              </w:rPr>
              <w:t xml:space="preserve">умеет </w:t>
            </w:r>
            <w:r>
              <w:rPr>
                <w:sz w:val="24"/>
              </w:rPr>
              <w:t xml:space="preserve">концентрировать внимание; </w:t>
            </w:r>
            <w:r>
              <w:rPr>
                <w:spacing w:val="-3"/>
                <w:sz w:val="24"/>
              </w:rPr>
              <w:t xml:space="preserve">может </w:t>
            </w:r>
            <w:r>
              <w:rPr>
                <w:spacing w:val="-4"/>
                <w:sz w:val="24"/>
              </w:rPr>
              <w:t>удерживать</w:t>
            </w:r>
            <w:r>
              <w:rPr>
                <w:spacing w:val="-4"/>
                <w:sz w:val="24"/>
              </w:rPr>
              <w:tab/>
            </w:r>
            <w:r>
              <w:rPr>
                <w:spacing w:val="-4"/>
                <w:sz w:val="24"/>
              </w:rPr>
              <w:tab/>
            </w:r>
            <w:r>
              <w:rPr>
                <w:sz w:val="24"/>
              </w:rPr>
              <w:t>на</w:t>
            </w:r>
            <w:r>
              <w:rPr>
                <w:sz w:val="24"/>
              </w:rPr>
              <w:tab/>
            </w:r>
            <w:r>
              <w:rPr>
                <w:sz w:val="24"/>
              </w:rPr>
              <w:tab/>
              <w:t>чём-</w:t>
            </w:r>
            <w:r>
              <w:rPr>
                <w:sz w:val="24"/>
              </w:rPr>
              <w:tab/>
              <w:t>либо</w:t>
            </w:r>
            <w:r>
              <w:rPr>
                <w:sz w:val="24"/>
              </w:rPr>
              <w:tab/>
            </w:r>
            <w:r>
              <w:rPr>
                <w:sz w:val="24"/>
              </w:rPr>
              <w:tab/>
            </w:r>
            <w:r>
              <w:rPr>
                <w:spacing w:val="-1"/>
                <w:sz w:val="24"/>
              </w:rPr>
              <w:t xml:space="preserve">своё </w:t>
            </w:r>
            <w:r>
              <w:rPr>
                <w:sz w:val="24"/>
              </w:rPr>
              <w:t>внимание;</w:t>
            </w:r>
            <w:r>
              <w:rPr>
                <w:sz w:val="24"/>
              </w:rPr>
              <w:tab/>
            </w:r>
            <w:r>
              <w:rPr>
                <w:spacing w:val="-3"/>
                <w:sz w:val="24"/>
              </w:rPr>
              <w:t>использует</w:t>
            </w:r>
            <w:r>
              <w:rPr>
                <w:spacing w:val="-3"/>
                <w:sz w:val="24"/>
              </w:rPr>
              <w:tab/>
            </w:r>
            <w:r>
              <w:rPr>
                <w:spacing w:val="-3"/>
                <w:sz w:val="24"/>
              </w:rPr>
              <w:tab/>
            </w:r>
            <w:r>
              <w:rPr>
                <w:sz w:val="24"/>
              </w:rPr>
              <w:t>различные приёмы</w:t>
            </w:r>
            <w:r w:rsidR="00B40BBD">
              <w:rPr>
                <w:sz w:val="24"/>
              </w:rPr>
              <w:t xml:space="preserve"> </w:t>
            </w:r>
            <w:r>
              <w:rPr>
                <w:sz w:val="24"/>
              </w:rPr>
              <w:t>запоминания;</w:t>
            </w:r>
          </w:p>
        </w:tc>
        <w:tc>
          <w:tcPr>
            <w:tcW w:w="2040" w:type="dxa"/>
          </w:tcPr>
          <w:p w:rsidR="00357CC1" w:rsidRDefault="00357CC1" w:rsidP="00083203">
            <w:pPr>
              <w:pStyle w:val="TableParagraph"/>
              <w:ind w:left="0"/>
              <w:rPr>
                <w:sz w:val="24"/>
              </w:rPr>
            </w:pPr>
          </w:p>
        </w:tc>
        <w:tc>
          <w:tcPr>
            <w:tcW w:w="1875" w:type="dxa"/>
          </w:tcPr>
          <w:p w:rsidR="00357CC1" w:rsidRDefault="00357CC1" w:rsidP="00083203">
            <w:pPr>
              <w:pStyle w:val="TableParagraph"/>
              <w:ind w:left="0"/>
              <w:rPr>
                <w:sz w:val="24"/>
              </w:rPr>
            </w:pPr>
          </w:p>
        </w:tc>
        <w:tc>
          <w:tcPr>
            <w:tcW w:w="1874" w:type="dxa"/>
          </w:tcPr>
          <w:p w:rsidR="00357CC1" w:rsidRDefault="00357CC1" w:rsidP="00083203">
            <w:pPr>
              <w:pStyle w:val="TableParagraph"/>
              <w:ind w:left="0"/>
              <w:rPr>
                <w:sz w:val="24"/>
              </w:rPr>
            </w:pPr>
          </w:p>
        </w:tc>
      </w:tr>
    </w:tbl>
    <w:p w:rsidR="00357CC1" w:rsidRDefault="00357CC1" w:rsidP="00083203">
      <w:pPr>
        <w:pStyle w:val="ae"/>
        <w:spacing w:before="2"/>
        <w:rPr>
          <w:b/>
          <w:sz w:val="15"/>
        </w:rPr>
      </w:pPr>
    </w:p>
    <w:p w:rsidR="00357CC1" w:rsidRDefault="00357CC1" w:rsidP="0018363B">
      <w:pPr>
        <w:widowControl w:val="0"/>
        <w:numPr>
          <w:ilvl w:val="0"/>
          <w:numId w:val="1"/>
        </w:numPr>
        <w:tabs>
          <w:tab w:val="clear" w:pos="720"/>
        </w:tabs>
        <w:overflowPunct w:val="0"/>
        <w:autoSpaceDE w:val="0"/>
        <w:autoSpaceDN w:val="0"/>
        <w:adjustRightInd w:val="0"/>
        <w:spacing w:after="0" w:line="240" w:lineRule="auto"/>
        <w:ind w:left="1901" w:hanging="706"/>
        <w:jc w:val="both"/>
        <w:rPr>
          <w:rFonts w:ascii="Times New Roman" w:hAnsi="Times New Roman"/>
          <w:b/>
          <w:bCs/>
          <w:sz w:val="28"/>
          <w:szCs w:val="28"/>
        </w:rPr>
      </w:pPr>
      <w:r>
        <w:rPr>
          <w:rFonts w:ascii="Times New Roman" w:hAnsi="Times New Roman"/>
          <w:b/>
          <w:bCs/>
          <w:sz w:val="28"/>
          <w:szCs w:val="28"/>
        </w:rPr>
        <w:t xml:space="preserve">Программы отдельных учебных предметов, курсов </w:t>
      </w:r>
    </w:p>
    <w:p w:rsidR="00357CC1" w:rsidRDefault="00357CC1" w:rsidP="0018363B">
      <w:pPr>
        <w:widowControl w:val="0"/>
        <w:autoSpaceDE w:val="0"/>
        <w:autoSpaceDN w:val="0"/>
        <w:adjustRightInd w:val="0"/>
        <w:spacing w:after="0" w:line="46" w:lineRule="exact"/>
        <w:jc w:val="both"/>
        <w:rPr>
          <w:rFonts w:ascii="Times New Roman" w:hAnsi="Times New Roman"/>
          <w:sz w:val="24"/>
          <w:szCs w:val="24"/>
        </w:rPr>
      </w:pPr>
    </w:p>
    <w:p w:rsidR="00357CC1" w:rsidRPr="00C03EF9" w:rsidRDefault="00357CC1" w:rsidP="0018363B">
      <w:pPr>
        <w:widowControl w:val="0"/>
        <w:overflowPunct w:val="0"/>
        <w:autoSpaceDE w:val="0"/>
        <w:autoSpaceDN w:val="0"/>
        <w:adjustRightInd w:val="0"/>
        <w:spacing w:after="0" w:line="210" w:lineRule="auto"/>
        <w:ind w:left="1" w:firstLine="708"/>
        <w:jc w:val="both"/>
        <w:rPr>
          <w:rFonts w:ascii="Times New Roman" w:hAnsi="Times New Roman"/>
          <w:sz w:val="24"/>
          <w:szCs w:val="24"/>
        </w:rPr>
      </w:pPr>
      <w:r w:rsidRPr="00C03EF9">
        <w:rPr>
          <w:rFonts w:ascii="Times New Roman" w:hAnsi="Times New Roman"/>
          <w:sz w:val="24"/>
          <w:szCs w:val="24"/>
        </w:rPr>
        <w:t>Достижение планируемых результатов освоения АОП ООО обеспечивают рабочие программы отдельных учебных предметов.</w:t>
      </w:r>
    </w:p>
    <w:p w:rsidR="00357CC1" w:rsidRPr="00C03EF9" w:rsidRDefault="00357CC1" w:rsidP="0018363B">
      <w:pPr>
        <w:widowControl w:val="0"/>
        <w:autoSpaceDE w:val="0"/>
        <w:autoSpaceDN w:val="0"/>
        <w:adjustRightInd w:val="0"/>
        <w:spacing w:after="0" w:line="50" w:lineRule="exact"/>
        <w:jc w:val="both"/>
        <w:rPr>
          <w:rFonts w:ascii="Times New Roman" w:hAnsi="Times New Roman"/>
          <w:sz w:val="24"/>
          <w:szCs w:val="24"/>
        </w:rPr>
      </w:pPr>
    </w:p>
    <w:p w:rsidR="00357CC1" w:rsidRPr="00C03EF9" w:rsidRDefault="00357CC1" w:rsidP="0018363B">
      <w:pPr>
        <w:widowControl w:val="0"/>
        <w:overflowPunct w:val="0"/>
        <w:autoSpaceDE w:val="0"/>
        <w:autoSpaceDN w:val="0"/>
        <w:adjustRightInd w:val="0"/>
        <w:spacing w:after="0" w:line="218" w:lineRule="auto"/>
        <w:ind w:left="1" w:firstLine="708"/>
        <w:jc w:val="both"/>
        <w:rPr>
          <w:rFonts w:ascii="Times New Roman" w:hAnsi="Times New Roman"/>
          <w:sz w:val="24"/>
          <w:szCs w:val="24"/>
        </w:rPr>
      </w:pPr>
      <w:r w:rsidRPr="00C03EF9">
        <w:rPr>
          <w:rFonts w:ascii="Times New Roman" w:hAnsi="Times New Roman"/>
          <w:sz w:val="24"/>
          <w:szCs w:val="24"/>
        </w:rPr>
        <w:t>Рабочие программы учебных предметов АОП ООО ориентированы на особенности психофизического развития учащихся с ЗПР, содержит требования к организации учебных занятий по предмету в соответствии с принципами коррекционной педагогики и учитывают:</w:t>
      </w:r>
    </w:p>
    <w:p w:rsidR="00357CC1" w:rsidRPr="00C03EF9" w:rsidRDefault="00357CC1" w:rsidP="0018363B">
      <w:pPr>
        <w:widowControl w:val="0"/>
        <w:numPr>
          <w:ilvl w:val="0"/>
          <w:numId w:val="2"/>
        </w:numPr>
        <w:tabs>
          <w:tab w:val="clear" w:pos="720"/>
          <w:tab w:val="num" w:pos="141"/>
        </w:tabs>
        <w:overflowPunct w:val="0"/>
        <w:autoSpaceDE w:val="0"/>
        <w:autoSpaceDN w:val="0"/>
        <w:adjustRightInd w:val="0"/>
        <w:spacing w:after="0" w:line="232" w:lineRule="auto"/>
        <w:ind w:left="141" w:hanging="141"/>
        <w:jc w:val="both"/>
        <w:rPr>
          <w:rFonts w:ascii="Times New Roman" w:hAnsi="Times New Roman"/>
          <w:sz w:val="24"/>
          <w:szCs w:val="24"/>
        </w:rPr>
      </w:pPr>
      <w:r w:rsidRPr="00C03EF9">
        <w:rPr>
          <w:rFonts w:ascii="Times New Roman" w:hAnsi="Times New Roman"/>
          <w:sz w:val="24"/>
          <w:szCs w:val="24"/>
        </w:rPr>
        <w:t xml:space="preserve">требования ФГОС (ориентация на результат и реализация </w:t>
      </w:r>
      <w:proofErr w:type="spellStart"/>
      <w:r w:rsidRPr="00C03EF9">
        <w:rPr>
          <w:rFonts w:ascii="Times New Roman" w:hAnsi="Times New Roman"/>
          <w:sz w:val="24"/>
          <w:szCs w:val="24"/>
        </w:rPr>
        <w:t>деятельностного</w:t>
      </w:r>
      <w:proofErr w:type="spellEnd"/>
      <w:r w:rsidRPr="00C03EF9">
        <w:rPr>
          <w:rFonts w:ascii="Times New Roman" w:hAnsi="Times New Roman"/>
          <w:sz w:val="24"/>
          <w:szCs w:val="24"/>
        </w:rPr>
        <w:t xml:space="preserve"> подхода); </w:t>
      </w:r>
    </w:p>
    <w:p w:rsidR="00357CC1" w:rsidRPr="00C03EF9" w:rsidRDefault="00357CC1" w:rsidP="0018363B">
      <w:pPr>
        <w:widowControl w:val="0"/>
        <w:autoSpaceDE w:val="0"/>
        <w:autoSpaceDN w:val="0"/>
        <w:adjustRightInd w:val="0"/>
        <w:spacing w:after="0" w:line="49" w:lineRule="exact"/>
        <w:jc w:val="both"/>
        <w:rPr>
          <w:rFonts w:ascii="Times New Roman" w:hAnsi="Times New Roman"/>
          <w:sz w:val="24"/>
          <w:szCs w:val="24"/>
        </w:rPr>
      </w:pPr>
    </w:p>
    <w:p w:rsidR="00357CC1" w:rsidRPr="00C03EF9" w:rsidRDefault="00357CC1" w:rsidP="0018363B">
      <w:pPr>
        <w:widowControl w:val="0"/>
        <w:numPr>
          <w:ilvl w:val="0"/>
          <w:numId w:val="2"/>
        </w:numPr>
        <w:tabs>
          <w:tab w:val="clear" w:pos="720"/>
          <w:tab w:val="num" w:pos="186"/>
        </w:tabs>
        <w:overflowPunct w:val="0"/>
        <w:autoSpaceDE w:val="0"/>
        <w:autoSpaceDN w:val="0"/>
        <w:adjustRightInd w:val="0"/>
        <w:spacing w:after="0" w:line="210" w:lineRule="auto"/>
        <w:ind w:left="1" w:right="20" w:hanging="1"/>
        <w:jc w:val="both"/>
        <w:rPr>
          <w:rFonts w:ascii="Times New Roman" w:hAnsi="Times New Roman"/>
          <w:sz w:val="24"/>
          <w:szCs w:val="24"/>
        </w:rPr>
      </w:pPr>
      <w:r w:rsidRPr="00C03EF9">
        <w:rPr>
          <w:rFonts w:ascii="Times New Roman" w:hAnsi="Times New Roman"/>
          <w:sz w:val="24"/>
          <w:szCs w:val="24"/>
        </w:rPr>
        <w:t xml:space="preserve">специфические особенности обучения детей с ограниченными возможностями здоровья, которые заложены в АОП ООО. </w:t>
      </w:r>
    </w:p>
    <w:p w:rsidR="00357CC1" w:rsidRPr="00C03EF9" w:rsidRDefault="00357CC1" w:rsidP="0018363B">
      <w:pPr>
        <w:widowControl w:val="0"/>
        <w:autoSpaceDE w:val="0"/>
        <w:autoSpaceDN w:val="0"/>
        <w:adjustRightInd w:val="0"/>
        <w:spacing w:after="0" w:line="49" w:lineRule="exact"/>
        <w:jc w:val="both"/>
        <w:rPr>
          <w:rFonts w:ascii="Times New Roman" w:hAnsi="Times New Roman"/>
          <w:sz w:val="24"/>
          <w:szCs w:val="24"/>
        </w:rPr>
      </w:pPr>
    </w:p>
    <w:p w:rsidR="00357CC1" w:rsidRPr="00C03EF9" w:rsidRDefault="00357CC1" w:rsidP="0018363B">
      <w:pPr>
        <w:widowControl w:val="0"/>
        <w:numPr>
          <w:ilvl w:val="1"/>
          <w:numId w:val="2"/>
        </w:numPr>
        <w:tabs>
          <w:tab w:val="clear" w:pos="1440"/>
        </w:tabs>
        <w:overflowPunct w:val="0"/>
        <w:autoSpaceDE w:val="0"/>
        <w:autoSpaceDN w:val="0"/>
        <w:adjustRightInd w:val="0"/>
        <w:spacing w:after="0" w:line="221" w:lineRule="auto"/>
        <w:ind w:left="1" w:firstLine="707"/>
        <w:jc w:val="both"/>
        <w:rPr>
          <w:rFonts w:ascii="Times New Roman" w:hAnsi="Times New Roman"/>
          <w:sz w:val="24"/>
          <w:szCs w:val="24"/>
        </w:rPr>
      </w:pPr>
      <w:r w:rsidRPr="00C03EF9">
        <w:rPr>
          <w:rFonts w:ascii="Times New Roman" w:hAnsi="Times New Roman"/>
          <w:sz w:val="24"/>
          <w:szCs w:val="24"/>
        </w:rPr>
        <w:t xml:space="preserve">соответствии со статьей 28 п.3. Закона «Об образовании в Российской Федерации» разработка и утверждение образовательных программ, структурным элементом которых являются рабочие программы учебных курсов, предметов (модулей), относятся к компетенции образовательного учреждения. </w:t>
      </w:r>
    </w:p>
    <w:p w:rsidR="00357CC1" w:rsidRPr="00C03EF9" w:rsidRDefault="00357CC1" w:rsidP="0018363B">
      <w:pPr>
        <w:widowControl w:val="0"/>
        <w:autoSpaceDE w:val="0"/>
        <w:autoSpaceDN w:val="0"/>
        <w:adjustRightInd w:val="0"/>
        <w:spacing w:after="0" w:line="52" w:lineRule="exact"/>
        <w:jc w:val="both"/>
        <w:rPr>
          <w:rFonts w:ascii="Times New Roman" w:hAnsi="Times New Roman"/>
          <w:sz w:val="24"/>
          <w:szCs w:val="24"/>
        </w:rPr>
      </w:pPr>
    </w:p>
    <w:p w:rsidR="00357CC1" w:rsidRPr="00C03EF9" w:rsidRDefault="00357CC1" w:rsidP="0018363B">
      <w:pPr>
        <w:widowControl w:val="0"/>
        <w:overflowPunct w:val="0"/>
        <w:autoSpaceDE w:val="0"/>
        <w:autoSpaceDN w:val="0"/>
        <w:adjustRightInd w:val="0"/>
        <w:spacing w:after="0" w:line="223" w:lineRule="auto"/>
        <w:ind w:left="1" w:firstLine="708"/>
        <w:jc w:val="both"/>
        <w:rPr>
          <w:rFonts w:ascii="Times New Roman" w:hAnsi="Times New Roman"/>
          <w:sz w:val="24"/>
          <w:szCs w:val="24"/>
        </w:rPr>
      </w:pPr>
      <w:r w:rsidRPr="00C03EF9">
        <w:rPr>
          <w:rFonts w:ascii="Times New Roman" w:hAnsi="Times New Roman"/>
          <w:sz w:val="24"/>
          <w:szCs w:val="24"/>
        </w:rPr>
        <w:t xml:space="preserve">Рабочие программы АОП ООО могут при необходимости корректироваться и изменяться в соответствии особенностями обучающихся класса и уровнем их образовательной подготовки. Для этого определен следующий алгоритм деятельности учителя по составлению рабочей программы в соответствии с особыми образовательными потребностями ребѐнка с задержкой психического развития: </w:t>
      </w:r>
    </w:p>
    <w:p w:rsidR="00357CC1" w:rsidRPr="00C03EF9" w:rsidRDefault="00357CC1" w:rsidP="0018363B">
      <w:pPr>
        <w:widowControl w:val="0"/>
        <w:autoSpaceDE w:val="0"/>
        <w:autoSpaceDN w:val="0"/>
        <w:adjustRightInd w:val="0"/>
        <w:spacing w:after="0" w:line="57" w:lineRule="exact"/>
        <w:jc w:val="both"/>
        <w:rPr>
          <w:rFonts w:ascii="Times New Roman" w:hAnsi="Times New Roman"/>
          <w:sz w:val="24"/>
          <w:szCs w:val="24"/>
        </w:rPr>
      </w:pPr>
    </w:p>
    <w:p w:rsidR="00357CC1" w:rsidRPr="00C03EF9" w:rsidRDefault="00357CC1" w:rsidP="0018363B">
      <w:pPr>
        <w:widowControl w:val="0"/>
        <w:numPr>
          <w:ilvl w:val="0"/>
          <w:numId w:val="3"/>
        </w:numPr>
        <w:tabs>
          <w:tab w:val="clear" w:pos="720"/>
        </w:tabs>
        <w:overflowPunct w:val="0"/>
        <w:autoSpaceDE w:val="0"/>
        <w:autoSpaceDN w:val="0"/>
        <w:adjustRightInd w:val="0"/>
        <w:spacing w:after="0" w:line="235" w:lineRule="auto"/>
        <w:ind w:left="1" w:firstLine="707"/>
        <w:jc w:val="both"/>
        <w:rPr>
          <w:rFonts w:ascii="Times New Roman" w:hAnsi="Times New Roman"/>
          <w:sz w:val="24"/>
          <w:szCs w:val="24"/>
        </w:rPr>
      </w:pPr>
      <w:r w:rsidRPr="00C03EF9">
        <w:rPr>
          <w:rFonts w:ascii="Times New Roman" w:hAnsi="Times New Roman"/>
          <w:i/>
          <w:iCs/>
          <w:color w:val="00000A"/>
          <w:sz w:val="24"/>
          <w:szCs w:val="24"/>
        </w:rPr>
        <w:lastRenderedPageBreak/>
        <w:t xml:space="preserve">Осуществление педагогической диагностики, на основе которой составляется рабочая программа. </w:t>
      </w:r>
      <w:r w:rsidRPr="00C03EF9">
        <w:rPr>
          <w:rFonts w:ascii="Times New Roman" w:hAnsi="Times New Roman"/>
          <w:color w:val="00000A"/>
          <w:sz w:val="24"/>
          <w:szCs w:val="24"/>
        </w:rPr>
        <w:t>Изучаются не только достижения предметных результатов,</w:t>
      </w:r>
      <w:r w:rsidR="00B40BBD">
        <w:rPr>
          <w:rFonts w:ascii="Times New Roman" w:hAnsi="Times New Roman"/>
          <w:color w:val="00000A"/>
          <w:sz w:val="24"/>
          <w:szCs w:val="24"/>
        </w:rPr>
        <w:t xml:space="preserve"> </w:t>
      </w:r>
      <w:r w:rsidRPr="00C03EF9">
        <w:rPr>
          <w:rFonts w:ascii="Times New Roman" w:hAnsi="Times New Roman"/>
          <w:color w:val="00000A"/>
          <w:sz w:val="24"/>
          <w:szCs w:val="24"/>
        </w:rPr>
        <w:t>но и</w:t>
      </w:r>
      <w:r w:rsidR="00B40BBD">
        <w:rPr>
          <w:rFonts w:ascii="Times New Roman" w:hAnsi="Times New Roman"/>
          <w:color w:val="00000A"/>
          <w:sz w:val="24"/>
          <w:szCs w:val="24"/>
        </w:rPr>
        <w:t xml:space="preserve"> </w:t>
      </w:r>
      <w:r w:rsidRPr="00C03EF9">
        <w:rPr>
          <w:rFonts w:ascii="Times New Roman" w:hAnsi="Times New Roman"/>
          <w:color w:val="00000A"/>
          <w:sz w:val="24"/>
          <w:szCs w:val="24"/>
        </w:rPr>
        <w:t xml:space="preserve">состояние </w:t>
      </w:r>
      <w:proofErr w:type="spellStart"/>
      <w:r w:rsidRPr="00C03EF9">
        <w:rPr>
          <w:rFonts w:ascii="Times New Roman" w:hAnsi="Times New Roman"/>
          <w:color w:val="00000A"/>
          <w:sz w:val="24"/>
          <w:szCs w:val="24"/>
        </w:rPr>
        <w:t>метапредметных</w:t>
      </w:r>
      <w:proofErr w:type="spellEnd"/>
      <w:r w:rsidRPr="00C03EF9">
        <w:rPr>
          <w:rFonts w:ascii="Times New Roman" w:hAnsi="Times New Roman"/>
          <w:color w:val="00000A"/>
          <w:sz w:val="24"/>
          <w:szCs w:val="24"/>
        </w:rPr>
        <w:t xml:space="preserve"> и личностных УУД, особенности психофизического статуса и эмоционально-волевой сферы ребѐнка (темп, работоспособность, способы преодоления истощения, мотивация, адекватность эмоционального реагирования). В пояснительной записке к рабочей программе обозначаются особые образовательные потребности детей, обучающихся в данном классе (в организации учебного процесса с учетом специфики усвоения знаний, умений и навыков ребѐнком с ЗПР, в обеспечении непрерывного контроля над становлением учебно-познавательной деятельности ребѐнка, постоянном стимулировании познавательной активности, постоянной помощи в осмыслении и расширении контекста усваиваемых знаний и др.). </w:t>
      </w:r>
    </w:p>
    <w:p w:rsidR="00357CC1" w:rsidRPr="00C03EF9" w:rsidRDefault="00357CC1" w:rsidP="0018363B">
      <w:pPr>
        <w:widowControl w:val="0"/>
        <w:autoSpaceDE w:val="0"/>
        <w:autoSpaceDN w:val="0"/>
        <w:adjustRightInd w:val="0"/>
        <w:spacing w:after="0" w:line="61" w:lineRule="exact"/>
        <w:jc w:val="both"/>
        <w:rPr>
          <w:rFonts w:ascii="Times New Roman" w:hAnsi="Times New Roman"/>
          <w:sz w:val="24"/>
          <w:szCs w:val="24"/>
        </w:rPr>
      </w:pPr>
    </w:p>
    <w:p w:rsidR="00357CC1" w:rsidRPr="00C03EF9" w:rsidRDefault="00357CC1" w:rsidP="0018363B">
      <w:pPr>
        <w:widowControl w:val="0"/>
        <w:numPr>
          <w:ilvl w:val="0"/>
          <w:numId w:val="3"/>
        </w:numPr>
        <w:tabs>
          <w:tab w:val="clear" w:pos="720"/>
        </w:tabs>
        <w:overflowPunct w:val="0"/>
        <w:autoSpaceDE w:val="0"/>
        <w:autoSpaceDN w:val="0"/>
        <w:adjustRightInd w:val="0"/>
        <w:spacing w:after="0" w:line="229" w:lineRule="auto"/>
        <w:ind w:left="1" w:firstLine="707"/>
        <w:jc w:val="both"/>
        <w:rPr>
          <w:rFonts w:ascii="Times New Roman" w:hAnsi="Times New Roman"/>
          <w:sz w:val="24"/>
          <w:szCs w:val="24"/>
        </w:rPr>
      </w:pPr>
      <w:r w:rsidRPr="00C03EF9">
        <w:rPr>
          <w:rFonts w:ascii="Times New Roman" w:hAnsi="Times New Roman"/>
          <w:i/>
          <w:iCs/>
          <w:color w:val="00000A"/>
          <w:sz w:val="24"/>
          <w:szCs w:val="24"/>
        </w:rPr>
        <w:t xml:space="preserve">Определение цели и задач помощи ребенку с ЗПР в освоении того или иного учебного предмета </w:t>
      </w:r>
      <w:r w:rsidRPr="00C03EF9">
        <w:rPr>
          <w:rFonts w:ascii="Times New Roman" w:hAnsi="Times New Roman"/>
          <w:color w:val="00000A"/>
          <w:sz w:val="24"/>
          <w:szCs w:val="24"/>
        </w:rPr>
        <w:t>(это не обязательно должны быть все предметы)</w:t>
      </w:r>
      <w:proofErr w:type="gramStart"/>
      <w:r w:rsidRPr="00C03EF9">
        <w:rPr>
          <w:rFonts w:ascii="Times New Roman" w:hAnsi="Times New Roman"/>
          <w:color w:val="00000A"/>
          <w:sz w:val="24"/>
          <w:szCs w:val="24"/>
        </w:rPr>
        <w:t>.Д</w:t>
      </w:r>
      <w:proofErr w:type="gramEnd"/>
      <w:r w:rsidRPr="00C03EF9">
        <w:rPr>
          <w:rFonts w:ascii="Times New Roman" w:hAnsi="Times New Roman"/>
          <w:color w:val="00000A"/>
          <w:sz w:val="24"/>
          <w:szCs w:val="24"/>
        </w:rPr>
        <w:t>ля многих учащихся</w:t>
      </w:r>
      <w:r w:rsidR="00B40BBD">
        <w:rPr>
          <w:rFonts w:ascii="Times New Roman" w:hAnsi="Times New Roman"/>
          <w:color w:val="00000A"/>
          <w:sz w:val="24"/>
          <w:szCs w:val="24"/>
        </w:rPr>
        <w:t xml:space="preserve"> </w:t>
      </w:r>
      <w:r w:rsidRPr="00C03EF9">
        <w:rPr>
          <w:rFonts w:ascii="Times New Roman" w:hAnsi="Times New Roman"/>
          <w:color w:val="00000A"/>
          <w:sz w:val="24"/>
          <w:szCs w:val="24"/>
        </w:rPr>
        <w:t xml:space="preserve">учебные программы по основам духовно-нравственной культуры народов России, физической культуре, ОБЖ, музыке, ИЗО и предметов части учебного плана, формируемой участниками образовательных отношений, не нуждаются в адаптации. </w:t>
      </w:r>
    </w:p>
    <w:p w:rsidR="00357CC1" w:rsidRPr="00C03EF9" w:rsidRDefault="00357CC1" w:rsidP="0018363B">
      <w:pPr>
        <w:widowControl w:val="0"/>
        <w:autoSpaceDE w:val="0"/>
        <w:autoSpaceDN w:val="0"/>
        <w:adjustRightInd w:val="0"/>
        <w:spacing w:after="0" w:line="63" w:lineRule="exact"/>
        <w:jc w:val="both"/>
        <w:rPr>
          <w:rFonts w:ascii="Times New Roman" w:hAnsi="Times New Roman"/>
          <w:sz w:val="24"/>
          <w:szCs w:val="24"/>
        </w:rPr>
      </w:pPr>
    </w:p>
    <w:p w:rsidR="00357CC1" w:rsidRPr="00C03EF9" w:rsidRDefault="00357CC1" w:rsidP="0018363B">
      <w:pPr>
        <w:widowControl w:val="0"/>
        <w:numPr>
          <w:ilvl w:val="0"/>
          <w:numId w:val="3"/>
        </w:numPr>
        <w:tabs>
          <w:tab w:val="clear" w:pos="720"/>
        </w:tabs>
        <w:overflowPunct w:val="0"/>
        <w:autoSpaceDE w:val="0"/>
        <w:autoSpaceDN w:val="0"/>
        <w:adjustRightInd w:val="0"/>
        <w:spacing w:after="0" w:line="223" w:lineRule="auto"/>
        <w:ind w:left="1" w:firstLine="707"/>
        <w:jc w:val="both"/>
        <w:rPr>
          <w:rFonts w:ascii="Times New Roman" w:hAnsi="Times New Roman"/>
          <w:sz w:val="24"/>
          <w:szCs w:val="24"/>
        </w:rPr>
      </w:pPr>
      <w:r w:rsidRPr="00C03EF9">
        <w:rPr>
          <w:rFonts w:ascii="Times New Roman" w:hAnsi="Times New Roman"/>
          <w:i/>
          <w:iCs/>
          <w:color w:val="00000A"/>
          <w:sz w:val="24"/>
          <w:szCs w:val="24"/>
        </w:rPr>
        <w:t xml:space="preserve">Анализ образовательной программы по предмету (предметной области) с целью выделения наиболее важных, существенных дидактических единиц, универсальных учебных действий, обязательных для освоения ребенком с ЗПР. </w:t>
      </w:r>
    </w:p>
    <w:p w:rsidR="00357CC1" w:rsidRPr="00C03EF9" w:rsidRDefault="00357CC1" w:rsidP="0018363B">
      <w:pPr>
        <w:widowControl w:val="0"/>
        <w:autoSpaceDE w:val="0"/>
        <w:autoSpaceDN w:val="0"/>
        <w:adjustRightInd w:val="0"/>
        <w:spacing w:after="0" w:line="59" w:lineRule="exact"/>
        <w:jc w:val="both"/>
        <w:rPr>
          <w:rFonts w:ascii="Times New Roman" w:hAnsi="Times New Roman"/>
          <w:sz w:val="24"/>
          <w:szCs w:val="24"/>
        </w:rPr>
      </w:pPr>
    </w:p>
    <w:p w:rsidR="00357CC1" w:rsidRPr="00C03EF9" w:rsidRDefault="00357CC1" w:rsidP="0018363B">
      <w:pPr>
        <w:widowControl w:val="0"/>
        <w:overflowPunct w:val="0"/>
        <w:autoSpaceDE w:val="0"/>
        <w:autoSpaceDN w:val="0"/>
        <w:adjustRightInd w:val="0"/>
        <w:spacing w:after="0" w:line="227" w:lineRule="auto"/>
        <w:ind w:left="1" w:firstLine="708"/>
        <w:jc w:val="both"/>
        <w:rPr>
          <w:rFonts w:ascii="Times New Roman" w:hAnsi="Times New Roman"/>
          <w:sz w:val="24"/>
          <w:szCs w:val="24"/>
        </w:rPr>
      </w:pPr>
      <w:r w:rsidRPr="00C03EF9">
        <w:rPr>
          <w:rFonts w:ascii="Times New Roman" w:hAnsi="Times New Roman"/>
          <w:color w:val="00000A"/>
          <w:sz w:val="24"/>
          <w:szCs w:val="24"/>
        </w:rPr>
        <w:t xml:space="preserve">Составление календарно-тематического планирования по предмету с выделением в каждой теме дидактических единиц, универсальных учебных действий, предполагаемых к обязательному усвоению, что предполагает сопоставление материала той или иной темы с программами для детей с задержкой психического развития. </w:t>
      </w:r>
    </w:p>
    <w:p w:rsidR="00357CC1" w:rsidRPr="00C03EF9" w:rsidRDefault="00357CC1" w:rsidP="0018363B">
      <w:pPr>
        <w:widowControl w:val="0"/>
        <w:autoSpaceDE w:val="0"/>
        <w:autoSpaceDN w:val="0"/>
        <w:adjustRightInd w:val="0"/>
        <w:spacing w:after="0" w:line="59" w:lineRule="exact"/>
        <w:jc w:val="both"/>
        <w:rPr>
          <w:rFonts w:ascii="Times New Roman" w:hAnsi="Times New Roman"/>
          <w:sz w:val="24"/>
          <w:szCs w:val="24"/>
        </w:rPr>
      </w:pPr>
    </w:p>
    <w:p w:rsidR="00357CC1" w:rsidRPr="00C03EF9" w:rsidRDefault="00357CC1" w:rsidP="0018363B">
      <w:pPr>
        <w:widowControl w:val="0"/>
        <w:numPr>
          <w:ilvl w:val="0"/>
          <w:numId w:val="3"/>
        </w:numPr>
        <w:tabs>
          <w:tab w:val="clear" w:pos="720"/>
        </w:tabs>
        <w:overflowPunct w:val="0"/>
        <w:autoSpaceDE w:val="0"/>
        <w:autoSpaceDN w:val="0"/>
        <w:adjustRightInd w:val="0"/>
        <w:spacing w:after="0" w:line="214" w:lineRule="auto"/>
        <w:ind w:left="1" w:firstLine="707"/>
        <w:jc w:val="both"/>
        <w:rPr>
          <w:rFonts w:ascii="Times New Roman" w:hAnsi="Times New Roman"/>
          <w:i/>
          <w:iCs/>
          <w:sz w:val="24"/>
          <w:szCs w:val="24"/>
        </w:rPr>
      </w:pPr>
      <w:r w:rsidRPr="00C03EF9">
        <w:rPr>
          <w:rFonts w:ascii="Times New Roman" w:hAnsi="Times New Roman"/>
          <w:i/>
          <w:iCs/>
          <w:color w:val="00000A"/>
          <w:sz w:val="24"/>
          <w:szCs w:val="24"/>
        </w:rPr>
        <w:t xml:space="preserve">Определение цели и задач урока в соответствии с предполагаемым уровнем освоения данной темы детьми с обычным развитием и ребенком с ЗПР. </w:t>
      </w:r>
    </w:p>
    <w:p w:rsidR="00357CC1" w:rsidRPr="00C03EF9" w:rsidRDefault="00357CC1" w:rsidP="0018363B">
      <w:pPr>
        <w:widowControl w:val="0"/>
        <w:autoSpaceDE w:val="0"/>
        <w:autoSpaceDN w:val="0"/>
        <w:adjustRightInd w:val="0"/>
        <w:spacing w:after="0" w:line="59" w:lineRule="exact"/>
        <w:jc w:val="both"/>
        <w:rPr>
          <w:rFonts w:ascii="Times New Roman" w:hAnsi="Times New Roman"/>
          <w:i/>
          <w:iCs/>
          <w:sz w:val="24"/>
          <w:szCs w:val="24"/>
        </w:rPr>
      </w:pPr>
    </w:p>
    <w:p w:rsidR="00357CC1" w:rsidRDefault="00357CC1" w:rsidP="0018363B">
      <w:pPr>
        <w:jc w:val="both"/>
        <w:rPr>
          <w:rFonts w:ascii="Times New Roman" w:hAnsi="Times New Roman"/>
          <w:color w:val="00000A"/>
          <w:sz w:val="24"/>
          <w:szCs w:val="24"/>
        </w:rPr>
      </w:pPr>
      <w:r w:rsidRPr="00C03EF9">
        <w:rPr>
          <w:rFonts w:ascii="Times New Roman" w:hAnsi="Times New Roman"/>
          <w:i/>
          <w:iCs/>
          <w:color w:val="00000A"/>
          <w:sz w:val="24"/>
          <w:szCs w:val="24"/>
        </w:rPr>
        <w:t>Определение характерных для учебного курса форм организации деятельности</w:t>
      </w:r>
      <w:r w:rsidR="00B40BBD">
        <w:rPr>
          <w:rFonts w:ascii="Times New Roman" w:hAnsi="Times New Roman"/>
          <w:i/>
          <w:iCs/>
          <w:color w:val="00000A"/>
          <w:sz w:val="24"/>
          <w:szCs w:val="24"/>
        </w:rPr>
        <w:t xml:space="preserve"> </w:t>
      </w:r>
      <w:r w:rsidRPr="00C03EF9">
        <w:rPr>
          <w:rFonts w:ascii="Times New Roman" w:hAnsi="Times New Roman"/>
          <w:i/>
          <w:iCs/>
          <w:color w:val="00000A"/>
          <w:sz w:val="24"/>
          <w:szCs w:val="24"/>
        </w:rPr>
        <w:t>учащихся с учѐтом организации взаимодействия детей</w:t>
      </w:r>
      <w:r w:rsidRPr="00C03EF9">
        <w:rPr>
          <w:rFonts w:ascii="Times New Roman" w:hAnsi="Times New Roman"/>
          <w:color w:val="00000A"/>
          <w:sz w:val="24"/>
          <w:szCs w:val="24"/>
        </w:rPr>
        <w:t>:</w:t>
      </w:r>
      <w:r w:rsidR="00B40BBD">
        <w:rPr>
          <w:rFonts w:ascii="Times New Roman" w:hAnsi="Times New Roman"/>
          <w:color w:val="00000A"/>
          <w:sz w:val="24"/>
          <w:szCs w:val="24"/>
        </w:rPr>
        <w:t xml:space="preserve"> </w:t>
      </w:r>
      <w:r w:rsidRPr="00C03EF9">
        <w:rPr>
          <w:rFonts w:ascii="Times New Roman" w:hAnsi="Times New Roman"/>
          <w:color w:val="00000A"/>
          <w:sz w:val="24"/>
          <w:szCs w:val="24"/>
        </w:rPr>
        <w:t>групповая,</w:t>
      </w:r>
      <w:r w:rsidR="00B40BBD">
        <w:rPr>
          <w:rFonts w:ascii="Times New Roman" w:hAnsi="Times New Roman"/>
          <w:color w:val="00000A"/>
          <w:sz w:val="24"/>
          <w:szCs w:val="24"/>
        </w:rPr>
        <w:t xml:space="preserve"> </w:t>
      </w:r>
      <w:r w:rsidRPr="00C03EF9">
        <w:rPr>
          <w:rFonts w:ascii="Times New Roman" w:hAnsi="Times New Roman"/>
          <w:color w:val="00000A"/>
          <w:sz w:val="24"/>
          <w:szCs w:val="24"/>
        </w:rPr>
        <w:t>парная,</w:t>
      </w:r>
      <w:r w:rsidR="00B40BBD">
        <w:rPr>
          <w:rFonts w:ascii="Times New Roman" w:hAnsi="Times New Roman"/>
          <w:color w:val="00000A"/>
          <w:sz w:val="24"/>
          <w:szCs w:val="24"/>
        </w:rPr>
        <w:t xml:space="preserve"> </w:t>
      </w:r>
      <w:r w:rsidRPr="00C03EF9">
        <w:rPr>
          <w:rFonts w:ascii="Times New Roman" w:hAnsi="Times New Roman"/>
          <w:color w:val="00000A"/>
          <w:sz w:val="24"/>
          <w:szCs w:val="24"/>
        </w:rPr>
        <w:t>индивидуальная;</w:t>
      </w:r>
    </w:p>
    <w:p w:rsidR="00357CC1" w:rsidRPr="00C03EF9" w:rsidRDefault="00357CC1" w:rsidP="0018363B">
      <w:pPr>
        <w:widowControl w:val="0"/>
        <w:overflowPunct w:val="0"/>
        <w:autoSpaceDE w:val="0"/>
        <w:autoSpaceDN w:val="0"/>
        <w:adjustRightInd w:val="0"/>
        <w:spacing w:after="0" w:line="214" w:lineRule="auto"/>
        <w:ind w:right="20"/>
        <w:jc w:val="both"/>
        <w:rPr>
          <w:rFonts w:ascii="Times New Roman" w:hAnsi="Times New Roman"/>
          <w:sz w:val="24"/>
          <w:szCs w:val="24"/>
        </w:rPr>
      </w:pPr>
      <w:r w:rsidRPr="00C03EF9">
        <w:rPr>
          <w:rFonts w:ascii="Times New Roman" w:hAnsi="Times New Roman"/>
          <w:color w:val="00000A"/>
          <w:sz w:val="24"/>
          <w:szCs w:val="24"/>
        </w:rPr>
        <w:t>проектная, игровая деятельность; самостоятельная, совместная деятельность; экскурсия, практикум, лабораторная работа и т.д.</w:t>
      </w:r>
    </w:p>
    <w:p w:rsidR="00357CC1" w:rsidRPr="00C03EF9" w:rsidRDefault="00357CC1" w:rsidP="0018363B">
      <w:pPr>
        <w:widowControl w:val="0"/>
        <w:autoSpaceDE w:val="0"/>
        <w:autoSpaceDN w:val="0"/>
        <w:adjustRightInd w:val="0"/>
        <w:spacing w:after="0" w:line="321" w:lineRule="exact"/>
        <w:jc w:val="both"/>
        <w:rPr>
          <w:rFonts w:ascii="Times New Roman" w:hAnsi="Times New Roman"/>
          <w:sz w:val="24"/>
          <w:szCs w:val="24"/>
        </w:rPr>
      </w:pPr>
    </w:p>
    <w:p w:rsidR="00357CC1" w:rsidRPr="00C03EF9" w:rsidRDefault="00357CC1" w:rsidP="0018363B">
      <w:pPr>
        <w:widowControl w:val="0"/>
        <w:overflowPunct w:val="0"/>
        <w:autoSpaceDE w:val="0"/>
        <w:autoSpaceDN w:val="0"/>
        <w:adjustRightInd w:val="0"/>
        <w:spacing w:after="0" w:line="213" w:lineRule="auto"/>
        <w:ind w:left="1480" w:right="100" w:hanging="674"/>
        <w:jc w:val="both"/>
        <w:rPr>
          <w:rFonts w:ascii="Times New Roman" w:hAnsi="Times New Roman"/>
          <w:sz w:val="24"/>
          <w:szCs w:val="24"/>
        </w:rPr>
      </w:pPr>
      <w:r w:rsidRPr="00C03EF9">
        <w:rPr>
          <w:rFonts w:ascii="Times New Roman" w:hAnsi="Times New Roman"/>
          <w:b/>
          <w:bCs/>
          <w:sz w:val="24"/>
          <w:szCs w:val="24"/>
        </w:rPr>
        <w:t>Основные аспекты построения и реализации рабочих программ по предметам в условиях обучения детей с задержкой психического развития</w:t>
      </w:r>
    </w:p>
    <w:p w:rsidR="00357CC1" w:rsidRPr="00C03EF9" w:rsidRDefault="00357CC1" w:rsidP="0018363B">
      <w:pPr>
        <w:widowControl w:val="0"/>
        <w:autoSpaceDE w:val="0"/>
        <w:autoSpaceDN w:val="0"/>
        <w:adjustRightInd w:val="0"/>
        <w:spacing w:after="0" w:line="248" w:lineRule="exact"/>
        <w:jc w:val="both"/>
        <w:rPr>
          <w:rFonts w:ascii="Times New Roman" w:hAnsi="Times New Roman"/>
          <w:sz w:val="24"/>
          <w:szCs w:val="24"/>
        </w:rPr>
      </w:pPr>
    </w:p>
    <w:p w:rsidR="00357CC1" w:rsidRDefault="00357CC1" w:rsidP="0018363B">
      <w:pPr>
        <w:widowControl w:val="0"/>
        <w:autoSpaceDE w:val="0"/>
        <w:autoSpaceDN w:val="0"/>
        <w:adjustRightInd w:val="0"/>
        <w:spacing w:after="0" w:line="240" w:lineRule="auto"/>
        <w:ind w:left="700"/>
        <w:jc w:val="both"/>
        <w:rPr>
          <w:rFonts w:ascii="Times New Roman" w:hAnsi="Times New Roman"/>
          <w:sz w:val="24"/>
          <w:szCs w:val="24"/>
        </w:rPr>
      </w:pPr>
      <w:r>
        <w:rPr>
          <w:rFonts w:ascii="Times New Roman" w:hAnsi="Times New Roman"/>
          <w:i/>
          <w:iCs/>
          <w:sz w:val="24"/>
          <w:szCs w:val="24"/>
        </w:rPr>
        <w:t>1. Реализация коррекционной направленности обучения:</w:t>
      </w:r>
    </w:p>
    <w:p w:rsidR="00357CC1" w:rsidRDefault="00357CC1" w:rsidP="0018363B">
      <w:pPr>
        <w:widowControl w:val="0"/>
        <w:autoSpaceDE w:val="0"/>
        <w:autoSpaceDN w:val="0"/>
        <w:adjustRightInd w:val="0"/>
        <w:spacing w:after="0" w:line="58" w:lineRule="exact"/>
        <w:jc w:val="both"/>
        <w:rPr>
          <w:rFonts w:ascii="Times New Roman" w:hAnsi="Times New Roman"/>
          <w:sz w:val="24"/>
          <w:szCs w:val="24"/>
        </w:rPr>
      </w:pPr>
    </w:p>
    <w:p w:rsidR="00357CC1" w:rsidRPr="00C03EF9" w:rsidRDefault="00357CC1" w:rsidP="0018363B">
      <w:pPr>
        <w:widowControl w:val="0"/>
        <w:numPr>
          <w:ilvl w:val="0"/>
          <w:numId w:val="4"/>
        </w:numPr>
        <w:tabs>
          <w:tab w:val="clear" w:pos="720"/>
        </w:tabs>
        <w:overflowPunct w:val="0"/>
        <w:autoSpaceDE w:val="0"/>
        <w:autoSpaceDN w:val="0"/>
        <w:adjustRightInd w:val="0"/>
        <w:spacing w:after="0" w:line="214" w:lineRule="auto"/>
        <w:ind w:left="0" w:firstLine="707"/>
        <w:jc w:val="both"/>
        <w:rPr>
          <w:rFonts w:ascii="Symbol" w:hAnsi="Symbol" w:cs="Symbol"/>
          <w:sz w:val="20"/>
          <w:szCs w:val="20"/>
        </w:rPr>
      </w:pPr>
      <w:r w:rsidRPr="00C03EF9">
        <w:rPr>
          <w:rFonts w:ascii="Times New Roman" w:hAnsi="Times New Roman"/>
          <w:color w:val="00000A"/>
          <w:sz w:val="24"/>
          <w:szCs w:val="24"/>
        </w:rPr>
        <w:t xml:space="preserve">выделение существенных признаков изучаемых явлений (умение анализировать, выделять главное в материале); </w:t>
      </w:r>
    </w:p>
    <w:p w:rsidR="00357CC1" w:rsidRPr="00C03EF9" w:rsidRDefault="00357CC1" w:rsidP="0018363B">
      <w:pPr>
        <w:widowControl w:val="0"/>
        <w:autoSpaceDE w:val="0"/>
        <w:autoSpaceDN w:val="0"/>
        <w:adjustRightInd w:val="0"/>
        <w:spacing w:after="0" w:line="59" w:lineRule="exact"/>
        <w:jc w:val="both"/>
        <w:rPr>
          <w:rFonts w:ascii="Symbol" w:hAnsi="Symbol" w:cs="Symbol"/>
          <w:sz w:val="20"/>
          <w:szCs w:val="20"/>
        </w:rPr>
      </w:pPr>
    </w:p>
    <w:p w:rsidR="00357CC1" w:rsidRPr="00C03EF9" w:rsidRDefault="00357CC1" w:rsidP="0018363B">
      <w:pPr>
        <w:widowControl w:val="0"/>
        <w:numPr>
          <w:ilvl w:val="0"/>
          <w:numId w:val="4"/>
        </w:numPr>
        <w:tabs>
          <w:tab w:val="clear" w:pos="720"/>
        </w:tabs>
        <w:overflowPunct w:val="0"/>
        <w:autoSpaceDE w:val="0"/>
        <w:autoSpaceDN w:val="0"/>
        <w:adjustRightInd w:val="0"/>
        <w:spacing w:after="0" w:line="214" w:lineRule="auto"/>
        <w:ind w:left="0" w:right="20" w:firstLine="707"/>
        <w:jc w:val="both"/>
        <w:rPr>
          <w:rFonts w:ascii="Symbol" w:hAnsi="Symbol" w:cs="Symbol"/>
          <w:sz w:val="20"/>
          <w:szCs w:val="20"/>
        </w:rPr>
      </w:pPr>
      <w:r w:rsidRPr="00C03EF9">
        <w:rPr>
          <w:rFonts w:ascii="Times New Roman" w:hAnsi="Times New Roman"/>
          <w:color w:val="00000A"/>
          <w:sz w:val="24"/>
          <w:szCs w:val="24"/>
        </w:rPr>
        <w:t xml:space="preserve">опора на объективные внутренние связи, содержание изучаемого материала (в рамках предмета и нескольких предметов); </w:t>
      </w:r>
    </w:p>
    <w:p w:rsidR="00357CC1" w:rsidRPr="00C03EF9" w:rsidRDefault="00357CC1" w:rsidP="0018363B">
      <w:pPr>
        <w:widowControl w:val="0"/>
        <w:autoSpaceDE w:val="0"/>
        <w:autoSpaceDN w:val="0"/>
        <w:adjustRightInd w:val="0"/>
        <w:spacing w:after="0" w:line="59" w:lineRule="exact"/>
        <w:jc w:val="both"/>
        <w:rPr>
          <w:rFonts w:ascii="Symbol" w:hAnsi="Symbol" w:cs="Symbol"/>
          <w:sz w:val="20"/>
          <w:szCs w:val="20"/>
        </w:rPr>
      </w:pPr>
    </w:p>
    <w:p w:rsidR="00357CC1" w:rsidRPr="00C03EF9" w:rsidRDefault="00357CC1" w:rsidP="0018363B">
      <w:pPr>
        <w:widowControl w:val="0"/>
        <w:numPr>
          <w:ilvl w:val="0"/>
          <w:numId w:val="4"/>
        </w:numPr>
        <w:tabs>
          <w:tab w:val="clear" w:pos="720"/>
        </w:tabs>
        <w:overflowPunct w:val="0"/>
        <w:autoSpaceDE w:val="0"/>
        <w:autoSpaceDN w:val="0"/>
        <w:adjustRightInd w:val="0"/>
        <w:spacing w:after="0" w:line="214" w:lineRule="auto"/>
        <w:ind w:left="0" w:firstLine="707"/>
        <w:jc w:val="both"/>
        <w:rPr>
          <w:rFonts w:ascii="Symbol" w:hAnsi="Symbol" w:cs="Symbol"/>
          <w:sz w:val="20"/>
          <w:szCs w:val="20"/>
        </w:rPr>
      </w:pPr>
      <w:r>
        <w:rPr>
          <w:rFonts w:ascii="Times New Roman" w:hAnsi="Times New Roman"/>
          <w:color w:val="00000A"/>
          <w:sz w:val="24"/>
          <w:szCs w:val="24"/>
        </w:rPr>
        <w:t>соблюдение в определение объё</w:t>
      </w:r>
      <w:r w:rsidRPr="00C03EF9">
        <w:rPr>
          <w:rFonts w:ascii="Times New Roman" w:hAnsi="Times New Roman"/>
          <w:color w:val="00000A"/>
          <w:sz w:val="24"/>
          <w:szCs w:val="24"/>
        </w:rPr>
        <w:t xml:space="preserve">ма изучаемого материала, принципов необходимости и достаточности; </w:t>
      </w:r>
    </w:p>
    <w:p w:rsidR="00357CC1" w:rsidRPr="00C03EF9" w:rsidRDefault="00357CC1" w:rsidP="0018363B">
      <w:pPr>
        <w:widowControl w:val="0"/>
        <w:autoSpaceDE w:val="0"/>
        <w:autoSpaceDN w:val="0"/>
        <w:adjustRightInd w:val="0"/>
        <w:spacing w:after="0" w:line="59" w:lineRule="exact"/>
        <w:jc w:val="both"/>
        <w:rPr>
          <w:rFonts w:ascii="Symbol" w:hAnsi="Symbol" w:cs="Symbol"/>
          <w:sz w:val="20"/>
          <w:szCs w:val="20"/>
        </w:rPr>
      </w:pPr>
    </w:p>
    <w:p w:rsidR="00357CC1" w:rsidRPr="00C03EF9" w:rsidRDefault="00357CC1" w:rsidP="0018363B">
      <w:pPr>
        <w:widowControl w:val="0"/>
        <w:numPr>
          <w:ilvl w:val="0"/>
          <w:numId w:val="4"/>
        </w:numPr>
        <w:tabs>
          <w:tab w:val="clear" w:pos="720"/>
        </w:tabs>
        <w:overflowPunct w:val="0"/>
        <w:autoSpaceDE w:val="0"/>
        <w:autoSpaceDN w:val="0"/>
        <w:adjustRightInd w:val="0"/>
        <w:spacing w:after="0" w:line="214" w:lineRule="auto"/>
        <w:ind w:left="0" w:firstLine="707"/>
        <w:jc w:val="both"/>
        <w:rPr>
          <w:rFonts w:ascii="Symbol" w:hAnsi="Symbol" w:cs="Symbol"/>
          <w:sz w:val="20"/>
          <w:szCs w:val="20"/>
        </w:rPr>
      </w:pPr>
      <w:r w:rsidRPr="00C03EF9">
        <w:rPr>
          <w:rFonts w:ascii="Times New Roman" w:hAnsi="Times New Roman"/>
          <w:color w:val="00000A"/>
          <w:sz w:val="24"/>
          <w:szCs w:val="24"/>
        </w:rPr>
        <w:t xml:space="preserve">введение в содержание учебных программ коррекционных разделов для активизации познавательной деятельности; </w:t>
      </w:r>
    </w:p>
    <w:p w:rsidR="00357CC1" w:rsidRPr="00C03EF9" w:rsidRDefault="00357CC1" w:rsidP="0018363B">
      <w:pPr>
        <w:widowControl w:val="0"/>
        <w:autoSpaceDE w:val="0"/>
        <w:autoSpaceDN w:val="0"/>
        <w:adjustRightInd w:val="0"/>
        <w:spacing w:after="0" w:line="59" w:lineRule="exact"/>
        <w:jc w:val="both"/>
        <w:rPr>
          <w:rFonts w:ascii="Symbol" w:hAnsi="Symbol" w:cs="Symbol"/>
          <w:sz w:val="20"/>
          <w:szCs w:val="20"/>
        </w:rPr>
      </w:pPr>
    </w:p>
    <w:p w:rsidR="00357CC1" w:rsidRPr="00C03EF9" w:rsidRDefault="00357CC1" w:rsidP="0018363B">
      <w:pPr>
        <w:widowControl w:val="0"/>
        <w:numPr>
          <w:ilvl w:val="0"/>
          <w:numId w:val="4"/>
        </w:numPr>
        <w:tabs>
          <w:tab w:val="clear" w:pos="720"/>
        </w:tabs>
        <w:overflowPunct w:val="0"/>
        <w:autoSpaceDE w:val="0"/>
        <w:autoSpaceDN w:val="0"/>
        <w:adjustRightInd w:val="0"/>
        <w:spacing w:after="0" w:line="214" w:lineRule="auto"/>
        <w:ind w:left="0" w:firstLine="707"/>
        <w:jc w:val="both"/>
        <w:rPr>
          <w:rFonts w:ascii="Symbol" w:hAnsi="Symbol" w:cs="Symbol"/>
          <w:sz w:val="20"/>
          <w:szCs w:val="20"/>
        </w:rPr>
      </w:pPr>
      <w:r w:rsidRPr="00C03EF9">
        <w:rPr>
          <w:rFonts w:ascii="Times New Roman" w:hAnsi="Times New Roman"/>
          <w:sz w:val="24"/>
          <w:szCs w:val="24"/>
        </w:rPr>
        <w:t xml:space="preserve">учет индивидуальных особенностей ребенка, т. е. обеспечение личностно-ориентированного обучения; </w:t>
      </w:r>
    </w:p>
    <w:p w:rsidR="00357CC1" w:rsidRPr="00C03EF9" w:rsidRDefault="00357CC1" w:rsidP="0018363B">
      <w:pPr>
        <w:widowControl w:val="0"/>
        <w:autoSpaceDE w:val="0"/>
        <w:autoSpaceDN w:val="0"/>
        <w:adjustRightInd w:val="0"/>
        <w:spacing w:after="0" w:line="2" w:lineRule="exact"/>
        <w:jc w:val="both"/>
        <w:rPr>
          <w:rFonts w:ascii="Symbol" w:hAnsi="Symbol" w:cs="Symbol"/>
          <w:sz w:val="20"/>
          <w:szCs w:val="20"/>
        </w:rPr>
      </w:pPr>
    </w:p>
    <w:p w:rsidR="00357CC1" w:rsidRPr="00C03EF9" w:rsidRDefault="00357CC1" w:rsidP="0018363B">
      <w:pPr>
        <w:widowControl w:val="0"/>
        <w:numPr>
          <w:ilvl w:val="0"/>
          <w:numId w:val="4"/>
        </w:numPr>
        <w:tabs>
          <w:tab w:val="clear" w:pos="720"/>
        </w:tabs>
        <w:overflowPunct w:val="0"/>
        <w:autoSpaceDE w:val="0"/>
        <w:autoSpaceDN w:val="0"/>
        <w:adjustRightInd w:val="0"/>
        <w:spacing w:after="0" w:line="240" w:lineRule="auto"/>
        <w:ind w:left="1140" w:hanging="433"/>
        <w:jc w:val="both"/>
        <w:rPr>
          <w:rFonts w:ascii="Symbol" w:hAnsi="Symbol" w:cs="Symbol"/>
          <w:sz w:val="20"/>
          <w:szCs w:val="20"/>
        </w:rPr>
      </w:pPr>
      <w:r w:rsidRPr="00C03EF9">
        <w:rPr>
          <w:rFonts w:ascii="Times New Roman" w:hAnsi="Times New Roman"/>
          <w:sz w:val="24"/>
          <w:szCs w:val="24"/>
        </w:rPr>
        <w:t xml:space="preserve">практико-ориентированная направленность учебного процесса; </w:t>
      </w:r>
    </w:p>
    <w:p w:rsidR="00357CC1" w:rsidRPr="00C03EF9" w:rsidRDefault="00357CC1" w:rsidP="0018363B">
      <w:pPr>
        <w:widowControl w:val="0"/>
        <w:numPr>
          <w:ilvl w:val="0"/>
          <w:numId w:val="4"/>
        </w:numPr>
        <w:tabs>
          <w:tab w:val="clear" w:pos="720"/>
        </w:tabs>
        <w:overflowPunct w:val="0"/>
        <w:autoSpaceDE w:val="0"/>
        <w:autoSpaceDN w:val="0"/>
        <w:adjustRightInd w:val="0"/>
        <w:spacing w:after="0" w:line="240" w:lineRule="auto"/>
        <w:ind w:left="1140" w:hanging="433"/>
        <w:jc w:val="both"/>
        <w:rPr>
          <w:rFonts w:ascii="Symbol" w:hAnsi="Symbol" w:cs="Symbol"/>
          <w:sz w:val="20"/>
          <w:szCs w:val="20"/>
        </w:rPr>
      </w:pPr>
      <w:r w:rsidRPr="00C03EF9">
        <w:rPr>
          <w:rFonts w:ascii="Times New Roman" w:hAnsi="Times New Roman"/>
          <w:sz w:val="24"/>
          <w:szCs w:val="24"/>
        </w:rPr>
        <w:t xml:space="preserve">связь предметного содержания с жизнью; </w:t>
      </w:r>
    </w:p>
    <w:p w:rsidR="00357CC1" w:rsidRDefault="00357CC1" w:rsidP="0018363B">
      <w:pPr>
        <w:widowControl w:val="0"/>
        <w:numPr>
          <w:ilvl w:val="0"/>
          <w:numId w:val="4"/>
        </w:numPr>
        <w:tabs>
          <w:tab w:val="clear" w:pos="720"/>
        </w:tabs>
        <w:overflowPunct w:val="0"/>
        <w:autoSpaceDE w:val="0"/>
        <w:autoSpaceDN w:val="0"/>
        <w:adjustRightInd w:val="0"/>
        <w:spacing w:after="0" w:line="240" w:lineRule="auto"/>
        <w:ind w:left="1140" w:hanging="433"/>
        <w:jc w:val="both"/>
        <w:rPr>
          <w:rFonts w:ascii="Symbol" w:hAnsi="Symbol" w:cs="Symbol"/>
          <w:sz w:val="20"/>
          <w:szCs w:val="20"/>
        </w:rPr>
      </w:pPr>
      <w:r>
        <w:rPr>
          <w:rFonts w:ascii="Times New Roman" w:hAnsi="Times New Roman"/>
          <w:sz w:val="24"/>
          <w:szCs w:val="24"/>
        </w:rPr>
        <w:t xml:space="preserve">проектирование жизненных компетенций обучающегося; </w:t>
      </w:r>
    </w:p>
    <w:p w:rsidR="00357CC1" w:rsidRPr="00C03EF9" w:rsidRDefault="00357CC1" w:rsidP="0018363B">
      <w:pPr>
        <w:widowControl w:val="0"/>
        <w:numPr>
          <w:ilvl w:val="0"/>
          <w:numId w:val="4"/>
        </w:numPr>
        <w:tabs>
          <w:tab w:val="clear" w:pos="720"/>
        </w:tabs>
        <w:overflowPunct w:val="0"/>
        <w:autoSpaceDE w:val="0"/>
        <w:autoSpaceDN w:val="0"/>
        <w:adjustRightInd w:val="0"/>
        <w:spacing w:after="0" w:line="240" w:lineRule="auto"/>
        <w:ind w:left="1140" w:hanging="433"/>
        <w:jc w:val="both"/>
        <w:rPr>
          <w:rFonts w:ascii="Symbol" w:hAnsi="Symbol" w:cs="Symbol"/>
          <w:sz w:val="20"/>
          <w:szCs w:val="20"/>
        </w:rPr>
      </w:pPr>
      <w:r w:rsidRPr="00C03EF9">
        <w:rPr>
          <w:rFonts w:ascii="Times New Roman" w:hAnsi="Times New Roman"/>
          <w:sz w:val="24"/>
          <w:szCs w:val="24"/>
        </w:rPr>
        <w:lastRenderedPageBreak/>
        <w:t xml:space="preserve">включение всего класса в совместную деятельность по оказанию помощи друг </w:t>
      </w:r>
    </w:p>
    <w:p w:rsidR="00357CC1" w:rsidRDefault="00357CC1" w:rsidP="0018363B">
      <w:pPr>
        <w:widowControl w:val="0"/>
        <w:overflowPunct w:val="0"/>
        <w:autoSpaceDE w:val="0"/>
        <w:autoSpaceDN w:val="0"/>
        <w:adjustRightInd w:val="0"/>
        <w:spacing w:after="0" w:line="240" w:lineRule="auto"/>
        <w:jc w:val="both"/>
        <w:rPr>
          <w:rFonts w:ascii="Symbol" w:hAnsi="Symbol" w:cs="Symbol"/>
          <w:sz w:val="20"/>
          <w:szCs w:val="20"/>
        </w:rPr>
      </w:pPr>
      <w:r>
        <w:rPr>
          <w:rFonts w:ascii="Times New Roman" w:hAnsi="Times New Roman"/>
          <w:sz w:val="24"/>
          <w:szCs w:val="24"/>
        </w:rPr>
        <w:t xml:space="preserve">другу; </w:t>
      </w:r>
    </w:p>
    <w:p w:rsidR="00357CC1" w:rsidRDefault="00357CC1" w:rsidP="0018363B">
      <w:pPr>
        <w:widowControl w:val="0"/>
        <w:autoSpaceDE w:val="0"/>
        <w:autoSpaceDN w:val="0"/>
        <w:adjustRightInd w:val="0"/>
        <w:spacing w:after="0" w:line="58" w:lineRule="exact"/>
        <w:jc w:val="both"/>
        <w:rPr>
          <w:rFonts w:ascii="Symbol" w:hAnsi="Symbol" w:cs="Symbol"/>
          <w:sz w:val="20"/>
          <w:szCs w:val="20"/>
        </w:rPr>
      </w:pPr>
    </w:p>
    <w:p w:rsidR="00357CC1" w:rsidRPr="00C03EF9" w:rsidRDefault="00357CC1" w:rsidP="0018363B">
      <w:pPr>
        <w:widowControl w:val="0"/>
        <w:numPr>
          <w:ilvl w:val="0"/>
          <w:numId w:val="4"/>
        </w:numPr>
        <w:tabs>
          <w:tab w:val="clear" w:pos="720"/>
        </w:tabs>
        <w:overflowPunct w:val="0"/>
        <w:autoSpaceDE w:val="0"/>
        <w:autoSpaceDN w:val="0"/>
        <w:adjustRightInd w:val="0"/>
        <w:spacing w:after="0" w:line="214" w:lineRule="auto"/>
        <w:ind w:left="0" w:firstLine="707"/>
        <w:jc w:val="both"/>
        <w:rPr>
          <w:rFonts w:ascii="Symbol" w:hAnsi="Symbol" w:cs="Symbol"/>
          <w:sz w:val="20"/>
          <w:szCs w:val="20"/>
        </w:rPr>
      </w:pPr>
      <w:r w:rsidRPr="00C03EF9">
        <w:rPr>
          <w:rFonts w:ascii="Times New Roman" w:hAnsi="Times New Roman"/>
          <w:sz w:val="24"/>
          <w:szCs w:val="24"/>
        </w:rPr>
        <w:t xml:space="preserve">привлечение дополнительных ресурсов (специальная индивидуальная помощь, обстановка, оборудование, другие вспомогательные средства). </w:t>
      </w:r>
    </w:p>
    <w:p w:rsidR="00357CC1" w:rsidRPr="00C03EF9" w:rsidRDefault="00357CC1" w:rsidP="0018363B">
      <w:pPr>
        <w:widowControl w:val="0"/>
        <w:autoSpaceDE w:val="0"/>
        <w:autoSpaceDN w:val="0"/>
        <w:adjustRightInd w:val="0"/>
        <w:spacing w:after="0" w:line="256" w:lineRule="exact"/>
        <w:jc w:val="both"/>
        <w:rPr>
          <w:rFonts w:ascii="Times New Roman" w:hAnsi="Times New Roman"/>
          <w:sz w:val="24"/>
          <w:szCs w:val="24"/>
        </w:rPr>
      </w:pPr>
    </w:p>
    <w:p w:rsidR="00357CC1" w:rsidRPr="00C03EF9" w:rsidRDefault="00357CC1" w:rsidP="0018363B">
      <w:pPr>
        <w:widowControl w:val="0"/>
        <w:autoSpaceDE w:val="0"/>
        <w:autoSpaceDN w:val="0"/>
        <w:adjustRightInd w:val="0"/>
        <w:spacing w:after="0" w:line="240" w:lineRule="auto"/>
        <w:ind w:left="700"/>
        <w:jc w:val="both"/>
        <w:rPr>
          <w:rFonts w:ascii="Times New Roman" w:hAnsi="Times New Roman"/>
          <w:sz w:val="24"/>
          <w:szCs w:val="24"/>
        </w:rPr>
      </w:pPr>
      <w:r w:rsidRPr="00C03EF9">
        <w:rPr>
          <w:rFonts w:ascii="Times New Roman" w:hAnsi="Times New Roman"/>
          <w:i/>
          <w:iCs/>
          <w:sz w:val="24"/>
          <w:szCs w:val="24"/>
        </w:rPr>
        <w:t>2. Увеличение времени, планируемого на повторение и пропедевтическую работу</w:t>
      </w:r>
    </w:p>
    <w:p w:rsidR="00357CC1" w:rsidRPr="00C03EF9" w:rsidRDefault="00357CC1" w:rsidP="0018363B">
      <w:pPr>
        <w:widowControl w:val="0"/>
        <w:autoSpaceDE w:val="0"/>
        <w:autoSpaceDN w:val="0"/>
        <w:adjustRightInd w:val="0"/>
        <w:spacing w:after="0" w:line="58" w:lineRule="exact"/>
        <w:jc w:val="both"/>
        <w:rPr>
          <w:rFonts w:ascii="Times New Roman" w:hAnsi="Times New Roman"/>
          <w:sz w:val="24"/>
          <w:szCs w:val="24"/>
        </w:rPr>
      </w:pPr>
    </w:p>
    <w:p w:rsidR="00357CC1" w:rsidRPr="00C03EF9" w:rsidRDefault="00357CC1" w:rsidP="0018363B">
      <w:pPr>
        <w:widowControl w:val="0"/>
        <w:overflowPunct w:val="0"/>
        <w:autoSpaceDE w:val="0"/>
        <w:autoSpaceDN w:val="0"/>
        <w:adjustRightInd w:val="0"/>
        <w:spacing w:after="0" w:line="214" w:lineRule="auto"/>
        <w:ind w:right="20" w:firstLine="708"/>
        <w:jc w:val="both"/>
        <w:rPr>
          <w:rFonts w:ascii="Times New Roman" w:hAnsi="Times New Roman"/>
          <w:sz w:val="24"/>
          <w:szCs w:val="24"/>
        </w:rPr>
      </w:pPr>
      <w:r w:rsidRPr="00C03EF9">
        <w:rPr>
          <w:rFonts w:ascii="Times New Roman" w:hAnsi="Times New Roman"/>
          <w:color w:val="00000A"/>
          <w:sz w:val="24"/>
          <w:szCs w:val="24"/>
        </w:rPr>
        <w:t>Учитель в рабочей программе распределяет часы по разделам и темам, ориентируясь на используемый УМ</w:t>
      </w:r>
      <w:r>
        <w:rPr>
          <w:rFonts w:ascii="Times New Roman" w:hAnsi="Times New Roman"/>
          <w:color w:val="00000A"/>
          <w:sz w:val="24"/>
          <w:szCs w:val="24"/>
        </w:rPr>
        <w:t>К, с учё</w:t>
      </w:r>
      <w:r w:rsidRPr="00C03EF9">
        <w:rPr>
          <w:rFonts w:ascii="Times New Roman" w:hAnsi="Times New Roman"/>
          <w:color w:val="00000A"/>
          <w:sz w:val="24"/>
          <w:szCs w:val="24"/>
        </w:rPr>
        <w:t>том особых образовательных потребностей детей с ЗПР.</w:t>
      </w:r>
    </w:p>
    <w:p w:rsidR="00357CC1" w:rsidRPr="00C03EF9" w:rsidRDefault="00357CC1" w:rsidP="0018363B">
      <w:pPr>
        <w:widowControl w:val="0"/>
        <w:autoSpaceDE w:val="0"/>
        <w:autoSpaceDN w:val="0"/>
        <w:adjustRightInd w:val="0"/>
        <w:spacing w:after="0" w:line="312" w:lineRule="exact"/>
        <w:jc w:val="both"/>
        <w:rPr>
          <w:rFonts w:ascii="Times New Roman" w:hAnsi="Times New Roman"/>
          <w:sz w:val="24"/>
          <w:szCs w:val="24"/>
        </w:rPr>
      </w:pPr>
    </w:p>
    <w:p w:rsidR="00357CC1" w:rsidRPr="00C03EF9" w:rsidRDefault="00357CC1" w:rsidP="0018363B">
      <w:pPr>
        <w:widowControl w:val="0"/>
        <w:overflowPunct w:val="0"/>
        <w:autoSpaceDE w:val="0"/>
        <w:autoSpaceDN w:val="0"/>
        <w:adjustRightInd w:val="0"/>
        <w:spacing w:after="0" w:line="214" w:lineRule="auto"/>
        <w:ind w:firstLine="708"/>
        <w:jc w:val="both"/>
        <w:rPr>
          <w:rFonts w:ascii="Times New Roman" w:hAnsi="Times New Roman"/>
          <w:sz w:val="24"/>
          <w:szCs w:val="24"/>
        </w:rPr>
      </w:pPr>
      <w:r w:rsidRPr="00C03EF9">
        <w:rPr>
          <w:rFonts w:ascii="Times New Roman" w:hAnsi="Times New Roman"/>
          <w:i/>
          <w:iCs/>
          <w:sz w:val="24"/>
          <w:szCs w:val="24"/>
        </w:rPr>
        <w:t>3. Проектирование наряду с основными образовательными задачами индивидуальных образовательных задач для детей с ЗПР</w:t>
      </w:r>
    </w:p>
    <w:p w:rsidR="00357CC1" w:rsidRPr="00C03EF9" w:rsidRDefault="00357CC1" w:rsidP="0018363B">
      <w:pPr>
        <w:widowControl w:val="0"/>
        <w:autoSpaceDE w:val="0"/>
        <w:autoSpaceDN w:val="0"/>
        <w:adjustRightInd w:val="0"/>
        <w:spacing w:after="0" w:line="60" w:lineRule="exact"/>
        <w:jc w:val="both"/>
        <w:rPr>
          <w:rFonts w:ascii="Times New Roman" w:hAnsi="Times New Roman"/>
          <w:sz w:val="24"/>
          <w:szCs w:val="24"/>
        </w:rPr>
      </w:pPr>
    </w:p>
    <w:p w:rsidR="00357CC1" w:rsidRPr="00C03EF9" w:rsidRDefault="00357CC1" w:rsidP="0018363B">
      <w:pPr>
        <w:widowControl w:val="0"/>
        <w:overflowPunct w:val="0"/>
        <w:autoSpaceDE w:val="0"/>
        <w:autoSpaceDN w:val="0"/>
        <w:adjustRightInd w:val="0"/>
        <w:spacing w:after="0" w:line="214" w:lineRule="auto"/>
        <w:ind w:right="20" w:firstLine="708"/>
        <w:jc w:val="both"/>
        <w:rPr>
          <w:rFonts w:ascii="Times New Roman" w:hAnsi="Times New Roman"/>
          <w:sz w:val="24"/>
          <w:szCs w:val="24"/>
        </w:rPr>
      </w:pPr>
      <w:r w:rsidRPr="00C03EF9">
        <w:rPr>
          <w:rFonts w:ascii="Times New Roman" w:hAnsi="Times New Roman"/>
          <w:color w:val="00000A"/>
          <w:sz w:val="24"/>
          <w:szCs w:val="24"/>
        </w:rPr>
        <w:t>В пояснительной записке определяются цель и задачи изучаемого предмета и описываются коррекционные возможности предмета.</w:t>
      </w:r>
    </w:p>
    <w:p w:rsidR="00357CC1" w:rsidRPr="00C03EF9" w:rsidRDefault="00357CC1" w:rsidP="0018363B">
      <w:pPr>
        <w:widowControl w:val="0"/>
        <w:autoSpaceDE w:val="0"/>
        <w:autoSpaceDN w:val="0"/>
        <w:adjustRightInd w:val="0"/>
        <w:spacing w:after="0" w:line="60" w:lineRule="exact"/>
        <w:jc w:val="both"/>
        <w:rPr>
          <w:rFonts w:ascii="Times New Roman" w:hAnsi="Times New Roman"/>
          <w:sz w:val="24"/>
          <w:szCs w:val="24"/>
        </w:rPr>
      </w:pPr>
    </w:p>
    <w:p w:rsidR="00357CC1" w:rsidRPr="00C03EF9" w:rsidRDefault="00357CC1" w:rsidP="0018363B">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C03EF9">
        <w:rPr>
          <w:rFonts w:ascii="Times New Roman" w:hAnsi="Times New Roman"/>
          <w:sz w:val="24"/>
          <w:szCs w:val="24"/>
        </w:rPr>
        <w:t>Обязательным разделом рабочей программы в части календарно-тематического планирования является планирование коррекционной работы по предмету, которая предусматривает:</w:t>
      </w:r>
    </w:p>
    <w:p w:rsidR="00357CC1" w:rsidRPr="00C03EF9" w:rsidRDefault="00357CC1" w:rsidP="0018363B">
      <w:pPr>
        <w:widowControl w:val="0"/>
        <w:autoSpaceDE w:val="0"/>
        <w:autoSpaceDN w:val="0"/>
        <w:adjustRightInd w:val="0"/>
        <w:spacing w:after="0" w:line="78" w:lineRule="exact"/>
        <w:jc w:val="both"/>
        <w:rPr>
          <w:rFonts w:ascii="Times New Roman" w:hAnsi="Times New Roman"/>
          <w:sz w:val="24"/>
          <w:szCs w:val="24"/>
        </w:rPr>
      </w:pPr>
    </w:p>
    <w:p w:rsidR="00357CC1" w:rsidRPr="00C03EF9" w:rsidRDefault="00357CC1" w:rsidP="0018363B">
      <w:pPr>
        <w:widowControl w:val="0"/>
        <w:overflowPunct w:val="0"/>
        <w:autoSpaceDE w:val="0"/>
        <w:autoSpaceDN w:val="0"/>
        <w:adjustRightInd w:val="0"/>
        <w:spacing w:after="0" w:line="214" w:lineRule="auto"/>
        <w:ind w:left="700" w:right="600"/>
        <w:jc w:val="both"/>
        <w:rPr>
          <w:rFonts w:ascii="Times New Roman" w:hAnsi="Times New Roman"/>
          <w:sz w:val="24"/>
          <w:szCs w:val="24"/>
        </w:rPr>
      </w:pPr>
      <w:r>
        <w:rPr>
          <w:rFonts w:ascii="Symbol" w:hAnsi="Symbol" w:cs="Symbol"/>
          <w:sz w:val="24"/>
          <w:szCs w:val="24"/>
        </w:rPr>
        <w:t></w:t>
      </w:r>
      <w:r w:rsidRPr="00C03EF9">
        <w:rPr>
          <w:rFonts w:ascii="Times New Roman" w:hAnsi="Times New Roman"/>
          <w:sz w:val="24"/>
          <w:szCs w:val="24"/>
        </w:rPr>
        <w:t xml:space="preserve"> восполнение пробелов в знаниях; </w:t>
      </w:r>
      <w:r>
        <w:rPr>
          <w:rFonts w:ascii="Symbol" w:hAnsi="Symbol" w:cs="Symbol"/>
          <w:sz w:val="24"/>
          <w:szCs w:val="24"/>
        </w:rPr>
        <w:t></w:t>
      </w:r>
      <w:r w:rsidRPr="00C03EF9">
        <w:rPr>
          <w:rFonts w:ascii="Times New Roman" w:hAnsi="Times New Roman"/>
          <w:sz w:val="24"/>
          <w:szCs w:val="24"/>
        </w:rPr>
        <w:t xml:space="preserve"> подготовку к усвоению и отработку наиболее сложных разделов программы;</w:t>
      </w:r>
    </w:p>
    <w:p w:rsidR="00357CC1" w:rsidRPr="00C03EF9" w:rsidRDefault="00357CC1" w:rsidP="0018363B">
      <w:pPr>
        <w:widowControl w:val="0"/>
        <w:autoSpaceDE w:val="0"/>
        <w:autoSpaceDN w:val="0"/>
        <w:adjustRightInd w:val="0"/>
        <w:spacing w:after="0" w:line="1" w:lineRule="exact"/>
        <w:jc w:val="both"/>
        <w:rPr>
          <w:rFonts w:ascii="Times New Roman" w:hAnsi="Times New Roman"/>
          <w:sz w:val="24"/>
          <w:szCs w:val="24"/>
        </w:rPr>
      </w:pPr>
    </w:p>
    <w:p w:rsidR="00357CC1" w:rsidRPr="00C03EF9" w:rsidRDefault="00357CC1" w:rsidP="0018363B">
      <w:pPr>
        <w:widowControl w:val="0"/>
        <w:tabs>
          <w:tab w:val="left" w:pos="1120"/>
        </w:tabs>
        <w:autoSpaceDE w:val="0"/>
        <w:autoSpaceDN w:val="0"/>
        <w:adjustRightInd w:val="0"/>
        <w:spacing w:after="0" w:line="240" w:lineRule="auto"/>
        <w:ind w:left="700"/>
        <w:jc w:val="both"/>
        <w:rPr>
          <w:rFonts w:ascii="Times New Roman" w:hAnsi="Times New Roman"/>
          <w:sz w:val="24"/>
          <w:szCs w:val="24"/>
        </w:rPr>
      </w:pPr>
      <w:r>
        <w:rPr>
          <w:rFonts w:ascii="Symbol" w:hAnsi="Symbol" w:cs="Symbol"/>
          <w:sz w:val="24"/>
          <w:szCs w:val="24"/>
        </w:rPr>
        <w:t></w:t>
      </w:r>
      <w:r w:rsidRPr="00C03EF9">
        <w:rPr>
          <w:rFonts w:ascii="Times New Roman" w:hAnsi="Times New Roman"/>
          <w:sz w:val="24"/>
          <w:szCs w:val="24"/>
        </w:rPr>
        <w:tab/>
        <w:t>развитие высших психических функций и речи обучающихся.</w:t>
      </w:r>
    </w:p>
    <w:p w:rsidR="00357CC1" w:rsidRPr="00C03EF9" w:rsidRDefault="00357CC1" w:rsidP="0018363B">
      <w:pPr>
        <w:widowControl w:val="0"/>
        <w:autoSpaceDE w:val="0"/>
        <w:autoSpaceDN w:val="0"/>
        <w:adjustRightInd w:val="0"/>
        <w:spacing w:after="0" w:line="274" w:lineRule="exact"/>
        <w:jc w:val="both"/>
        <w:rPr>
          <w:rFonts w:ascii="Times New Roman" w:hAnsi="Times New Roman"/>
          <w:sz w:val="24"/>
          <w:szCs w:val="24"/>
        </w:rPr>
      </w:pPr>
    </w:p>
    <w:p w:rsidR="00357CC1" w:rsidRPr="00C03EF9" w:rsidRDefault="00357CC1" w:rsidP="0018363B">
      <w:pPr>
        <w:widowControl w:val="0"/>
        <w:autoSpaceDE w:val="0"/>
        <w:autoSpaceDN w:val="0"/>
        <w:adjustRightInd w:val="0"/>
        <w:spacing w:after="0" w:line="240" w:lineRule="auto"/>
        <w:ind w:left="700"/>
        <w:jc w:val="both"/>
        <w:rPr>
          <w:rFonts w:ascii="Times New Roman" w:hAnsi="Times New Roman"/>
          <w:sz w:val="24"/>
          <w:szCs w:val="24"/>
        </w:rPr>
      </w:pPr>
      <w:r>
        <w:rPr>
          <w:rFonts w:ascii="Times New Roman" w:hAnsi="Times New Roman"/>
          <w:i/>
          <w:iCs/>
          <w:sz w:val="24"/>
          <w:szCs w:val="24"/>
        </w:rPr>
        <w:t>4. Использование приё</w:t>
      </w:r>
      <w:r w:rsidRPr="00C03EF9">
        <w:rPr>
          <w:rFonts w:ascii="Times New Roman" w:hAnsi="Times New Roman"/>
          <w:i/>
          <w:iCs/>
          <w:sz w:val="24"/>
          <w:szCs w:val="24"/>
        </w:rPr>
        <w:t>мов коррекционной педагогики на уроках:</w:t>
      </w:r>
    </w:p>
    <w:p w:rsidR="00357CC1" w:rsidRPr="00C03EF9" w:rsidRDefault="00357CC1" w:rsidP="0018363B">
      <w:pPr>
        <w:widowControl w:val="0"/>
        <w:numPr>
          <w:ilvl w:val="0"/>
          <w:numId w:val="5"/>
        </w:numPr>
        <w:tabs>
          <w:tab w:val="clear" w:pos="720"/>
        </w:tabs>
        <w:overflowPunct w:val="0"/>
        <w:autoSpaceDE w:val="0"/>
        <w:autoSpaceDN w:val="0"/>
        <w:adjustRightInd w:val="0"/>
        <w:spacing w:after="0" w:line="240" w:lineRule="auto"/>
        <w:ind w:left="1140" w:hanging="433"/>
        <w:jc w:val="both"/>
        <w:rPr>
          <w:rFonts w:ascii="Symbol" w:hAnsi="Symbol" w:cs="Symbol"/>
          <w:sz w:val="20"/>
          <w:szCs w:val="20"/>
        </w:rPr>
      </w:pPr>
      <w:r w:rsidRPr="00C03EF9">
        <w:rPr>
          <w:rFonts w:ascii="Times New Roman" w:hAnsi="Times New Roman"/>
          <w:color w:val="00000A"/>
          <w:sz w:val="24"/>
          <w:szCs w:val="24"/>
        </w:rPr>
        <w:t xml:space="preserve">наглядные опоры в обучении; алгоритмы, схемы, шаблоны; </w:t>
      </w:r>
    </w:p>
    <w:p w:rsidR="00357CC1" w:rsidRDefault="00357CC1" w:rsidP="0018363B">
      <w:pPr>
        <w:widowControl w:val="0"/>
        <w:numPr>
          <w:ilvl w:val="0"/>
          <w:numId w:val="5"/>
        </w:numPr>
        <w:tabs>
          <w:tab w:val="clear" w:pos="720"/>
        </w:tabs>
        <w:overflowPunct w:val="0"/>
        <w:autoSpaceDE w:val="0"/>
        <w:autoSpaceDN w:val="0"/>
        <w:adjustRightInd w:val="0"/>
        <w:spacing w:after="0" w:line="240" w:lineRule="auto"/>
        <w:ind w:left="1140" w:hanging="433"/>
        <w:jc w:val="both"/>
        <w:rPr>
          <w:rFonts w:ascii="Symbol" w:hAnsi="Symbol" w:cs="Symbol"/>
          <w:sz w:val="20"/>
          <w:szCs w:val="20"/>
        </w:rPr>
      </w:pPr>
      <w:r>
        <w:rPr>
          <w:rFonts w:ascii="Times New Roman" w:hAnsi="Times New Roman"/>
          <w:color w:val="00000A"/>
          <w:sz w:val="24"/>
          <w:szCs w:val="24"/>
        </w:rPr>
        <w:t xml:space="preserve">поэтапное формирование умственных действий; </w:t>
      </w:r>
    </w:p>
    <w:p w:rsidR="00357CC1" w:rsidRPr="00C03EF9" w:rsidRDefault="00357CC1" w:rsidP="0018363B">
      <w:pPr>
        <w:widowControl w:val="0"/>
        <w:numPr>
          <w:ilvl w:val="0"/>
          <w:numId w:val="5"/>
        </w:numPr>
        <w:tabs>
          <w:tab w:val="clear" w:pos="720"/>
        </w:tabs>
        <w:overflowPunct w:val="0"/>
        <w:autoSpaceDE w:val="0"/>
        <w:autoSpaceDN w:val="0"/>
        <w:adjustRightInd w:val="0"/>
        <w:spacing w:after="0" w:line="240" w:lineRule="auto"/>
        <w:ind w:left="1140" w:hanging="433"/>
        <w:jc w:val="both"/>
        <w:rPr>
          <w:rFonts w:ascii="Symbol" w:hAnsi="Symbol" w:cs="Symbol"/>
          <w:sz w:val="20"/>
          <w:szCs w:val="20"/>
        </w:rPr>
      </w:pPr>
      <w:r w:rsidRPr="00C03EF9">
        <w:rPr>
          <w:rFonts w:ascii="Times New Roman" w:hAnsi="Times New Roman"/>
          <w:color w:val="00000A"/>
          <w:sz w:val="24"/>
          <w:szCs w:val="24"/>
        </w:rPr>
        <w:t xml:space="preserve">опережающее консультирование по трудным темам, т.е. пропедевтика; </w:t>
      </w:r>
    </w:p>
    <w:p w:rsidR="00357CC1" w:rsidRPr="00C03EF9" w:rsidRDefault="00357CC1" w:rsidP="0018363B">
      <w:pPr>
        <w:widowControl w:val="0"/>
        <w:numPr>
          <w:ilvl w:val="0"/>
          <w:numId w:val="5"/>
        </w:numPr>
        <w:tabs>
          <w:tab w:val="clear" w:pos="720"/>
        </w:tabs>
        <w:overflowPunct w:val="0"/>
        <w:autoSpaceDE w:val="0"/>
        <w:autoSpaceDN w:val="0"/>
        <w:adjustRightInd w:val="0"/>
        <w:spacing w:after="0" w:line="240" w:lineRule="auto"/>
        <w:ind w:left="1140" w:hanging="433"/>
        <w:jc w:val="both"/>
        <w:rPr>
          <w:rFonts w:ascii="Symbol" w:hAnsi="Symbol" w:cs="Symbol"/>
          <w:sz w:val="20"/>
          <w:szCs w:val="20"/>
        </w:rPr>
      </w:pPr>
      <w:r>
        <w:rPr>
          <w:rFonts w:ascii="Times New Roman" w:hAnsi="Times New Roman"/>
          <w:color w:val="00000A"/>
          <w:sz w:val="24"/>
          <w:szCs w:val="24"/>
        </w:rPr>
        <w:t>безусловное принятие ребё</w:t>
      </w:r>
      <w:r w:rsidRPr="00C03EF9">
        <w:rPr>
          <w:rFonts w:ascii="Times New Roman" w:hAnsi="Times New Roman"/>
          <w:color w:val="00000A"/>
          <w:sz w:val="24"/>
          <w:szCs w:val="24"/>
        </w:rPr>
        <w:t xml:space="preserve">нка, игнорирование некоторых негативных поступков; </w:t>
      </w:r>
    </w:p>
    <w:p w:rsidR="00357CC1" w:rsidRPr="00C03EF9" w:rsidRDefault="00357CC1" w:rsidP="0018363B">
      <w:pPr>
        <w:widowControl w:val="0"/>
        <w:numPr>
          <w:ilvl w:val="0"/>
          <w:numId w:val="5"/>
        </w:numPr>
        <w:tabs>
          <w:tab w:val="clear" w:pos="720"/>
        </w:tabs>
        <w:overflowPunct w:val="0"/>
        <w:autoSpaceDE w:val="0"/>
        <w:autoSpaceDN w:val="0"/>
        <w:adjustRightInd w:val="0"/>
        <w:spacing w:after="0" w:line="240" w:lineRule="auto"/>
        <w:ind w:left="1140" w:hanging="433"/>
        <w:jc w:val="both"/>
        <w:rPr>
          <w:rFonts w:ascii="Symbol" w:hAnsi="Symbol" w:cs="Symbol"/>
          <w:sz w:val="20"/>
          <w:szCs w:val="20"/>
        </w:rPr>
      </w:pPr>
      <w:r>
        <w:rPr>
          <w:rFonts w:ascii="Times New Roman" w:hAnsi="Times New Roman"/>
          <w:color w:val="00000A"/>
          <w:sz w:val="24"/>
          <w:szCs w:val="24"/>
        </w:rPr>
        <w:t>обеспечение ребё</w:t>
      </w:r>
      <w:r w:rsidRPr="00C03EF9">
        <w:rPr>
          <w:rFonts w:ascii="Times New Roman" w:hAnsi="Times New Roman"/>
          <w:color w:val="00000A"/>
          <w:sz w:val="24"/>
          <w:szCs w:val="24"/>
        </w:rPr>
        <w:t xml:space="preserve">нку успеха в доступных ему видах деятельности. </w:t>
      </w:r>
    </w:p>
    <w:p w:rsidR="00357CC1" w:rsidRPr="00C03EF9" w:rsidRDefault="00357CC1" w:rsidP="0018363B">
      <w:pPr>
        <w:widowControl w:val="0"/>
        <w:autoSpaceDE w:val="0"/>
        <w:autoSpaceDN w:val="0"/>
        <w:adjustRightInd w:val="0"/>
        <w:spacing w:after="0" w:line="58" w:lineRule="exact"/>
        <w:jc w:val="both"/>
        <w:rPr>
          <w:rFonts w:ascii="Times New Roman" w:hAnsi="Times New Roman"/>
          <w:sz w:val="24"/>
          <w:szCs w:val="24"/>
        </w:rPr>
      </w:pPr>
    </w:p>
    <w:p w:rsidR="00357CC1" w:rsidRPr="00C03EF9" w:rsidRDefault="00357CC1" w:rsidP="0018363B">
      <w:pPr>
        <w:widowControl w:val="0"/>
        <w:overflowPunct w:val="0"/>
        <w:autoSpaceDE w:val="0"/>
        <w:autoSpaceDN w:val="0"/>
        <w:adjustRightInd w:val="0"/>
        <w:spacing w:after="0" w:line="214" w:lineRule="auto"/>
        <w:ind w:firstLine="708"/>
        <w:jc w:val="both"/>
        <w:rPr>
          <w:rFonts w:ascii="Times New Roman" w:hAnsi="Times New Roman"/>
          <w:sz w:val="24"/>
          <w:szCs w:val="24"/>
        </w:rPr>
      </w:pPr>
      <w:r w:rsidRPr="00C03EF9">
        <w:rPr>
          <w:rFonts w:ascii="Times New Roman" w:hAnsi="Times New Roman"/>
          <w:sz w:val="24"/>
          <w:szCs w:val="24"/>
        </w:rPr>
        <w:t>В рабочей программе отмечаются требования к уровню подготовки учащихся по предмету в соответствии с Федеральным государственным образовательным стандартом.</w:t>
      </w:r>
    </w:p>
    <w:p w:rsidR="00357CC1" w:rsidRPr="00C03EF9" w:rsidRDefault="00357CC1" w:rsidP="0018363B">
      <w:pPr>
        <w:widowControl w:val="0"/>
        <w:autoSpaceDE w:val="0"/>
        <w:autoSpaceDN w:val="0"/>
        <w:adjustRightInd w:val="0"/>
        <w:spacing w:after="0" w:line="60" w:lineRule="exact"/>
        <w:jc w:val="both"/>
        <w:rPr>
          <w:rFonts w:ascii="Times New Roman" w:hAnsi="Times New Roman"/>
          <w:sz w:val="24"/>
          <w:szCs w:val="24"/>
        </w:rPr>
      </w:pPr>
    </w:p>
    <w:p w:rsidR="00357CC1" w:rsidRPr="00C03EF9" w:rsidRDefault="00357CC1" w:rsidP="0018363B">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C03EF9">
        <w:rPr>
          <w:rFonts w:ascii="Times New Roman" w:hAnsi="Times New Roman"/>
          <w:sz w:val="24"/>
          <w:szCs w:val="24"/>
        </w:rPr>
        <w:t>Для детей с задержкой психи</w:t>
      </w:r>
      <w:r w:rsidR="00B40BBD">
        <w:rPr>
          <w:rFonts w:ascii="Times New Roman" w:hAnsi="Times New Roman"/>
          <w:sz w:val="24"/>
          <w:szCs w:val="24"/>
        </w:rPr>
        <w:t>ческого развития может быть раз</w:t>
      </w:r>
      <w:r w:rsidRPr="00C03EF9">
        <w:rPr>
          <w:rFonts w:ascii="Times New Roman" w:hAnsi="Times New Roman"/>
          <w:sz w:val="24"/>
          <w:szCs w:val="24"/>
        </w:rPr>
        <w:t>р</w:t>
      </w:r>
      <w:r w:rsidR="00B40BBD">
        <w:rPr>
          <w:rFonts w:ascii="Times New Roman" w:hAnsi="Times New Roman"/>
          <w:sz w:val="24"/>
          <w:szCs w:val="24"/>
        </w:rPr>
        <w:t>а</w:t>
      </w:r>
      <w:r w:rsidRPr="00C03EF9">
        <w:rPr>
          <w:rFonts w:ascii="Times New Roman" w:hAnsi="Times New Roman"/>
          <w:sz w:val="24"/>
          <w:szCs w:val="24"/>
        </w:rPr>
        <w:t>ботана дифференцированная оценка результатов деятельност</w:t>
      </w:r>
      <w:r>
        <w:rPr>
          <w:rFonts w:ascii="Times New Roman" w:hAnsi="Times New Roman"/>
          <w:sz w:val="24"/>
          <w:szCs w:val="24"/>
        </w:rPr>
        <w:t>и. Учебные достижения ребё</w:t>
      </w:r>
      <w:r w:rsidRPr="00C03EF9">
        <w:rPr>
          <w:rFonts w:ascii="Times New Roman" w:hAnsi="Times New Roman"/>
          <w:sz w:val="24"/>
          <w:szCs w:val="24"/>
        </w:rPr>
        <w:t>нка с ЗПР сопоставляются с его предшествующими достижениями.</w:t>
      </w:r>
    </w:p>
    <w:p w:rsidR="00357CC1" w:rsidRPr="00C03EF9" w:rsidRDefault="00357CC1" w:rsidP="0018363B">
      <w:pPr>
        <w:widowControl w:val="0"/>
        <w:overflowPunct w:val="0"/>
        <w:autoSpaceDE w:val="0"/>
        <w:autoSpaceDN w:val="0"/>
        <w:adjustRightInd w:val="0"/>
        <w:spacing w:after="0" w:line="229" w:lineRule="auto"/>
        <w:ind w:firstLine="708"/>
        <w:jc w:val="both"/>
        <w:rPr>
          <w:rFonts w:ascii="Times New Roman" w:hAnsi="Times New Roman"/>
          <w:sz w:val="24"/>
          <w:szCs w:val="24"/>
        </w:rPr>
      </w:pPr>
      <w:r w:rsidRPr="00C03EF9">
        <w:rPr>
          <w:rFonts w:ascii="Times New Roman" w:hAnsi="Times New Roman"/>
          <w:sz w:val="24"/>
          <w:szCs w:val="24"/>
        </w:rPr>
        <w:t>Так как оценка результатов освоения обучающимися с ЗПР образовательной программы осуществляется в полном соответствии с требованиями ФГОС ООО, адаптированные рабочие программы для детей с ЗПР составлены на основе рабочих программ ООП ООО, но предусматривают определенные особенности адаптации учебного материала по предметам.</w:t>
      </w:r>
    </w:p>
    <w:p w:rsidR="00357CC1" w:rsidRPr="00C03EF9" w:rsidRDefault="00357CC1" w:rsidP="0018363B">
      <w:pPr>
        <w:widowControl w:val="0"/>
        <w:autoSpaceDE w:val="0"/>
        <w:autoSpaceDN w:val="0"/>
        <w:adjustRightInd w:val="0"/>
        <w:spacing w:after="0" w:line="10" w:lineRule="exact"/>
        <w:jc w:val="both"/>
        <w:rPr>
          <w:rFonts w:ascii="Times New Roman" w:hAnsi="Times New Roman"/>
          <w:sz w:val="24"/>
          <w:szCs w:val="24"/>
        </w:rPr>
      </w:pPr>
    </w:p>
    <w:p w:rsidR="00357CC1" w:rsidRPr="00C03EF9" w:rsidRDefault="00357CC1" w:rsidP="0018363B">
      <w:pPr>
        <w:widowControl w:val="0"/>
        <w:autoSpaceDE w:val="0"/>
        <w:autoSpaceDN w:val="0"/>
        <w:adjustRightInd w:val="0"/>
        <w:spacing w:after="0" w:line="240" w:lineRule="auto"/>
        <w:ind w:left="700"/>
        <w:jc w:val="both"/>
        <w:rPr>
          <w:rFonts w:ascii="Times New Roman" w:hAnsi="Times New Roman"/>
          <w:sz w:val="24"/>
          <w:szCs w:val="24"/>
        </w:rPr>
      </w:pPr>
      <w:r w:rsidRPr="00C03EF9">
        <w:rPr>
          <w:rFonts w:ascii="Times New Roman" w:hAnsi="Times New Roman"/>
          <w:b/>
          <w:bCs/>
          <w:sz w:val="24"/>
          <w:szCs w:val="24"/>
        </w:rPr>
        <w:t>Особенности адаптации рабочей программы по предмету «Русский язык»</w:t>
      </w:r>
    </w:p>
    <w:p w:rsidR="00357CC1" w:rsidRPr="00C03EF9" w:rsidRDefault="00357CC1" w:rsidP="0018363B">
      <w:pPr>
        <w:widowControl w:val="0"/>
        <w:autoSpaceDE w:val="0"/>
        <w:autoSpaceDN w:val="0"/>
        <w:adjustRightInd w:val="0"/>
        <w:spacing w:after="0" w:line="53" w:lineRule="exact"/>
        <w:jc w:val="both"/>
        <w:rPr>
          <w:rFonts w:ascii="Times New Roman" w:hAnsi="Times New Roman"/>
          <w:sz w:val="24"/>
          <w:szCs w:val="24"/>
        </w:rPr>
      </w:pPr>
    </w:p>
    <w:p w:rsidR="00357CC1" w:rsidRPr="00C03EF9" w:rsidRDefault="00357CC1" w:rsidP="0018363B">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C03EF9">
        <w:rPr>
          <w:rFonts w:ascii="Times New Roman" w:hAnsi="Times New Roman"/>
          <w:sz w:val="24"/>
          <w:szCs w:val="24"/>
        </w:rPr>
        <w:t>При обучении детей с задержкой психического развития русскому языку ставятся те же задачи, что и в массовой школе. В 5-9 классах изучение русского языка направлено на формирование у учащихся грамотного письма, развитие их речи и мышления, на разностороннее становление личности.</w:t>
      </w:r>
    </w:p>
    <w:p w:rsidR="00357CC1" w:rsidRPr="00C03EF9" w:rsidRDefault="00357CC1" w:rsidP="0018363B">
      <w:pPr>
        <w:widowControl w:val="0"/>
        <w:autoSpaceDE w:val="0"/>
        <w:autoSpaceDN w:val="0"/>
        <w:adjustRightInd w:val="0"/>
        <w:spacing w:after="0" w:line="60" w:lineRule="exact"/>
        <w:jc w:val="both"/>
        <w:rPr>
          <w:rFonts w:ascii="Times New Roman" w:hAnsi="Times New Roman"/>
          <w:sz w:val="24"/>
          <w:szCs w:val="24"/>
        </w:rPr>
      </w:pPr>
    </w:p>
    <w:p w:rsidR="00357CC1" w:rsidRPr="00C03EF9" w:rsidRDefault="00357CC1" w:rsidP="0018363B">
      <w:pPr>
        <w:widowControl w:val="0"/>
        <w:overflowPunct w:val="0"/>
        <w:autoSpaceDE w:val="0"/>
        <w:autoSpaceDN w:val="0"/>
        <w:adjustRightInd w:val="0"/>
        <w:spacing w:after="0" w:line="232" w:lineRule="auto"/>
        <w:ind w:firstLine="708"/>
        <w:jc w:val="both"/>
        <w:rPr>
          <w:rFonts w:ascii="Times New Roman" w:hAnsi="Times New Roman"/>
          <w:sz w:val="24"/>
          <w:szCs w:val="24"/>
        </w:rPr>
      </w:pPr>
      <w:r w:rsidRPr="00C03EF9">
        <w:rPr>
          <w:rFonts w:ascii="Times New Roman" w:hAnsi="Times New Roman"/>
          <w:sz w:val="24"/>
          <w:szCs w:val="24"/>
        </w:rPr>
        <w:t xml:space="preserve">В связи с особенностями речи, мышления, деятельности детей с ЗПР теоретические сведения о морфемном составе слова, о строении предложения сообщаются и усваиваются учащимися в процессе изучения орфографических и пунктуационных правил. При этом </w:t>
      </w:r>
      <w:r w:rsidRPr="00C03EF9">
        <w:rPr>
          <w:rFonts w:ascii="Times New Roman" w:hAnsi="Times New Roman"/>
          <w:sz w:val="24"/>
          <w:szCs w:val="24"/>
        </w:rPr>
        <w:lastRenderedPageBreak/>
        <w:t>предусматривается формирование таких умственных умений, как сравнение, нахождение сходного и различного в сопоставляемых явлениях языка, вычленение из ряда языковых объектов искомого по определенному признаку, классификация, систематизация, обобщение материала.</w:t>
      </w:r>
    </w:p>
    <w:p w:rsidR="00357CC1" w:rsidRPr="00C03EF9" w:rsidRDefault="00357CC1" w:rsidP="0018363B">
      <w:pPr>
        <w:widowControl w:val="0"/>
        <w:autoSpaceDE w:val="0"/>
        <w:autoSpaceDN w:val="0"/>
        <w:adjustRightInd w:val="0"/>
        <w:spacing w:after="0" w:line="65" w:lineRule="exact"/>
        <w:jc w:val="both"/>
        <w:rPr>
          <w:rFonts w:ascii="Times New Roman" w:hAnsi="Times New Roman"/>
          <w:sz w:val="24"/>
          <w:szCs w:val="24"/>
        </w:rPr>
      </w:pPr>
    </w:p>
    <w:p w:rsidR="00357CC1" w:rsidRPr="00C03EF9" w:rsidRDefault="00357CC1" w:rsidP="0018363B">
      <w:pPr>
        <w:widowControl w:val="0"/>
        <w:overflowPunct w:val="0"/>
        <w:autoSpaceDE w:val="0"/>
        <w:autoSpaceDN w:val="0"/>
        <w:adjustRightInd w:val="0"/>
        <w:spacing w:after="0" w:line="232" w:lineRule="auto"/>
        <w:ind w:firstLine="708"/>
        <w:jc w:val="both"/>
        <w:rPr>
          <w:rFonts w:ascii="Times New Roman" w:hAnsi="Times New Roman"/>
          <w:sz w:val="24"/>
          <w:szCs w:val="24"/>
        </w:rPr>
      </w:pPr>
      <w:r w:rsidRPr="00C03EF9">
        <w:rPr>
          <w:rFonts w:ascii="Times New Roman" w:hAnsi="Times New Roman"/>
          <w:sz w:val="24"/>
          <w:szCs w:val="24"/>
        </w:rPr>
        <w:t>Учащимся необходимо помочь организовать практическую работу с понятиями и правилами, овладеть способами оперирования ими, умением опознавать определенные языковые явления, самостоятельно отбирать и конструировать материал, правильно (в соответствии с нормами литературного языка) использовать различные языковые средства в собственной речевой практике. Решение задач обучения русскому языку школьников с ЗПР возможно лишь при выраженной коррекционной направленности всей учебно-воспитательной работы.</w:t>
      </w:r>
    </w:p>
    <w:p w:rsidR="00357CC1" w:rsidRPr="00C03EF9" w:rsidRDefault="00357CC1" w:rsidP="0018363B">
      <w:pPr>
        <w:widowControl w:val="0"/>
        <w:autoSpaceDE w:val="0"/>
        <w:autoSpaceDN w:val="0"/>
        <w:adjustRightInd w:val="0"/>
        <w:spacing w:after="0" w:line="65" w:lineRule="exact"/>
        <w:jc w:val="both"/>
        <w:rPr>
          <w:rFonts w:ascii="Times New Roman" w:hAnsi="Times New Roman"/>
          <w:sz w:val="24"/>
          <w:szCs w:val="24"/>
        </w:rPr>
      </w:pPr>
    </w:p>
    <w:p w:rsidR="00357CC1" w:rsidRPr="00C03EF9" w:rsidRDefault="00357CC1" w:rsidP="00B4657B">
      <w:pPr>
        <w:widowControl w:val="0"/>
        <w:overflowPunct w:val="0"/>
        <w:autoSpaceDE w:val="0"/>
        <w:autoSpaceDN w:val="0"/>
        <w:adjustRightInd w:val="0"/>
        <w:spacing w:after="0" w:line="214" w:lineRule="auto"/>
        <w:ind w:firstLine="708"/>
        <w:jc w:val="both"/>
        <w:rPr>
          <w:rFonts w:ascii="Times New Roman" w:hAnsi="Times New Roman"/>
          <w:sz w:val="24"/>
          <w:szCs w:val="24"/>
        </w:rPr>
      </w:pPr>
      <w:r w:rsidRPr="00C03EF9">
        <w:rPr>
          <w:rFonts w:ascii="Times New Roman" w:hAnsi="Times New Roman"/>
          <w:sz w:val="24"/>
          <w:szCs w:val="24"/>
        </w:rPr>
        <w:t xml:space="preserve">При составлении рабочей программы по русскому языку следует учесть, что школьника необходимо готовить к разным формам </w:t>
      </w:r>
      <w:r>
        <w:rPr>
          <w:rFonts w:ascii="Times New Roman" w:hAnsi="Times New Roman"/>
          <w:sz w:val="24"/>
          <w:szCs w:val="24"/>
        </w:rPr>
        <w:t>экзаменационной работы (с учетом</w:t>
      </w:r>
      <w:bookmarkStart w:id="1" w:name="page61"/>
      <w:bookmarkEnd w:id="1"/>
      <w:r w:rsidR="00B40BBD">
        <w:rPr>
          <w:rFonts w:ascii="Times New Roman" w:hAnsi="Times New Roman"/>
          <w:sz w:val="24"/>
          <w:szCs w:val="24"/>
        </w:rPr>
        <w:t xml:space="preserve"> </w:t>
      </w:r>
      <w:r w:rsidRPr="00C03EF9">
        <w:rPr>
          <w:rFonts w:ascii="Times New Roman" w:hAnsi="Times New Roman"/>
          <w:sz w:val="24"/>
          <w:szCs w:val="24"/>
        </w:rPr>
        <w:t xml:space="preserve">методических рекомендаций </w:t>
      </w:r>
      <w:proofErr w:type="spellStart"/>
      <w:r w:rsidRPr="00C03EF9">
        <w:rPr>
          <w:rFonts w:ascii="Times New Roman" w:hAnsi="Times New Roman"/>
          <w:sz w:val="24"/>
          <w:szCs w:val="24"/>
        </w:rPr>
        <w:t>Рособрнадзора</w:t>
      </w:r>
      <w:proofErr w:type="spellEnd"/>
      <w:r w:rsidRPr="00C03EF9">
        <w:rPr>
          <w:rFonts w:ascii="Times New Roman" w:hAnsi="Times New Roman"/>
          <w:sz w:val="24"/>
          <w:szCs w:val="24"/>
        </w:rPr>
        <w:t xml:space="preserve"> и Федерального института педагогических измерений) и распределить подготовку на все годы обучения в основной школе.</w:t>
      </w:r>
    </w:p>
    <w:p w:rsidR="00357CC1" w:rsidRPr="00C03EF9" w:rsidRDefault="00B4657B" w:rsidP="0018363B">
      <w:pPr>
        <w:widowControl w:val="0"/>
        <w:overflowPunct w:val="0"/>
        <w:autoSpaceDE w:val="0"/>
        <w:autoSpaceDN w:val="0"/>
        <w:adjustRightInd w:val="0"/>
        <w:spacing w:after="0" w:line="214" w:lineRule="auto"/>
        <w:ind w:firstLine="708"/>
        <w:jc w:val="both"/>
        <w:rPr>
          <w:rFonts w:ascii="Times New Roman" w:hAnsi="Times New Roman"/>
          <w:sz w:val="24"/>
          <w:szCs w:val="24"/>
        </w:rPr>
      </w:pPr>
      <w:proofErr w:type="gramStart"/>
      <w:r>
        <w:rPr>
          <w:rFonts w:ascii="Times New Roman" w:hAnsi="Times New Roman"/>
          <w:sz w:val="24"/>
          <w:szCs w:val="24"/>
        </w:rPr>
        <w:t>В 2023</w:t>
      </w:r>
      <w:r w:rsidR="00357CC1" w:rsidRPr="00C03EF9">
        <w:rPr>
          <w:rFonts w:ascii="Times New Roman" w:hAnsi="Times New Roman"/>
          <w:sz w:val="24"/>
          <w:szCs w:val="24"/>
        </w:rPr>
        <w:t xml:space="preserve"> году обучающимся предоставляется возможность выбора одной из форм экзаменационной работы: </w:t>
      </w:r>
      <w:r w:rsidR="00357CC1" w:rsidRPr="00C03EF9">
        <w:rPr>
          <w:rFonts w:ascii="Times New Roman" w:hAnsi="Times New Roman"/>
          <w:i/>
          <w:iCs/>
          <w:sz w:val="24"/>
          <w:szCs w:val="24"/>
        </w:rPr>
        <w:t>сочинение или изложение с творческим заданием.</w:t>
      </w:r>
      <w:proofErr w:type="gramEnd"/>
    </w:p>
    <w:p w:rsidR="00357CC1" w:rsidRPr="00C03EF9" w:rsidRDefault="00357CC1" w:rsidP="0018363B">
      <w:pPr>
        <w:widowControl w:val="0"/>
        <w:autoSpaceDE w:val="0"/>
        <w:autoSpaceDN w:val="0"/>
        <w:adjustRightInd w:val="0"/>
        <w:spacing w:after="0" w:line="60" w:lineRule="exact"/>
        <w:jc w:val="both"/>
        <w:rPr>
          <w:rFonts w:ascii="Times New Roman" w:hAnsi="Times New Roman"/>
          <w:sz w:val="24"/>
          <w:szCs w:val="24"/>
        </w:rPr>
      </w:pPr>
    </w:p>
    <w:p w:rsidR="00357CC1" w:rsidRPr="00C03EF9" w:rsidRDefault="00357CC1" w:rsidP="0018363B">
      <w:pPr>
        <w:widowControl w:val="0"/>
        <w:overflowPunct w:val="0"/>
        <w:autoSpaceDE w:val="0"/>
        <w:autoSpaceDN w:val="0"/>
        <w:adjustRightInd w:val="0"/>
        <w:spacing w:after="0" w:line="231" w:lineRule="auto"/>
        <w:ind w:firstLine="708"/>
        <w:jc w:val="both"/>
        <w:rPr>
          <w:rFonts w:ascii="Times New Roman" w:hAnsi="Times New Roman"/>
          <w:sz w:val="24"/>
          <w:szCs w:val="24"/>
        </w:rPr>
      </w:pPr>
      <w:r w:rsidRPr="00C03EF9">
        <w:rPr>
          <w:rFonts w:ascii="Times New Roman" w:hAnsi="Times New Roman"/>
          <w:sz w:val="24"/>
          <w:szCs w:val="24"/>
        </w:rPr>
        <w:t>Сжатое изложение традиционно считается наиболее трудным упражнением из применяющихся с целью развития речи школьников и вводится позже других. Это объясняется тем, что при написании сжатого изложения необходимо осуществить компрессию (сжатие) воспринятой информации, создав при этом такой текст, в котором был бы максимально выражен необходимый смысл при минимальной затрате речевых средств. Таким образом, сжатые изложения требуют специальной логической работы над текстом.</w:t>
      </w:r>
    </w:p>
    <w:p w:rsidR="00357CC1" w:rsidRPr="00C03EF9" w:rsidRDefault="00357CC1" w:rsidP="0018363B">
      <w:pPr>
        <w:widowControl w:val="0"/>
        <w:autoSpaceDE w:val="0"/>
        <w:autoSpaceDN w:val="0"/>
        <w:adjustRightInd w:val="0"/>
        <w:spacing w:after="0" w:line="60" w:lineRule="exact"/>
        <w:jc w:val="both"/>
        <w:rPr>
          <w:rFonts w:ascii="Times New Roman" w:hAnsi="Times New Roman"/>
          <w:sz w:val="24"/>
          <w:szCs w:val="24"/>
        </w:rPr>
      </w:pPr>
    </w:p>
    <w:p w:rsidR="00357CC1" w:rsidRPr="00C03EF9" w:rsidRDefault="00357CC1" w:rsidP="0018363B">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C03EF9">
        <w:rPr>
          <w:rFonts w:ascii="Times New Roman" w:hAnsi="Times New Roman"/>
          <w:sz w:val="24"/>
          <w:szCs w:val="24"/>
        </w:rPr>
        <w:t>При обучении сжатому изложению формируются следующие коммуникативно-речевые умения: умение вычленять главное в информации, умение сокращать текст разными способами, умение правильно, логично и лаконично излагать свои мысли, умение находить и уместно, точно использовать языковые средства обобщенной передачи содержания.</w:t>
      </w:r>
    </w:p>
    <w:p w:rsidR="00357CC1" w:rsidRPr="00C03EF9" w:rsidRDefault="00357CC1" w:rsidP="0018363B">
      <w:pPr>
        <w:widowControl w:val="0"/>
        <w:autoSpaceDE w:val="0"/>
        <w:autoSpaceDN w:val="0"/>
        <w:adjustRightInd w:val="0"/>
        <w:spacing w:after="0" w:line="60" w:lineRule="exact"/>
        <w:jc w:val="both"/>
        <w:rPr>
          <w:rFonts w:ascii="Times New Roman" w:hAnsi="Times New Roman"/>
          <w:sz w:val="24"/>
          <w:szCs w:val="24"/>
        </w:rPr>
      </w:pPr>
    </w:p>
    <w:p w:rsidR="00357CC1" w:rsidRPr="00C03EF9" w:rsidRDefault="00357CC1" w:rsidP="0018363B">
      <w:pPr>
        <w:widowControl w:val="0"/>
        <w:overflowPunct w:val="0"/>
        <w:autoSpaceDE w:val="0"/>
        <w:autoSpaceDN w:val="0"/>
        <w:adjustRightInd w:val="0"/>
        <w:spacing w:after="0" w:line="229" w:lineRule="auto"/>
        <w:ind w:firstLine="708"/>
        <w:jc w:val="both"/>
        <w:rPr>
          <w:rFonts w:ascii="Times New Roman" w:hAnsi="Times New Roman"/>
          <w:sz w:val="24"/>
          <w:szCs w:val="24"/>
        </w:rPr>
      </w:pPr>
      <w:r w:rsidRPr="00C03EF9">
        <w:rPr>
          <w:rFonts w:ascii="Times New Roman" w:hAnsi="Times New Roman"/>
          <w:sz w:val="24"/>
          <w:szCs w:val="24"/>
        </w:rPr>
        <w:t>Отбор существенной информации должен проводиться таким образом, чтобы основные мысли автора, логическая последовательность событий, характеры действующих лиц и обстановка были переданы в изложении без искажающих изменений. Школьник может использовать авторские ключевые слова и словосочетания. Сжатое изложение должно быть коротким по форме, но не бедным по содержанию.</w:t>
      </w:r>
    </w:p>
    <w:p w:rsidR="00357CC1" w:rsidRPr="00C03EF9" w:rsidRDefault="00357CC1" w:rsidP="00136CAC">
      <w:pPr>
        <w:widowControl w:val="0"/>
        <w:autoSpaceDE w:val="0"/>
        <w:autoSpaceDN w:val="0"/>
        <w:adjustRightInd w:val="0"/>
        <w:spacing w:after="0" w:line="6" w:lineRule="exact"/>
        <w:rPr>
          <w:rFonts w:ascii="Times New Roman" w:hAnsi="Times New Roman"/>
          <w:sz w:val="24"/>
          <w:szCs w:val="24"/>
        </w:rPr>
      </w:pPr>
    </w:p>
    <w:p w:rsidR="00357CC1" w:rsidRPr="00C03EF9" w:rsidRDefault="00357CC1" w:rsidP="00136CAC">
      <w:pPr>
        <w:widowControl w:val="0"/>
        <w:autoSpaceDE w:val="0"/>
        <w:autoSpaceDN w:val="0"/>
        <w:adjustRightInd w:val="0"/>
        <w:spacing w:after="0" w:line="240" w:lineRule="auto"/>
        <w:ind w:left="700"/>
        <w:rPr>
          <w:rFonts w:ascii="Times New Roman" w:hAnsi="Times New Roman"/>
          <w:sz w:val="24"/>
          <w:szCs w:val="24"/>
        </w:rPr>
      </w:pPr>
      <w:r w:rsidRPr="00C03EF9">
        <w:rPr>
          <w:rFonts w:ascii="Times New Roman" w:hAnsi="Times New Roman"/>
          <w:sz w:val="24"/>
          <w:szCs w:val="24"/>
        </w:rPr>
        <w:t>Порядок работы над сжатым изложением может быть таким:</w:t>
      </w:r>
    </w:p>
    <w:p w:rsidR="00357CC1" w:rsidRPr="00C03EF9" w:rsidRDefault="00357CC1" w:rsidP="00136CAC">
      <w:pPr>
        <w:widowControl w:val="0"/>
        <w:autoSpaceDE w:val="0"/>
        <w:autoSpaceDN w:val="0"/>
        <w:adjustRightInd w:val="0"/>
        <w:spacing w:after="0" w:line="77" w:lineRule="exact"/>
        <w:rPr>
          <w:rFonts w:ascii="Times New Roman" w:hAnsi="Times New Roman"/>
          <w:sz w:val="24"/>
          <w:szCs w:val="24"/>
        </w:rPr>
      </w:pPr>
    </w:p>
    <w:p w:rsidR="00357CC1" w:rsidRPr="00C03EF9" w:rsidRDefault="00357CC1" w:rsidP="00A72FAF">
      <w:pPr>
        <w:widowControl w:val="0"/>
        <w:numPr>
          <w:ilvl w:val="0"/>
          <w:numId w:val="6"/>
        </w:numPr>
        <w:overflowPunct w:val="0"/>
        <w:autoSpaceDE w:val="0"/>
        <w:autoSpaceDN w:val="0"/>
        <w:adjustRightInd w:val="0"/>
        <w:spacing w:after="0" w:line="207" w:lineRule="auto"/>
        <w:ind w:hanging="361"/>
        <w:jc w:val="both"/>
        <w:rPr>
          <w:rFonts w:ascii="Symbol" w:hAnsi="Symbol" w:cs="Symbol"/>
          <w:sz w:val="24"/>
          <w:szCs w:val="24"/>
        </w:rPr>
      </w:pPr>
      <w:r w:rsidRPr="00C03EF9">
        <w:rPr>
          <w:rFonts w:ascii="Times New Roman" w:hAnsi="Times New Roman"/>
          <w:sz w:val="24"/>
          <w:szCs w:val="24"/>
        </w:rPr>
        <w:t xml:space="preserve">ознакомительное (первичное) чтение текста, определение темы текста (о чем?); определение главной мысли текста, авторской позиции; </w:t>
      </w:r>
    </w:p>
    <w:p w:rsidR="00357CC1" w:rsidRPr="00C03EF9" w:rsidRDefault="00357CC1" w:rsidP="00136CAC">
      <w:pPr>
        <w:widowControl w:val="0"/>
        <w:autoSpaceDE w:val="0"/>
        <w:autoSpaceDN w:val="0"/>
        <w:adjustRightInd w:val="0"/>
        <w:spacing w:after="0" w:line="3" w:lineRule="exact"/>
        <w:rPr>
          <w:rFonts w:ascii="Symbol" w:hAnsi="Symbol" w:cs="Symbol"/>
          <w:sz w:val="24"/>
          <w:szCs w:val="24"/>
        </w:rPr>
      </w:pPr>
    </w:p>
    <w:p w:rsidR="00357CC1" w:rsidRPr="00C03EF9" w:rsidRDefault="00357CC1" w:rsidP="00A72FAF">
      <w:pPr>
        <w:widowControl w:val="0"/>
        <w:numPr>
          <w:ilvl w:val="0"/>
          <w:numId w:val="6"/>
        </w:numPr>
        <w:overflowPunct w:val="0"/>
        <w:autoSpaceDE w:val="0"/>
        <w:autoSpaceDN w:val="0"/>
        <w:adjustRightInd w:val="0"/>
        <w:spacing w:after="0" w:line="240" w:lineRule="auto"/>
        <w:ind w:hanging="361"/>
        <w:jc w:val="both"/>
        <w:rPr>
          <w:rFonts w:ascii="Symbol" w:hAnsi="Symbol" w:cs="Symbol"/>
          <w:sz w:val="24"/>
          <w:szCs w:val="24"/>
        </w:rPr>
      </w:pPr>
      <w:r w:rsidRPr="00C03EF9">
        <w:rPr>
          <w:rFonts w:ascii="Times New Roman" w:hAnsi="Times New Roman"/>
          <w:sz w:val="24"/>
          <w:szCs w:val="24"/>
        </w:rPr>
        <w:t xml:space="preserve">выяснение значения непонятных слов в тексте; </w:t>
      </w:r>
    </w:p>
    <w:p w:rsidR="00357CC1" w:rsidRDefault="00357CC1" w:rsidP="00A72FAF">
      <w:pPr>
        <w:widowControl w:val="0"/>
        <w:numPr>
          <w:ilvl w:val="0"/>
          <w:numId w:val="6"/>
        </w:numPr>
        <w:overflowPunct w:val="0"/>
        <w:autoSpaceDE w:val="0"/>
        <w:autoSpaceDN w:val="0"/>
        <w:adjustRightInd w:val="0"/>
        <w:spacing w:after="0" w:line="239" w:lineRule="auto"/>
        <w:ind w:hanging="361"/>
        <w:jc w:val="both"/>
        <w:rPr>
          <w:rFonts w:ascii="Symbol" w:hAnsi="Symbol" w:cs="Symbol"/>
          <w:sz w:val="24"/>
          <w:szCs w:val="24"/>
        </w:rPr>
      </w:pPr>
      <w:r>
        <w:rPr>
          <w:rFonts w:ascii="Times New Roman" w:hAnsi="Times New Roman"/>
          <w:sz w:val="24"/>
          <w:szCs w:val="24"/>
        </w:rPr>
        <w:t xml:space="preserve">повторное (углубленное) чтение текста; </w:t>
      </w:r>
    </w:p>
    <w:p w:rsidR="00357CC1" w:rsidRDefault="00357CC1" w:rsidP="00136CAC">
      <w:pPr>
        <w:widowControl w:val="0"/>
        <w:autoSpaceDE w:val="0"/>
        <w:autoSpaceDN w:val="0"/>
        <w:adjustRightInd w:val="0"/>
        <w:spacing w:after="0" w:line="75" w:lineRule="exact"/>
        <w:rPr>
          <w:rFonts w:ascii="Symbol" w:hAnsi="Symbol" w:cs="Symbol"/>
          <w:sz w:val="24"/>
          <w:szCs w:val="24"/>
        </w:rPr>
      </w:pPr>
    </w:p>
    <w:p w:rsidR="00357CC1" w:rsidRPr="00C03EF9" w:rsidRDefault="00357CC1" w:rsidP="00A72FAF">
      <w:pPr>
        <w:widowControl w:val="0"/>
        <w:numPr>
          <w:ilvl w:val="0"/>
          <w:numId w:val="6"/>
        </w:numPr>
        <w:overflowPunct w:val="0"/>
        <w:autoSpaceDE w:val="0"/>
        <w:autoSpaceDN w:val="0"/>
        <w:adjustRightInd w:val="0"/>
        <w:spacing w:after="0" w:line="217" w:lineRule="auto"/>
        <w:ind w:hanging="361"/>
        <w:jc w:val="both"/>
        <w:rPr>
          <w:rFonts w:ascii="Symbol" w:hAnsi="Symbol" w:cs="Symbol"/>
          <w:sz w:val="24"/>
          <w:szCs w:val="24"/>
        </w:rPr>
      </w:pPr>
      <w:r w:rsidRPr="00C03EF9">
        <w:rPr>
          <w:rFonts w:ascii="Times New Roman" w:hAnsi="Times New Roman"/>
          <w:sz w:val="24"/>
          <w:szCs w:val="24"/>
        </w:rPr>
        <w:t>выделение главных смысловых частей по критерию новизны содержания; выделение ключевых (опорн</w:t>
      </w:r>
      <w:r w:rsidR="00B40BBD">
        <w:rPr>
          <w:rFonts w:ascii="Times New Roman" w:hAnsi="Times New Roman"/>
          <w:sz w:val="24"/>
          <w:szCs w:val="24"/>
        </w:rPr>
        <w:t>ое с</w:t>
      </w:r>
      <w:r w:rsidR="00B40BBD" w:rsidRPr="00C03EF9">
        <w:rPr>
          <w:rFonts w:ascii="Times New Roman" w:hAnsi="Times New Roman"/>
          <w:sz w:val="24"/>
          <w:szCs w:val="24"/>
        </w:rPr>
        <w:t>оставление</w:t>
      </w:r>
      <w:r w:rsidRPr="00C03EF9">
        <w:rPr>
          <w:rFonts w:ascii="Times New Roman" w:hAnsi="Times New Roman"/>
          <w:sz w:val="24"/>
          <w:szCs w:val="24"/>
        </w:rPr>
        <w:t xml:space="preserve"> плана на основе заголовков частей текста; </w:t>
      </w:r>
    </w:p>
    <w:p w:rsidR="00357CC1" w:rsidRPr="00C03EF9" w:rsidRDefault="00357CC1" w:rsidP="00136CAC">
      <w:pPr>
        <w:widowControl w:val="0"/>
        <w:autoSpaceDE w:val="0"/>
        <w:autoSpaceDN w:val="0"/>
        <w:adjustRightInd w:val="0"/>
        <w:spacing w:after="0" w:line="79" w:lineRule="exact"/>
        <w:rPr>
          <w:rFonts w:ascii="Symbol" w:hAnsi="Symbol" w:cs="Symbol"/>
          <w:sz w:val="24"/>
          <w:szCs w:val="24"/>
        </w:rPr>
      </w:pPr>
    </w:p>
    <w:p w:rsidR="00357CC1" w:rsidRPr="00C03EF9" w:rsidRDefault="00357CC1" w:rsidP="00A72FAF">
      <w:pPr>
        <w:widowControl w:val="0"/>
        <w:numPr>
          <w:ilvl w:val="0"/>
          <w:numId w:val="6"/>
        </w:numPr>
        <w:overflowPunct w:val="0"/>
        <w:autoSpaceDE w:val="0"/>
        <w:autoSpaceDN w:val="0"/>
        <w:adjustRightInd w:val="0"/>
        <w:spacing w:after="0" w:line="206" w:lineRule="auto"/>
        <w:ind w:hanging="361"/>
        <w:jc w:val="both"/>
        <w:rPr>
          <w:rFonts w:ascii="Symbol" w:hAnsi="Symbol" w:cs="Symbol"/>
          <w:sz w:val="24"/>
          <w:szCs w:val="24"/>
        </w:rPr>
      </w:pPr>
      <w:proofErr w:type="spellStart"/>
      <w:r w:rsidRPr="00C03EF9">
        <w:rPr>
          <w:rFonts w:ascii="Times New Roman" w:hAnsi="Times New Roman"/>
          <w:sz w:val="24"/>
          <w:szCs w:val="24"/>
        </w:rPr>
        <w:t>переформулирование</w:t>
      </w:r>
      <w:proofErr w:type="spellEnd"/>
      <w:r w:rsidRPr="00C03EF9">
        <w:rPr>
          <w:rFonts w:ascii="Times New Roman" w:hAnsi="Times New Roman"/>
          <w:sz w:val="24"/>
          <w:szCs w:val="24"/>
        </w:rPr>
        <w:t xml:space="preserve"> и обобщение содержания каждой части (исключение подробностей, использование обобщающих слов, объединение частей по смыслу); </w:t>
      </w:r>
    </w:p>
    <w:p w:rsidR="00357CC1" w:rsidRPr="00C03EF9" w:rsidRDefault="00357CC1" w:rsidP="00136CAC">
      <w:pPr>
        <w:widowControl w:val="0"/>
        <w:autoSpaceDE w:val="0"/>
        <w:autoSpaceDN w:val="0"/>
        <w:adjustRightInd w:val="0"/>
        <w:spacing w:after="0" w:line="3" w:lineRule="exact"/>
        <w:rPr>
          <w:rFonts w:ascii="Symbol" w:hAnsi="Symbol" w:cs="Symbol"/>
          <w:sz w:val="24"/>
          <w:szCs w:val="24"/>
        </w:rPr>
      </w:pPr>
    </w:p>
    <w:p w:rsidR="00357CC1" w:rsidRPr="00C03EF9" w:rsidRDefault="00357CC1" w:rsidP="00A72FAF">
      <w:pPr>
        <w:widowControl w:val="0"/>
        <w:numPr>
          <w:ilvl w:val="0"/>
          <w:numId w:val="6"/>
        </w:numPr>
        <w:overflowPunct w:val="0"/>
        <w:autoSpaceDE w:val="0"/>
        <w:autoSpaceDN w:val="0"/>
        <w:adjustRightInd w:val="0"/>
        <w:spacing w:after="0" w:line="240" w:lineRule="auto"/>
        <w:ind w:hanging="361"/>
        <w:jc w:val="both"/>
        <w:rPr>
          <w:rFonts w:ascii="Symbol" w:hAnsi="Symbol" w:cs="Symbol"/>
          <w:sz w:val="24"/>
          <w:szCs w:val="24"/>
        </w:rPr>
      </w:pPr>
      <w:r w:rsidRPr="00C03EF9">
        <w:rPr>
          <w:rFonts w:ascii="Times New Roman" w:hAnsi="Times New Roman"/>
          <w:sz w:val="24"/>
          <w:szCs w:val="24"/>
        </w:rPr>
        <w:t xml:space="preserve">составление плана сжатого изложения (о чем обязательно надо сказать?); </w:t>
      </w:r>
    </w:p>
    <w:p w:rsidR="00357CC1" w:rsidRPr="00C03EF9" w:rsidRDefault="00357CC1" w:rsidP="00A72FAF">
      <w:pPr>
        <w:widowControl w:val="0"/>
        <w:numPr>
          <w:ilvl w:val="0"/>
          <w:numId w:val="6"/>
        </w:numPr>
        <w:overflowPunct w:val="0"/>
        <w:autoSpaceDE w:val="0"/>
        <w:autoSpaceDN w:val="0"/>
        <w:adjustRightInd w:val="0"/>
        <w:spacing w:after="0" w:line="239" w:lineRule="auto"/>
        <w:ind w:hanging="361"/>
        <w:jc w:val="both"/>
        <w:rPr>
          <w:rFonts w:ascii="Symbol" w:hAnsi="Symbol" w:cs="Symbol"/>
          <w:sz w:val="24"/>
          <w:szCs w:val="24"/>
        </w:rPr>
      </w:pPr>
      <w:r w:rsidRPr="00C03EF9">
        <w:rPr>
          <w:rFonts w:ascii="Times New Roman" w:hAnsi="Times New Roman"/>
          <w:sz w:val="24"/>
          <w:szCs w:val="24"/>
        </w:rPr>
        <w:t xml:space="preserve">подготовка текста сжатого изложения каждой части; </w:t>
      </w:r>
    </w:p>
    <w:p w:rsidR="00357CC1" w:rsidRPr="00C03EF9" w:rsidRDefault="00357CC1" w:rsidP="00136CAC">
      <w:pPr>
        <w:widowControl w:val="0"/>
        <w:autoSpaceDE w:val="0"/>
        <w:autoSpaceDN w:val="0"/>
        <w:adjustRightInd w:val="0"/>
        <w:spacing w:after="0" w:line="77" w:lineRule="exact"/>
        <w:rPr>
          <w:rFonts w:ascii="Symbol" w:hAnsi="Symbol" w:cs="Symbol"/>
          <w:sz w:val="24"/>
          <w:szCs w:val="24"/>
        </w:rPr>
      </w:pPr>
    </w:p>
    <w:p w:rsidR="00357CC1" w:rsidRPr="00C03EF9" w:rsidRDefault="00357CC1" w:rsidP="00A72FAF">
      <w:pPr>
        <w:widowControl w:val="0"/>
        <w:numPr>
          <w:ilvl w:val="0"/>
          <w:numId w:val="6"/>
        </w:numPr>
        <w:overflowPunct w:val="0"/>
        <w:autoSpaceDE w:val="0"/>
        <w:autoSpaceDN w:val="0"/>
        <w:adjustRightInd w:val="0"/>
        <w:spacing w:after="0" w:line="206" w:lineRule="auto"/>
        <w:ind w:hanging="361"/>
        <w:jc w:val="both"/>
        <w:rPr>
          <w:rFonts w:ascii="Symbol" w:hAnsi="Symbol" w:cs="Symbol"/>
          <w:sz w:val="24"/>
          <w:szCs w:val="24"/>
        </w:rPr>
      </w:pPr>
      <w:r w:rsidRPr="00C03EF9">
        <w:rPr>
          <w:rFonts w:ascii="Times New Roman" w:hAnsi="Times New Roman"/>
          <w:sz w:val="24"/>
          <w:szCs w:val="24"/>
        </w:rPr>
        <w:t xml:space="preserve">обеспечение логической связи между частями сжатого изложения; подготовка и редактирование текста сжатого изложения. </w:t>
      </w:r>
    </w:p>
    <w:p w:rsidR="00357CC1" w:rsidRPr="00C03EF9" w:rsidRDefault="00357CC1" w:rsidP="00136CAC">
      <w:pPr>
        <w:widowControl w:val="0"/>
        <w:autoSpaceDE w:val="0"/>
        <w:autoSpaceDN w:val="0"/>
        <w:adjustRightInd w:val="0"/>
        <w:spacing w:after="0" w:line="60"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32" w:lineRule="auto"/>
        <w:ind w:firstLine="708"/>
        <w:jc w:val="both"/>
        <w:rPr>
          <w:rFonts w:ascii="Times New Roman" w:hAnsi="Times New Roman"/>
          <w:sz w:val="24"/>
          <w:szCs w:val="24"/>
        </w:rPr>
      </w:pPr>
      <w:r w:rsidRPr="00C03EF9">
        <w:rPr>
          <w:rFonts w:ascii="Times New Roman" w:hAnsi="Times New Roman"/>
          <w:sz w:val="24"/>
          <w:szCs w:val="24"/>
        </w:rPr>
        <w:t>Последовательность и приемы работы над сжатым и подробным изложением сходны. Различия состоят в методике работы над текстом, поскольку при подготовке сжатого изложения значимая роль отводится сокращению текста. Традиционно эта работа проводится в форме беседы, в ходе которой учащиеся решают, какая часть текста или предложения особенно важна для выражения главной мысли рассказа, какую часть можно выпустить, содержание какой части передать одним предложением и каким, т. е. определяют способ компрессии текста.</w:t>
      </w:r>
    </w:p>
    <w:p w:rsidR="00357CC1" w:rsidRPr="00C03EF9" w:rsidRDefault="00357CC1" w:rsidP="00136CAC">
      <w:pPr>
        <w:widowControl w:val="0"/>
        <w:autoSpaceDE w:val="0"/>
        <w:autoSpaceDN w:val="0"/>
        <w:adjustRightInd w:val="0"/>
        <w:spacing w:after="0" w:line="65"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C03EF9">
        <w:rPr>
          <w:rFonts w:ascii="Times New Roman" w:hAnsi="Times New Roman"/>
          <w:sz w:val="24"/>
          <w:szCs w:val="24"/>
        </w:rPr>
        <w:t>В методической литературе подчеркивается, что при работе над сжатым изложением большое значение имеет и устный пересказ на основе плана, так как в процессе пересказа происходит окончательный отбор мыслей, которые нужно сохранить при сокращении, и конструирование предложений, выражающих эти мысли.</w:t>
      </w:r>
    </w:p>
    <w:p w:rsidR="00357CC1" w:rsidRPr="00C03EF9" w:rsidRDefault="00357CC1" w:rsidP="00136CAC">
      <w:pPr>
        <w:widowControl w:val="0"/>
        <w:autoSpaceDE w:val="0"/>
        <w:autoSpaceDN w:val="0"/>
        <w:adjustRightInd w:val="0"/>
        <w:spacing w:after="0" w:line="60"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14" w:lineRule="auto"/>
        <w:ind w:right="20" w:firstLine="708"/>
        <w:jc w:val="both"/>
        <w:rPr>
          <w:rFonts w:ascii="Times New Roman" w:hAnsi="Times New Roman"/>
          <w:sz w:val="24"/>
          <w:szCs w:val="24"/>
        </w:rPr>
      </w:pPr>
      <w:r w:rsidRPr="00C03EF9">
        <w:rPr>
          <w:rFonts w:ascii="Times New Roman" w:hAnsi="Times New Roman"/>
          <w:sz w:val="24"/>
          <w:szCs w:val="24"/>
        </w:rPr>
        <w:t>Главная дидактическая задача сжатого изложения − научить кратко, в обобщенной форме передавать воспринятую информацию.</w:t>
      </w:r>
    </w:p>
    <w:p w:rsidR="00357CC1" w:rsidRPr="00C03EF9" w:rsidRDefault="00357CC1" w:rsidP="00136CAC">
      <w:pPr>
        <w:widowControl w:val="0"/>
        <w:autoSpaceDE w:val="0"/>
        <w:autoSpaceDN w:val="0"/>
        <w:adjustRightInd w:val="0"/>
        <w:spacing w:after="0" w:line="60"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C03EF9">
        <w:rPr>
          <w:rFonts w:ascii="Times New Roman" w:hAnsi="Times New Roman"/>
          <w:sz w:val="24"/>
          <w:szCs w:val="24"/>
        </w:rPr>
        <w:t>Традиционно рекомендуется идти от сжатого пересказа небольшого по объему и несложного по содержанию художественного повествовательного текста к самостоятельному составлению конспектов, тезисов учебной (научной) статьи.</w:t>
      </w:r>
    </w:p>
    <w:p w:rsidR="00357CC1" w:rsidRPr="00C03EF9" w:rsidRDefault="00357CC1" w:rsidP="00136CAC">
      <w:pPr>
        <w:widowControl w:val="0"/>
        <w:autoSpaceDE w:val="0"/>
        <w:autoSpaceDN w:val="0"/>
        <w:adjustRightInd w:val="0"/>
        <w:spacing w:after="0" w:line="59"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14" w:lineRule="auto"/>
        <w:ind w:firstLine="708"/>
        <w:jc w:val="both"/>
        <w:rPr>
          <w:rFonts w:ascii="Times New Roman" w:hAnsi="Times New Roman"/>
          <w:sz w:val="24"/>
          <w:szCs w:val="24"/>
        </w:rPr>
      </w:pPr>
      <w:r w:rsidRPr="00C03EF9">
        <w:rPr>
          <w:rFonts w:ascii="Times New Roman" w:hAnsi="Times New Roman"/>
          <w:sz w:val="24"/>
          <w:szCs w:val="24"/>
        </w:rPr>
        <w:t>Важно до начала систематической работы над сжатым изложением на специальных подготовительных упражнениях учить школьников способам и приемам компрессии текста.</w:t>
      </w:r>
      <w:bookmarkStart w:id="2" w:name="page63"/>
      <w:bookmarkEnd w:id="2"/>
      <w:r w:rsidR="00B40BBD">
        <w:rPr>
          <w:rFonts w:ascii="Times New Roman" w:hAnsi="Times New Roman"/>
          <w:sz w:val="24"/>
          <w:szCs w:val="24"/>
        </w:rPr>
        <w:t xml:space="preserve"> </w:t>
      </w:r>
      <w:r w:rsidRPr="00C03EF9">
        <w:rPr>
          <w:rFonts w:ascii="Times New Roman" w:hAnsi="Times New Roman"/>
          <w:sz w:val="24"/>
          <w:szCs w:val="24"/>
        </w:rPr>
        <w:t xml:space="preserve">Существуют языковые и содержательные способы информационной компрессии. К </w:t>
      </w:r>
      <w:r w:rsidRPr="00C03EF9">
        <w:rPr>
          <w:rFonts w:ascii="Times New Roman" w:hAnsi="Times New Roman"/>
          <w:i/>
          <w:iCs/>
          <w:sz w:val="24"/>
          <w:szCs w:val="24"/>
        </w:rPr>
        <w:t>языковым</w:t>
      </w:r>
      <w:r w:rsidR="00B40BBD">
        <w:rPr>
          <w:rFonts w:ascii="Times New Roman" w:hAnsi="Times New Roman"/>
          <w:i/>
          <w:iCs/>
          <w:sz w:val="24"/>
          <w:szCs w:val="24"/>
        </w:rPr>
        <w:t xml:space="preserve"> </w:t>
      </w:r>
      <w:r w:rsidRPr="00C03EF9">
        <w:rPr>
          <w:rFonts w:ascii="Times New Roman" w:hAnsi="Times New Roman"/>
          <w:sz w:val="24"/>
          <w:szCs w:val="24"/>
        </w:rPr>
        <w:t>относятся:</w:t>
      </w:r>
      <w:r w:rsidR="00B40BBD">
        <w:rPr>
          <w:rFonts w:ascii="Times New Roman" w:hAnsi="Times New Roman"/>
          <w:sz w:val="24"/>
          <w:szCs w:val="24"/>
        </w:rPr>
        <w:t xml:space="preserve"> </w:t>
      </w:r>
      <w:r w:rsidRPr="00C03EF9">
        <w:rPr>
          <w:rFonts w:ascii="Times New Roman" w:hAnsi="Times New Roman"/>
          <w:sz w:val="24"/>
          <w:szCs w:val="24"/>
        </w:rPr>
        <w:t>лексическая компресси</w:t>
      </w:r>
      <w:proofErr w:type="gramStart"/>
      <w:r w:rsidRPr="00C03EF9">
        <w:rPr>
          <w:rFonts w:ascii="Times New Roman" w:hAnsi="Times New Roman"/>
          <w:sz w:val="24"/>
          <w:szCs w:val="24"/>
        </w:rPr>
        <w:t>я(</w:t>
      </w:r>
      <w:proofErr w:type="gramEnd"/>
      <w:r w:rsidRPr="00C03EF9">
        <w:rPr>
          <w:rFonts w:ascii="Times New Roman" w:hAnsi="Times New Roman"/>
          <w:sz w:val="24"/>
          <w:szCs w:val="24"/>
        </w:rPr>
        <w:t>например,</w:t>
      </w:r>
      <w:r w:rsidR="00B40BBD">
        <w:rPr>
          <w:rFonts w:ascii="Times New Roman" w:hAnsi="Times New Roman"/>
          <w:sz w:val="24"/>
          <w:szCs w:val="24"/>
        </w:rPr>
        <w:t xml:space="preserve"> </w:t>
      </w:r>
      <w:r w:rsidRPr="00C03EF9">
        <w:rPr>
          <w:rFonts w:ascii="Times New Roman" w:hAnsi="Times New Roman"/>
          <w:sz w:val="24"/>
          <w:szCs w:val="24"/>
        </w:rPr>
        <w:t>употребление термина без его</w:t>
      </w:r>
      <w:r w:rsidR="00B40BBD">
        <w:rPr>
          <w:rFonts w:ascii="Times New Roman" w:hAnsi="Times New Roman"/>
          <w:sz w:val="24"/>
          <w:szCs w:val="24"/>
        </w:rPr>
        <w:t xml:space="preserve"> </w:t>
      </w:r>
      <w:r w:rsidRPr="00C03EF9">
        <w:rPr>
          <w:rFonts w:ascii="Times New Roman" w:hAnsi="Times New Roman"/>
          <w:sz w:val="24"/>
          <w:szCs w:val="24"/>
        </w:rPr>
        <w:t>определения) и синтаксическая компрессия (использование неполных предложений, бессоюзных конструкций, объединение нескольких простых предложений в одно сложное).</w:t>
      </w:r>
    </w:p>
    <w:p w:rsidR="00357CC1" w:rsidRPr="00C03EF9" w:rsidRDefault="00357CC1" w:rsidP="00136CAC">
      <w:pPr>
        <w:widowControl w:val="0"/>
        <w:autoSpaceDE w:val="0"/>
        <w:autoSpaceDN w:val="0"/>
        <w:adjustRightInd w:val="0"/>
        <w:spacing w:after="0" w:line="60"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14" w:lineRule="auto"/>
        <w:ind w:firstLine="708"/>
        <w:jc w:val="both"/>
        <w:rPr>
          <w:rFonts w:ascii="Times New Roman" w:hAnsi="Times New Roman"/>
          <w:sz w:val="24"/>
          <w:szCs w:val="24"/>
        </w:rPr>
      </w:pPr>
      <w:r w:rsidRPr="00C03EF9">
        <w:rPr>
          <w:rFonts w:ascii="Times New Roman" w:hAnsi="Times New Roman"/>
          <w:sz w:val="24"/>
          <w:szCs w:val="24"/>
        </w:rPr>
        <w:t>Школьникам можно порекомендовать следующие языковые приемы сжатого изложения:</w:t>
      </w:r>
    </w:p>
    <w:p w:rsidR="00357CC1" w:rsidRPr="00C03EF9" w:rsidRDefault="00357CC1" w:rsidP="00136CAC">
      <w:pPr>
        <w:widowControl w:val="0"/>
        <w:autoSpaceDE w:val="0"/>
        <w:autoSpaceDN w:val="0"/>
        <w:adjustRightInd w:val="0"/>
        <w:spacing w:after="0" w:line="60" w:lineRule="exact"/>
        <w:rPr>
          <w:rFonts w:ascii="Times New Roman" w:hAnsi="Times New Roman"/>
          <w:sz w:val="24"/>
          <w:szCs w:val="24"/>
        </w:rPr>
      </w:pPr>
    </w:p>
    <w:p w:rsidR="00357CC1" w:rsidRPr="00C03EF9" w:rsidRDefault="00357CC1" w:rsidP="00A72FAF">
      <w:pPr>
        <w:widowControl w:val="0"/>
        <w:numPr>
          <w:ilvl w:val="0"/>
          <w:numId w:val="7"/>
        </w:numPr>
        <w:overflowPunct w:val="0"/>
        <w:autoSpaceDE w:val="0"/>
        <w:autoSpaceDN w:val="0"/>
        <w:adjustRightInd w:val="0"/>
        <w:spacing w:after="0" w:line="214" w:lineRule="auto"/>
        <w:ind w:hanging="361"/>
        <w:jc w:val="both"/>
        <w:rPr>
          <w:rFonts w:ascii="Times New Roman" w:hAnsi="Times New Roman"/>
          <w:sz w:val="24"/>
          <w:szCs w:val="24"/>
        </w:rPr>
      </w:pPr>
      <w:r w:rsidRPr="00C03EF9">
        <w:rPr>
          <w:rFonts w:ascii="Times New Roman" w:hAnsi="Times New Roman"/>
          <w:sz w:val="24"/>
          <w:szCs w:val="24"/>
        </w:rPr>
        <w:t xml:space="preserve">сокращение отдельных членов предложения, некоторых однородных членов предложения; </w:t>
      </w:r>
    </w:p>
    <w:p w:rsidR="00357CC1" w:rsidRPr="00C03EF9" w:rsidRDefault="00357CC1" w:rsidP="00136CAC">
      <w:pPr>
        <w:widowControl w:val="0"/>
        <w:autoSpaceDE w:val="0"/>
        <w:autoSpaceDN w:val="0"/>
        <w:adjustRightInd w:val="0"/>
        <w:spacing w:after="0" w:line="59" w:lineRule="exact"/>
        <w:rPr>
          <w:rFonts w:ascii="Times New Roman" w:hAnsi="Times New Roman"/>
          <w:sz w:val="24"/>
          <w:szCs w:val="24"/>
        </w:rPr>
      </w:pPr>
    </w:p>
    <w:p w:rsidR="00357CC1" w:rsidRPr="00C03EF9" w:rsidRDefault="00357CC1" w:rsidP="00A72FAF">
      <w:pPr>
        <w:widowControl w:val="0"/>
        <w:numPr>
          <w:ilvl w:val="0"/>
          <w:numId w:val="7"/>
        </w:numPr>
        <w:overflowPunct w:val="0"/>
        <w:autoSpaceDE w:val="0"/>
        <w:autoSpaceDN w:val="0"/>
        <w:adjustRightInd w:val="0"/>
        <w:spacing w:after="0" w:line="213" w:lineRule="auto"/>
        <w:ind w:hanging="361"/>
        <w:jc w:val="both"/>
        <w:rPr>
          <w:rFonts w:ascii="Times New Roman" w:hAnsi="Times New Roman"/>
          <w:sz w:val="24"/>
          <w:szCs w:val="24"/>
        </w:rPr>
      </w:pPr>
      <w:r w:rsidRPr="00C03EF9">
        <w:rPr>
          <w:rFonts w:ascii="Times New Roman" w:hAnsi="Times New Roman"/>
          <w:sz w:val="24"/>
          <w:szCs w:val="24"/>
        </w:rPr>
        <w:t xml:space="preserve">образование сложного предложения путем слияния двух смежных предложений, повествующих об одном и том же предмете речи; </w:t>
      </w:r>
    </w:p>
    <w:p w:rsidR="00357CC1" w:rsidRPr="00C03EF9" w:rsidRDefault="00357CC1" w:rsidP="00136CAC">
      <w:pPr>
        <w:widowControl w:val="0"/>
        <w:autoSpaceDE w:val="0"/>
        <w:autoSpaceDN w:val="0"/>
        <w:adjustRightInd w:val="0"/>
        <w:spacing w:after="0" w:line="1" w:lineRule="exact"/>
        <w:rPr>
          <w:rFonts w:ascii="Times New Roman" w:hAnsi="Times New Roman"/>
          <w:sz w:val="24"/>
          <w:szCs w:val="24"/>
        </w:rPr>
      </w:pPr>
    </w:p>
    <w:p w:rsidR="00357CC1" w:rsidRPr="00C03EF9" w:rsidRDefault="00357CC1" w:rsidP="00A72FAF">
      <w:pPr>
        <w:widowControl w:val="0"/>
        <w:numPr>
          <w:ilvl w:val="0"/>
          <w:numId w:val="7"/>
        </w:numPr>
        <w:overflowPunct w:val="0"/>
        <w:autoSpaceDE w:val="0"/>
        <w:autoSpaceDN w:val="0"/>
        <w:adjustRightInd w:val="0"/>
        <w:spacing w:after="0" w:line="240" w:lineRule="auto"/>
        <w:ind w:hanging="361"/>
        <w:jc w:val="both"/>
        <w:rPr>
          <w:rFonts w:ascii="Times New Roman" w:hAnsi="Times New Roman"/>
          <w:sz w:val="24"/>
          <w:szCs w:val="24"/>
        </w:rPr>
      </w:pPr>
      <w:r w:rsidRPr="00C03EF9">
        <w:rPr>
          <w:rFonts w:ascii="Times New Roman" w:hAnsi="Times New Roman"/>
          <w:sz w:val="24"/>
          <w:szCs w:val="24"/>
        </w:rPr>
        <w:t xml:space="preserve">сокращение сложного предложения за счет менее существенной части; </w:t>
      </w:r>
    </w:p>
    <w:p w:rsidR="00357CC1" w:rsidRPr="00C03EF9" w:rsidRDefault="00357CC1" w:rsidP="00A72FAF">
      <w:pPr>
        <w:widowControl w:val="0"/>
        <w:numPr>
          <w:ilvl w:val="0"/>
          <w:numId w:val="7"/>
        </w:numPr>
        <w:overflowPunct w:val="0"/>
        <w:autoSpaceDE w:val="0"/>
        <w:autoSpaceDN w:val="0"/>
        <w:adjustRightInd w:val="0"/>
        <w:spacing w:after="0" w:line="240" w:lineRule="auto"/>
        <w:ind w:hanging="361"/>
        <w:jc w:val="both"/>
        <w:rPr>
          <w:rFonts w:ascii="Times New Roman" w:hAnsi="Times New Roman"/>
          <w:sz w:val="24"/>
          <w:szCs w:val="24"/>
        </w:rPr>
      </w:pPr>
      <w:r w:rsidRPr="00C03EF9">
        <w:rPr>
          <w:rFonts w:ascii="Times New Roman" w:hAnsi="Times New Roman"/>
          <w:sz w:val="24"/>
          <w:szCs w:val="24"/>
        </w:rPr>
        <w:t xml:space="preserve">разбивка сложного предложения на сокращенные простые; </w:t>
      </w:r>
    </w:p>
    <w:p w:rsidR="00357CC1" w:rsidRPr="00C03EF9" w:rsidRDefault="00357CC1" w:rsidP="00A72FAF">
      <w:pPr>
        <w:widowControl w:val="0"/>
        <w:numPr>
          <w:ilvl w:val="0"/>
          <w:numId w:val="7"/>
        </w:numPr>
        <w:overflowPunct w:val="0"/>
        <w:autoSpaceDE w:val="0"/>
        <w:autoSpaceDN w:val="0"/>
        <w:adjustRightInd w:val="0"/>
        <w:spacing w:after="0" w:line="240" w:lineRule="auto"/>
        <w:ind w:hanging="361"/>
        <w:jc w:val="both"/>
        <w:rPr>
          <w:rFonts w:ascii="Times New Roman" w:hAnsi="Times New Roman"/>
          <w:sz w:val="24"/>
          <w:szCs w:val="24"/>
        </w:rPr>
      </w:pPr>
      <w:r w:rsidRPr="00C03EF9">
        <w:rPr>
          <w:rFonts w:ascii="Times New Roman" w:hAnsi="Times New Roman"/>
          <w:sz w:val="24"/>
          <w:szCs w:val="24"/>
        </w:rPr>
        <w:t xml:space="preserve">перевод прямой речи в косвенную; </w:t>
      </w:r>
    </w:p>
    <w:p w:rsidR="00357CC1" w:rsidRPr="00C03EF9" w:rsidRDefault="00357CC1" w:rsidP="00A72FAF">
      <w:pPr>
        <w:widowControl w:val="0"/>
        <w:numPr>
          <w:ilvl w:val="0"/>
          <w:numId w:val="7"/>
        </w:numPr>
        <w:overflowPunct w:val="0"/>
        <w:autoSpaceDE w:val="0"/>
        <w:autoSpaceDN w:val="0"/>
        <w:adjustRightInd w:val="0"/>
        <w:spacing w:after="0" w:line="240" w:lineRule="auto"/>
        <w:ind w:hanging="361"/>
        <w:jc w:val="both"/>
        <w:rPr>
          <w:rFonts w:ascii="Times New Roman" w:hAnsi="Times New Roman"/>
          <w:sz w:val="24"/>
          <w:szCs w:val="24"/>
        </w:rPr>
      </w:pPr>
      <w:r w:rsidRPr="00C03EF9">
        <w:rPr>
          <w:rFonts w:ascii="Times New Roman" w:hAnsi="Times New Roman"/>
          <w:sz w:val="24"/>
          <w:szCs w:val="24"/>
        </w:rPr>
        <w:t xml:space="preserve">пропуск предложений, содержащих второстепенные факты; </w:t>
      </w:r>
    </w:p>
    <w:p w:rsidR="00357CC1" w:rsidRPr="00C03EF9" w:rsidRDefault="00357CC1" w:rsidP="00136CAC">
      <w:pPr>
        <w:widowControl w:val="0"/>
        <w:autoSpaceDE w:val="0"/>
        <w:autoSpaceDN w:val="0"/>
        <w:adjustRightInd w:val="0"/>
        <w:spacing w:after="0" w:line="58" w:lineRule="exact"/>
        <w:rPr>
          <w:rFonts w:ascii="Times New Roman" w:hAnsi="Times New Roman"/>
          <w:sz w:val="24"/>
          <w:szCs w:val="24"/>
        </w:rPr>
      </w:pPr>
    </w:p>
    <w:p w:rsidR="00357CC1" w:rsidRDefault="00357CC1" w:rsidP="00A72FAF">
      <w:pPr>
        <w:widowControl w:val="0"/>
        <w:numPr>
          <w:ilvl w:val="0"/>
          <w:numId w:val="7"/>
        </w:numPr>
        <w:overflowPunct w:val="0"/>
        <w:autoSpaceDE w:val="0"/>
        <w:autoSpaceDN w:val="0"/>
        <w:adjustRightInd w:val="0"/>
        <w:spacing w:after="0" w:line="214" w:lineRule="auto"/>
        <w:ind w:left="700" w:hanging="341"/>
        <w:rPr>
          <w:rFonts w:ascii="Times New Roman" w:hAnsi="Times New Roman"/>
          <w:sz w:val="24"/>
          <w:szCs w:val="24"/>
        </w:rPr>
      </w:pPr>
      <w:r w:rsidRPr="00C03EF9">
        <w:rPr>
          <w:rFonts w:ascii="Times New Roman" w:hAnsi="Times New Roman"/>
          <w:sz w:val="24"/>
          <w:szCs w:val="24"/>
        </w:rPr>
        <w:t xml:space="preserve">пропуск предложений с пространственными описаниями и рассуждениями. </w:t>
      </w:r>
      <w:r>
        <w:rPr>
          <w:rFonts w:ascii="Times New Roman" w:hAnsi="Times New Roman"/>
          <w:sz w:val="24"/>
          <w:szCs w:val="24"/>
        </w:rPr>
        <w:t xml:space="preserve">Обучающиеся знакомятся со следующими содержательными способами сжатия </w:t>
      </w:r>
    </w:p>
    <w:p w:rsidR="00357CC1" w:rsidRDefault="00357CC1" w:rsidP="00136CAC">
      <w:pPr>
        <w:widowControl w:val="0"/>
        <w:autoSpaceDE w:val="0"/>
        <w:autoSpaceDN w:val="0"/>
        <w:adjustRightInd w:val="0"/>
        <w:spacing w:after="0" w:line="2" w:lineRule="exact"/>
        <w:rPr>
          <w:rFonts w:ascii="Times New Roman" w:hAnsi="Times New Roman"/>
          <w:sz w:val="24"/>
          <w:szCs w:val="24"/>
        </w:rPr>
      </w:pPr>
    </w:p>
    <w:p w:rsidR="00357CC1" w:rsidRDefault="00357CC1" w:rsidP="00136CA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текста:</w:t>
      </w:r>
    </w:p>
    <w:p w:rsidR="00357CC1" w:rsidRDefault="00357CC1" w:rsidP="00136CAC">
      <w:pPr>
        <w:widowControl w:val="0"/>
        <w:autoSpaceDE w:val="0"/>
        <w:autoSpaceDN w:val="0"/>
        <w:adjustRightInd w:val="0"/>
        <w:spacing w:after="0" w:line="1" w:lineRule="exact"/>
        <w:rPr>
          <w:rFonts w:ascii="Times New Roman" w:hAnsi="Times New Roman"/>
          <w:sz w:val="24"/>
          <w:szCs w:val="24"/>
        </w:rPr>
      </w:pPr>
    </w:p>
    <w:p w:rsidR="00357CC1" w:rsidRDefault="00357CC1" w:rsidP="00A72FAF">
      <w:pPr>
        <w:widowControl w:val="0"/>
        <w:numPr>
          <w:ilvl w:val="0"/>
          <w:numId w:val="8"/>
        </w:numPr>
        <w:overflowPunct w:val="0"/>
        <w:autoSpaceDE w:val="0"/>
        <w:autoSpaceDN w:val="0"/>
        <w:adjustRightInd w:val="0"/>
        <w:spacing w:after="0" w:line="240" w:lineRule="auto"/>
        <w:ind w:hanging="361"/>
        <w:jc w:val="both"/>
        <w:rPr>
          <w:rFonts w:ascii="Times New Roman" w:hAnsi="Times New Roman"/>
          <w:sz w:val="24"/>
          <w:szCs w:val="24"/>
        </w:rPr>
      </w:pPr>
      <w:r>
        <w:rPr>
          <w:rFonts w:ascii="Times New Roman" w:hAnsi="Times New Roman"/>
          <w:sz w:val="24"/>
          <w:szCs w:val="24"/>
        </w:rPr>
        <w:t xml:space="preserve">исключение подробностей, деталей; </w:t>
      </w:r>
    </w:p>
    <w:p w:rsidR="00357CC1" w:rsidRDefault="00357CC1" w:rsidP="00A72FAF">
      <w:pPr>
        <w:widowControl w:val="0"/>
        <w:numPr>
          <w:ilvl w:val="0"/>
          <w:numId w:val="8"/>
        </w:numPr>
        <w:overflowPunct w:val="0"/>
        <w:autoSpaceDE w:val="0"/>
        <w:autoSpaceDN w:val="0"/>
        <w:adjustRightInd w:val="0"/>
        <w:spacing w:after="0" w:line="240" w:lineRule="auto"/>
        <w:ind w:hanging="361"/>
        <w:jc w:val="both"/>
        <w:rPr>
          <w:rFonts w:ascii="Times New Roman" w:hAnsi="Times New Roman"/>
          <w:sz w:val="24"/>
          <w:szCs w:val="24"/>
        </w:rPr>
      </w:pPr>
      <w:r>
        <w:rPr>
          <w:rFonts w:ascii="Times New Roman" w:hAnsi="Times New Roman"/>
          <w:sz w:val="24"/>
          <w:szCs w:val="24"/>
        </w:rPr>
        <w:t xml:space="preserve">обобщение конкретных, единичных явлений; </w:t>
      </w:r>
    </w:p>
    <w:p w:rsidR="00357CC1" w:rsidRDefault="00357CC1" w:rsidP="00A72FAF">
      <w:pPr>
        <w:widowControl w:val="0"/>
        <w:numPr>
          <w:ilvl w:val="0"/>
          <w:numId w:val="8"/>
        </w:numPr>
        <w:overflowPunct w:val="0"/>
        <w:autoSpaceDE w:val="0"/>
        <w:autoSpaceDN w:val="0"/>
        <w:adjustRightInd w:val="0"/>
        <w:spacing w:after="0" w:line="240" w:lineRule="auto"/>
        <w:ind w:hanging="361"/>
        <w:jc w:val="both"/>
        <w:rPr>
          <w:rFonts w:ascii="Times New Roman" w:hAnsi="Times New Roman"/>
          <w:sz w:val="24"/>
          <w:szCs w:val="24"/>
        </w:rPr>
      </w:pPr>
      <w:r>
        <w:rPr>
          <w:rFonts w:ascii="Times New Roman" w:hAnsi="Times New Roman"/>
          <w:sz w:val="24"/>
          <w:szCs w:val="24"/>
        </w:rPr>
        <w:t xml:space="preserve">упрощение текста. </w:t>
      </w:r>
    </w:p>
    <w:p w:rsidR="00357CC1" w:rsidRPr="00C03EF9" w:rsidRDefault="00357CC1" w:rsidP="00136CAC">
      <w:pPr>
        <w:widowControl w:val="0"/>
        <w:overflowPunct w:val="0"/>
        <w:autoSpaceDE w:val="0"/>
        <w:autoSpaceDN w:val="0"/>
        <w:adjustRightInd w:val="0"/>
        <w:spacing w:after="0" w:line="240" w:lineRule="auto"/>
        <w:ind w:left="700"/>
        <w:jc w:val="both"/>
        <w:rPr>
          <w:rFonts w:ascii="Times New Roman" w:hAnsi="Times New Roman"/>
          <w:sz w:val="24"/>
          <w:szCs w:val="24"/>
        </w:rPr>
      </w:pPr>
      <w:r w:rsidRPr="00C03EF9">
        <w:rPr>
          <w:rFonts w:ascii="Times New Roman" w:hAnsi="Times New Roman"/>
          <w:sz w:val="24"/>
          <w:szCs w:val="24"/>
        </w:rPr>
        <w:t xml:space="preserve">При  исключении  необходимо  сначала  выделить  главное  с  точки  зрения  основной </w:t>
      </w:r>
    </w:p>
    <w:p w:rsidR="00357CC1" w:rsidRPr="00C03EF9" w:rsidRDefault="00357CC1" w:rsidP="00136CAC">
      <w:pPr>
        <w:widowControl w:val="0"/>
        <w:autoSpaceDE w:val="0"/>
        <w:autoSpaceDN w:val="0"/>
        <w:adjustRightInd w:val="0"/>
        <w:spacing w:after="0" w:line="58"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14" w:lineRule="auto"/>
        <w:jc w:val="both"/>
        <w:rPr>
          <w:rFonts w:ascii="Times New Roman" w:hAnsi="Times New Roman"/>
          <w:sz w:val="24"/>
          <w:szCs w:val="24"/>
        </w:rPr>
      </w:pPr>
      <w:r w:rsidRPr="00C03EF9">
        <w:rPr>
          <w:rFonts w:ascii="Times New Roman" w:hAnsi="Times New Roman"/>
          <w:sz w:val="24"/>
          <w:szCs w:val="24"/>
        </w:rPr>
        <w:t>мысли текста и детали (подробности), затем убрать детали, объединить существенное и составить новый текст.</w:t>
      </w:r>
    </w:p>
    <w:p w:rsidR="00357CC1" w:rsidRPr="00C03EF9" w:rsidRDefault="00357CC1" w:rsidP="00136CAC">
      <w:pPr>
        <w:widowControl w:val="0"/>
        <w:autoSpaceDE w:val="0"/>
        <w:autoSpaceDN w:val="0"/>
        <w:adjustRightInd w:val="0"/>
        <w:spacing w:after="0" w:line="60"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C03EF9">
        <w:rPr>
          <w:rFonts w:ascii="Times New Roman" w:hAnsi="Times New Roman"/>
          <w:sz w:val="24"/>
          <w:szCs w:val="24"/>
        </w:rPr>
        <w:t>Первоначально рекомендуется начинать работу с печатного текста. В ходе анализа текста обучающиеся учатся определять тему текста, авторскую задачу, принадлежность текста к определенному типу и стилю, структуру текста и главную мысль, а также сокращать текст, используя разные приемы сжатия.</w:t>
      </w:r>
    </w:p>
    <w:p w:rsidR="00357CC1" w:rsidRPr="00C03EF9" w:rsidRDefault="00357CC1" w:rsidP="00136CAC">
      <w:pPr>
        <w:widowControl w:val="0"/>
        <w:autoSpaceDE w:val="0"/>
        <w:autoSpaceDN w:val="0"/>
        <w:adjustRightInd w:val="0"/>
        <w:spacing w:after="0" w:line="240" w:lineRule="auto"/>
        <w:ind w:left="700"/>
        <w:rPr>
          <w:rFonts w:ascii="Times New Roman" w:hAnsi="Times New Roman"/>
          <w:sz w:val="24"/>
          <w:szCs w:val="24"/>
        </w:rPr>
      </w:pPr>
      <w:r w:rsidRPr="00C03EF9">
        <w:rPr>
          <w:rFonts w:ascii="Times New Roman" w:hAnsi="Times New Roman"/>
          <w:i/>
          <w:iCs/>
          <w:sz w:val="24"/>
          <w:szCs w:val="24"/>
        </w:rPr>
        <w:t>Типы заданий, направленных на сжатие текста.</w:t>
      </w:r>
    </w:p>
    <w:p w:rsidR="00357CC1" w:rsidRPr="00C03EF9" w:rsidRDefault="00357CC1" w:rsidP="00A72FAF">
      <w:pPr>
        <w:widowControl w:val="0"/>
        <w:numPr>
          <w:ilvl w:val="0"/>
          <w:numId w:val="9"/>
        </w:numPr>
        <w:overflowPunct w:val="0"/>
        <w:autoSpaceDE w:val="0"/>
        <w:autoSpaceDN w:val="0"/>
        <w:adjustRightInd w:val="0"/>
        <w:spacing w:after="0" w:line="240" w:lineRule="auto"/>
        <w:ind w:hanging="361"/>
        <w:jc w:val="both"/>
        <w:rPr>
          <w:rFonts w:ascii="Times New Roman" w:hAnsi="Times New Roman"/>
          <w:sz w:val="24"/>
          <w:szCs w:val="24"/>
        </w:rPr>
      </w:pPr>
      <w:r w:rsidRPr="00C03EF9">
        <w:rPr>
          <w:rFonts w:ascii="Times New Roman" w:hAnsi="Times New Roman"/>
          <w:sz w:val="24"/>
          <w:szCs w:val="24"/>
        </w:rPr>
        <w:t xml:space="preserve">Сократите текст на одну треть (вдвое, на три четверти…). </w:t>
      </w:r>
    </w:p>
    <w:p w:rsidR="00357CC1" w:rsidRPr="00C03EF9" w:rsidRDefault="00357CC1" w:rsidP="00A72FAF">
      <w:pPr>
        <w:widowControl w:val="0"/>
        <w:numPr>
          <w:ilvl w:val="0"/>
          <w:numId w:val="9"/>
        </w:numPr>
        <w:overflowPunct w:val="0"/>
        <w:autoSpaceDE w:val="0"/>
        <w:autoSpaceDN w:val="0"/>
        <w:adjustRightInd w:val="0"/>
        <w:spacing w:after="0" w:line="240" w:lineRule="auto"/>
        <w:ind w:hanging="361"/>
        <w:jc w:val="both"/>
        <w:rPr>
          <w:rFonts w:ascii="Times New Roman" w:hAnsi="Times New Roman"/>
          <w:sz w:val="24"/>
          <w:szCs w:val="24"/>
        </w:rPr>
      </w:pPr>
      <w:r w:rsidRPr="00C03EF9">
        <w:rPr>
          <w:rFonts w:ascii="Times New Roman" w:hAnsi="Times New Roman"/>
          <w:sz w:val="24"/>
          <w:szCs w:val="24"/>
        </w:rPr>
        <w:lastRenderedPageBreak/>
        <w:t xml:space="preserve">Сократите текст, передав его содержание в одном-двух предложениях. </w:t>
      </w:r>
    </w:p>
    <w:p w:rsidR="00357CC1" w:rsidRPr="00C03EF9" w:rsidRDefault="00357CC1" w:rsidP="00A72FAF">
      <w:pPr>
        <w:widowControl w:val="0"/>
        <w:numPr>
          <w:ilvl w:val="0"/>
          <w:numId w:val="9"/>
        </w:numPr>
        <w:overflowPunct w:val="0"/>
        <w:autoSpaceDE w:val="0"/>
        <w:autoSpaceDN w:val="0"/>
        <w:adjustRightInd w:val="0"/>
        <w:spacing w:after="0" w:line="240" w:lineRule="auto"/>
        <w:ind w:hanging="361"/>
        <w:jc w:val="both"/>
        <w:rPr>
          <w:rFonts w:ascii="Times New Roman" w:hAnsi="Times New Roman"/>
          <w:sz w:val="24"/>
          <w:szCs w:val="24"/>
        </w:rPr>
      </w:pPr>
      <w:r w:rsidRPr="00C03EF9">
        <w:rPr>
          <w:rFonts w:ascii="Times New Roman" w:hAnsi="Times New Roman"/>
          <w:sz w:val="24"/>
          <w:szCs w:val="24"/>
        </w:rPr>
        <w:t xml:space="preserve">Уберите в тексте лишнее с вашей точки зрения. </w:t>
      </w:r>
    </w:p>
    <w:p w:rsidR="00357CC1" w:rsidRPr="00C03EF9" w:rsidRDefault="00357CC1" w:rsidP="00136CAC">
      <w:pPr>
        <w:widowControl w:val="0"/>
        <w:autoSpaceDE w:val="0"/>
        <w:autoSpaceDN w:val="0"/>
        <w:adjustRightInd w:val="0"/>
        <w:spacing w:after="0" w:line="58" w:lineRule="exact"/>
        <w:rPr>
          <w:rFonts w:ascii="Times New Roman" w:hAnsi="Times New Roman"/>
          <w:sz w:val="24"/>
          <w:szCs w:val="24"/>
        </w:rPr>
      </w:pPr>
    </w:p>
    <w:p w:rsidR="00357CC1" w:rsidRPr="00C03EF9" w:rsidRDefault="00357CC1" w:rsidP="00A72FAF">
      <w:pPr>
        <w:widowControl w:val="0"/>
        <w:numPr>
          <w:ilvl w:val="0"/>
          <w:numId w:val="9"/>
        </w:numPr>
        <w:overflowPunct w:val="0"/>
        <w:autoSpaceDE w:val="0"/>
        <w:autoSpaceDN w:val="0"/>
        <w:adjustRightInd w:val="0"/>
        <w:spacing w:after="0" w:line="214" w:lineRule="auto"/>
        <w:ind w:right="20" w:hanging="361"/>
        <w:jc w:val="both"/>
        <w:rPr>
          <w:rFonts w:ascii="Times New Roman" w:hAnsi="Times New Roman"/>
          <w:sz w:val="24"/>
          <w:szCs w:val="24"/>
        </w:rPr>
      </w:pPr>
      <w:r w:rsidRPr="00C03EF9">
        <w:rPr>
          <w:rFonts w:ascii="Times New Roman" w:hAnsi="Times New Roman"/>
          <w:sz w:val="24"/>
          <w:szCs w:val="24"/>
        </w:rPr>
        <w:t xml:space="preserve">Составьте на основе текста «телеграмму», т.е. выделите и очень коротко (ведь в телеграмме дорого каждое слово) сформулируйте главное в тексте. </w:t>
      </w:r>
    </w:p>
    <w:p w:rsidR="00357CC1" w:rsidRPr="00C03EF9" w:rsidRDefault="00357CC1" w:rsidP="00136CAC">
      <w:pPr>
        <w:widowControl w:val="0"/>
        <w:autoSpaceDE w:val="0"/>
        <w:autoSpaceDN w:val="0"/>
        <w:adjustRightInd w:val="0"/>
        <w:spacing w:after="0" w:line="59" w:lineRule="exact"/>
        <w:rPr>
          <w:rFonts w:ascii="Times New Roman" w:hAnsi="Times New Roman"/>
          <w:sz w:val="24"/>
          <w:szCs w:val="24"/>
        </w:rPr>
      </w:pPr>
    </w:p>
    <w:p w:rsidR="00357CC1" w:rsidRPr="00C03EF9" w:rsidRDefault="00357CC1" w:rsidP="00A72FAF">
      <w:pPr>
        <w:widowControl w:val="0"/>
        <w:numPr>
          <w:ilvl w:val="1"/>
          <w:numId w:val="9"/>
        </w:numPr>
        <w:tabs>
          <w:tab w:val="clear" w:pos="1440"/>
        </w:tabs>
        <w:overflowPunct w:val="0"/>
        <w:autoSpaceDE w:val="0"/>
        <w:autoSpaceDN w:val="0"/>
        <w:adjustRightInd w:val="0"/>
        <w:spacing w:after="0" w:line="227" w:lineRule="auto"/>
        <w:ind w:left="0" w:firstLine="707"/>
        <w:jc w:val="both"/>
        <w:rPr>
          <w:rFonts w:ascii="Times New Roman" w:hAnsi="Times New Roman"/>
          <w:sz w:val="24"/>
          <w:szCs w:val="24"/>
        </w:rPr>
      </w:pPr>
      <w:r w:rsidRPr="00C03EF9">
        <w:rPr>
          <w:rFonts w:ascii="Times New Roman" w:hAnsi="Times New Roman"/>
          <w:sz w:val="24"/>
          <w:szCs w:val="24"/>
        </w:rPr>
        <w:t xml:space="preserve">экзаменационный комплект тем сочинений включаются четыре темы разной проблематики, сгруппированные в соответствии с определенной структурой. Все темы раскрываются в жанре сочинения-рассуждения. Подготовка к сочинению может проводиться как на уроках литературы, так и на уроках русского языка. </w:t>
      </w:r>
    </w:p>
    <w:p w:rsidR="00357CC1" w:rsidRPr="00C03EF9" w:rsidRDefault="00357CC1" w:rsidP="00136CAC">
      <w:pPr>
        <w:widowControl w:val="0"/>
        <w:autoSpaceDE w:val="0"/>
        <w:autoSpaceDN w:val="0"/>
        <w:adjustRightInd w:val="0"/>
        <w:spacing w:after="0" w:line="6"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40" w:lineRule="auto"/>
        <w:ind w:left="700"/>
        <w:jc w:val="both"/>
        <w:rPr>
          <w:rFonts w:ascii="Times New Roman" w:hAnsi="Times New Roman"/>
          <w:sz w:val="24"/>
          <w:szCs w:val="24"/>
        </w:rPr>
      </w:pPr>
      <w:r w:rsidRPr="00C03EF9">
        <w:rPr>
          <w:rFonts w:ascii="Times New Roman" w:hAnsi="Times New Roman"/>
          <w:b/>
          <w:bCs/>
          <w:sz w:val="24"/>
          <w:szCs w:val="24"/>
        </w:rPr>
        <w:t xml:space="preserve">Особенности адаптации рабочей программы по предмету «Иностранный язык» </w:t>
      </w:r>
    </w:p>
    <w:p w:rsidR="00357CC1" w:rsidRPr="00C03EF9" w:rsidRDefault="00357CC1" w:rsidP="00136CAC">
      <w:pPr>
        <w:widowControl w:val="0"/>
        <w:autoSpaceDE w:val="0"/>
        <w:autoSpaceDN w:val="0"/>
        <w:adjustRightInd w:val="0"/>
        <w:spacing w:after="0" w:line="53"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C03EF9">
        <w:rPr>
          <w:rFonts w:ascii="Times New Roman" w:hAnsi="Times New Roman"/>
          <w:sz w:val="24"/>
          <w:szCs w:val="24"/>
        </w:rPr>
        <w:t xml:space="preserve">Готовность к обучению иностранному языку у детей с ЗПР несколько снижена, что связано со слабой познавательной активностью, недостаточностью внимания, памяти, пространственной ориентировки и другими особенностями, отрицательно влияющими на успешность их обучения и воспитания. </w:t>
      </w:r>
    </w:p>
    <w:p w:rsidR="00357CC1" w:rsidRPr="00C03EF9" w:rsidRDefault="00357CC1" w:rsidP="00136CAC">
      <w:pPr>
        <w:widowControl w:val="0"/>
        <w:autoSpaceDE w:val="0"/>
        <w:autoSpaceDN w:val="0"/>
        <w:adjustRightInd w:val="0"/>
        <w:spacing w:after="0" w:line="59"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14" w:lineRule="auto"/>
        <w:ind w:firstLine="708"/>
        <w:jc w:val="both"/>
        <w:rPr>
          <w:rFonts w:ascii="Times New Roman" w:hAnsi="Times New Roman"/>
          <w:sz w:val="24"/>
          <w:szCs w:val="24"/>
        </w:rPr>
      </w:pPr>
      <w:r w:rsidRPr="00C03EF9">
        <w:rPr>
          <w:rFonts w:ascii="Times New Roman" w:hAnsi="Times New Roman"/>
          <w:sz w:val="24"/>
          <w:szCs w:val="24"/>
        </w:rPr>
        <w:t xml:space="preserve">Программа для детей с ЗПР не предполагает сокращения тематических разделов. Однако объем изучаемого лексического, синтаксического и грамматического материала </w:t>
      </w:r>
    </w:p>
    <w:p w:rsidR="00357CC1" w:rsidRPr="00C03EF9" w:rsidRDefault="00357CC1" w:rsidP="00136CAC">
      <w:pPr>
        <w:widowControl w:val="0"/>
        <w:autoSpaceDE w:val="0"/>
        <w:autoSpaceDN w:val="0"/>
        <w:adjustRightInd w:val="0"/>
        <w:spacing w:after="0" w:line="60"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29" w:lineRule="auto"/>
        <w:jc w:val="both"/>
        <w:rPr>
          <w:rFonts w:ascii="Times New Roman" w:hAnsi="Times New Roman"/>
          <w:sz w:val="24"/>
          <w:szCs w:val="24"/>
        </w:rPr>
      </w:pPr>
      <w:r w:rsidRPr="00C03EF9">
        <w:rPr>
          <w:rFonts w:ascii="Times New Roman" w:hAnsi="Times New Roman"/>
          <w:sz w:val="24"/>
          <w:szCs w:val="24"/>
        </w:rPr>
        <w:t xml:space="preserve">претерпевает существенные изменения. Может быть изменен объем изучаемого </w:t>
      </w:r>
      <w:r w:rsidRPr="00C03EF9">
        <w:rPr>
          <w:rFonts w:ascii="Times New Roman" w:hAnsi="Times New Roman"/>
          <w:b/>
          <w:bCs/>
          <w:sz w:val="24"/>
          <w:szCs w:val="24"/>
        </w:rPr>
        <w:t>грамматического материала</w:t>
      </w:r>
      <w:r w:rsidRPr="00C03EF9">
        <w:rPr>
          <w:rFonts w:ascii="Times New Roman" w:hAnsi="Times New Roman"/>
          <w:sz w:val="24"/>
          <w:szCs w:val="24"/>
        </w:rPr>
        <w:t>.</w:t>
      </w:r>
      <w:r w:rsidR="00B40BBD">
        <w:rPr>
          <w:rFonts w:ascii="Times New Roman" w:hAnsi="Times New Roman"/>
          <w:sz w:val="24"/>
          <w:szCs w:val="24"/>
        </w:rPr>
        <w:t xml:space="preserve"> </w:t>
      </w:r>
      <w:r w:rsidRPr="00C03EF9">
        <w:rPr>
          <w:rFonts w:ascii="Times New Roman" w:hAnsi="Times New Roman"/>
          <w:sz w:val="24"/>
          <w:szCs w:val="24"/>
        </w:rPr>
        <w:t>Исключение его вызвано малой практической значимостью и</w:t>
      </w:r>
      <w:r w:rsidR="00B40BBD">
        <w:rPr>
          <w:rFonts w:ascii="Times New Roman" w:hAnsi="Times New Roman"/>
          <w:sz w:val="24"/>
          <w:szCs w:val="24"/>
        </w:rPr>
        <w:t xml:space="preserve"> </w:t>
      </w:r>
      <w:r w:rsidRPr="00C03EF9">
        <w:rPr>
          <w:rFonts w:ascii="Times New Roman" w:hAnsi="Times New Roman"/>
          <w:sz w:val="24"/>
          <w:szCs w:val="24"/>
        </w:rPr>
        <w:t>сложностью, которую он представляет для детей с ЗПР. За счет освободившегося времени более детально отрабатывается материал по чтению, развитию устной речи и доступной грамматики.</w:t>
      </w:r>
    </w:p>
    <w:p w:rsidR="00357CC1" w:rsidRPr="00C03EF9" w:rsidRDefault="00357CC1" w:rsidP="00136CAC">
      <w:pPr>
        <w:widowControl w:val="0"/>
        <w:autoSpaceDE w:val="0"/>
        <w:autoSpaceDN w:val="0"/>
        <w:adjustRightInd w:val="0"/>
        <w:spacing w:after="0" w:line="63"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C03EF9">
        <w:rPr>
          <w:rFonts w:ascii="Times New Roman" w:hAnsi="Times New Roman"/>
          <w:sz w:val="24"/>
          <w:szCs w:val="24"/>
        </w:rPr>
        <w:t xml:space="preserve">На уроках иностранного языка формируются </w:t>
      </w:r>
      <w:r w:rsidRPr="00C03EF9">
        <w:rPr>
          <w:rFonts w:ascii="Times New Roman" w:hAnsi="Times New Roman"/>
          <w:b/>
          <w:bCs/>
          <w:sz w:val="24"/>
          <w:szCs w:val="24"/>
        </w:rPr>
        <w:t>лексические умения</w:t>
      </w:r>
      <w:r w:rsidRPr="00C03EF9">
        <w:rPr>
          <w:rFonts w:ascii="Times New Roman" w:hAnsi="Times New Roman"/>
          <w:sz w:val="24"/>
          <w:szCs w:val="24"/>
        </w:rPr>
        <w:t xml:space="preserve"> в ходе выполнения упражнений, которые обеспечивают запоминание новых слов и выражений и употребление их в речи. Используются информационно-коммуникационные технологии, что позволяет</w:t>
      </w:r>
      <w:bookmarkStart w:id="3" w:name="page65"/>
      <w:bookmarkEnd w:id="3"/>
      <w:r w:rsidRPr="00C03EF9">
        <w:rPr>
          <w:rFonts w:ascii="Times New Roman" w:hAnsi="Times New Roman"/>
          <w:sz w:val="24"/>
          <w:szCs w:val="24"/>
        </w:rPr>
        <w:t xml:space="preserve">«особенному» ребенку с удовольствием заниматься английским языком. При овладении </w:t>
      </w:r>
      <w:r w:rsidRPr="00C03EF9">
        <w:rPr>
          <w:rFonts w:ascii="Times New Roman" w:hAnsi="Times New Roman"/>
          <w:b/>
          <w:bCs/>
          <w:sz w:val="24"/>
          <w:szCs w:val="24"/>
        </w:rPr>
        <w:t xml:space="preserve">диалогической речью </w:t>
      </w:r>
      <w:r w:rsidRPr="00C03EF9">
        <w:rPr>
          <w:rFonts w:ascii="Times New Roman" w:hAnsi="Times New Roman"/>
          <w:sz w:val="24"/>
          <w:szCs w:val="24"/>
        </w:rPr>
        <w:t>в ситуациях повседневного общения ребенок учится вести</w:t>
      </w:r>
      <w:r w:rsidR="00B40BBD">
        <w:rPr>
          <w:rFonts w:ascii="Times New Roman" w:hAnsi="Times New Roman"/>
          <w:sz w:val="24"/>
          <w:szCs w:val="24"/>
        </w:rPr>
        <w:t xml:space="preserve"> </w:t>
      </w:r>
      <w:r w:rsidRPr="00C03EF9">
        <w:rPr>
          <w:rFonts w:ascii="Times New Roman" w:hAnsi="Times New Roman"/>
          <w:sz w:val="24"/>
          <w:szCs w:val="24"/>
        </w:rPr>
        <w:t xml:space="preserve">элементарный диалог побудительного характера: отдавать распоряжения, предлагать сделать что-либо. Так как внимание особенного ребенка не может долго концентрироваться на выполнении однообразных и утомительных упражнений, для переключения внимания можно использовать игровые ситуации и занимательные сюжеты. Разнообразие упражнений и игр помогает ребенку легче и быстрее запомнить изучаемый материал, а это ведет к расширению лингвистического кругозора: помогает освоить элементарные лингвистические представления, доступные и необходимые для овладения устной и письменной речью на английском языке. Использование </w:t>
      </w:r>
      <w:r w:rsidRPr="00C03EF9">
        <w:rPr>
          <w:rFonts w:ascii="Times New Roman" w:hAnsi="Times New Roman"/>
          <w:b/>
          <w:bCs/>
          <w:sz w:val="24"/>
          <w:szCs w:val="24"/>
        </w:rPr>
        <w:t>моделей</w:t>
      </w:r>
      <w:r w:rsidRPr="00C03EF9">
        <w:rPr>
          <w:rFonts w:ascii="Times New Roman" w:hAnsi="Times New Roman"/>
          <w:sz w:val="24"/>
          <w:szCs w:val="24"/>
        </w:rPr>
        <w:t xml:space="preserve"> предложений очень важно для постепенного развития мышления, внимания, памяти, восприятия и воображения ребенка. Развитие </w:t>
      </w:r>
      <w:proofErr w:type="spellStart"/>
      <w:r w:rsidRPr="00C03EF9">
        <w:rPr>
          <w:rFonts w:ascii="Times New Roman" w:hAnsi="Times New Roman"/>
          <w:sz w:val="24"/>
          <w:szCs w:val="24"/>
        </w:rPr>
        <w:t>метапредметных</w:t>
      </w:r>
      <w:proofErr w:type="spellEnd"/>
      <w:r w:rsidRPr="00C03EF9">
        <w:rPr>
          <w:rFonts w:ascii="Times New Roman" w:hAnsi="Times New Roman"/>
          <w:sz w:val="24"/>
          <w:szCs w:val="24"/>
        </w:rPr>
        <w:t xml:space="preserve"> умений предполагает умение действовать по образцу при выполнении упражнений и составлении элементарных высказываний. Таким образом, достигается минимально достаточный уровень </w:t>
      </w:r>
      <w:r w:rsidRPr="00C03EF9">
        <w:rPr>
          <w:rFonts w:ascii="Times New Roman" w:hAnsi="Times New Roman"/>
          <w:b/>
          <w:bCs/>
          <w:sz w:val="24"/>
          <w:szCs w:val="24"/>
        </w:rPr>
        <w:t>коммуникативной компетенции</w:t>
      </w:r>
      <w:r w:rsidRPr="00C03EF9">
        <w:rPr>
          <w:rFonts w:ascii="Times New Roman" w:hAnsi="Times New Roman"/>
          <w:sz w:val="24"/>
          <w:szCs w:val="24"/>
        </w:rPr>
        <w:t>, ведь приоритетом при изучении иностранного языка является формирование речевых умений в говорении.</w:t>
      </w:r>
    </w:p>
    <w:p w:rsidR="00357CC1" w:rsidRPr="00C03EF9" w:rsidRDefault="00357CC1" w:rsidP="00136CAC">
      <w:pPr>
        <w:widowControl w:val="0"/>
        <w:autoSpaceDE w:val="0"/>
        <w:autoSpaceDN w:val="0"/>
        <w:adjustRightInd w:val="0"/>
        <w:spacing w:after="0" w:line="274"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35" w:lineRule="auto"/>
        <w:ind w:firstLine="708"/>
        <w:jc w:val="both"/>
        <w:rPr>
          <w:rFonts w:ascii="Times New Roman" w:hAnsi="Times New Roman"/>
          <w:sz w:val="24"/>
          <w:szCs w:val="24"/>
        </w:rPr>
      </w:pPr>
      <w:r w:rsidRPr="00C03EF9">
        <w:rPr>
          <w:rFonts w:ascii="Times New Roman" w:hAnsi="Times New Roman"/>
          <w:sz w:val="24"/>
          <w:szCs w:val="24"/>
        </w:rPr>
        <w:t xml:space="preserve">В основе обучения иностранному языку детей с ЗПР лежит обучение </w:t>
      </w:r>
      <w:r w:rsidRPr="00C03EF9">
        <w:rPr>
          <w:rFonts w:ascii="Times New Roman" w:hAnsi="Times New Roman"/>
          <w:b/>
          <w:bCs/>
          <w:i/>
          <w:iCs/>
          <w:sz w:val="24"/>
          <w:szCs w:val="24"/>
        </w:rPr>
        <w:t>чтению</w:t>
      </w:r>
      <w:r w:rsidRPr="00C03EF9">
        <w:rPr>
          <w:rFonts w:ascii="Times New Roman" w:hAnsi="Times New Roman"/>
          <w:b/>
          <w:bCs/>
          <w:sz w:val="24"/>
          <w:szCs w:val="24"/>
        </w:rPr>
        <w:t>.</w:t>
      </w:r>
      <w:r w:rsidR="00B40BBD">
        <w:rPr>
          <w:rFonts w:ascii="Times New Roman" w:hAnsi="Times New Roman"/>
          <w:b/>
          <w:bCs/>
          <w:sz w:val="24"/>
          <w:szCs w:val="24"/>
        </w:rPr>
        <w:t xml:space="preserve"> </w:t>
      </w:r>
      <w:r w:rsidRPr="00C03EF9">
        <w:rPr>
          <w:rFonts w:ascii="Times New Roman" w:hAnsi="Times New Roman"/>
          <w:b/>
          <w:bCs/>
          <w:sz w:val="24"/>
          <w:szCs w:val="24"/>
        </w:rPr>
        <w:t xml:space="preserve">Письмо </w:t>
      </w:r>
      <w:r w:rsidRPr="00C03EF9">
        <w:rPr>
          <w:rFonts w:ascii="Times New Roman" w:hAnsi="Times New Roman"/>
          <w:sz w:val="24"/>
          <w:szCs w:val="24"/>
        </w:rPr>
        <w:t>на всех этапах обучения используется только как средство,</w:t>
      </w:r>
      <w:r w:rsidR="00B40BBD">
        <w:rPr>
          <w:rFonts w:ascii="Times New Roman" w:hAnsi="Times New Roman"/>
          <w:sz w:val="24"/>
          <w:szCs w:val="24"/>
        </w:rPr>
        <w:t xml:space="preserve"> </w:t>
      </w:r>
      <w:r w:rsidRPr="00C03EF9">
        <w:rPr>
          <w:rFonts w:ascii="Times New Roman" w:hAnsi="Times New Roman"/>
          <w:sz w:val="24"/>
          <w:szCs w:val="24"/>
        </w:rPr>
        <w:t>способствующее более</w:t>
      </w:r>
      <w:r w:rsidR="00B40BBD">
        <w:rPr>
          <w:rFonts w:ascii="Times New Roman" w:hAnsi="Times New Roman"/>
          <w:sz w:val="24"/>
          <w:szCs w:val="24"/>
        </w:rPr>
        <w:t xml:space="preserve"> </w:t>
      </w:r>
      <w:r w:rsidRPr="00C03EF9">
        <w:rPr>
          <w:rFonts w:ascii="Times New Roman" w:hAnsi="Times New Roman"/>
          <w:sz w:val="24"/>
          <w:szCs w:val="24"/>
        </w:rPr>
        <w:t xml:space="preserve">прочному усвоению лексико-грамматического материала, а также формированию навыков и умений в чтении и устной речи. В лексический минимум можно не включать малоупотребительные слова, а лучше расширить интернациональную лексику, которую легко понять при чтении. Узнавание таких слов способствует развитию догадки, кроме того, закрепляются буквенно-звуковые соответствия. Возможен акцент внимания на чтении и переводе прочитанного, поскольку при переводе дети осознают смысл прочитанного и у них исчезает боязнь пред незнакомым текстом. Новую лексику можно отрабатывать в предложениях и сочетать это с работой со словарем. На дом задаются не новые упражнения, а отработанные на уроке. Объем домашнего чтения можно сокращать, задания </w:t>
      </w:r>
      <w:r w:rsidRPr="00C03EF9">
        <w:rPr>
          <w:rFonts w:ascii="Times New Roman" w:hAnsi="Times New Roman"/>
          <w:sz w:val="24"/>
          <w:szCs w:val="24"/>
        </w:rPr>
        <w:lastRenderedPageBreak/>
        <w:t>давать выборочно.</w:t>
      </w:r>
    </w:p>
    <w:p w:rsidR="00357CC1" w:rsidRPr="00C03EF9" w:rsidRDefault="00357CC1" w:rsidP="00136CAC">
      <w:pPr>
        <w:widowControl w:val="0"/>
        <w:autoSpaceDE w:val="0"/>
        <w:autoSpaceDN w:val="0"/>
        <w:adjustRightInd w:val="0"/>
        <w:spacing w:after="0" w:line="70"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C03EF9">
        <w:rPr>
          <w:rFonts w:ascii="Times New Roman" w:hAnsi="Times New Roman"/>
          <w:sz w:val="24"/>
          <w:szCs w:val="24"/>
        </w:rPr>
        <w:t>Все задания для формирования и развития речевых умений на уроке являются коммуникативными, т. е. в их выполнении есть коммуникативный смысл, формируется социокультурная компетенция, а значит, впоследствии состоится выход в реальное общение и</w:t>
      </w:r>
      <w:r w:rsidR="00B40BBD">
        <w:rPr>
          <w:rFonts w:ascii="Times New Roman" w:hAnsi="Times New Roman"/>
          <w:sz w:val="24"/>
          <w:szCs w:val="24"/>
        </w:rPr>
        <w:t xml:space="preserve"> </w:t>
      </w:r>
      <w:r w:rsidRPr="00C03EF9">
        <w:rPr>
          <w:rFonts w:ascii="Times New Roman" w:hAnsi="Times New Roman"/>
          <w:sz w:val="24"/>
          <w:szCs w:val="24"/>
        </w:rPr>
        <w:t>постепенная социализация в иноязычной культуре.</w:t>
      </w:r>
    </w:p>
    <w:p w:rsidR="00357CC1" w:rsidRPr="00C03EF9" w:rsidRDefault="00357CC1" w:rsidP="00136CAC">
      <w:pPr>
        <w:widowControl w:val="0"/>
        <w:autoSpaceDE w:val="0"/>
        <w:autoSpaceDN w:val="0"/>
        <w:adjustRightInd w:val="0"/>
        <w:spacing w:after="0" w:line="60"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C03EF9">
        <w:rPr>
          <w:rFonts w:ascii="Times New Roman" w:hAnsi="Times New Roman"/>
          <w:sz w:val="24"/>
          <w:szCs w:val="24"/>
        </w:rPr>
        <w:t xml:space="preserve">Коррекционная задача должна четко ориентировать педагога на развитие способностей и возможностей ребенка и на исправление имеющихся недостатков на основе использования специальных </w:t>
      </w:r>
      <w:r w:rsidRPr="00C03EF9">
        <w:rPr>
          <w:rFonts w:ascii="Times New Roman" w:hAnsi="Times New Roman"/>
          <w:b/>
          <w:bCs/>
          <w:sz w:val="24"/>
          <w:szCs w:val="24"/>
        </w:rPr>
        <w:t>педагогических и психологических приемов.</w:t>
      </w:r>
      <w:r w:rsidRPr="00C03EF9">
        <w:rPr>
          <w:rFonts w:ascii="Times New Roman" w:hAnsi="Times New Roman"/>
          <w:sz w:val="24"/>
          <w:szCs w:val="24"/>
        </w:rPr>
        <w:t xml:space="preserve"> Педагог,</w:t>
      </w:r>
    </w:p>
    <w:p w:rsidR="00357CC1" w:rsidRPr="00C03EF9" w:rsidRDefault="00357CC1" w:rsidP="00136CAC">
      <w:pPr>
        <w:widowControl w:val="0"/>
        <w:autoSpaceDE w:val="0"/>
        <w:autoSpaceDN w:val="0"/>
        <w:adjustRightInd w:val="0"/>
        <w:spacing w:after="0" w:line="59"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31" w:lineRule="auto"/>
        <w:jc w:val="both"/>
        <w:rPr>
          <w:rFonts w:ascii="Times New Roman" w:hAnsi="Times New Roman"/>
          <w:sz w:val="24"/>
          <w:szCs w:val="24"/>
        </w:rPr>
      </w:pPr>
      <w:r w:rsidRPr="00C03EF9">
        <w:rPr>
          <w:rFonts w:ascii="Times New Roman" w:hAnsi="Times New Roman"/>
          <w:sz w:val="24"/>
          <w:szCs w:val="24"/>
        </w:rPr>
        <w:t>планируя занятие, должен определить, какие психические процессы (внимание, восприятие, память, мышление, речь) будут наиболее задействованы в ходе занятия. Именно на эти процессы и надо ориентироваться, формулируя коррекционную задачу. Сам учебный материал определяет, какие анализаторы будут наиболее задействованы на уроке. Коррекционно-развивающая задача должна быть предельно конкретной, и конкретная коррекционная направленность является обязательным условием хорошего урока.</w:t>
      </w:r>
    </w:p>
    <w:p w:rsidR="00357CC1" w:rsidRPr="00C03EF9" w:rsidRDefault="00357CC1" w:rsidP="00136CAC">
      <w:pPr>
        <w:widowControl w:val="0"/>
        <w:autoSpaceDE w:val="0"/>
        <w:autoSpaceDN w:val="0"/>
        <w:adjustRightInd w:val="0"/>
        <w:spacing w:after="0" w:line="62"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35" w:lineRule="auto"/>
        <w:ind w:firstLine="708"/>
        <w:jc w:val="both"/>
        <w:rPr>
          <w:rFonts w:ascii="Times New Roman" w:hAnsi="Times New Roman"/>
          <w:sz w:val="24"/>
          <w:szCs w:val="24"/>
        </w:rPr>
      </w:pPr>
      <w:r w:rsidRPr="00C03EF9">
        <w:rPr>
          <w:rFonts w:ascii="Times New Roman" w:hAnsi="Times New Roman"/>
          <w:sz w:val="24"/>
          <w:szCs w:val="24"/>
        </w:rPr>
        <w:t xml:space="preserve">Создание благоприятного психологического климата, ситуации успеха, использование </w:t>
      </w:r>
      <w:proofErr w:type="spellStart"/>
      <w:r w:rsidRPr="00C03EF9">
        <w:rPr>
          <w:rFonts w:ascii="Times New Roman" w:hAnsi="Times New Roman"/>
          <w:sz w:val="24"/>
          <w:szCs w:val="24"/>
        </w:rPr>
        <w:t>здоровьесберегающих</w:t>
      </w:r>
      <w:proofErr w:type="spellEnd"/>
      <w:r w:rsidRPr="00C03EF9">
        <w:rPr>
          <w:rFonts w:ascii="Times New Roman" w:hAnsi="Times New Roman"/>
          <w:sz w:val="24"/>
          <w:szCs w:val="24"/>
        </w:rPr>
        <w:t xml:space="preserve"> технологий, адаптированной программы с учетом особенностей психофизического развития и возможностей особых детей, иллюстративного и аудиоматериала, интерактивных элементарных заданий на </w:t>
      </w:r>
      <w:r>
        <w:rPr>
          <w:rFonts w:ascii="Times New Roman" w:hAnsi="Times New Roman"/>
          <w:sz w:val="24"/>
          <w:szCs w:val="24"/>
        </w:rPr>
        <w:t>CD</w:t>
      </w:r>
      <w:r w:rsidRPr="00C03EF9">
        <w:rPr>
          <w:rFonts w:ascii="Times New Roman" w:hAnsi="Times New Roman"/>
          <w:sz w:val="24"/>
          <w:szCs w:val="24"/>
        </w:rPr>
        <w:t xml:space="preserve"> и ситуации успеха просто необходимы на каждом уроке, чтобы ребенок с ЗПР почувствовал радость от малого, но хорошо выполненного задания. Специфика обучения иностранному языку детей с ЗПР предполагает большое количество игрового, занимательного материала и наличие зрительных опор, необходимых для усвоения разных структур. Психологические особенности детей с ЗПР таковы, что даже в подростковом возрасте наряду с учебной значительное место занимает игровая деятельность. Поэтому введение в урок элементов</w:t>
      </w:r>
      <w:bookmarkStart w:id="4" w:name="page67"/>
      <w:bookmarkEnd w:id="4"/>
      <w:r w:rsidR="00B40BBD">
        <w:rPr>
          <w:rFonts w:ascii="Times New Roman" w:hAnsi="Times New Roman"/>
          <w:sz w:val="24"/>
          <w:szCs w:val="24"/>
        </w:rPr>
        <w:t xml:space="preserve"> </w:t>
      </w:r>
      <w:r w:rsidRPr="00C03EF9">
        <w:rPr>
          <w:rFonts w:ascii="Times New Roman" w:hAnsi="Times New Roman"/>
          <w:sz w:val="24"/>
          <w:szCs w:val="24"/>
        </w:rPr>
        <w:t xml:space="preserve">игры, игровая подача материала </w:t>
      </w:r>
      <w:proofErr w:type="gramStart"/>
      <w:r w:rsidRPr="00C03EF9">
        <w:rPr>
          <w:rFonts w:ascii="Times New Roman" w:hAnsi="Times New Roman"/>
          <w:sz w:val="24"/>
          <w:szCs w:val="24"/>
        </w:rPr>
        <w:t>повышают работоспособность детей на уроке и способствует</w:t>
      </w:r>
      <w:proofErr w:type="gramEnd"/>
      <w:r w:rsidRPr="00C03EF9">
        <w:rPr>
          <w:rFonts w:ascii="Times New Roman" w:hAnsi="Times New Roman"/>
          <w:sz w:val="24"/>
          <w:szCs w:val="24"/>
        </w:rPr>
        <w:t xml:space="preserve"> развитию у них познавательных интересов.</w:t>
      </w:r>
    </w:p>
    <w:p w:rsidR="00357CC1" w:rsidRPr="00C03EF9" w:rsidRDefault="00357CC1" w:rsidP="00136CAC">
      <w:pPr>
        <w:widowControl w:val="0"/>
        <w:autoSpaceDE w:val="0"/>
        <w:autoSpaceDN w:val="0"/>
        <w:adjustRightInd w:val="0"/>
        <w:spacing w:after="0" w:line="2" w:lineRule="exact"/>
        <w:rPr>
          <w:rFonts w:ascii="Times New Roman" w:hAnsi="Times New Roman"/>
          <w:sz w:val="24"/>
          <w:szCs w:val="24"/>
        </w:rPr>
      </w:pPr>
    </w:p>
    <w:p w:rsidR="00357CC1" w:rsidRPr="00C03EF9" w:rsidRDefault="00357CC1" w:rsidP="00136CAC">
      <w:pPr>
        <w:widowControl w:val="0"/>
        <w:autoSpaceDE w:val="0"/>
        <w:autoSpaceDN w:val="0"/>
        <w:adjustRightInd w:val="0"/>
        <w:spacing w:after="0" w:line="240" w:lineRule="auto"/>
        <w:ind w:left="701"/>
        <w:rPr>
          <w:rFonts w:ascii="Times New Roman" w:hAnsi="Times New Roman"/>
          <w:sz w:val="24"/>
          <w:szCs w:val="24"/>
        </w:rPr>
      </w:pPr>
      <w:r w:rsidRPr="00C03EF9">
        <w:rPr>
          <w:rFonts w:ascii="Times New Roman" w:hAnsi="Times New Roman"/>
          <w:sz w:val="24"/>
          <w:szCs w:val="24"/>
        </w:rPr>
        <w:t>Рекомендуется использовать  следующие группы методических приемов.</w:t>
      </w:r>
    </w:p>
    <w:p w:rsidR="00357CC1" w:rsidRDefault="00357CC1" w:rsidP="00A72FAF">
      <w:pPr>
        <w:widowControl w:val="0"/>
        <w:numPr>
          <w:ilvl w:val="1"/>
          <w:numId w:val="10"/>
        </w:numPr>
        <w:tabs>
          <w:tab w:val="clear" w:pos="1440"/>
        </w:tabs>
        <w:overflowPunct w:val="0"/>
        <w:autoSpaceDE w:val="0"/>
        <w:autoSpaceDN w:val="0"/>
        <w:adjustRightInd w:val="0"/>
        <w:spacing w:after="0" w:line="234" w:lineRule="auto"/>
        <w:ind w:left="1141" w:hanging="433"/>
        <w:jc w:val="both"/>
        <w:rPr>
          <w:rFonts w:ascii="Times New Roman" w:hAnsi="Times New Roman"/>
          <w:sz w:val="28"/>
          <w:szCs w:val="28"/>
        </w:rPr>
      </w:pPr>
      <w:r>
        <w:rPr>
          <w:rFonts w:ascii="Times New Roman" w:hAnsi="Times New Roman"/>
          <w:sz w:val="24"/>
          <w:szCs w:val="24"/>
        </w:rPr>
        <w:t xml:space="preserve">Разъяснение: </w:t>
      </w:r>
    </w:p>
    <w:p w:rsidR="00357CC1" w:rsidRDefault="00357CC1" w:rsidP="00136CAC">
      <w:pPr>
        <w:widowControl w:val="0"/>
        <w:autoSpaceDE w:val="0"/>
        <w:autoSpaceDN w:val="0"/>
        <w:adjustRightInd w:val="0"/>
        <w:spacing w:after="0" w:line="10" w:lineRule="exact"/>
        <w:rPr>
          <w:rFonts w:ascii="Times New Roman" w:hAnsi="Times New Roman"/>
          <w:sz w:val="28"/>
          <w:szCs w:val="28"/>
        </w:rPr>
      </w:pPr>
    </w:p>
    <w:p w:rsidR="00357CC1" w:rsidRDefault="00357CC1" w:rsidP="00A72FAF">
      <w:pPr>
        <w:widowControl w:val="0"/>
        <w:numPr>
          <w:ilvl w:val="0"/>
          <w:numId w:val="10"/>
        </w:numPr>
        <w:tabs>
          <w:tab w:val="clear" w:pos="720"/>
          <w:tab w:val="num" w:pos="361"/>
        </w:tabs>
        <w:overflowPunct w:val="0"/>
        <w:autoSpaceDE w:val="0"/>
        <w:autoSpaceDN w:val="0"/>
        <w:adjustRightInd w:val="0"/>
        <w:spacing w:after="0" w:line="225" w:lineRule="auto"/>
        <w:ind w:left="361" w:hanging="361"/>
        <w:jc w:val="both"/>
        <w:rPr>
          <w:rFonts w:ascii="Times New Roman" w:hAnsi="Times New Roman"/>
          <w:b/>
          <w:bCs/>
          <w:sz w:val="28"/>
          <w:szCs w:val="28"/>
        </w:rPr>
      </w:pPr>
      <w:r>
        <w:rPr>
          <w:rFonts w:ascii="Times New Roman" w:hAnsi="Times New Roman"/>
          <w:sz w:val="24"/>
          <w:szCs w:val="24"/>
        </w:rPr>
        <w:t xml:space="preserve">поэтапное разъяснение заданий; </w:t>
      </w:r>
    </w:p>
    <w:p w:rsidR="00357CC1" w:rsidRDefault="00357CC1" w:rsidP="00136CAC">
      <w:pPr>
        <w:widowControl w:val="0"/>
        <w:autoSpaceDE w:val="0"/>
        <w:autoSpaceDN w:val="0"/>
        <w:adjustRightInd w:val="0"/>
        <w:spacing w:after="0" w:line="10" w:lineRule="exact"/>
        <w:rPr>
          <w:rFonts w:ascii="Times New Roman" w:hAnsi="Times New Roman"/>
          <w:b/>
          <w:bCs/>
          <w:sz w:val="28"/>
          <w:szCs w:val="28"/>
        </w:rPr>
      </w:pPr>
    </w:p>
    <w:p w:rsidR="00357CC1" w:rsidRDefault="00357CC1" w:rsidP="00A72FAF">
      <w:pPr>
        <w:widowControl w:val="0"/>
        <w:numPr>
          <w:ilvl w:val="0"/>
          <w:numId w:val="10"/>
        </w:numPr>
        <w:tabs>
          <w:tab w:val="clear" w:pos="720"/>
          <w:tab w:val="num" w:pos="361"/>
        </w:tabs>
        <w:overflowPunct w:val="0"/>
        <w:autoSpaceDE w:val="0"/>
        <w:autoSpaceDN w:val="0"/>
        <w:adjustRightInd w:val="0"/>
        <w:spacing w:after="0" w:line="226" w:lineRule="auto"/>
        <w:ind w:left="361" w:hanging="361"/>
        <w:jc w:val="both"/>
        <w:rPr>
          <w:rFonts w:ascii="Times New Roman" w:hAnsi="Times New Roman"/>
          <w:b/>
          <w:bCs/>
          <w:sz w:val="28"/>
          <w:szCs w:val="28"/>
        </w:rPr>
      </w:pPr>
      <w:r>
        <w:rPr>
          <w:rFonts w:ascii="Times New Roman" w:hAnsi="Times New Roman"/>
          <w:sz w:val="24"/>
          <w:szCs w:val="24"/>
        </w:rPr>
        <w:t xml:space="preserve">последовательное выполнение заданий; </w:t>
      </w:r>
    </w:p>
    <w:p w:rsidR="00357CC1" w:rsidRDefault="00357CC1" w:rsidP="00136CAC">
      <w:pPr>
        <w:widowControl w:val="0"/>
        <w:autoSpaceDE w:val="0"/>
        <w:autoSpaceDN w:val="0"/>
        <w:adjustRightInd w:val="0"/>
        <w:spacing w:after="0" w:line="11" w:lineRule="exact"/>
        <w:rPr>
          <w:rFonts w:ascii="Times New Roman" w:hAnsi="Times New Roman"/>
          <w:b/>
          <w:bCs/>
          <w:sz w:val="28"/>
          <w:szCs w:val="28"/>
        </w:rPr>
      </w:pPr>
    </w:p>
    <w:p w:rsidR="00357CC1" w:rsidRPr="00C03EF9" w:rsidRDefault="00357CC1" w:rsidP="00A72FAF">
      <w:pPr>
        <w:widowControl w:val="0"/>
        <w:numPr>
          <w:ilvl w:val="0"/>
          <w:numId w:val="10"/>
        </w:numPr>
        <w:tabs>
          <w:tab w:val="clear" w:pos="720"/>
          <w:tab w:val="num" w:pos="361"/>
        </w:tabs>
        <w:overflowPunct w:val="0"/>
        <w:autoSpaceDE w:val="0"/>
        <w:autoSpaceDN w:val="0"/>
        <w:adjustRightInd w:val="0"/>
        <w:spacing w:after="0" w:line="225" w:lineRule="auto"/>
        <w:ind w:left="361" w:hanging="361"/>
        <w:jc w:val="both"/>
        <w:rPr>
          <w:rFonts w:ascii="Times New Roman" w:hAnsi="Times New Roman"/>
          <w:b/>
          <w:bCs/>
          <w:sz w:val="28"/>
          <w:szCs w:val="28"/>
        </w:rPr>
      </w:pPr>
      <w:r w:rsidRPr="00C03EF9">
        <w:rPr>
          <w:rFonts w:ascii="Times New Roman" w:hAnsi="Times New Roman"/>
          <w:sz w:val="24"/>
          <w:szCs w:val="24"/>
        </w:rPr>
        <w:t xml:space="preserve">повторение учащимся инструкции к выполнению задания; </w:t>
      </w:r>
    </w:p>
    <w:p w:rsidR="00357CC1" w:rsidRPr="00C03EF9" w:rsidRDefault="00357CC1" w:rsidP="00136CAC">
      <w:pPr>
        <w:widowControl w:val="0"/>
        <w:autoSpaceDE w:val="0"/>
        <w:autoSpaceDN w:val="0"/>
        <w:adjustRightInd w:val="0"/>
        <w:spacing w:after="0" w:line="10" w:lineRule="exact"/>
        <w:rPr>
          <w:rFonts w:ascii="Times New Roman" w:hAnsi="Times New Roman"/>
          <w:b/>
          <w:bCs/>
          <w:sz w:val="28"/>
          <w:szCs w:val="28"/>
        </w:rPr>
      </w:pPr>
    </w:p>
    <w:p w:rsidR="00357CC1" w:rsidRPr="00C03EF9" w:rsidRDefault="00357CC1" w:rsidP="00A72FAF">
      <w:pPr>
        <w:widowControl w:val="0"/>
        <w:numPr>
          <w:ilvl w:val="0"/>
          <w:numId w:val="10"/>
        </w:numPr>
        <w:tabs>
          <w:tab w:val="clear" w:pos="720"/>
          <w:tab w:val="num" w:pos="361"/>
        </w:tabs>
        <w:overflowPunct w:val="0"/>
        <w:autoSpaceDE w:val="0"/>
        <w:autoSpaceDN w:val="0"/>
        <w:adjustRightInd w:val="0"/>
        <w:spacing w:after="0" w:line="226" w:lineRule="auto"/>
        <w:ind w:left="361" w:hanging="361"/>
        <w:jc w:val="both"/>
        <w:rPr>
          <w:rFonts w:ascii="Times New Roman" w:hAnsi="Times New Roman"/>
          <w:b/>
          <w:bCs/>
          <w:sz w:val="28"/>
          <w:szCs w:val="28"/>
        </w:rPr>
      </w:pPr>
      <w:r w:rsidRPr="00C03EF9">
        <w:rPr>
          <w:rFonts w:ascii="Times New Roman" w:hAnsi="Times New Roman"/>
          <w:sz w:val="24"/>
          <w:szCs w:val="24"/>
        </w:rPr>
        <w:t xml:space="preserve">обеспечение аудиовизуальными техническими средствами обучения; </w:t>
      </w:r>
    </w:p>
    <w:p w:rsidR="00357CC1" w:rsidRPr="00C03EF9" w:rsidRDefault="00357CC1" w:rsidP="00136CAC">
      <w:pPr>
        <w:widowControl w:val="0"/>
        <w:autoSpaceDE w:val="0"/>
        <w:autoSpaceDN w:val="0"/>
        <w:adjustRightInd w:val="0"/>
        <w:spacing w:after="0" w:line="11" w:lineRule="exact"/>
        <w:rPr>
          <w:rFonts w:ascii="Times New Roman" w:hAnsi="Times New Roman"/>
          <w:b/>
          <w:bCs/>
          <w:sz w:val="28"/>
          <w:szCs w:val="28"/>
        </w:rPr>
      </w:pPr>
    </w:p>
    <w:p w:rsidR="00357CC1" w:rsidRPr="00C03EF9" w:rsidRDefault="00357CC1" w:rsidP="00A72FAF">
      <w:pPr>
        <w:widowControl w:val="0"/>
        <w:numPr>
          <w:ilvl w:val="0"/>
          <w:numId w:val="10"/>
        </w:numPr>
        <w:tabs>
          <w:tab w:val="clear" w:pos="720"/>
          <w:tab w:val="num" w:pos="361"/>
        </w:tabs>
        <w:overflowPunct w:val="0"/>
        <w:autoSpaceDE w:val="0"/>
        <w:autoSpaceDN w:val="0"/>
        <w:adjustRightInd w:val="0"/>
        <w:spacing w:after="0" w:line="225" w:lineRule="auto"/>
        <w:ind w:left="361" w:hanging="361"/>
        <w:jc w:val="both"/>
        <w:rPr>
          <w:rFonts w:ascii="Times New Roman" w:hAnsi="Times New Roman"/>
          <w:b/>
          <w:bCs/>
          <w:sz w:val="28"/>
          <w:szCs w:val="28"/>
        </w:rPr>
      </w:pPr>
      <w:r w:rsidRPr="00C03EF9">
        <w:rPr>
          <w:rFonts w:ascii="Times New Roman" w:hAnsi="Times New Roman"/>
          <w:sz w:val="24"/>
          <w:szCs w:val="24"/>
        </w:rPr>
        <w:t xml:space="preserve">близость к учащимся во время объяснения задания, зрительный контакт. </w:t>
      </w:r>
    </w:p>
    <w:p w:rsidR="00357CC1" w:rsidRPr="00C03EF9" w:rsidRDefault="00357CC1" w:rsidP="00136CAC">
      <w:pPr>
        <w:widowControl w:val="0"/>
        <w:autoSpaceDE w:val="0"/>
        <w:autoSpaceDN w:val="0"/>
        <w:adjustRightInd w:val="0"/>
        <w:spacing w:after="0" w:line="10" w:lineRule="exact"/>
        <w:rPr>
          <w:rFonts w:ascii="Times New Roman" w:hAnsi="Times New Roman"/>
          <w:b/>
          <w:bCs/>
          <w:sz w:val="28"/>
          <w:szCs w:val="28"/>
        </w:rPr>
      </w:pPr>
    </w:p>
    <w:p w:rsidR="00357CC1" w:rsidRDefault="00357CC1" w:rsidP="00A72FAF">
      <w:pPr>
        <w:widowControl w:val="0"/>
        <w:numPr>
          <w:ilvl w:val="1"/>
          <w:numId w:val="11"/>
        </w:numPr>
        <w:tabs>
          <w:tab w:val="clear" w:pos="1440"/>
        </w:tabs>
        <w:overflowPunct w:val="0"/>
        <w:autoSpaceDE w:val="0"/>
        <w:autoSpaceDN w:val="0"/>
        <w:adjustRightInd w:val="0"/>
        <w:spacing w:after="0" w:line="231" w:lineRule="auto"/>
        <w:ind w:left="961" w:hanging="253"/>
        <w:jc w:val="both"/>
        <w:rPr>
          <w:rFonts w:ascii="Times New Roman" w:hAnsi="Times New Roman"/>
          <w:sz w:val="24"/>
          <w:szCs w:val="24"/>
        </w:rPr>
      </w:pPr>
      <w:r>
        <w:rPr>
          <w:rFonts w:ascii="Times New Roman" w:hAnsi="Times New Roman"/>
          <w:sz w:val="24"/>
          <w:szCs w:val="24"/>
        </w:rPr>
        <w:t xml:space="preserve">Перемена видов деятельности: </w:t>
      </w:r>
    </w:p>
    <w:p w:rsidR="00357CC1" w:rsidRPr="00C03EF9" w:rsidRDefault="00357CC1" w:rsidP="00A72FAF">
      <w:pPr>
        <w:widowControl w:val="0"/>
        <w:numPr>
          <w:ilvl w:val="0"/>
          <w:numId w:val="11"/>
        </w:numPr>
        <w:tabs>
          <w:tab w:val="clear" w:pos="720"/>
          <w:tab w:val="num" w:pos="361"/>
        </w:tabs>
        <w:overflowPunct w:val="0"/>
        <w:autoSpaceDE w:val="0"/>
        <w:autoSpaceDN w:val="0"/>
        <w:adjustRightInd w:val="0"/>
        <w:spacing w:after="0" w:line="234" w:lineRule="auto"/>
        <w:ind w:left="361" w:hanging="361"/>
        <w:jc w:val="both"/>
        <w:rPr>
          <w:rFonts w:ascii="Times New Roman" w:hAnsi="Times New Roman"/>
          <w:b/>
          <w:bCs/>
          <w:sz w:val="28"/>
          <w:szCs w:val="28"/>
        </w:rPr>
      </w:pPr>
      <w:r w:rsidRPr="00C03EF9">
        <w:rPr>
          <w:rFonts w:ascii="Times New Roman" w:hAnsi="Times New Roman"/>
          <w:sz w:val="24"/>
          <w:szCs w:val="24"/>
        </w:rPr>
        <w:t xml:space="preserve">подготовка учащихся к перемене вида деятельности; </w:t>
      </w:r>
    </w:p>
    <w:p w:rsidR="00357CC1" w:rsidRPr="00C03EF9" w:rsidRDefault="00357CC1" w:rsidP="00136CAC">
      <w:pPr>
        <w:widowControl w:val="0"/>
        <w:autoSpaceDE w:val="0"/>
        <w:autoSpaceDN w:val="0"/>
        <w:adjustRightInd w:val="0"/>
        <w:spacing w:after="0" w:line="10" w:lineRule="exact"/>
        <w:rPr>
          <w:rFonts w:ascii="Times New Roman" w:hAnsi="Times New Roman"/>
          <w:b/>
          <w:bCs/>
          <w:sz w:val="28"/>
          <w:szCs w:val="28"/>
        </w:rPr>
      </w:pPr>
    </w:p>
    <w:p w:rsidR="00357CC1" w:rsidRPr="00C03EF9" w:rsidRDefault="00357CC1" w:rsidP="00A72FAF">
      <w:pPr>
        <w:widowControl w:val="0"/>
        <w:numPr>
          <w:ilvl w:val="0"/>
          <w:numId w:val="11"/>
        </w:numPr>
        <w:tabs>
          <w:tab w:val="clear" w:pos="720"/>
          <w:tab w:val="num" w:pos="361"/>
        </w:tabs>
        <w:overflowPunct w:val="0"/>
        <w:autoSpaceDE w:val="0"/>
        <w:autoSpaceDN w:val="0"/>
        <w:adjustRightInd w:val="0"/>
        <w:spacing w:after="0" w:line="225" w:lineRule="auto"/>
        <w:ind w:left="361" w:hanging="361"/>
        <w:jc w:val="both"/>
        <w:rPr>
          <w:rFonts w:ascii="Times New Roman" w:hAnsi="Times New Roman"/>
          <w:b/>
          <w:bCs/>
          <w:sz w:val="28"/>
          <w:szCs w:val="28"/>
        </w:rPr>
      </w:pPr>
      <w:r w:rsidRPr="00C03EF9">
        <w:rPr>
          <w:rFonts w:ascii="Times New Roman" w:hAnsi="Times New Roman"/>
          <w:sz w:val="24"/>
          <w:szCs w:val="24"/>
        </w:rPr>
        <w:t xml:space="preserve">чередование занятий и физкультурных пауз; </w:t>
      </w:r>
    </w:p>
    <w:p w:rsidR="00357CC1" w:rsidRPr="00C03EF9" w:rsidRDefault="00357CC1" w:rsidP="00136CAC">
      <w:pPr>
        <w:widowControl w:val="0"/>
        <w:autoSpaceDE w:val="0"/>
        <w:autoSpaceDN w:val="0"/>
        <w:adjustRightInd w:val="0"/>
        <w:spacing w:after="0" w:line="10" w:lineRule="exact"/>
        <w:rPr>
          <w:rFonts w:ascii="Times New Roman" w:hAnsi="Times New Roman"/>
          <w:b/>
          <w:bCs/>
          <w:sz w:val="28"/>
          <w:szCs w:val="28"/>
        </w:rPr>
      </w:pPr>
    </w:p>
    <w:p w:rsidR="00357CC1" w:rsidRPr="00C03EF9" w:rsidRDefault="00357CC1" w:rsidP="00A72FAF">
      <w:pPr>
        <w:widowControl w:val="0"/>
        <w:numPr>
          <w:ilvl w:val="0"/>
          <w:numId w:val="11"/>
        </w:numPr>
        <w:tabs>
          <w:tab w:val="clear" w:pos="720"/>
          <w:tab w:val="num" w:pos="361"/>
        </w:tabs>
        <w:overflowPunct w:val="0"/>
        <w:autoSpaceDE w:val="0"/>
        <w:autoSpaceDN w:val="0"/>
        <w:adjustRightInd w:val="0"/>
        <w:spacing w:after="0" w:line="226" w:lineRule="auto"/>
        <w:ind w:left="361" w:hanging="361"/>
        <w:jc w:val="both"/>
        <w:rPr>
          <w:rFonts w:ascii="Times New Roman" w:hAnsi="Times New Roman"/>
          <w:b/>
          <w:bCs/>
          <w:sz w:val="28"/>
          <w:szCs w:val="28"/>
        </w:rPr>
      </w:pPr>
      <w:r w:rsidRPr="00C03EF9">
        <w:rPr>
          <w:rFonts w:ascii="Times New Roman" w:hAnsi="Times New Roman"/>
          <w:sz w:val="24"/>
          <w:szCs w:val="24"/>
        </w:rPr>
        <w:t xml:space="preserve">предоставление дополнительного времени для завершения задания; </w:t>
      </w:r>
    </w:p>
    <w:p w:rsidR="00357CC1" w:rsidRPr="00C03EF9" w:rsidRDefault="00357CC1" w:rsidP="00136CAC">
      <w:pPr>
        <w:widowControl w:val="0"/>
        <w:autoSpaceDE w:val="0"/>
        <w:autoSpaceDN w:val="0"/>
        <w:adjustRightInd w:val="0"/>
        <w:spacing w:after="0" w:line="11" w:lineRule="exact"/>
        <w:rPr>
          <w:rFonts w:ascii="Times New Roman" w:hAnsi="Times New Roman"/>
          <w:b/>
          <w:bCs/>
          <w:sz w:val="28"/>
          <w:szCs w:val="28"/>
        </w:rPr>
      </w:pPr>
    </w:p>
    <w:p w:rsidR="00357CC1" w:rsidRPr="00C03EF9" w:rsidRDefault="00357CC1" w:rsidP="00A72FAF">
      <w:pPr>
        <w:widowControl w:val="0"/>
        <w:numPr>
          <w:ilvl w:val="0"/>
          <w:numId w:val="11"/>
        </w:numPr>
        <w:tabs>
          <w:tab w:val="clear" w:pos="720"/>
          <w:tab w:val="num" w:pos="361"/>
        </w:tabs>
        <w:overflowPunct w:val="0"/>
        <w:autoSpaceDE w:val="0"/>
        <w:autoSpaceDN w:val="0"/>
        <w:adjustRightInd w:val="0"/>
        <w:spacing w:after="0" w:line="225" w:lineRule="auto"/>
        <w:ind w:left="361" w:hanging="361"/>
        <w:jc w:val="both"/>
        <w:rPr>
          <w:rFonts w:ascii="Times New Roman" w:hAnsi="Times New Roman"/>
          <w:b/>
          <w:bCs/>
          <w:sz w:val="28"/>
          <w:szCs w:val="28"/>
        </w:rPr>
      </w:pPr>
      <w:r w:rsidRPr="00C03EF9">
        <w:rPr>
          <w:rFonts w:ascii="Times New Roman" w:hAnsi="Times New Roman"/>
          <w:sz w:val="24"/>
          <w:szCs w:val="24"/>
        </w:rPr>
        <w:t xml:space="preserve">предоставление дополнительного времени для сдачи домашнего задания; </w:t>
      </w:r>
    </w:p>
    <w:p w:rsidR="00357CC1" w:rsidRPr="00C03EF9" w:rsidRDefault="00357CC1" w:rsidP="00136CAC">
      <w:pPr>
        <w:widowControl w:val="0"/>
        <w:autoSpaceDE w:val="0"/>
        <w:autoSpaceDN w:val="0"/>
        <w:adjustRightInd w:val="0"/>
        <w:spacing w:after="0" w:line="10" w:lineRule="exact"/>
        <w:rPr>
          <w:rFonts w:ascii="Times New Roman" w:hAnsi="Times New Roman"/>
          <w:b/>
          <w:bCs/>
          <w:sz w:val="28"/>
          <w:szCs w:val="28"/>
        </w:rPr>
      </w:pPr>
    </w:p>
    <w:p w:rsidR="00357CC1" w:rsidRDefault="00357CC1" w:rsidP="00A72FAF">
      <w:pPr>
        <w:widowControl w:val="0"/>
        <w:numPr>
          <w:ilvl w:val="0"/>
          <w:numId w:val="11"/>
        </w:numPr>
        <w:tabs>
          <w:tab w:val="clear" w:pos="720"/>
          <w:tab w:val="num" w:pos="361"/>
        </w:tabs>
        <w:overflowPunct w:val="0"/>
        <w:autoSpaceDE w:val="0"/>
        <w:autoSpaceDN w:val="0"/>
        <w:adjustRightInd w:val="0"/>
        <w:spacing w:after="0" w:line="226" w:lineRule="auto"/>
        <w:ind w:left="361" w:hanging="361"/>
        <w:jc w:val="both"/>
        <w:rPr>
          <w:rFonts w:ascii="Times New Roman" w:hAnsi="Times New Roman"/>
          <w:b/>
          <w:bCs/>
          <w:sz w:val="28"/>
          <w:szCs w:val="28"/>
        </w:rPr>
      </w:pPr>
      <w:r>
        <w:rPr>
          <w:rFonts w:ascii="Times New Roman" w:hAnsi="Times New Roman"/>
          <w:sz w:val="24"/>
          <w:szCs w:val="24"/>
        </w:rPr>
        <w:t xml:space="preserve">работа на компьютерном тренажере; </w:t>
      </w:r>
    </w:p>
    <w:p w:rsidR="00357CC1" w:rsidRDefault="00357CC1" w:rsidP="00136CAC">
      <w:pPr>
        <w:widowControl w:val="0"/>
        <w:autoSpaceDE w:val="0"/>
        <w:autoSpaceDN w:val="0"/>
        <w:adjustRightInd w:val="0"/>
        <w:spacing w:after="0" w:line="11" w:lineRule="exact"/>
        <w:rPr>
          <w:rFonts w:ascii="Times New Roman" w:hAnsi="Times New Roman"/>
          <w:b/>
          <w:bCs/>
          <w:sz w:val="28"/>
          <w:szCs w:val="28"/>
        </w:rPr>
      </w:pPr>
    </w:p>
    <w:p w:rsidR="00357CC1" w:rsidRPr="00C03EF9" w:rsidRDefault="00357CC1" w:rsidP="00A72FAF">
      <w:pPr>
        <w:widowControl w:val="0"/>
        <w:numPr>
          <w:ilvl w:val="0"/>
          <w:numId w:val="11"/>
        </w:numPr>
        <w:tabs>
          <w:tab w:val="clear" w:pos="720"/>
          <w:tab w:val="num" w:pos="361"/>
        </w:tabs>
        <w:overflowPunct w:val="0"/>
        <w:autoSpaceDE w:val="0"/>
        <w:autoSpaceDN w:val="0"/>
        <w:adjustRightInd w:val="0"/>
        <w:spacing w:after="0" w:line="226" w:lineRule="auto"/>
        <w:ind w:left="361" w:hanging="361"/>
        <w:jc w:val="both"/>
        <w:rPr>
          <w:rFonts w:ascii="Times New Roman" w:hAnsi="Times New Roman"/>
          <w:b/>
          <w:bCs/>
          <w:sz w:val="28"/>
          <w:szCs w:val="28"/>
        </w:rPr>
      </w:pPr>
      <w:r w:rsidRPr="00C03EF9">
        <w:rPr>
          <w:rFonts w:ascii="Times New Roman" w:hAnsi="Times New Roman"/>
          <w:sz w:val="24"/>
          <w:szCs w:val="24"/>
        </w:rPr>
        <w:t xml:space="preserve">использование листов с упражнениями, которые требуют минимального заполнения; </w:t>
      </w:r>
    </w:p>
    <w:p w:rsidR="00357CC1" w:rsidRPr="00C03EF9" w:rsidRDefault="00357CC1" w:rsidP="00136CAC">
      <w:pPr>
        <w:widowControl w:val="0"/>
        <w:autoSpaceDE w:val="0"/>
        <w:autoSpaceDN w:val="0"/>
        <w:adjustRightInd w:val="0"/>
        <w:spacing w:after="0" w:line="11" w:lineRule="exact"/>
        <w:rPr>
          <w:rFonts w:ascii="Times New Roman" w:hAnsi="Times New Roman"/>
          <w:b/>
          <w:bCs/>
          <w:sz w:val="28"/>
          <w:szCs w:val="28"/>
        </w:rPr>
      </w:pPr>
    </w:p>
    <w:p w:rsidR="00357CC1" w:rsidRPr="00C03EF9" w:rsidRDefault="00357CC1" w:rsidP="00A72FAF">
      <w:pPr>
        <w:widowControl w:val="0"/>
        <w:numPr>
          <w:ilvl w:val="0"/>
          <w:numId w:val="11"/>
        </w:numPr>
        <w:tabs>
          <w:tab w:val="clear" w:pos="720"/>
          <w:tab w:val="num" w:pos="361"/>
        </w:tabs>
        <w:overflowPunct w:val="0"/>
        <w:autoSpaceDE w:val="0"/>
        <w:autoSpaceDN w:val="0"/>
        <w:adjustRightInd w:val="0"/>
        <w:spacing w:after="0" w:line="225" w:lineRule="auto"/>
        <w:ind w:left="361" w:hanging="361"/>
        <w:jc w:val="both"/>
        <w:rPr>
          <w:rFonts w:ascii="Times New Roman" w:hAnsi="Times New Roman"/>
          <w:b/>
          <w:bCs/>
          <w:sz w:val="28"/>
          <w:szCs w:val="28"/>
        </w:rPr>
      </w:pPr>
      <w:r w:rsidRPr="00C03EF9">
        <w:rPr>
          <w:rFonts w:ascii="Times New Roman" w:hAnsi="Times New Roman"/>
          <w:sz w:val="24"/>
          <w:szCs w:val="24"/>
        </w:rPr>
        <w:t xml:space="preserve">использование упражнений с пропущенными словами/предложениями; </w:t>
      </w:r>
    </w:p>
    <w:p w:rsidR="00357CC1" w:rsidRPr="00C03EF9" w:rsidRDefault="00357CC1" w:rsidP="00136CAC">
      <w:pPr>
        <w:widowControl w:val="0"/>
        <w:autoSpaceDE w:val="0"/>
        <w:autoSpaceDN w:val="0"/>
        <w:adjustRightInd w:val="0"/>
        <w:spacing w:after="0" w:line="10" w:lineRule="exact"/>
        <w:rPr>
          <w:rFonts w:ascii="Times New Roman" w:hAnsi="Times New Roman"/>
          <w:b/>
          <w:bCs/>
          <w:sz w:val="28"/>
          <w:szCs w:val="28"/>
        </w:rPr>
      </w:pPr>
    </w:p>
    <w:p w:rsidR="00357CC1" w:rsidRDefault="00357CC1" w:rsidP="00A72FAF">
      <w:pPr>
        <w:widowControl w:val="0"/>
        <w:numPr>
          <w:ilvl w:val="0"/>
          <w:numId w:val="11"/>
        </w:numPr>
        <w:tabs>
          <w:tab w:val="clear" w:pos="720"/>
          <w:tab w:val="num" w:pos="361"/>
        </w:tabs>
        <w:overflowPunct w:val="0"/>
        <w:autoSpaceDE w:val="0"/>
        <w:autoSpaceDN w:val="0"/>
        <w:adjustRightInd w:val="0"/>
        <w:spacing w:after="0" w:line="226" w:lineRule="auto"/>
        <w:ind w:left="361" w:hanging="361"/>
        <w:jc w:val="both"/>
        <w:rPr>
          <w:rFonts w:ascii="Times New Roman" w:hAnsi="Times New Roman"/>
          <w:b/>
          <w:bCs/>
          <w:sz w:val="28"/>
          <w:szCs w:val="28"/>
        </w:rPr>
      </w:pPr>
      <w:r>
        <w:rPr>
          <w:rFonts w:ascii="Times New Roman" w:hAnsi="Times New Roman"/>
          <w:sz w:val="24"/>
          <w:szCs w:val="24"/>
        </w:rPr>
        <w:lastRenderedPageBreak/>
        <w:t xml:space="preserve">дополнение печатных материалов видеоматериалами; </w:t>
      </w:r>
    </w:p>
    <w:p w:rsidR="00357CC1" w:rsidRDefault="00357CC1" w:rsidP="00136CAC">
      <w:pPr>
        <w:widowControl w:val="0"/>
        <w:autoSpaceDE w:val="0"/>
        <w:autoSpaceDN w:val="0"/>
        <w:adjustRightInd w:val="0"/>
        <w:spacing w:after="0" w:line="11" w:lineRule="exact"/>
        <w:rPr>
          <w:rFonts w:ascii="Times New Roman" w:hAnsi="Times New Roman"/>
          <w:b/>
          <w:bCs/>
          <w:sz w:val="28"/>
          <w:szCs w:val="28"/>
        </w:rPr>
      </w:pPr>
    </w:p>
    <w:p w:rsidR="00357CC1" w:rsidRPr="00C03EF9" w:rsidRDefault="00357CC1" w:rsidP="00A72FAF">
      <w:pPr>
        <w:widowControl w:val="0"/>
        <w:numPr>
          <w:ilvl w:val="0"/>
          <w:numId w:val="11"/>
        </w:numPr>
        <w:tabs>
          <w:tab w:val="clear" w:pos="720"/>
          <w:tab w:val="num" w:pos="361"/>
        </w:tabs>
        <w:overflowPunct w:val="0"/>
        <w:autoSpaceDE w:val="0"/>
        <w:autoSpaceDN w:val="0"/>
        <w:adjustRightInd w:val="0"/>
        <w:spacing w:after="0" w:line="225" w:lineRule="auto"/>
        <w:ind w:left="361" w:hanging="361"/>
        <w:jc w:val="both"/>
        <w:rPr>
          <w:rFonts w:ascii="Times New Roman" w:hAnsi="Times New Roman"/>
          <w:b/>
          <w:bCs/>
          <w:sz w:val="28"/>
          <w:szCs w:val="28"/>
        </w:rPr>
      </w:pPr>
      <w:r w:rsidRPr="00C03EF9">
        <w:rPr>
          <w:rFonts w:ascii="Times New Roman" w:hAnsi="Times New Roman"/>
          <w:sz w:val="24"/>
          <w:szCs w:val="24"/>
        </w:rPr>
        <w:t xml:space="preserve">обеспечение учащихся печатными копиями заданий, написанных на доске. </w:t>
      </w:r>
    </w:p>
    <w:p w:rsidR="00357CC1" w:rsidRPr="00C03EF9" w:rsidRDefault="00357CC1" w:rsidP="00136CAC">
      <w:pPr>
        <w:widowControl w:val="0"/>
        <w:autoSpaceDE w:val="0"/>
        <w:autoSpaceDN w:val="0"/>
        <w:adjustRightInd w:val="0"/>
        <w:spacing w:after="0" w:line="10" w:lineRule="exact"/>
        <w:rPr>
          <w:rFonts w:ascii="Times New Roman" w:hAnsi="Times New Roman"/>
          <w:b/>
          <w:bCs/>
          <w:sz w:val="28"/>
          <w:szCs w:val="28"/>
        </w:rPr>
      </w:pPr>
    </w:p>
    <w:p w:rsidR="00357CC1" w:rsidRPr="00C03EF9" w:rsidRDefault="00357CC1" w:rsidP="00A72FAF">
      <w:pPr>
        <w:widowControl w:val="0"/>
        <w:numPr>
          <w:ilvl w:val="1"/>
          <w:numId w:val="12"/>
        </w:numPr>
        <w:tabs>
          <w:tab w:val="clear" w:pos="1440"/>
        </w:tabs>
        <w:overflowPunct w:val="0"/>
        <w:autoSpaceDE w:val="0"/>
        <w:autoSpaceDN w:val="0"/>
        <w:adjustRightInd w:val="0"/>
        <w:spacing w:after="0" w:line="231" w:lineRule="auto"/>
        <w:ind w:left="961" w:hanging="253"/>
        <w:jc w:val="both"/>
        <w:rPr>
          <w:rFonts w:ascii="Times New Roman" w:hAnsi="Times New Roman"/>
          <w:sz w:val="24"/>
          <w:szCs w:val="24"/>
        </w:rPr>
      </w:pPr>
      <w:r w:rsidRPr="00C03EF9">
        <w:rPr>
          <w:rFonts w:ascii="Times New Roman" w:hAnsi="Times New Roman"/>
          <w:sz w:val="24"/>
          <w:szCs w:val="24"/>
        </w:rPr>
        <w:t xml:space="preserve">Индивидуальное оценивание ответов учащихся с ЗПР: </w:t>
      </w:r>
    </w:p>
    <w:p w:rsidR="00357CC1" w:rsidRPr="00C03EF9" w:rsidRDefault="00357CC1" w:rsidP="00136CAC">
      <w:pPr>
        <w:widowControl w:val="0"/>
        <w:autoSpaceDE w:val="0"/>
        <w:autoSpaceDN w:val="0"/>
        <w:adjustRightInd w:val="0"/>
        <w:spacing w:after="0" w:line="97" w:lineRule="exact"/>
        <w:rPr>
          <w:rFonts w:ascii="Times New Roman" w:hAnsi="Times New Roman"/>
          <w:sz w:val="24"/>
          <w:szCs w:val="24"/>
        </w:rPr>
      </w:pPr>
    </w:p>
    <w:p w:rsidR="00357CC1" w:rsidRPr="00C03EF9" w:rsidRDefault="00357CC1" w:rsidP="00A72FAF">
      <w:pPr>
        <w:widowControl w:val="0"/>
        <w:numPr>
          <w:ilvl w:val="0"/>
          <w:numId w:val="12"/>
        </w:numPr>
        <w:tabs>
          <w:tab w:val="clear" w:pos="720"/>
          <w:tab w:val="num" w:pos="361"/>
        </w:tabs>
        <w:overflowPunct w:val="0"/>
        <w:autoSpaceDE w:val="0"/>
        <w:autoSpaceDN w:val="0"/>
        <w:adjustRightInd w:val="0"/>
        <w:spacing w:after="0" w:line="197" w:lineRule="auto"/>
        <w:ind w:left="361" w:hanging="361"/>
        <w:jc w:val="both"/>
        <w:rPr>
          <w:rFonts w:ascii="Times New Roman" w:hAnsi="Times New Roman"/>
          <w:b/>
          <w:bCs/>
          <w:sz w:val="28"/>
          <w:szCs w:val="28"/>
        </w:rPr>
      </w:pPr>
      <w:r w:rsidRPr="00C03EF9">
        <w:rPr>
          <w:rFonts w:ascii="Times New Roman" w:hAnsi="Times New Roman"/>
          <w:sz w:val="24"/>
          <w:szCs w:val="24"/>
        </w:rPr>
        <w:t xml:space="preserve">использование индивидуальной шкалы оценок в соответствии с успехами и затраченными усилиями; </w:t>
      </w:r>
    </w:p>
    <w:p w:rsidR="00357CC1" w:rsidRPr="00C03EF9" w:rsidRDefault="00357CC1" w:rsidP="00A72FAF">
      <w:pPr>
        <w:widowControl w:val="0"/>
        <w:numPr>
          <w:ilvl w:val="0"/>
          <w:numId w:val="12"/>
        </w:numPr>
        <w:tabs>
          <w:tab w:val="clear" w:pos="720"/>
          <w:tab w:val="num" w:pos="361"/>
        </w:tabs>
        <w:overflowPunct w:val="0"/>
        <w:autoSpaceDE w:val="0"/>
        <w:autoSpaceDN w:val="0"/>
        <w:adjustRightInd w:val="0"/>
        <w:spacing w:after="0" w:line="234" w:lineRule="auto"/>
        <w:ind w:left="361" w:hanging="361"/>
        <w:jc w:val="both"/>
        <w:rPr>
          <w:rFonts w:ascii="Times New Roman" w:hAnsi="Times New Roman"/>
          <w:b/>
          <w:bCs/>
          <w:sz w:val="28"/>
          <w:szCs w:val="28"/>
        </w:rPr>
      </w:pPr>
      <w:r w:rsidRPr="00C03EF9">
        <w:rPr>
          <w:rFonts w:ascii="Times New Roman" w:hAnsi="Times New Roman"/>
          <w:sz w:val="24"/>
          <w:szCs w:val="24"/>
        </w:rPr>
        <w:t xml:space="preserve">ежедневная оценка с целью выведения четвертной отметки; </w:t>
      </w:r>
    </w:p>
    <w:p w:rsidR="00357CC1" w:rsidRPr="00C03EF9" w:rsidRDefault="00357CC1" w:rsidP="00136CAC">
      <w:pPr>
        <w:widowControl w:val="0"/>
        <w:autoSpaceDE w:val="0"/>
        <w:autoSpaceDN w:val="0"/>
        <w:adjustRightInd w:val="0"/>
        <w:spacing w:after="0" w:line="10" w:lineRule="exact"/>
        <w:rPr>
          <w:rFonts w:ascii="Times New Roman" w:hAnsi="Times New Roman"/>
          <w:b/>
          <w:bCs/>
          <w:sz w:val="28"/>
          <w:szCs w:val="28"/>
        </w:rPr>
      </w:pPr>
    </w:p>
    <w:p w:rsidR="00357CC1" w:rsidRPr="00C03EF9" w:rsidRDefault="00357CC1" w:rsidP="00A72FAF">
      <w:pPr>
        <w:widowControl w:val="0"/>
        <w:numPr>
          <w:ilvl w:val="0"/>
          <w:numId w:val="12"/>
        </w:numPr>
        <w:tabs>
          <w:tab w:val="clear" w:pos="720"/>
          <w:tab w:val="num" w:pos="361"/>
        </w:tabs>
        <w:overflowPunct w:val="0"/>
        <w:autoSpaceDE w:val="0"/>
        <w:autoSpaceDN w:val="0"/>
        <w:adjustRightInd w:val="0"/>
        <w:spacing w:after="0" w:line="226" w:lineRule="auto"/>
        <w:ind w:left="361" w:hanging="361"/>
        <w:jc w:val="both"/>
        <w:rPr>
          <w:rFonts w:ascii="Times New Roman" w:hAnsi="Times New Roman"/>
          <w:b/>
          <w:bCs/>
          <w:sz w:val="28"/>
          <w:szCs w:val="28"/>
        </w:rPr>
      </w:pPr>
      <w:r w:rsidRPr="00C03EF9">
        <w:rPr>
          <w:rFonts w:ascii="Times New Roman" w:hAnsi="Times New Roman"/>
          <w:sz w:val="24"/>
          <w:szCs w:val="24"/>
        </w:rPr>
        <w:t xml:space="preserve">разрешение переделать задание, с которым ребѐнок не справился; </w:t>
      </w:r>
    </w:p>
    <w:p w:rsidR="00357CC1" w:rsidRPr="00C03EF9" w:rsidRDefault="00357CC1" w:rsidP="00136CAC">
      <w:pPr>
        <w:widowControl w:val="0"/>
        <w:autoSpaceDE w:val="0"/>
        <w:autoSpaceDN w:val="0"/>
        <w:adjustRightInd w:val="0"/>
        <w:spacing w:after="0" w:line="11" w:lineRule="exact"/>
        <w:rPr>
          <w:rFonts w:ascii="Times New Roman" w:hAnsi="Times New Roman"/>
          <w:b/>
          <w:bCs/>
          <w:sz w:val="28"/>
          <w:szCs w:val="28"/>
        </w:rPr>
      </w:pPr>
    </w:p>
    <w:p w:rsidR="00357CC1" w:rsidRDefault="00357CC1" w:rsidP="00A72FAF">
      <w:pPr>
        <w:widowControl w:val="0"/>
        <w:numPr>
          <w:ilvl w:val="0"/>
          <w:numId w:val="12"/>
        </w:numPr>
        <w:tabs>
          <w:tab w:val="clear" w:pos="720"/>
          <w:tab w:val="num" w:pos="361"/>
        </w:tabs>
        <w:overflowPunct w:val="0"/>
        <w:autoSpaceDE w:val="0"/>
        <w:autoSpaceDN w:val="0"/>
        <w:adjustRightInd w:val="0"/>
        <w:spacing w:after="0" w:line="225" w:lineRule="auto"/>
        <w:ind w:left="361" w:hanging="361"/>
        <w:jc w:val="both"/>
        <w:rPr>
          <w:rFonts w:ascii="Times New Roman" w:hAnsi="Times New Roman"/>
          <w:b/>
          <w:bCs/>
          <w:sz w:val="28"/>
          <w:szCs w:val="28"/>
        </w:rPr>
      </w:pPr>
      <w:r>
        <w:rPr>
          <w:rFonts w:ascii="Times New Roman" w:hAnsi="Times New Roman"/>
          <w:sz w:val="24"/>
          <w:szCs w:val="24"/>
        </w:rPr>
        <w:t xml:space="preserve">оценка переделанных работ. </w:t>
      </w:r>
    </w:p>
    <w:p w:rsidR="00357CC1" w:rsidRDefault="00357CC1" w:rsidP="00136CAC">
      <w:pPr>
        <w:widowControl w:val="0"/>
        <w:autoSpaceDE w:val="0"/>
        <w:autoSpaceDN w:val="0"/>
        <w:adjustRightInd w:val="0"/>
        <w:spacing w:after="0" w:line="67"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12" w:lineRule="auto"/>
        <w:ind w:left="1" w:firstLine="708"/>
        <w:jc w:val="both"/>
        <w:rPr>
          <w:rFonts w:ascii="Times New Roman" w:hAnsi="Times New Roman"/>
          <w:sz w:val="24"/>
          <w:szCs w:val="24"/>
        </w:rPr>
      </w:pPr>
      <w:r w:rsidRPr="00C03EF9">
        <w:rPr>
          <w:rFonts w:ascii="Times New Roman" w:hAnsi="Times New Roman"/>
          <w:b/>
          <w:bCs/>
          <w:sz w:val="24"/>
          <w:szCs w:val="24"/>
        </w:rPr>
        <w:t>Особенности адаптации рабочих программ по предметам «История России», «Всеобщая история», «Обществознание»</w:t>
      </w:r>
    </w:p>
    <w:p w:rsidR="00357CC1" w:rsidRPr="00C03EF9" w:rsidRDefault="00357CC1" w:rsidP="00136CAC">
      <w:pPr>
        <w:widowControl w:val="0"/>
        <w:autoSpaceDE w:val="0"/>
        <w:autoSpaceDN w:val="0"/>
        <w:adjustRightInd w:val="0"/>
        <w:spacing w:after="0" w:line="56" w:lineRule="exact"/>
        <w:rPr>
          <w:rFonts w:ascii="Times New Roman" w:hAnsi="Times New Roman"/>
          <w:sz w:val="24"/>
          <w:szCs w:val="24"/>
        </w:rPr>
      </w:pPr>
    </w:p>
    <w:p w:rsidR="00357CC1" w:rsidRDefault="00357CC1" w:rsidP="00136CAC">
      <w:pPr>
        <w:widowControl w:val="0"/>
        <w:overflowPunct w:val="0"/>
        <w:autoSpaceDE w:val="0"/>
        <w:autoSpaceDN w:val="0"/>
        <w:adjustRightInd w:val="0"/>
        <w:spacing w:after="0" w:line="237" w:lineRule="auto"/>
        <w:ind w:left="1" w:firstLine="708"/>
        <w:jc w:val="both"/>
        <w:rPr>
          <w:rFonts w:ascii="Times New Roman" w:hAnsi="Times New Roman"/>
          <w:sz w:val="24"/>
          <w:szCs w:val="24"/>
        </w:rPr>
      </w:pPr>
      <w:r w:rsidRPr="00C03EF9">
        <w:rPr>
          <w:rFonts w:ascii="Times New Roman" w:hAnsi="Times New Roman"/>
          <w:sz w:val="24"/>
          <w:szCs w:val="24"/>
        </w:rPr>
        <w:t>Обучение детей с задержкой психического развития в условиях требует адаптации содержания учебного предмета и методических подходов к образовательным возможностям обучающихся. Учебные предметы «История России», «Всеобщая история» и «Обществознание» для детей с задержкой психического развития имеют важное</w:t>
      </w:r>
      <w:r w:rsidR="00B40BBD">
        <w:rPr>
          <w:rFonts w:ascii="Times New Roman" w:hAnsi="Times New Roman"/>
          <w:sz w:val="24"/>
          <w:szCs w:val="24"/>
        </w:rPr>
        <w:t xml:space="preserve"> </w:t>
      </w:r>
      <w:r w:rsidRPr="00C03EF9">
        <w:rPr>
          <w:rFonts w:ascii="Times New Roman" w:hAnsi="Times New Roman"/>
          <w:sz w:val="24"/>
          <w:szCs w:val="24"/>
        </w:rPr>
        <w:t xml:space="preserve">социализирующее значение, способствуют формированию личностных качеств ребенка. Изучение истории и обществознания вызывает интерес у детей, знания полученные на уроке, соотносятся с уже имеющимся у них социальным опытом. Учитывая, что очень часто у детей с задержкой психического развития наблюдается недостаточный уровень развития мыслительных операций: анализа, сравнения, классификации, учителю целесообразно работать с такими детьми в рамках базового уровня усвоения содержания и использовать задания, проверяющие усвоение на базовом уровне. ФГОС предоставляет возможность дифференцированного подхода к освоению содержательного и </w:t>
      </w:r>
      <w:proofErr w:type="spellStart"/>
      <w:r w:rsidRPr="00C03EF9">
        <w:rPr>
          <w:rFonts w:ascii="Times New Roman" w:hAnsi="Times New Roman"/>
          <w:sz w:val="24"/>
          <w:szCs w:val="24"/>
        </w:rPr>
        <w:t>деятельностного</w:t>
      </w:r>
      <w:proofErr w:type="spellEnd"/>
      <w:r w:rsidRPr="00C03EF9">
        <w:rPr>
          <w:rFonts w:ascii="Times New Roman" w:hAnsi="Times New Roman"/>
          <w:sz w:val="24"/>
          <w:szCs w:val="24"/>
        </w:rPr>
        <w:t xml:space="preserve"> компонентов учебных программ, распределяя планируемые результаты освоения учебных программ по блокам «Выпускник научится» и «Выпускник получит возможность научиться». Планируемые результаты, отнесенные к блоку «Выпускник научится», должны быть освоены всеми обучающимися, в том числе и детьми с ограниченными возможностями здоровья. Дифференцирующий потенциал проявляется здесь в том, что освоение программы предусмотрено «как минимум на уровне, характеризующем исполнительскую компетентность». Задания для детей с ограниченными возможностями здоровья разрабатываются по категориям знать, понимать, применять, где знать – это припоминание информации, понимать – понимание поставленной задачи, условий ее выполнения, применять – использование полученных знаний для решения задач.</w:t>
      </w:r>
      <w:bookmarkStart w:id="5" w:name="page69"/>
      <w:bookmarkEnd w:id="5"/>
    </w:p>
    <w:p w:rsidR="00357CC1" w:rsidRPr="00C03EF9" w:rsidRDefault="00357CC1" w:rsidP="00136CAC">
      <w:pPr>
        <w:widowControl w:val="0"/>
        <w:overflowPunct w:val="0"/>
        <w:autoSpaceDE w:val="0"/>
        <w:autoSpaceDN w:val="0"/>
        <w:adjustRightInd w:val="0"/>
        <w:spacing w:after="0" w:line="237" w:lineRule="auto"/>
        <w:ind w:left="1" w:firstLine="708"/>
        <w:jc w:val="both"/>
        <w:rPr>
          <w:rFonts w:ascii="Times New Roman" w:hAnsi="Times New Roman"/>
          <w:sz w:val="24"/>
          <w:szCs w:val="24"/>
        </w:rPr>
      </w:pPr>
      <w:r w:rsidRPr="00C03EF9">
        <w:rPr>
          <w:rFonts w:ascii="Times New Roman" w:hAnsi="Times New Roman"/>
          <w:sz w:val="24"/>
          <w:szCs w:val="24"/>
        </w:rPr>
        <w:t>Знать:</w:t>
      </w:r>
    </w:p>
    <w:p w:rsidR="00357CC1" w:rsidRPr="00C03EF9" w:rsidRDefault="00357CC1" w:rsidP="00136CAC">
      <w:pPr>
        <w:widowControl w:val="0"/>
        <w:autoSpaceDE w:val="0"/>
        <w:autoSpaceDN w:val="0"/>
        <w:adjustRightInd w:val="0"/>
        <w:spacing w:after="0" w:line="240" w:lineRule="auto"/>
        <w:ind w:left="700"/>
        <w:rPr>
          <w:rFonts w:ascii="Times New Roman" w:hAnsi="Times New Roman"/>
          <w:sz w:val="24"/>
          <w:szCs w:val="24"/>
        </w:rPr>
      </w:pPr>
      <w:r w:rsidRPr="00C03EF9">
        <w:rPr>
          <w:rFonts w:ascii="Times New Roman" w:hAnsi="Times New Roman"/>
          <w:sz w:val="24"/>
          <w:szCs w:val="24"/>
        </w:rPr>
        <w:t>- запоминать и воспроизводить употребляемые термины;</w:t>
      </w:r>
    </w:p>
    <w:p w:rsidR="00357CC1" w:rsidRDefault="00357CC1" w:rsidP="00A72FAF">
      <w:pPr>
        <w:widowControl w:val="0"/>
        <w:numPr>
          <w:ilvl w:val="0"/>
          <w:numId w:val="13"/>
        </w:numPr>
        <w:tabs>
          <w:tab w:val="clear" w:pos="720"/>
        </w:tabs>
        <w:overflowPunct w:val="0"/>
        <w:autoSpaceDE w:val="0"/>
        <w:autoSpaceDN w:val="0"/>
        <w:adjustRightInd w:val="0"/>
        <w:spacing w:after="0" w:line="240" w:lineRule="auto"/>
        <w:ind w:left="840" w:hanging="133"/>
        <w:jc w:val="both"/>
        <w:rPr>
          <w:rFonts w:ascii="Times New Roman" w:hAnsi="Times New Roman"/>
          <w:sz w:val="24"/>
          <w:szCs w:val="24"/>
        </w:rPr>
      </w:pPr>
      <w:r>
        <w:rPr>
          <w:rFonts w:ascii="Times New Roman" w:hAnsi="Times New Roman"/>
          <w:sz w:val="24"/>
          <w:szCs w:val="24"/>
        </w:rPr>
        <w:t xml:space="preserve">знать конкретные факты; </w:t>
      </w:r>
    </w:p>
    <w:p w:rsidR="00357CC1" w:rsidRDefault="00357CC1" w:rsidP="00A72FAF">
      <w:pPr>
        <w:widowControl w:val="0"/>
        <w:numPr>
          <w:ilvl w:val="0"/>
          <w:numId w:val="13"/>
        </w:numPr>
        <w:tabs>
          <w:tab w:val="clear" w:pos="720"/>
        </w:tabs>
        <w:overflowPunct w:val="0"/>
        <w:autoSpaceDE w:val="0"/>
        <w:autoSpaceDN w:val="0"/>
        <w:adjustRightInd w:val="0"/>
        <w:spacing w:after="0" w:line="240" w:lineRule="auto"/>
        <w:ind w:left="840" w:hanging="133"/>
        <w:jc w:val="both"/>
        <w:rPr>
          <w:rFonts w:ascii="Times New Roman" w:hAnsi="Times New Roman"/>
          <w:sz w:val="24"/>
          <w:szCs w:val="24"/>
        </w:rPr>
      </w:pPr>
      <w:r>
        <w:rPr>
          <w:rFonts w:ascii="Times New Roman" w:hAnsi="Times New Roman"/>
          <w:sz w:val="24"/>
          <w:szCs w:val="24"/>
        </w:rPr>
        <w:t xml:space="preserve">знать основные понятия; </w:t>
      </w:r>
    </w:p>
    <w:p w:rsidR="00357CC1" w:rsidRDefault="00357CC1" w:rsidP="00136CAC">
      <w:pPr>
        <w:widowControl w:val="0"/>
        <w:autoSpaceDE w:val="0"/>
        <w:autoSpaceDN w:val="0"/>
        <w:adjustRightInd w:val="0"/>
        <w:spacing w:after="0" w:line="58" w:lineRule="exact"/>
        <w:rPr>
          <w:rFonts w:ascii="Times New Roman" w:hAnsi="Times New Roman"/>
          <w:sz w:val="24"/>
          <w:szCs w:val="24"/>
        </w:rPr>
      </w:pPr>
    </w:p>
    <w:p w:rsidR="00357CC1" w:rsidRPr="00C03EF9" w:rsidRDefault="00357CC1" w:rsidP="00A72FAF">
      <w:pPr>
        <w:widowControl w:val="0"/>
        <w:numPr>
          <w:ilvl w:val="0"/>
          <w:numId w:val="13"/>
        </w:numPr>
        <w:tabs>
          <w:tab w:val="clear" w:pos="720"/>
        </w:tabs>
        <w:overflowPunct w:val="0"/>
        <w:autoSpaceDE w:val="0"/>
        <w:autoSpaceDN w:val="0"/>
        <w:adjustRightInd w:val="0"/>
        <w:spacing w:after="0" w:line="214" w:lineRule="auto"/>
        <w:ind w:left="700" w:right="6000" w:firstLine="7"/>
        <w:jc w:val="both"/>
        <w:rPr>
          <w:rFonts w:ascii="Times New Roman" w:hAnsi="Times New Roman"/>
          <w:sz w:val="24"/>
          <w:szCs w:val="24"/>
        </w:rPr>
      </w:pPr>
      <w:r w:rsidRPr="00C03EF9">
        <w:rPr>
          <w:rFonts w:ascii="Times New Roman" w:hAnsi="Times New Roman"/>
          <w:sz w:val="24"/>
          <w:szCs w:val="24"/>
        </w:rPr>
        <w:t xml:space="preserve">знать правила и принципы. Понимать: </w:t>
      </w:r>
    </w:p>
    <w:p w:rsidR="00357CC1" w:rsidRPr="00C03EF9" w:rsidRDefault="00357CC1" w:rsidP="00136CAC">
      <w:pPr>
        <w:widowControl w:val="0"/>
        <w:autoSpaceDE w:val="0"/>
        <w:autoSpaceDN w:val="0"/>
        <w:adjustRightInd w:val="0"/>
        <w:spacing w:after="0" w:line="1" w:lineRule="exact"/>
        <w:rPr>
          <w:rFonts w:ascii="Times New Roman" w:hAnsi="Times New Roman"/>
          <w:sz w:val="24"/>
          <w:szCs w:val="24"/>
        </w:rPr>
      </w:pPr>
    </w:p>
    <w:p w:rsidR="00357CC1" w:rsidRDefault="00357CC1" w:rsidP="00A72FAF">
      <w:pPr>
        <w:widowControl w:val="0"/>
        <w:numPr>
          <w:ilvl w:val="0"/>
          <w:numId w:val="13"/>
        </w:numPr>
        <w:tabs>
          <w:tab w:val="clear" w:pos="720"/>
        </w:tabs>
        <w:overflowPunct w:val="0"/>
        <w:autoSpaceDE w:val="0"/>
        <w:autoSpaceDN w:val="0"/>
        <w:adjustRightInd w:val="0"/>
        <w:spacing w:after="0" w:line="240" w:lineRule="auto"/>
        <w:ind w:left="840" w:hanging="133"/>
        <w:jc w:val="both"/>
        <w:rPr>
          <w:rFonts w:ascii="Times New Roman" w:hAnsi="Times New Roman"/>
          <w:sz w:val="24"/>
          <w:szCs w:val="24"/>
        </w:rPr>
      </w:pPr>
      <w:r>
        <w:rPr>
          <w:rFonts w:ascii="Times New Roman" w:hAnsi="Times New Roman"/>
          <w:sz w:val="24"/>
          <w:szCs w:val="24"/>
        </w:rPr>
        <w:t xml:space="preserve">факты, правила и принципы; </w:t>
      </w:r>
    </w:p>
    <w:p w:rsidR="00357CC1" w:rsidRPr="00C03EF9" w:rsidRDefault="00357CC1" w:rsidP="00A72FAF">
      <w:pPr>
        <w:widowControl w:val="0"/>
        <w:numPr>
          <w:ilvl w:val="0"/>
          <w:numId w:val="13"/>
        </w:numPr>
        <w:tabs>
          <w:tab w:val="clear" w:pos="720"/>
        </w:tabs>
        <w:overflowPunct w:val="0"/>
        <w:autoSpaceDE w:val="0"/>
        <w:autoSpaceDN w:val="0"/>
        <w:adjustRightInd w:val="0"/>
        <w:spacing w:after="0" w:line="240" w:lineRule="auto"/>
        <w:ind w:left="840" w:hanging="133"/>
        <w:jc w:val="both"/>
        <w:rPr>
          <w:rFonts w:ascii="Times New Roman" w:hAnsi="Times New Roman"/>
          <w:sz w:val="24"/>
          <w:szCs w:val="24"/>
        </w:rPr>
      </w:pPr>
      <w:r w:rsidRPr="00C03EF9">
        <w:rPr>
          <w:rFonts w:ascii="Times New Roman" w:hAnsi="Times New Roman"/>
          <w:sz w:val="24"/>
          <w:szCs w:val="24"/>
        </w:rPr>
        <w:t xml:space="preserve">интерпретировать словесный материал, схемы, графики, диаграммы; </w:t>
      </w:r>
    </w:p>
    <w:p w:rsidR="00357CC1" w:rsidRPr="00C03EF9" w:rsidRDefault="00357CC1" w:rsidP="00A72FAF">
      <w:pPr>
        <w:widowControl w:val="0"/>
        <w:numPr>
          <w:ilvl w:val="0"/>
          <w:numId w:val="13"/>
        </w:numPr>
        <w:tabs>
          <w:tab w:val="clear" w:pos="720"/>
        </w:tabs>
        <w:overflowPunct w:val="0"/>
        <w:autoSpaceDE w:val="0"/>
        <w:autoSpaceDN w:val="0"/>
        <w:adjustRightInd w:val="0"/>
        <w:spacing w:after="0" w:line="240" w:lineRule="auto"/>
        <w:ind w:left="840" w:hanging="133"/>
        <w:jc w:val="both"/>
        <w:rPr>
          <w:rFonts w:ascii="Times New Roman" w:hAnsi="Times New Roman"/>
          <w:sz w:val="24"/>
          <w:szCs w:val="24"/>
        </w:rPr>
      </w:pPr>
      <w:r w:rsidRPr="00C03EF9">
        <w:rPr>
          <w:rFonts w:ascii="Times New Roman" w:hAnsi="Times New Roman"/>
          <w:sz w:val="24"/>
          <w:szCs w:val="24"/>
        </w:rPr>
        <w:t xml:space="preserve">преобразовывать словесный материал в математические выражения; </w:t>
      </w:r>
    </w:p>
    <w:p w:rsidR="00357CC1" w:rsidRPr="00C03EF9" w:rsidRDefault="00357CC1" w:rsidP="00A72FAF">
      <w:pPr>
        <w:widowControl w:val="0"/>
        <w:numPr>
          <w:ilvl w:val="0"/>
          <w:numId w:val="13"/>
        </w:numPr>
        <w:tabs>
          <w:tab w:val="clear" w:pos="720"/>
        </w:tabs>
        <w:overflowPunct w:val="0"/>
        <w:autoSpaceDE w:val="0"/>
        <w:autoSpaceDN w:val="0"/>
        <w:adjustRightInd w:val="0"/>
        <w:spacing w:after="0" w:line="237" w:lineRule="auto"/>
        <w:ind w:left="900" w:hanging="193"/>
        <w:jc w:val="both"/>
        <w:rPr>
          <w:rFonts w:ascii="Times New Roman" w:hAnsi="Times New Roman"/>
          <w:sz w:val="24"/>
          <w:szCs w:val="24"/>
        </w:rPr>
      </w:pPr>
      <w:r w:rsidRPr="00C03EF9">
        <w:rPr>
          <w:rFonts w:ascii="Times New Roman" w:hAnsi="Times New Roman"/>
          <w:sz w:val="24"/>
          <w:szCs w:val="24"/>
        </w:rPr>
        <w:t>предположительно описывать  будущие  последствия, вытекающие из  имеющихся</w:t>
      </w:r>
    </w:p>
    <w:p w:rsidR="00357CC1" w:rsidRPr="00C03EF9" w:rsidRDefault="00357CC1" w:rsidP="00136CAC">
      <w:pPr>
        <w:widowControl w:val="0"/>
        <w:autoSpaceDE w:val="0"/>
        <w:autoSpaceDN w:val="0"/>
        <w:adjustRightInd w:val="0"/>
        <w:spacing w:after="0" w:line="59" w:lineRule="exact"/>
        <w:rPr>
          <w:rFonts w:ascii="Times New Roman" w:hAnsi="Times New Roman"/>
          <w:sz w:val="24"/>
          <w:szCs w:val="24"/>
        </w:rPr>
      </w:pPr>
    </w:p>
    <w:p w:rsidR="00357CC1" w:rsidRDefault="00357CC1" w:rsidP="00136CAC">
      <w:pPr>
        <w:widowControl w:val="0"/>
        <w:overflowPunct w:val="0"/>
        <w:autoSpaceDE w:val="0"/>
        <w:autoSpaceDN w:val="0"/>
        <w:adjustRightInd w:val="0"/>
        <w:spacing w:after="0" w:line="224" w:lineRule="auto"/>
        <w:ind w:left="700" w:right="7740" w:hanging="708"/>
        <w:rPr>
          <w:rFonts w:ascii="Times New Roman" w:hAnsi="Times New Roman"/>
          <w:sz w:val="24"/>
          <w:szCs w:val="24"/>
        </w:rPr>
      </w:pPr>
      <w:r>
        <w:rPr>
          <w:rFonts w:ascii="Times New Roman" w:hAnsi="Times New Roman"/>
          <w:sz w:val="23"/>
          <w:szCs w:val="23"/>
        </w:rPr>
        <w:t xml:space="preserve">данных. Применять: </w:t>
      </w:r>
    </w:p>
    <w:p w:rsidR="00357CC1" w:rsidRPr="00C03EF9" w:rsidRDefault="00357CC1" w:rsidP="00A72FAF">
      <w:pPr>
        <w:widowControl w:val="0"/>
        <w:numPr>
          <w:ilvl w:val="0"/>
          <w:numId w:val="13"/>
        </w:numPr>
        <w:tabs>
          <w:tab w:val="clear" w:pos="720"/>
        </w:tabs>
        <w:overflowPunct w:val="0"/>
        <w:autoSpaceDE w:val="0"/>
        <w:autoSpaceDN w:val="0"/>
        <w:adjustRightInd w:val="0"/>
        <w:spacing w:after="0" w:line="240" w:lineRule="auto"/>
        <w:ind w:left="840" w:hanging="133"/>
        <w:jc w:val="both"/>
        <w:rPr>
          <w:rFonts w:ascii="Times New Roman" w:hAnsi="Times New Roman"/>
          <w:sz w:val="24"/>
          <w:szCs w:val="24"/>
        </w:rPr>
      </w:pPr>
      <w:r w:rsidRPr="00C03EF9">
        <w:rPr>
          <w:rFonts w:ascii="Times New Roman" w:hAnsi="Times New Roman"/>
          <w:sz w:val="24"/>
          <w:szCs w:val="24"/>
        </w:rPr>
        <w:t xml:space="preserve">понятия и принципы в новых ситуациях; </w:t>
      </w:r>
    </w:p>
    <w:p w:rsidR="00357CC1" w:rsidRPr="00C03EF9" w:rsidRDefault="00357CC1" w:rsidP="00A72FAF">
      <w:pPr>
        <w:widowControl w:val="0"/>
        <w:numPr>
          <w:ilvl w:val="0"/>
          <w:numId w:val="13"/>
        </w:numPr>
        <w:tabs>
          <w:tab w:val="clear" w:pos="720"/>
        </w:tabs>
        <w:overflowPunct w:val="0"/>
        <w:autoSpaceDE w:val="0"/>
        <w:autoSpaceDN w:val="0"/>
        <w:adjustRightInd w:val="0"/>
        <w:spacing w:after="0" w:line="240" w:lineRule="auto"/>
        <w:ind w:left="840" w:hanging="133"/>
        <w:jc w:val="both"/>
        <w:rPr>
          <w:rFonts w:ascii="Times New Roman" w:hAnsi="Times New Roman"/>
          <w:sz w:val="24"/>
          <w:szCs w:val="24"/>
        </w:rPr>
      </w:pPr>
      <w:r w:rsidRPr="00C03EF9">
        <w:rPr>
          <w:rFonts w:ascii="Times New Roman" w:hAnsi="Times New Roman"/>
          <w:sz w:val="24"/>
          <w:szCs w:val="24"/>
        </w:rPr>
        <w:t xml:space="preserve">законы, теории в конкретных практических ситуациях; </w:t>
      </w:r>
    </w:p>
    <w:p w:rsidR="00357CC1" w:rsidRPr="00C03EF9" w:rsidRDefault="00357CC1" w:rsidP="00A72FAF">
      <w:pPr>
        <w:widowControl w:val="0"/>
        <w:numPr>
          <w:ilvl w:val="0"/>
          <w:numId w:val="13"/>
        </w:numPr>
        <w:tabs>
          <w:tab w:val="clear" w:pos="720"/>
        </w:tabs>
        <w:overflowPunct w:val="0"/>
        <w:autoSpaceDE w:val="0"/>
        <w:autoSpaceDN w:val="0"/>
        <w:adjustRightInd w:val="0"/>
        <w:spacing w:after="0" w:line="240" w:lineRule="auto"/>
        <w:ind w:left="840" w:hanging="133"/>
        <w:jc w:val="both"/>
        <w:rPr>
          <w:rFonts w:ascii="Times New Roman" w:hAnsi="Times New Roman"/>
          <w:sz w:val="24"/>
          <w:szCs w:val="24"/>
        </w:rPr>
      </w:pPr>
      <w:r w:rsidRPr="00C03EF9">
        <w:rPr>
          <w:rFonts w:ascii="Times New Roman" w:hAnsi="Times New Roman"/>
          <w:sz w:val="24"/>
          <w:szCs w:val="24"/>
        </w:rPr>
        <w:lastRenderedPageBreak/>
        <w:t xml:space="preserve">правильно владеть методом или процедурой. </w:t>
      </w:r>
    </w:p>
    <w:p w:rsidR="00357CC1" w:rsidRPr="00C03EF9" w:rsidRDefault="00357CC1" w:rsidP="00136CAC">
      <w:pPr>
        <w:widowControl w:val="0"/>
        <w:autoSpaceDE w:val="0"/>
        <w:autoSpaceDN w:val="0"/>
        <w:adjustRightInd w:val="0"/>
        <w:spacing w:after="0" w:line="240" w:lineRule="auto"/>
        <w:ind w:left="700"/>
        <w:rPr>
          <w:rFonts w:ascii="Times New Roman" w:hAnsi="Times New Roman"/>
          <w:sz w:val="24"/>
          <w:szCs w:val="24"/>
        </w:rPr>
      </w:pPr>
      <w:r w:rsidRPr="00C03EF9">
        <w:rPr>
          <w:rFonts w:ascii="Times New Roman" w:hAnsi="Times New Roman"/>
          <w:sz w:val="24"/>
          <w:szCs w:val="24"/>
        </w:rPr>
        <w:t>Для разработки практических задач учитель может использовать ключевые слова:</w:t>
      </w:r>
    </w:p>
    <w:p w:rsidR="00357CC1" w:rsidRPr="00C03EF9" w:rsidRDefault="00357CC1" w:rsidP="00136CAC">
      <w:pPr>
        <w:widowControl w:val="0"/>
        <w:autoSpaceDE w:val="0"/>
        <w:autoSpaceDN w:val="0"/>
        <w:adjustRightInd w:val="0"/>
        <w:spacing w:after="0" w:line="58" w:lineRule="exact"/>
        <w:rPr>
          <w:rFonts w:ascii="Times New Roman" w:hAnsi="Times New Roman"/>
          <w:sz w:val="24"/>
          <w:szCs w:val="24"/>
        </w:rPr>
      </w:pPr>
    </w:p>
    <w:p w:rsidR="00357CC1" w:rsidRPr="00C03EF9" w:rsidRDefault="00357CC1" w:rsidP="00A72FAF">
      <w:pPr>
        <w:widowControl w:val="0"/>
        <w:numPr>
          <w:ilvl w:val="0"/>
          <w:numId w:val="14"/>
        </w:numPr>
        <w:tabs>
          <w:tab w:val="clear" w:pos="720"/>
        </w:tabs>
        <w:overflowPunct w:val="0"/>
        <w:autoSpaceDE w:val="0"/>
        <w:autoSpaceDN w:val="0"/>
        <w:adjustRightInd w:val="0"/>
        <w:spacing w:after="0" w:line="214" w:lineRule="auto"/>
        <w:ind w:left="0" w:right="20" w:firstLine="707"/>
        <w:jc w:val="both"/>
        <w:rPr>
          <w:rFonts w:ascii="Times New Roman" w:hAnsi="Times New Roman"/>
          <w:sz w:val="24"/>
          <w:szCs w:val="24"/>
        </w:rPr>
      </w:pPr>
      <w:r w:rsidRPr="00C03EF9">
        <w:rPr>
          <w:rFonts w:ascii="Times New Roman" w:hAnsi="Times New Roman"/>
          <w:sz w:val="24"/>
          <w:szCs w:val="24"/>
        </w:rPr>
        <w:t xml:space="preserve">знать: называть, узнавать, воспроизводить, перечислять, находить определять, запоминать, показывать, записывать; </w:t>
      </w:r>
    </w:p>
    <w:p w:rsidR="00357CC1" w:rsidRPr="00C03EF9" w:rsidRDefault="00357CC1" w:rsidP="00136CAC">
      <w:pPr>
        <w:widowControl w:val="0"/>
        <w:autoSpaceDE w:val="0"/>
        <w:autoSpaceDN w:val="0"/>
        <w:adjustRightInd w:val="0"/>
        <w:spacing w:after="0" w:line="2" w:lineRule="exact"/>
        <w:rPr>
          <w:rFonts w:ascii="Times New Roman" w:hAnsi="Times New Roman"/>
          <w:sz w:val="24"/>
          <w:szCs w:val="24"/>
        </w:rPr>
      </w:pPr>
    </w:p>
    <w:p w:rsidR="00357CC1" w:rsidRPr="00C03EF9" w:rsidRDefault="00357CC1" w:rsidP="00A72FAF">
      <w:pPr>
        <w:widowControl w:val="0"/>
        <w:numPr>
          <w:ilvl w:val="0"/>
          <w:numId w:val="14"/>
        </w:numPr>
        <w:tabs>
          <w:tab w:val="clear" w:pos="720"/>
        </w:tabs>
        <w:overflowPunct w:val="0"/>
        <w:autoSpaceDE w:val="0"/>
        <w:autoSpaceDN w:val="0"/>
        <w:adjustRightInd w:val="0"/>
        <w:spacing w:after="0" w:line="240" w:lineRule="auto"/>
        <w:ind w:left="840" w:hanging="133"/>
        <w:jc w:val="both"/>
        <w:rPr>
          <w:rFonts w:ascii="Times New Roman" w:hAnsi="Times New Roman"/>
          <w:sz w:val="24"/>
          <w:szCs w:val="24"/>
        </w:rPr>
      </w:pPr>
      <w:r w:rsidRPr="00C03EF9">
        <w:rPr>
          <w:rFonts w:ascii="Times New Roman" w:hAnsi="Times New Roman"/>
          <w:sz w:val="24"/>
          <w:szCs w:val="24"/>
        </w:rPr>
        <w:t xml:space="preserve">понимать: рассказывать, приводить примеры, объяснять, формулировать, обсуждать; </w:t>
      </w:r>
    </w:p>
    <w:p w:rsidR="00357CC1" w:rsidRPr="00C03EF9" w:rsidRDefault="00357CC1" w:rsidP="00A72FAF">
      <w:pPr>
        <w:widowControl w:val="0"/>
        <w:numPr>
          <w:ilvl w:val="0"/>
          <w:numId w:val="14"/>
        </w:numPr>
        <w:tabs>
          <w:tab w:val="clear" w:pos="720"/>
        </w:tabs>
        <w:overflowPunct w:val="0"/>
        <w:autoSpaceDE w:val="0"/>
        <w:autoSpaceDN w:val="0"/>
        <w:adjustRightInd w:val="0"/>
        <w:spacing w:after="0" w:line="240" w:lineRule="auto"/>
        <w:ind w:left="840" w:hanging="133"/>
        <w:jc w:val="both"/>
        <w:rPr>
          <w:rFonts w:ascii="Times New Roman" w:hAnsi="Times New Roman"/>
          <w:sz w:val="24"/>
          <w:szCs w:val="24"/>
        </w:rPr>
      </w:pPr>
      <w:r w:rsidRPr="00C03EF9">
        <w:rPr>
          <w:rFonts w:ascii="Times New Roman" w:hAnsi="Times New Roman"/>
          <w:sz w:val="24"/>
          <w:szCs w:val="24"/>
        </w:rPr>
        <w:t xml:space="preserve">применять: использовать, воссоздавать, иллюстрировать, решать, проверять. </w:t>
      </w:r>
    </w:p>
    <w:p w:rsidR="00357CC1" w:rsidRPr="00C03EF9" w:rsidRDefault="00357CC1" w:rsidP="00136CAC">
      <w:pPr>
        <w:widowControl w:val="0"/>
        <w:autoSpaceDE w:val="0"/>
        <w:autoSpaceDN w:val="0"/>
        <w:adjustRightInd w:val="0"/>
        <w:spacing w:after="0" w:line="58"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31" w:lineRule="auto"/>
        <w:ind w:firstLine="708"/>
        <w:jc w:val="both"/>
        <w:rPr>
          <w:rFonts w:ascii="Times New Roman" w:hAnsi="Times New Roman"/>
          <w:sz w:val="24"/>
          <w:szCs w:val="24"/>
        </w:rPr>
      </w:pPr>
      <w:r w:rsidRPr="00C03EF9">
        <w:rPr>
          <w:rFonts w:ascii="Times New Roman" w:hAnsi="Times New Roman"/>
          <w:sz w:val="24"/>
          <w:szCs w:val="24"/>
        </w:rPr>
        <w:t>При обучении детей с ограниченными возможностями здоровья возрастает роль методической составляющей обучения: устное изложение материала учителем, работа с иллюстративным материалом, использование средств ИКТ и информационно-образовательных ресурсов, организация уроков в игровой форме, что значительно активизирует работу обучающихся и повышает мотивационную составляющую учебной деятельности.</w:t>
      </w:r>
    </w:p>
    <w:p w:rsidR="00357CC1" w:rsidRPr="00C03EF9" w:rsidRDefault="00357CC1" w:rsidP="00136CAC">
      <w:pPr>
        <w:widowControl w:val="0"/>
        <w:autoSpaceDE w:val="0"/>
        <w:autoSpaceDN w:val="0"/>
        <w:adjustRightInd w:val="0"/>
        <w:spacing w:after="0" w:line="9" w:lineRule="exact"/>
        <w:rPr>
          <w:rFonts w:ascii="Times New Roman" w:hAnsi="Times New Roman"/>
          <w:sz w:val="24"/>
          <w:szCs w:val="24"/>
        </w:rPr>
      </w:pPr>
    </w:p>
    <w:p w:rsidR="00357CC1" w:rsidRPr="00C03EF9" w:rsidRDefault="00357CC1" w:rsidP="00136CAC">
      <w:pPr>
        <w:widowControl w:val="0"/>
        <w:autoSpaceDE w:val="0"/>
        <w:autoSpaceDN w:val="0"/>
        <w:adjustRightInd w:val="0"/>
        <w:spacing w:after="0" w:line="240" w:lineRule="auto"/>
        <w:ind w:left="700"/>
        <w:rPr>
          <w:rFonts w:ascii="Times New Roman" w:hAnsi="Times New Roman"/>
          <w:sz w:val="24"/>
          <w:szCs w:val="24"/>
        </w:rPr>
      </w:pPr>
      <w:r w:rsidRPr="00C03EF9">
        <w:rPr>
          <w:rFonts w:ascii="Times New Roman" w:hAnsi="Times New Roman"/>
          <w:b/>
          <w:bCs/>
          <w:sz w:val="24"/>
          <w:szCs w:val="24"/>
        </w:rPr>
        <w:t>Особенности адаптации рабочей программы по предмету «География»</w:t>
      </w:r>
    </w:p>
    <w:p w:rsidR="00357CC1" w:rsidRPr="00C03EF9" w:rsidRDefault="00357CC1" w:rsidP="00136CAC">
      <w:pPr>
        <w:widowControl w:val="0"/>
        <w:autoSpaceDE w:val="0"/>
        <w:autoSpaceDN w:val="0"/>
        <w:adjustRightInd w:val="0"/>
        <w:spacing w:after="0" w:line="53"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31" w:lineRule="auto"/>
        <w:ind w:right="20" w:firstLine="708"/>
        <w:jc w:val="both"/>
        <w:rPr>
          <w:rFonts w:ascii="Times New Roman" w:hAnsi="Times New Roman"/>
          <w:sz w:val="24"/>
          <w:szCs w:val="24"/>
        </w:rPr>
      </w:pPr>
      <w:r w:rsidRPr="00C03EF9">
        <w:rPr>
          <w:rFonts w:ascii="Times New Roman" w:hAnsi="Times New Roman"/>
          <w:sz w:val="24"/>
          <w:szCs w:val="24"/>
        </w:rPr>
        <w:t>География как учебный предмет способствует формированию у детей с ЗПР навыков и умений безопасного и экологически целесообразного поведения в окружающей среде, основ практической повседневной жизни (адаптация к условиям окружающей среды, обеспечение безопасности жизнедеятельности). В процессе изучения географии школьники приобретают опыт различных видов деятельности: наблюдать, описывать, сравнивать, анализировать, объяснять и другие. Специфика коррекционной работы на уроках географии</w:t>
      </w:r>
    </w:p>
    <w:p w:rsidR="00357CC1" w:rsidRPr="00C03EF9" w:rsidRDefault="00357CC1" w:rsidP="00136CAC">
      <w:pPr>
        <w:widowControl w:val="0"/>
        <w:autoSpaceDE w:val="0"/>
        <w:autoSpaceDN w:val="0"/>
        <w:adjustRightInd w:val="0"/>
        <w:spacing w:after="0" w:line="63"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33" w:lineRule="auto"/>
        <w:jc w:val="both"/>
        <w:rPr>
          <w:rFonts w:ascii="Times New Roman" w:hAnsi="Times New Roman"/>
          <w:sz w:val="24"/>
          <w:szCs w:val="24"/>
        </w:rPr>
      </w:pPr>
      <w:r w:rsidRPr="00C03EF9">
        <w:rPr>
          <w:rFonts w:ascii="Times New Roman" w:hAnsi="Times New Roman"/>
          <w:sz w:val="24"/>
          <w:szCs w:val="24"/>
        </w:rPr>
        <w:t>– формирование опыта пространственного анализа и синтеза. Учителю географии следует обратить особое внимание на детей с затруднениями в дифференциации левой и правой сторон, сложении целого из частей. Слабо различая правую и левую стороны, дети</w:t>
      </w:r>
      <w:r w:rsidR="00B40BBD">
        <w:rPr>
          <w:rFonts w:ascii="Times New Roman" w:hAnsi="Times New Roman"/>
          <w:sz w:val="24"/>
          <w:szCs w:val="24"/>
        </w:rPr>
        <w:t xml:space="preserve"> </w:t>
      </w:r>
      <w:r w:rsidRPr="00C03EF9">
        <w:rPr>
          <w:rFonts w:ascii="Times New Roman" w:hAnsi="Times New Roman"/>
          <w:sz w:val="24"/>
          <w:szCs w:val="24"/>
        </w:rPr>
        <w:t>испытывают трудности в ориентировке в пространстве рабочей тетради, что существенно осложняет ориентировку в картах, выполнение заданий по контурным картам. Особые сложности возникают у этих детей при изучении раздела «Источники географической информации: план и карта». Учителю следует предусмотреть индивидуальный подбор заданий, направленный на коррекцию этих умений.</w:t>
      </w:r>
    </w:p>
    <w:p w:rsidR="00357CC1" w:rsidRPr="00C03EF9" w:rsidRDefault="00357CC1" w:rsidP="00136CAC">
      <w:pPr>
        <w:widowControl w:val="0"/>
        <w:autoSpaceDE w:val="0"/>
        <w:autoSpaceDN w:val="0"/>
        <w:adjustRightInd w:val="0"/>
        <w:spacing w:after="0" w:line="65"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31" w:lineRule="auto"/>
        <w:ind w:firstLine="708"/>
        <w:jc w:val="both"/>
        <w:rPr>
          <w:rFonts w:ascii="Times New Roman" w:hAnsi="Times New Roman"/>
          <w:sz w:val="24"/>
          <w:szCs w:val="24"/>
        </w:rPr>
      </w:pPr>
      <w:r w:rsidRPr="00C03EF9">
        <w:rPr>
          <w:rFonts w:ascii="Times New Roman" w:hAnsi="Times New Roman"/>
          <w:sz w:val="24"/>
          <w:szCs w:val="24"/>
        </w:rPr>
        <w:t>Система планируемых результатов по географии строится на основе уровневого подхода: ученик научится и получит возможность научиться). Он определяет примерный круг учебно-познавательных и учебно-практических задач, который предлагается обучающимся в ходе изучения каждого раздела программы. Достижение планируемых результатов, отнесенных к блоку «Выпускник научится», выносится на итоговую оценку и обеспечивается с помощью заданий.</w:t>
      </w:r>
    </w:p>
    <w:p w:rsidR="00357CC1" w:rsidRPr="00C03EF9" w:rsidRDefault="00357CC1" w:rsidP="00136CAC">
      <w:pPr>
        <w:widowControl w:val="0"/>
        <w:autoSpaceDE w:val="0"/>
        <w:autoSpaceDN w:val="0"/>
        <w:adjustRightInd w:val="0"/>
        <w:spacing w:after="0" w:line="63"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C03EF9">
        <w:rPr>
          <w:rFonts w:ascii="Times New Roman" w:hAnsi="Times New Roman"/>
          <w:sz w:val="24"/>
          <w:szCs w:val="24"/>
        </w:rPr>
        <w:t xml:space="preserve">Выбор средств обучения направлен, в том числе, и на формирование навыков самообразования. Для учащихся с ЗПР важным фактором приобретения опыта самостоятельной активной учебной деятельности является использование </w:t>
      </w:r>
      <w:proofErr w:type="spellStart"/>
      <w:r w:rsidRPr="00C03EF9">
        <w:rPr>
          <w:rFonts w:ascii="Times New Roman" w:hAnsi="Times New Roman"/>
          <w:sz w:val="24"/>
          <w:szCs w:val="24"/>
        </w:rPr>
        <w:t>интернет-ресурсов</w:t>
      </w:r>
      <w:proofErr w:type="spellEnd"/>
      <w:r w:rsidRPr="00C03EF9">
        <w:rPr>
          <w:rFonts w:ascii="Times New Roman" w:hAnsi="Times New Roman"/>
          <w:sz w:val="24"/>
          <w:szCs w:val="24"/>
        </w:rPr>
        <w:t>. Это позволит адаптировать классно-урочную систему к возможностям и</w:t>
      </w:r>
      <w:bookmarkStart w:id="6" w:name="page71"/>
      <w:bookmarkEnd w:id="6"/>
      <w:r w:rsidR="00B40BBD">
        <w:rPr>
          <w:rFonts w:ascii="Times New Roman" w:hAnsi="Times New Roman"/>
          <w:sz w:val="24"/>
          <w:szCs w:val="24"/>
        </w:rPr>
        <w:t xml:space="preserve"> </w:t>
      </w:r>
      <w:r w:rsidRPr="00C03EF9">
        <w:rPr>
          <w:rFonts w:ascii="Times New Roman" w:hAnsi="Times New Roman"/>
          <w:sz w:val="24"/>
          <w:szCs w:val="24"/>
        </w:rPr>
        <w:t>потребностям каждого ученика и реализовать индивидуальный характер освоения учебного материала.</w:t>
      </w:r>
    </w:p>
    <w:p w:rsidR="00357CC1" w:rsidRPr="00C03EF9" w:rsidRDefault="00357CC1" w:rsidP="00136CAC">
      <w:pPr>
        <w:widowControl w:val="0"/>
        <w:autoSpaceDE w:val="0"/>
        <w:autoSpaceDN w:val="0"/>
        <w:adjustRightInd w:val="0"/>
        <w:spacing w:after="0" w:line="6" w:lineRule="exact"/>
        <w:rPr>
          <w:rFonts w:ascii="Times New Roman" w:hAnsi="Times New Roman"/>
          <w:sz w:val="24"/>
          <w:szCs w:val="24"/>
        </w:rPr>
      </w:pPr>
    </w:p>
    <w:p w:rsidR="00357CC1" w:rsidRPr="00C03EF9" w:rsidRDefault="00357CC1" w:rsidP="00136CAC">
      <w:pPr>
        <w:widowControl w:val="0"/>
        <w:autoSpaceDE w:val="0"/>
        <w:autoSpaceDN w:val="0"/>
        <w:adjustRightInd w:val="0"/>
        <w:spacing w:after="0" w:line="240" w:lineRule="auto"/>
        <w:ind w:left="701"/>
        <w:rPr>
          <w:rFonts w:ascii="Times New Roman" w:hAnsi="Times New Roman"/>
          <w:sz w:val="24"/>
          <w:szCs w:val="24"/>
        </w:rPr>
      </w:pPr>
      <w:r w:rsidRPr="00C03EF9">
        <w:rPr>
          <w:rFonts w:ascii="Times New Roman" w:hAnsi="Times New Roman"/>
          <w:b/>
          <w:bCs/>
          <w:sz w:val="24"/>
          <w:szCs w:val="24"/>
        </w:rPr>
        <w:t>Особенности адаптации рабочей программы по предмету «Математика»</w:t>
      </w:r>
    </w:p>
    <w:p w:rsidR="00357CC1" w:rsidRPr="00C03EF9" w:rsidRDefault="00357CC1" w:rsidP="00136CAC">
      <w:pPr>
        <w:widowControl w:val="0"/>
        <w:autoSpaceDE w:val="0"/>
        <w:autoSpaceDN w:val="0"/>
        <w:adjustRightInd w:val="0"/>
        <w:spacing w:after="0" w:line="54"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35" w:lineRule="auto"/>
        <w:ind w:left="1" w:firstLine="708"/>
        <w:jc w:val="both"/>
        <w:rPr>
          <w:rFonts w:ascii="Times New Roman" w:hAnsi="Times New Roman"/>
          <w:sz w:val="24"/>
          <w:szCs w:val="24"/>
        </w:rPr>
      </w:pPr>
      <w:r w:rsidRPr="00C03EF9">
        <w:rPr>
          <w:rFonts w:ascii="Times New Roman" w:hAnsi="Times New Roman"/>
          <w:sz w:val="24"/>
          <w:szCs w:val="24"/>
        </w:rPr>
        <w:t xml:space="preserve">Основанием для выбора содержания являются планируемые результаты из блока «выпускник научится», то есть материал, обеспечивающий результаты из блока «выпускник получит возможность научиться», изучается ознакомительно или не изучается вовсе. Учитель должен четко понимать, какие дидактические единицы относятся к основному объему, а какие – к дополнительному. Обучающимся предлагается система </w:t>
      </w:r>
      <w:proofErr w:type="spellStart"/>
      <w:r w:rsidRPr="00C03EF9">
        <w:rPr>
          <w:rFonts w:ascii="Times New Roman" w:hAnsi="Times New Roman"/>
          <w:sz w:val="24"/>
          <w:szCs w:val="24"/>
        </w:rPr>
        <w:t>разноуровневых</w:t>
      </w:r>
      <w:proofErr w:type="spellEnd"/>
      <w:r w:rsidRPr="00C03EF9">
        <w:rPr>
          <w:rFonts w:ascii="Times New Roman" w:hAnsi="Times New Roman"/>
          <w:sz w:val="24"/>
          <w:szCs w:val="24"/>
        </w:rPr>
        <w:t xml:space="preserve"> задач. Вариант полного исключения дидактических единиц возможен в случае, если класс состоит исключительно из обучающихся с ЗПР, имеющих затруднения с их освоением, соответствующие рекомендациям специалистов. Здесь возможно и перераспределение содержания по классам. Высвободившийся резерв учебного времени целесообразно использовать для </w:t>
      </w:r>
      <w:r w:rsidRPr="00C03EF9">
        <w:rPr>
          <w:rFonts w:ascii="Times New Roman" w:hAnsi="Times New Roman"/>
          <w:sz w:val="24"/>
          <w:szCs w:val="24"/>
        </w:rPr>
        <w:lastRenderedPageBreak/>
        <w:t>ликвидации пробелов в предметных образовательных результатах, для систематического повторения изученного, для пропедевтики наиболее трудных тем.</w:t>
      </w:r>
    </w:p>
    <w:p w:rsidR="00357CC1" w:rsidRPr="00C03EF9" w:rsidRDefault="00357CC1" w:rsidP="00136CAC">
      <w:pPr>
        <w:widowControl w:val="0"/>
        <w:autoSpaceDE w:val="0"/>
        <w:autoSpaceDN w:val="0"/>
        <w:adjustRightInd w:val="0"/>
        <w:spacing w:after="0" w:line="61"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14" w:lineRule="auto"/>
        <w:ind w:left="1" w:right="20" w:firstLine="708"/>
        <w:jc w:val="both"/>
        <w:rPr>
          <w:rFonts w:ascii="Times New Roman" w:hAnsi="Times New Roman"/>
          <w:sz w:val="24"/>
          <w:szCs w:val="24"/>
        </w:rPr>
      </w:pPr>
      <w:r w:rsidRPr="00C03EF9">
        <w:rPr>
          <w:rFonts w:ascii="Times New Roman" w:hAnsi="Times New Roman"/>
          <w:sz w:val="24"/>
          <w:szCs w:val="24"/>
        </w:rPr>
        <w:t>При организации урока в отборе содержания важными являются вопросы о методах введения теоретического материала и принципах отбора практических заданий.</w:t>
      </w:r>
    </w:p>
    <w:p w:rsidR="00357CC1" w:rsidRPr="00C03EF9" w:rsidRDefault="00357CC1" w:rsidP="00136CAC">
      <w:pPr>
        <w:widowControl w:val="0"/>
        <w:autoSpaceDE w:val="0"/>
        <w:autoSpaceDN w:val="0"/>
        <w:adjustRightInd w:val="0"/>
        <w:spacing w:after="0" w:line="60"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35" w:lineRule="auto"/>
        <w:ind w:left="1" w:firstLine="708"/>
        <w:jc w:val="both"/>
        <w:rPr>
          <w:rFonts w:ascii="Times New Roman" w:hAnsi="Times New Roman"/>
          <w:sz w:val="24"/>
          <w:szCs w:val="24"/>
        </w:rPr>
      </w:pPr>
      <w:r w:rsidRPr="00C03EF9">
        <w:rPr>
          <w:rFonts w:ascii="Times New Roman" w:hAnsi="Times New Roman"/>
          <w:sz w:val="24"/>
          <w:szCs w:val="24"/>
        </w:rPr>
        <w:t>Содержание математики для обучающихся с ЗПР имеет практическую направленность. Желателен поэтапный переход от практического обучения к практико-теоретическому. При введении теоретического материала, особенно в начале изучения курса математики, алгебры и геометрии, предпочтительным является конкретно-индуктивный способ введения материала, при котором обучающиеся приходят к осознанию теоретических положений на основе конкретных примеров, в результате выполнения практических заданий. Важно опираться на субъективный опыт обучающихся, подавать материал на наглядно-интуитивном уровне. Самые значимые действия обучающихся должны быть максимально алгоритмизированы, а сами алгоритмы представлены в виде наглядных схем, опорных карточек, таблиц и проч.</w:t>
      </w:r>
    </w:p>
    <w:p w:rsidR="00357CC1" w:rsidRPr="00C03EF9" w:rsidRDefault="00357CC1" w:rsidP="00136CAC">
      <w:pPr>
        <w:widowControl w:val="0"/>
        <w:autoSpaceDE w:val="0"/>
        <w:autoSpaceDN w:val="0"/>
        <w:adjustRightInd w:val="0"/>
        <w:spacing w:after="0" w:line="58"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32" w:lineRule="auto"/>
        <w:ind w:left="1" w:firstLine="708"/>
        <w:jc w:val="both"/>
        <w:rPr>
          <w:rFonts w:ascii="Times New Roman" w:hAnsi="Times New Roman"/>
          <w:sz w:val="24"/>
          <w:szCs w:val="24"/>
        </w:rPr>
      </w:pPr>
      <w:r w:rsidRPr="00C03EF9">
        <w:rPr>
          <w:rFonts w:ascii="Times New Roman" w:hAnsi="Times New Roman"/>
          <w:sz w:val="24"/>
          <w:szCs w:val="24"/>
        </w:rPr>
        <w:t>Большая часть учебного времени при обучении математике должна быть отведена решению задач. При подборе заданий для обучающихся с ЗПР следует формировать особую систему задач, не ограничиваясь представленной в используемом УМК. На выбор задач влияет их трудность, сложность, практико-ориентированность. В случае необходимости, продиктованной особенностями обучающихся, система задач может дополняться задачами, приведенными в пособиях и УМК для специальных (коррекционных) образовательных учреждений.</w:t>
      </w:r>
    </w:p>
    <w:p w:rsidR="00357CC1" w:rsidRPr="00C03EF9" w:rsidRDefault="00357CC1" w:rsidP="00136CAC">
      <w:pPr>
        <w:widowControl w:val="0"/>
        <w:autoSpaceDE w:val="0"/>
        <w:autoSpaceDN w:val="0"/>
        <w:adjustRightInd w:val="0"/>
        <w:spacing w:after="0" w:line="65"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34" w:lineRule="auto"/>
        <w:ind w:left="1" w:firstLine="708"/>
        <w:jc w:val="both"/>
        <w:rPr>
          <w:rFonts w:ascii="Times New Roman" w:hAnsi="Times New Roman"/>
          <w:sz w:val="24"/>
          <w:szCs w:val="24"/>
        </w:rPr>
      </w:pPr>
      <w:r w:rsidRPr="00C03EF9">
        <w:rPr>
          <w:rFonts w:ascii="Times New Roman" w:hAnsi="Times New Roman"/>
          <w:sz w:val="24"/>
          <w:szCs w:val="24"/>
        </w:rPr>
        <w:t xml:space="preserve">В отдельных случаях не требуется или невозможна корректировка образовательных результатов, содержания, календарно-тематического планирования. В этом случае особое внимание уделяется подбору задачного материала, а также использованию педагогических средств. Их выбор является тем более значимым в случае корректировки результатов и содержания. Педагогические средства, позволяющие учитывать индивидуальные особенности обучающихся, также целесообразно отмечать в адаптированной рабочей программе. Реализация ФГОС и </w:t>
      </w:r>
      <w:proofErr w:type="spellStart"/>
      <w:r w:rsidRPr="00C03EF9">
        <w:rPr>
          <w:rFonts w:ascii="Times New Roman" w:hAnsi="Times New Roman"/>
          <w:sz w:val="24"/>
          <w:szCs w:val="24"/>
        </w:rPr>
        <w:t>системно-деятельностного</w:t>
      </w:r>
      <w:proofErr w:type="spellEnd"/>
      <w:r w:rsidRPr="00C03EF9">
        <w:rPr>
          <w:rFonts w:ascii="Times New Roman" w:hAnsi="Times New Roman"/>
          <w:sz w:val="24"/>
          <w:szCs w:val="24"/>
        </w:rPr>
        <w:t xml:space="preserve"> подхода влияет на отбор этих средств: важно</w:t>
      </w:r>
      <w:r w:rsidR="00B40BBD">
        <w:rPr>
          <w:rFonts w:ascii="Times New Roman" w:hAnsi="Times New Roman"/>
          <w:sz w:val="24"/>
          <w:szCs w:val="24"/>
        </w:rPr>
        <w:t xml:space="preserve"> </w:t>
      </w:r>
      <w:r w:rsidRPr="00C03EF9">
        <w:rPr>
          <w:rFonts w:ascii="Times New Roman" w:hAnsi="Times New Roman"/>
          <w:sz w:val="24"/>
          <w:szCs w:val="24"/>
        </w:rPr>
        <w:t>обеспечить не только предметные образовательные результаты, но и формирование УУД, учесть индивидуальные образовательные потребности обучающихся.</w:t>
      </w:r>
    </w:p>
    <w:p w:rsidR="00357CC1" w:rsidRPr="00C03EF9" w:rsidRDefault="00357CC1" w:rsidP="00136CAC">
      <w:pPr>
        <w:widowControl w:val="0"/>
        <w:autoSpaceDE w:val="0"/>
        <w:autoSpaceDN w:val="0"/>
        <w:adjustRightInd w:val="0"/>
        <w:spacing w:after="0" w:line="62"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14" w:lineRule="auto"/>
        <w:ind w:left="1" w:firstLine="708"/>
        <w:jc w:val="both"/>
        <w:rPr>
          <w:rFonts w:ascii="Times New Roman" w:hAnsi="Times New Roman"/>
          <w:sz w:val="24"/>
          <w:szCs w:val="24"/>
        </w:rPr>
      </w:pPr>
      <w:r w:rsidRPr="00C03EF9">
        <w:rPr>
          <w:rFonts w:ascii="Times New Roman" w:hAnsi="Times New Roman"/>
          <w:sz w:val="24"/>
          <w:szCs w:val="24"/>
        </w:rPr>
        <w:t>Среди педагогических технологий следует обратить внимание на технологии, позволяющие реализовывать дифференциацию, индивидуализацию процесса обучения:</w:t>
      </w:r>
    </w:p>
    <w:p w:rsidR="00357CC1" w:rsidRPr="00C03EF9" w:rsidRDefault="00357CC1" w:rsidP="00136CAC">
      <w:pPr>
        <w:widowControl w:val="0"/>
        <w:autoSpaceDE w:val="0"/>
        <w:autoSpaceDN w:val="0"/>
        <w:adjustRightInd w:val="0"/>
        <w:spacing w:after="0" w:line="2" w:lineRule="exact"/>
        <w:rPr>
          <w:rFonts w:ascii="Times New Roman" w:hAnsi="Times New Roman"/>
          <w:sz w:val="24"/>
          <w:szCs w:val="24"/>
        </w:rPr>
      </w:pPr>
    </w:p>
    <w:p w:rsidR="00357CC1" w:rsidRPr="00C03EF9" w:rsidRDefault="00357CC1" w:rsidP="00A72FAF">
      <w:pPr>
        <w:widowControl w:val="0"/>
        <w:numPr>
          <w:ilvl w:val="0"/>
          <w:numId w:val="15"/>
        </w:numPr>
        <w:tabs>
          <w:tab w:val="clear" w:pos="720"/>
          <w:tab w:val="num" w:pos="281"/>
        </w:tabs>
        <w:overflowPunct w:val="0"/>
        <w:autoSpaceDE w:val="0"/>
        <w:autoSpaceDN w:val="0"/>
        <w:adjustRightInd w:val="0"/>
        <w:spacing w:after="0" w:line="240" w:lineRule="auto"/>
        <w:ind w:left="281" w:hanging="281"/>
        <w:jc w:val="both"/>
        <w:rPr>
          <w:rFonts w:ascii="Times New Roman" w:hAnsi="Times New Roman"/>
          <w:sz w:val="24"/>
          <w:szCs w:val="24"/>
        </w:rPr>
      </w:pPr>
      <w:proofErr w:type="spellStart"/>
      <w:r w:rsidRPr="00C03EF9">
        <w:rPr>
          <w:rFonts w:ascii="Times New Roman" w:hAnsi="Times New Roman"/>
          <w:sz w:val="24"/>
          <w:szCs w:val="24"/>
        </w:rPr>
        <w:t>разноуровневого</w:t>
      </w:r>
      <w:proofErr w:type="spellEnd"/>
      <w:r w:rsidRPr="00C03EF9">
        <w:rPr>
          <w:rFonts w:ascii="Times New Roman" w:hAnsi="Times New Roman"/>
          <w:sz w:val="24"/>
          <w:szCs w:val="24"/>
        </w:rPr>
        <w:t xml:space="preserve"> обучения (В. В. </w:t>
      </w:r>
      <w:proofErr w:type="spellStart"/>
      <w:r w:rsidRPr="00C03EF9">
        <w:rPr>
          <w:rFonts w:ascii="Times New Roman" w:hAnsi="Times New Roman"/>
          <w:sz w:val="24"/>
          <w:szCs w:val="24"/>
        </w:rPr>
        <w:t>Гузеев</w:t>
      </w:r>
      <w:proofErr w:type="spellEnd"/>
      <w:r w:rsidRPr="00C03EF9">
        <w:rPr>
          <w:rFonts w:ascii="Times New Roman" w:hAnsi="Times New Roman"/>
          <w:sz w:val="24"/>
          <w:szCs w:val="24"/>
        </w:rPr>
        <w:t xml:space="preserve"> и др.), </w:t>
      </w:r>
    </w:p>
    <w:p w:rsidR="00357CC1" w:rsidRPr="00C03EF9" w:rsidRDefault="00357CC1" w:rsidP="00A72FAF">
      <w:pPr>
        <w:widowControl w:val="0"/>
        <w:numPr>
          <w:ilvl w:val="0"/>
          <w:numId w:val="15"/>
        </w:numPr>
        <w:tabs>
          <w:tab w:val="clear" w:pos="720"/>
          <w:tab w:val="num" w:pos="281"/>
        </w:tabs>
        <w:overflowPunct w:val="0"/>
        <w:autoSpaceDE w:val="0"/>
        <w:autoSpaceDN w:val="0"/>
        <w:adjustRightInd w:val="0"/>
        <w:spacing w:after="0" w:line="240" w:lineRule="auto"/>
        <w:ind w:left="281" w:hanging="281"/>
        <w:jc w:val="both"/>
        <w:rPr>
          <w:rFonts w:ascii="Times New Roman" w:hAnsi="Times New Roman"/>
          <w:sz w:val="24"/>
          <w:szCs w:val="24"/>
        </w:rPr>
      </w:pPr>
      <w:r w:rsidRPr="00C03EF9">
        <w:rPr>
          <w:rFonts w:ascii="Times New Roman" w:hAnsi="Times New Roman"/>
          <w:sz w:val="24"/>
          <w:szCs w:val="24"/>
        </w:rPr>
        <w:t xml:space="preserve">индивидуализированного обучения (А. С. </w:t>
      </w:r>
      <w:proofErr w:type="spellStart"/>
      <w:r w:rsidRPr="00C03EF9">
        <w:rPr>
          <w:rFonts w:ascii="Times New Roman" w:hAnsi="Times New Roman"/>
          <w:sz w:val="24"/>
          <w:szCs w:val="24"/>
        </w:rPr>
        <w:t>Границкая</w:t>
      </w:r>
      <w:proofErr w:type="spellEnd"/>
      <w:r w:rsidRPr="00C03EF9">
        <w:rPr>
          <w:rFonts w:ascii="Times New Roman" w:hAnsi="Times New Roman"/>
          <w:sz w:val="24"/>
          <w:szCs w:val="24"/>
        </w:rPr>
        <w:t xml:space="preserve">, И. Унт, В. Д. </w:t>
      </w:r>
      <w:proofErr w:type="spellStart"/>
      <w:r w:rsidRPr="00C03EF9">
        <w:rPr>
          <w:rFonts w:ascii="Times New Roman" w:hAnsi="Times New Roman"/>
          <w:sz w:val="24"/>
          <w:szCs w:val="24"/>
        </w:rPr>
        <w:t>Шадриков</w:t>
      </w:r>
      <w:proofErr w:type="spellEnd"/>
      <w:r w:rsidRPr="00C03EF9">
        <w:rPr>
          <w:rFonts w:ascii="Times New Roman" w:hAnsi="Times New Roman"/>
          <w:sz w:val="24"/>
          <w:szCs w:val="24"/>
        </w:rPr>
        <w:t xml:space="preserve"> и проч.), </w:t>
      </w:r>
    </w:p>
    <w:p w:rsidR="00357CC1" w:rsidRDefault="00357CC1" w:rsidP="00A72FAF">
      <w:pPr>
        <w:widowControl w:val="0"/>
        <w:numPr>
          <w:ilvl w:val="0"/>
          <w:numId w:val="15"/>
        </w:numPr>
        <w:tabs>
          <w:tab w:val="clear" w:pos="720"/>
          <w:tab w:val="num" w:pos="281"/>
        </w:tabs>
        <w:overflowPunct w:val="0"/>
        <w:autoSpaceDE w:val="0"/>
        <w:autoSpaceDN w:val="0"/>
        <w:adjustRightInd w:val="0"/>
        <w:spacing w:after="0" w:line="240" w:lineRule="auto"/>
        <w:ind w:left="281" w:hanging="281"/>
        <w:jc w:val="both"/>
        <w:rPr>
          <w:rFonts w:ascii="Times New Roman" w:hAnsi="Times New Roman"/>
          <w:sz w:val="24"/>
          <w:szCs w:val="24"/>
        </w:rPr>
      </w:pPr>
      <w:r>
        <w:rPr>
          <w:rFonts w:ascii="Times New Roman" w:hAnsi="Times New Roman"/>
          <w:sz w:val="24"/>
          <w:szCs w:val="24"/>
        </w:rPr>
        <w:t xml:space="preserve">электронного обучения. </w:t>
      </w:r>
    </w:p>
    <w:p w:rsidR="00357CC1" w:rsidRDefault="00357CC1" w:rsidP="00136CAC">
      <w:pPr>
        <w:widowControl w:val="0"/>
        <w:autoSpaceDE w:val="0"/>
        <w:autoSpaceDN w:val="0"/>
        <w:adjustRightInd w:val="0"/>
        <w:spacing w:after="0" w:line="58"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29" w:lineRule="auto"/>
        <w:ind w:left="1" w:firstLine="708"/>
        <w:jc w:val="both"/>
        <w:rPr>
          <w:rFonts w:ascii="Times New Roman" w:hAnsi="Times New Roman"/>
          <w:sz w:val="24"/>
          <w:szCs w:val="24"/>
        </w:rPr>
      </w:pPr>
      <w:proofErr w:type="spellStart"/>
      <w:r w:rsidRPr="00C03EF9">
        <w:rPr>
          <w:rFonts w:ascii="Times New Roman" w:hAnsi="Times New Roman"/>
          <w:sz w:val="24"/>
          <w:szCs w:val="24"/>
        </w:rPr>
        <w:t>Системно-деятельностный</w:t>
      </w:r>
      <w:proofErr w:type="spellEnd"/>
      <w:r w:rsidRPr="00C03EF9">
        <w:rPr>
          <w:rFonts w:ascii="Times New Roman" w:hAnsi="Times New Roman"/>
          <w:sz w:val="24"/>
          <w:szCs w:val="24"/>
        </w:rPr>
        <w:t xml:space="preserve"> подход предопределяет выбор методов обучения, направленных на активизацию самостоятельной познавательной деятельности обучающихся. Соотношение методов обучения для обучающихся с ЗПР будет несколько иным. В обучении математике по ФГОС приоритет за частично-поисковыми и исследовательскими методами. Однако для обучающихся с ЗПР не менее значимо применение проблемного изложения и</w:t>
      </w:r>
      <w:bookmarkStart w:id="7" w:name="page73"/>
      <w:bookmarkEnd w:id="7"/>
      <w:r w:rsidR="00B40BBD">
        <w:rPr>
          <w:rFonts w:ascii="Times New Roman" w:hAnsi="Times New Roman"/>
          <w:sz w:val="24"/>
          <w:szCs w:val="24"/>
        </w:rPr>
        <w:t xml:space="preserve"> </w:t>
      </w:r>
      <w:r w:rsidRPr="00C03EF9">
        <w:rPr>
          <w:rFonts w:ascii="Times New Roman" w:hAnsi="Times New Roman"/>
          <w:sz w:val="24"/>
          <w:szCs w:val="24"/>
        </w:rPr>
        <w:t>репродуктивных методов. Образцы математических записей, объяснения, направленные на раскрытие и объяснение алгоритма деятельности, формирование умения слушать и повторять рассуждения учителя, – все это оказывает значительное влияние на результаты коррекционно-развивающей работы.</w:t>
      </w:r>
    </w:p>
    <w:p w:rsidR="00357CC1" w:rsidRPr="00C03EF9" w:rsidRDefault="00357CC1" w:rsidP="00136CAC">
      <w:pPr>
        <w:widowControl w:val="0"/>
        <w:autoSpaceDE w:val="0"/>
        <w:autoSpaceDN w:val="0"/>
        <w:adjustRightInd w:val="0"/>
        <w:spacing w:after="0" w:line="60"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C03EF9">
        <w:rPr>
          <w:rFonts w:ascii="Times New Roman" w:hAnsi="Times New Roman"/>
          <w:sz w:val="24"/>
          <w:szCs w:val="24"/>
        </w:rPr>
        <w:t>Среди форм организации познавательной деятельности обучающихся следует отдавать предпочтение индивидуальным, парным, по возможности – групповым. Для достижения необходимых образовательных результатов фронтальная работа сводится к минимуму.</w:t>
      </w:r>
    </w:p>
    <w:p w:rsidR="00357CC1" w:rsidRPr="00C03EF9" w:rsidRDefault="00357CC1" w:rsidP="00136CAC">
      <w:pPr>
        <w:widowControl w:val="0"/>
        <w:autoSpaceDE w:val="0"/>
        <w:autoSpaceDN w:val="0"/>
        <w:adjustRightInd w:val="0"/>
        <w:spacing w:after="0" w:line="60"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26" w:lineRule="auto"/>
        <w:ind w:firstLine="708"/>
        <w:jc w:val="both"/>
        <w:rPr>
          <w:rFonts w:ascii="Times New Roman" w:hAnsi="Times New Roman"/>
          <w:sz w:val="24"/>
          <w:szCs w:val="24"/>
        </w:rPr>
      </w:pPr>
      <w:r w:rsidRPr="00C03EF9">
        <w:rPr>
          <w:rFonts w:ascii="Times New Roman" w:hAnsi="Times New Roman"/>
          <w:sz w:val="24"/>
          <w:szCs w:val="24"/>
        </w:rPr>
        <w:lastRenderedPageBreak/>
        <w:t>Среди педагогических приемов при обучении математике следует отметить использование упражнений, развивающих память, внимание, мышление. Важно применять приемы мотивации учебной деятельности (творческое домашнее задание, «придумай правило», «сочини кроссворд», «сделай рекламу темы» и проч.).</w:t>
      </w:r>
    </w:p>
    <w:p w:rsidR="00357CC1" w:rsidRPr="00C03EF9" w:rsidRDefault="00357CC1" w:rsidP="00136CAC">
      <w:pPr>
        <w:widowControl w:val="0"/>
        <w:autoSpaceDE w:val="0"/>
        <w:autoSpaceDN w:val="0"/>
        <w:adjustRightInd w:val="0"/>
        <w:spacing w:after="0" w:line="62"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C03EF9">
        <w:rPr>
          <w:rFonts w:ascii="Times New Roman" w:hAnsi="Times New Roman"/>
          <w:sz w:val="24"/>
          <w:szCs w:val="24"/>
        </w:rPr>
        <w:t>Отметим, что на уроке математики для обучающихся с ЗПР еще более значима смена видов деятельности: устный счет, проблемный диалог, письменное выполнение заданий, работа в парах и проч.</w:t>
      </w:r>
    </w:p>
    <w:p w:rsidR="00357CC1" w:rsidRPr="00C03EF9" w:rsidRDefault="00357CC1" w:rsidP="00136CAC">
      <w:pPr>
        <w:widowControl w:val="0"/>
        <w:autoSpaceDE w:val="0"/>
        <w:autoSpaceDN w:val="0"/>
        <w:adjustRightInd w:val="0"/>
        <w:spacing w:after="0" w:line="59"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32" w:lineRule="auto"/>
        <w:ind w:firstLine="708"/>
        <w:jc w:val="both"/>
        <w:rPr>
          <w:rFonts w:ascii="Times New Roman" w:hAnsi="Times New Roman"/>
          <w:sz w:val="24"/>
          <w:szCs w:val="24"/>
        </w:rPr>
      </w:pPr>
      <w:r w:rsidRPr="00C03EF9">
        <w:rPr>
          <w:rFonts w:ascii="Times New Roman" w:hAnsi="Times New Roman"/>
          <w:sz w:val="24"/>
          <w:szCs w:val="24"/>
        </w:rPr>
        <w:t>Реализация ФГОС требует особого подхода к оцениванию образовательных результатов. Основным ориентиром для выбора заданий по оценке предметных результатов при необходимости могут стать лишь задания базового уровня. Особое внимание следует уделять систематичности и своевременности контроля (не просто по каждой теме, а на каждом этапе урока). Значимое место в обучении математике занимает профилактика типичных ошибок. Важно максимально подключать обучающихся к взаимному оцениванию и самооценке.</w:t>
      </w:r>
    </w:p>
    <w:p w:rsidR="00357CC1" w:rsidRPr="00C03EF9" w:rsidRDefault="00357CC1" w:rsidP="00136CAC">
      <w:pPr>
        <w:widowControl w:val="0"/>
        <w:autoSpaceDE w:val="0"/>
        <w:autoSpaceDN w:val="0"/>
        <w:adjustRightInd w:val="0"/>
        <w:spacing w:after="0" w:line="12" w:lineRule="exact"/>
        <w:rPr>
          <w:rFonts w:ascii="Times New Roman" w:hAnsi="Times New Roman"/>
          <w:sz w:val="24"/>
          <w:szCs w:val="24"/>
        </w:rPr>
      </w:pPr>
    </w:p>
    <w:p w:rsidR="00357CC1" w:rsidRPr="00C03EF9" w:rsidRDefault="00357CC1" w:rsidP="00136CAC">
      <w:pPr>
        <w:widowControl w:val="0"/>
        <w:autoSpaceDE w:val="0"/>
        <w:autoSpaceDN w:val="0"/>
        <w:adjustRightInd w:val="0"/>
        <w:spacing w:after="0" w:line="240" w:lineRule="auto"/>
        <w:ind w:left="700"/>
        <w:rPr>
          <w:rFonts w:ascii="Times New Roman" w:hAnsi="Times New Roman"/>
          <w:sz w:val="24"/>
          <w:szCs w:val="24"/>
        </w:rPr>
      </w:pPr>
      <w:r w:rsidRPr="00C03EF9">
        <w:rPr>
          <w:rFonts w:ascii="Times New Roman" w:hAnsi="Times New Roman"/>
          <w:b/>
          <w:bCs/>
          <w:sz w:val="24"/>
          <w:szCs w:val="24"/>
        </w:rPr>
        <w:t>Особенности адаптации рабочей программы по предмету «Физика»</w:t>
      </w:r>
    </w:p>
    <w:p w:rsidR="00357CC1" w:rsidRPr="00C03EF9" w:rsidRDefault="00357CC1" w:rsidP="00136CAC">
      <w:pPr>
        <w:widowControl w:val="0"/>
        <w:autoSpaceDE w:val="0"/>
        <w:autoSpaceDN w:val="0"/>
        <w:adjustRightInd w:val="0"/>
        <w:spacing w:after="0" w:line="53"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C03EF9">
        <w:rPr>
          <w:rFonts w:ascii="Times New Roman" w:hAnsi="Times New Roman"/>
          <w:sz w:val="24"/>
          <w:szCs w:val="24"/>
        </w:rPr>
        <w:t>При адаптации содержания и составлении программ основное внимание необходимо обратить на овладение детьми практическими умениями и навыками. Предусматривается 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w:t>
      </w:r>
    </w:p>
    <w:p w:rsidR="00357CC1" w:rsidRPr="00C03EF9" w:rsidRDefault="00357CC1" w:rsidP="00136CAC">
      <w:pPr>
        <w:widowControl w:val="0"/>
        <w:autoSpaceDE w:val="0"/>
        <w:autoSpaceDN w:val="0"/>
        <w:adjustRightInd w:val="0"/>
        <w:spacing w:after="0" w:line="60"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32" w:lineRule="auto"/>
        <w:ind w:firstLine="708"/>
        <w:jc w:val="both"/>
        <w:rPr>
          <w:rFonts w:ascii="Times New Roman" w:hAnsi="Times New Roman"/>
          <w:sz w:val="24"/>
          <w:szCs w:val="24"/>
        </w:rPr>
      </w:pPr>
      <w:r w:rsidRPr="00C03EF9">
        <w:rPr>
          <w:rFonts w:ascii="Times New Roman" w:hAnsi="Times New Roman"/>
          <w:sz w:val="24"/>
          <w:szCs w:val="24"/>
        </w:rPr>
        <w:t>Важными коррекционными задачами курса физики в классах для детей с ЗПР являются развитие у учащихся основных мыслительных операций (анализ, синтез, сравнение, обобщение), нормализация взаимосвязи их деятельности с речью, формирование приемов умственной работы: анализ исходных данных, планирование материала, осуществление поэтапного и итогового самоконтроля.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w:t>
      </w:r>
    </w:p>
    <w:p w:rsidR="00357CC1" w:rsidRPr="00C03EF9" w:rsidRDefault="00357CC1" w:rsidP="00136CAC">
      <w:pPr>
        <w:widowControl w:val="0"/>
        <w:autoSpaceDE w:val="0"/>
        <w:autoSpaceDN w:val="0"/>
        <w:adjustRightInd w:val="0"/>
        <w:spacing w:after="0" w:line="65"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29" w:lineRule="auto"/>
        <w:ind w:firstLine="708"/>
        <w:jc w:val="both"/>
        <w:rPr>
          <w:rFonts w:ascii="Times New Roman" w:hAnsi="Times New Roman"/>
          <w:sz w:val="24"/>
          <w:szCs w:val="24"/>
        </w:rPr>
      </w:pPr>
      <w:r w:rsidRPr="00C03EF9">
        <w:rPr>
          <w:rFonts w:ascii="Times New Roman" w:hAnsi="Times New Roman"/>
          <w:sz w:val="24"/>
          <w:szCs w:val="24"/>
        </w:rPr>
        <w:t>Усвоение программного материала по физике вызывает большие затруднения у обучающихся с ЗПР. Поэтому особое внимание при изучении курса физики уделяется постановке и организации эксперимента, а также проведению (почти на каждом уроке) кратковременных лабораторных работ, которые развивают умение пользоваться простейшими приборами, анализировать полученные данные.</w:t>
      </w:r>
    </w:p>
    <w:p w:rsidR="00357CC1" w:rsidRPr="00C03EF9" w:rsidRDefault="00357CC1" w:rsidP="00136CAC">
      <w:pPr>
        <w:widowControl w:val="0"/>
        <w:autoSpaceDE w:val="0"/>
        <w:autoSpaceDN w:val="0"/>
        <w:adjustRightInd w:val="0"/>
        <w:spacing w:after="0" w:line="63"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C03EF9">
        <w:rPr>
          <w:rFonts w:ascii="Times New Roman" w:hAnsi="Times New Roman"/>
          <w:sz w:val="24"/>
          <w:szCs w:val="24"/>
        </w:rPr>
        <w:t>В связи с особенностями поведения и деятельности учащихся с ЗПР (расторможенность, неорганизованность) необходим строжайший контроль за соблюдением правил техники безопасности при проведении лабораторных и практических работ.</w:t>
      </w:r>
    </w:p>
    <w:p w:rsidR="00357CC1" w:rsidRPr="00C03EF9" w:rsidRDefault="00357CC1" w:rsidP="00136CAC">
      <w:pPr>
        <w:widowControl w:val="0"/>
        <w:overflowPunct w:val="0"/>
        <w:autoSpaceDE w:val="0"/>
        <w:autoSpaceDN w:val="0"/>
        <w:adjustRightInd w:val="0"/>
        <w:spacing w:after="0" w:line="235" w:lineRule="auto"/>
        <w:ind w:firstLine="708"/>
        <w:jc w:val="both"/>
        <w:rPr>
          <w:rFonts w:ascii="Times New Roman" w:hAnsi="Times New Roman"/>
          <w:sz w:val="24"/>
          <w:szCs w:val="24"/>
        </w:rPr>
      </w:pPr>
      <w:r w:rsidRPr="00C03EF9">
        <w:rPr>
          <w:rFonts w:ascii="Times New Roman" w:hAnsi="Times New Roman"/>
          <w:sz w:val="24"/>
          <w:szCs w:val="24"/>
        </w:rPr>
        <w:t xml:space="preserve">При подготовке к урокам следует предусмотреть достаточное количество времени на рассмотрение тем и вопросов, раскрывающих связь физики с жизнью, с теми явлениями, наблюдениями, которые хорошо известны ученикам из их жизненного опыта. Важно также максимально использовать </w:t>
      </w:r>
      <w:proofErr w:type="spellStart"/>
      <w:r w:rsidRPr="00C03EF9">
        <w:rPr>
          <w:rFonts w:ascii="Times New Roman" w:hAnsi="Times New Roman"/>
          <w:sz w:val="24"/>
          <w:szCs w:val="24"/>
        </w:rPr>
        <w:t>межпредметные</w:t>
      </w:r>
      <w:proofErr w:type="spellEnd"/>
      <w:r w:rsidRPr="00C03EF9">
        <w:rPr>
          <w:rFonts w:ascii="Times New Roman" w:hAnsi="Times New Roman"/>
          <w:sz w:val="24"/>
          <w:szCs w:val="24"/>
        </w:rPr>
        <w:t xml:space="preserve"> связи с такими дисциплинами, как природоведение, география, химия, биология, ибо дети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Позволяя рассматривать один и тот же учебный материал с разных точек зрения, </w:t>
      </w:r>
      <w:proofErr w:type="spellStart"/>
      <w:r w:rsidRPr="00C03EF9">
        <w:rPr>
          <w:rFonts w:ascii="Times New Roman" w:hAnsi="Times New Roman"/>
          <w:sz w:val="24"/>
          <w:szCs w:val="24"/>
        </w:rPr>
        <w:t>межпредметные</w:t>
      </w:r>
      <w:proofErr w:type="spellEnd"/>
      <w:r w:rsidRPr="00C03EF9">
        <w:rPr>
          <w:rFonts w:ascii="Times New Roman" w:hAnsi="Times New Roman"/>
          <w:sz w:val="24"/>
          <w:szCs w:val="24"/>
        </w:rPr>
        <w:t xml:space="preserve"> связи способствуют его лучшему осмыслению, более прочному закреплению полученных знаний и практических умений.</w:t>
      </w:r>
      <w:bookmarkStart w:id="8" w:name="page75"/>
      <w:bookmarkEnd w:id="8"/>
      <w:r w:rsidR="00B40BBD">
        <w:rPr>
          <w:rFonts w:ascii="Times New Roman" w:hAnsi="Times New Roman"/>
          <w:sz w:val="24"/>
          <w:szCs w:val="24"/>
        </w:rPr>
        <w:t xml:space="preserve"> </w:t>
      </w:r>
      <w:r w:rsidRPr="00C03EF9">
        <w:rPr>
          <w:rFonts w:ascii="Times New Roman" w:hAnsi="Times New Roman"/>
          <w:sz w:val="24"/>
          <w:szCs w:val="24"/>
        </w:rPr>
        <w:t xml:space="preserve">В связи с особенностями детей с ЗПР изучение нового материала требует: </w:t>
      </w:r>
    </w:p>
    <w:p w:rsidR="00357CC1" w:rsidRPr="00C03EF9" w:rsidRDefault="00357CC1" w:rsidP="00136CAC">
      <w:pPr>
        <w:widowControl w:val="0"/>
        <w:autoSpaceDE w:val="0"/>
        <w:autoSpaceDN w:val="0"/>
        <w:adjustRightInd w:val="0"/>
        <w:spacing w:after="0" w:line="1" w:lineRule="exact"/>
        <w:rPr>
          <w:rFonts w:ascii="Times New Roman" w:hAnsi="Times New Roman"/>
          <w:sz w:val="24"/>
          <w:szCs w:val="24"/>
        </w:rPr>
      </w:pPr>
    </w:p>
    <w:p w:rsidR="00357CC1" w:rsidRPr="00C03EF9" w:rsidRDefault="00357CC1" w:rsidP="00A72FAF">
      <w:pPr>
        <w:widowControl w:val="0"/>
        <w:numPr>
          <w:ilvl w:val="0"/>
          <w:numId w:val="16"/>
        </w:numPr>
        <w:tabs>
          <w:tab w:val="clear" w:pos="720"/>
          <w:tab w:val="num" w:pos="361"/>
        </w:tabs>
        <w:overflowPunct w:val="0"/>
        <w:autoSpaceDE w:val="0"/>
        <w:autoSpaceDN w:val="0"/>
        <w:adjustRightInd w:val="0"/>
        <w:spacing w:after="0" w:line="240" w:lineRule="auto"/>
        <w:ind w:left="361" w:hanging="361"/>
        <w:jc w:val="both"/>
        <w:rPr>
          <w:rFonts w:ascii="Symbol" w:hAnsi="Symbol" w:cs="Symbol"/>
          <w:sz w:val="24"/>
          <w:szCs w:val="24"/>
        </w:rPr>
      </w:pPr>
      <w:r w:rsidRPr="00C03EF9">
        <w:rPr>
          <w:rFonts w:ascii="Times New Roman" w:hAnsi="Times New Roman"/>
          <w:sz w:val="24"/>
          <w:szCs w:val="24"/>
        </w:rPr>
        <w:t xml:space="preserve">подробного объяснения материала с организацией эксперимента; </w:t>
      </w:r>
    </w:p>
    <w:p w:rsidR="00357CC1" w:rsidRPr="00C03EF9" w:rsidRDefault="00357CC1" w:rsidP="00A72FAF">
      <w:pPr>
        <w:widowControl w:val="0"/>
        <w:numPr>
          <w:ilvl w:val="0"/>
          <w:numId w:val="16"/>
        </w:numPr>
        <w:tabs>
          <w:tab w:val="clear" w:pos="720"/>
          <w:tab w:val="num" w:pos="361"/>
        </w:tabs>
        <w:overflowPunct w:val="0"/>
        <w:autoSpaceDE w:val="0"/>
        <w:autoSpaceDN w:val="0"/>
        <w:adjustRightInd w:val="0"/>
        <w:spacing w:after="0" w:line="239" w:lineRule="auto"/>
        <w:ind w:left="361" w:hanging="361"/>
        <w:jc w:val="both"/>
        <w:rPr>
          <w:rFonts w:ascii="Symbol" w:hAnsi="Symbol" w:cs="Symbol"/>
          <w:sz w:val="24"/>
          <w:szCs w:val="24"/>
        </w:rPr>
      </w:pPr>
      <w:r w:rsidRPr="00C03EF9">
        <w:rPr>
          <w:rFonts w:ascii="Times New Roman" w:hAnsi="Times New Roman"/>
          <w:sz w:val="24"/>
          <w:szCs w:val="24"/>
        </w:rPr>
        <w:t xml:space="preserve">беглого повторения с выделением главных определений и понятий; </w:t>
      </w:r>
    </w:p>
    <w:p w:rsidR="00357CC1" w:rsidRDefault="00357CC1" w:rsidP="00A72FAF">
      <w:pPr>
        <w:widowControl w:val="0"/>
        <w:numPr>
          <w:ilvl w:val="0"/>
          <w:numId w:val="16"/>
        </w:numPr>
        <w:tabs>
          <w:tab w:val="clear" w:pos="720"/>
          <w:tab w:val="num" w:pos="361"/>
        </w:tabs>
        <w:overflowPunct w:val="0"/>
        <w:autoSpaceDE w:val="0"/>
        <w:autoSpaceDN w:val="0"/>
        <w:adjustRightInd w:val="0"/>
        <w:spacing w:after="0" w:line="239" w:lineRule="auto"/>
        <w:ind w:left="361" w:hanging="361"/>
        <w:jc w:val="both"/>
        <w:rPr>
          <w:rFonts w:ascii="Symbol" w:hAnsi="Symbol" w:cs="Symbol"/>
          <w:sz w:val="24"/>
          <w:szCs w:val="24"/>
        </w:rPr>
      </w:pPr>
      <w:r>
        <w:rPr>
          <w:rFonts w:ascii="Times New Roman" w:hAnsi="Times New Roman"/>
          <w:sz w:val="24"/>
          <w:szCs w:val="24"/>
        </w:rPr>
        <w:t xml:space="preserve">многократного повторения; </w:t>
      </w:r>
    </w:p>
    <w:p w:rsidR="00357CC1" w:rsidRDefault="00357CC1" w:rsidP="00136CAC">
      <w:pPr>
        <w:widowControl w:val="0"/>
        <w:autoSpaceDE w:val="0"/>
        <w:autoSpaceDN w:val="0"/>
        <w:adjustRightInd w:val="0"/>
        <w:spacing w:after="0" w:line="75" w:lineRule="exact"/>
        <w:rPr>
          <w:rFonts w:ascii="Symbol" w:hAnsi="Symbol" w:cs="Symbol"/>
          <w:sz w:val="24"/>
          <w:szCs w:val="24"/>
        </w:rPr>
      </w:pPr>
    </w:p>
    <w:p w:rsidR="00357CC1" w:rsidRPr="00C03EF9" w:rsidRDefault="00357CC1" w:rsidP="00A72FAF">
      <w:pPr>
        <w:widowControl w:val="0"/>
        <w:numPr>
          <w:ilvl w:val="0"/>
          <w:numId w:val="16"/>
        </w:numPr>
        <w:tabs>
          <w:tab w:val="clear" w:pos="720"/>
          <w:tab w:val="num" w:pos="353"/>
        </w:tabs>
        <w:overflowPunct w:val="0"/>
        <w:autoSpaceDE w:val="0"/>
        <w:autoSpaceDN w:val="0"/>
        <w:adjustRightInd w:val="0"/>
        <w:spacing w:after="0" w:line="206" w:lineRule="auto"/>
        <w:ind w:left="701" w:hanging="701"/>
        <w:rPr>
          <w:rFonts w:ascii="Symbol" w:hAnsi="Symbol" w:cs="Symbol"/>
          <w:sz w:val="24"/>
          <w:szCs w:val="24"/>
        </w:rPr>
      </w:pPr>
      <w:r w:rsidRPr="00C03EF9">
        <w:rPr>
          <w:rFonts w:ascii="Times New Roman" w:hAnsi="Times New Roman"/>
          <w:sz w:val="24"/>
          <w:szCs w:val="24"/>
        </w:rPr>
        <w:t xml:space="preserve">осуществление обратной связи — ответы учеников на вопросы, работа по плану и т. п. Необходимо включать в содержание программы вопросы </w:t>
      </w:r>
      <w:proofErr w:type="spellStart"/>
      <w:r w:rsidRPr="00C03EF9">
        <w:rPr>
          <w:rFonts w:ascii="Times New Roman" w:hAnsi="Times New Roman"/>
          <w:sz w:val="24"/>
          <w:szCs w:val="24"/>
        </w:rPr>
        <w:t>здоровьесбережения</w:t>
      </w:r>
      <w:proofErr w:type="spellEnd"/>
    </w:p>
    <w:p w:rsidR="00357CC1" w:rsidRPr="00C03EF9" w:rsidRDefault="00357CC1" w:rsidP="00136CAC">
      <w:pPr>
        <w:widowControl w:val="0"/>
        <w:autoSpaceDE w:val="0"/>
        <w:autoSpaceDN w:val="0"/>
        <w:adjustRightInd w:val="0"/>
        <w:spacing w:after="0" w:line="60"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23" w:lineRule="auto"/>
        <w:ind w:left="1" w:right="20"/>
        <w:jc w:val="both"/>
        <w:rPr>
          <w:rFonts w:ascii="Times New Roman" w:hAnsi="Times New Roman"/>
          <w:sz w:val="24"/>
          <w:szCs w:val="24"/>
        </w:rPr>
      </w:pPr>
      <w:r w:rsidRPr="00C03EF9">
        <w:rPr>
          <w:rFonts w:ascii="Times New Roman" w:hAnsi="Times New Roman"/>
          <w:sz w:val="24"/>
          <w:szCs w:val="24"/>
        </w:rPr>
        <w:lastRenderedPageBreak/>
        <w:t xml:space="preserve">(например, тема «Давление жидкости»), материал по профилактике употребления </w:t>
      </w:r>
      <w:proofErr w:type="spellStart"/>
      <w:r w:rsidRPr="00C03EF9">
        <w:rPr>
          <w:rFonts w:ascii="Times New Roman" w:hAnsi="Times New Roman"/>
          <w:sz w:val="24"/>
          <w:szCs w:val="24"/>
        </w:rPr>
        <w:t>психоактивных</w:t>
      </w:r>
      <w:proofErr w:type="spellEnd"/>
      <w:r w:rsidRPr="00C03EF9">
        <w:rPr>
          <w:rFonts w:ascii="Times New Roman" w:hAnsi="Times New Roman"/>
          <w:sz w:val="24"/>
          <w:szCs w:val="24"/>
        </w:rPr>
        <w:t xml:space="preserve"> веществ (например, тема «Диффузия»), пропаганде здорового образа жизни (например, темы «Работа», «Скорость», «Простые механизмы»).</w:t>
      </w:r>
    </w:p>
    <w:p w:rsidR="00357CC1" w:rsidRPr="00C03EF9" w:rsidRDefault="00357CC1" w:rsidP="00136CAC">
      <w:pPr>
        <w:widowControl w:val="0"/>
        <w:autoSpaceDE w:val="0"/>
        <w:autoSpaceDN w:val="0"/>
        <w:adjustRightInd w:val="0"/>
        <w:spacing w:after="0" w:line="240" w:lineRule="auto"/>
        <w:ind w:left="701"/>
        <w:rPr>
          <w:rFonts w:ascii="Times New Roman" w:hAnsi="Times New Roman"/>
          <w:sz w:val="24"/>
          <w:szCs w:val="24"/>
        </w:rPr>
      </w:pPr>
      <w:r w:rsidRPr="00C03EF9">
        <w:rPr>
          <w:rFonts w:ascii="Times New Roman" w:hAnsi="Times New Roman"/>
          <w:sz w:val="24"/>
          <w:szCs w:val="24"/>
        </w:rPr>
        <w:t>При планировании учебного процесса желательно предусмотреть использование:</w:t>
      </w:r>
    </w:p>
    <w:p w:rsidR="00357CC1" w:rsidRPr="00C03EF9" w:rsidRDefault="00357CC1" w:rsidP="00136CAC">
      <w:pPr>
        <w:widowControl w:val="0"/>
        <w:autoSpaceDE w:val="0"/>
        <w:autoSpaceDN w:val="0"/>
        <w:adjustRightInd w:val="0"/>
        <w:spacing w:after="0" w:line="77" w:lineRule="exact"/>
        <w:rPr>
          <w:rFonts w:ascii="Times New Roman" w:hAnsi="Times New Roman"/>
          <w:sz w:val="24"/>
          <w:szCs w:val="24"/>
        </w:rPr>
      </w:pPr>
    </w:p>
    <w:p w:rsidR="00357CC1" w:rsidRPr="00C03EF9" w:rsidRDefault="00357CC1" w:rsidP="00A72FAF">
      <w:pPr>
        <w:widowControl w:val="0"/>
        <w:numPr>
          <w:ilvl w:val="0"/>
          <w:numId w:val="17"/>
        </w:numPr>
        <w:tabs>
          <w:tab w:val="clear" w:pos="720"/>
          <w:tab w:val="num" w:pos="361"/>
        </w:tabs>
        <w:overflowPunct w:val="0"/>
        <w:autoSpaceDE w:val="0"/>
        <w:autoSpaceDN w:val="0"/>
        <w:adjustRightInd w:val="0"/>
        <w:spacing w:after="0" w:line="217" w:lineRule="auto"/>
        <w:ind w:left="361" w:hanging="361"/>
        <w:jc w:val="both"/>
        <w:rPr>
          <w:rFonts w:ascii="Symbol" w:hAnsi="Symbol" w:cs="Symbol"/>
          <w:sz w:val="24"/>
          <w:szCs w:val="24"/>
        </w:rPr>
      </w:pPr>
      <w:r w:rsidRPr="00C03EF9">
        <w:rPr>
          <w:rFonts w:ascii="Times New Roman" w:hAnsi="Times New Roman"/>
          <w:sz w:val="24"/>
          <w:szCs w:val="24"/>
        </w:rPr>
        <w:t xml:space="preserve">разнообразных методов обучения: наглядных: иллюстрация, демонстрация (в том числе ЦОР), практических; разнообразных форм обучения: индивидуальных, парных, групповых (со сменным составом учеников); </w:t>
      </w:r>
    </w:p>
    <w:p w:rsidR="00357CC1" w:rsidRPr="00C03EF9" w:rsidRDefault="00357CC1" w:rsidP="00136CAC">
      <w:pPr>
        <w:widowControl w:val="0"/>
        <w:autoSpaceDE w:val="0"/>
        <w:autoSpaceDN w:val="0"/>
        <w:adjustRightInd w:val="0"/>
        <w:spacing w:after="0" w:line="79" w:lineRule="exact"/>
        <w:rPr>
          <w:rFonts w:ascii="Symbol" w:hAnsi="Symbol" w:cs="Symbol"/>
          <w:sz w:val="24"/>
          <w:szCs w:val="24"/>
        </w:rPr>
      </w:pPr>
    </w:p>
    <w:p w:rsidR="00357CC1" w:rsidRPr="00C03EF9" w:rsidRDefault="00357CC1" w:rsidP="00A72FAF">
      <w:pPr>
        <w:widowControl w:val="0"/>
        <w:numPr>
          <w:ilvl w:val="0"/>
          <w:numId w:val="17"/>
        </w:numPr>
        <w:tabs>
          <w:tab w:val="clear" w:pos="720"/>
          <w:tab w:val="num" w:pos="361"/>
        </w:tabs>
        <w:overflowPunct w:val="0"/>
        <w:autoSpaceDE w:val="0"/>
        <w:autoSpaceDN w:val="0"/>
        <w:adjustRightInd w:val="0"/>
        <w:spacing w:after="0" w:line="207" w:lineRule="auto"/>
        <w:ind w:left="361" w:hanging="361"/>
        <w:jc w:val="both"/>
        <w:rPr>
          <w:rFonts w:ascii="Symbol" w:hAnsi="Symbol" w:cs="Symbol"/>
          <w:sz w:val="24"/>
          <w:szCs w:val="24"/>
        </w:rPr>
      </w:pPr>
      <w:r w:rsidRPr="00C03EF9">
        <w:rPr>
          <w:rFonts w:ascii="Times New Roman" w:hAnsi="Times New Roman"/>
          <w:sz w:val="24"/>
          <w:szCs w:val="24"/>
        </w:rPr>
        <w:t xml:space="preserve">современных образовательных технологий (информационно-коммуникационных, развития критического мышления); </w:t>
      </w:r>
    </w:p>
    <w:p w:rsidR="00357CC1" w:rsidRPr="00C03EF9" w:rsidRDefault="00357CC1" w:rsidP="00136CAC">
      <w:pPr>
        <w:widowControl w:val="0"/>
        <w:autoSpaceDE w:val="0"/>
        <w:autoSpaceDN w:val="0"/>
        <w:adjustRightInd w:val="0"/>
        <w:spacing w:after="0" w:line="79" w:lineRule="exact"/>
        <w:rPr>
          <w:rFonts w:ascii="Symbol" w:hAnsi="Symbol" w:cs="Symbol"/>
          <w:sz w:val="24"/>
          <w:szCs w:val="24"/>
        </w:rPr>
      </w:pPr>
    </w:p>
    <w:p w:rsidR="00357CC1" w:rsidRPr="00C03EF9" w:rsidRDefault="00357CC1" w:rsidP="00A72FAF">
      <w:pPr>
        <w:widowControl w:val="0"/>
        <w:numPr>
          <w:ilvl w:val="0"/>
          <w:numId w:val="17"/>
        </w:numPr>
        <w:tabs>
          <w:tab w:val="clear" w:pos="720"/>
          <w:tab w:val="num" w:pos="361"/>
        </w:tabs>
        <w:overflowPunct w:val="0"/>
        <w:autoSpaceDE w:val="0"/>
        <w:autoSpaceDN w:val="0"/>
        <w:adjustRightInd w:val="0"/>
        <w:spacing w:after="0" w:line="206" w:lineRule="auto"/>
        <w:ind w:left="361" w:right="20" w:hanging="361"/>
        <w:jc w:val="both"/>
        <w:rPr>
          <w:rFonts w:ascii="Symbol" w:hAnsi="Symbol" w:cs="Symbol"/>
          <w:sz w:val="24"/>
          <w:szCs w:val="24"/>
        </w:rPr>
      </w:pPr>
      <w:r w:rsidRPr="00C03EF9">
        <w:rPr>
          <w:rFonts w:ascii="Times New Roman" w:hAnsi="Times New Roman"/>
          <w:sz w:val="24"/>
          <w:szCs w:val="24"/>
        </w:rPr>
        <w:t xml:space="preserve">современных технических средств обучения, таких как персональный компьютер, интерактивная доска. </w:t>
      </w:r>
    </w:p>
    <w:p w:rsidR="00357CC1" w:rsidRPr="00C03EF9" w:rsidRDefault="00357CC1" w:rsidP="00136CAC">
      <w:pPr>
        <w:widowControl w:val="0"/>
        <w:autoSpaceDE w:val="0"/>
        <w:autoSpaceDN w:val="0"/>
        <w:adjustRightInd w:val="0"/>
        <w:spacing w:after="0" w:line="8" w:lineRule="exact"/>
        <w:rPr>
          <w:rFonts w:ascii="Times New Roman" w:hAnsi="Times New Roman"/>
          <w:sz w:val="24"/>
          <w:szCs w:val="24"/>
        </w:rPr>
      </w:pPr>
    </w:p>
    <w:p w:rsidR="00357CC1" w:rsidRPr="00C03EF9" w:rsidRDefault="00357CC1" w:rsidP="00136CAC">
      <w:pPr>
        <w:widowControl w:val="0"/>
        <w:autoSpaceDE w:val="0"/>
        <w:autoSpaceDN w:val="0"/>
        <w:adjustRightInd w:val="0"/>
        <w:spacing w:after="0" w:line="240" w:lineRule="auto"/>
        <w:ind w:left="701"/>
        <w:rPr>
          <w:rFonts w:ascii="Times New Roman" w:hAnsi="Times New Roman"/>
          <w:sz w:val="24"/>
          <w:szCs w:val="24"/>
        </w:rPr>
      </w:pPr>
      <w:r w:rsidRPr="00C03EF9">
        <w:rPr>
          <w:rFonts w:ascii="Times New Roman" w:hAnsi="Times New Roman"/>
          <w:b/>
          <w:bCs/>
          <w:sz w:val="24"/>
          <w:szCs w:val="24"/>
        </w:rPr>
        <w:t>Особенности адаптации рабочей программы по предмету «Биология»</w:t>
      </w:r>
    </w:p>
    <w:p w:rsidR="00357CC1" w:rsidRPr="00C03EF9" w:rsidRDefault="00357CC1" w:rsidP="00136CAC">
      <w:pPr>
        <w:widowControl w:val="0"/>
        <w:autoSpaceDE w:val="0"/>
        <w:autoSpaceDN w:val="0"/>
        <w:adjustRightInd w:val="0"/>
        <w:spacing w:after="0" w:line="53"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33" w:lineRule="auto"/>
        <w:ind w:left="1" w:firstLine="708"/>
        <w:jc w:val="both"/>
        <w:rPr>
          <w:rFonts w:ascii="Times New Roman" w:hAnsi="Times New Roman"/>
          <w:sz w:val="24"/>
          <w:szCs w:val="24"/>
        </w:rPr>
      </w:pPr>
      <w:r w:rsidRPr="00C03EF9">
        <w:rPr>
          <w:rFonts w:ascii="Times New Roman" w:hAnsi="Times New Roman"/>
          <w:sz w:val="24"/>
          <w:szCs w:val="24"/>
        </w:rPr>
        <w:t>Содержание учебного материала по биологии, темп обучения, как правило, оказываются непосильными для многих учащихся с задержкой психического развития. Они не могут выделить существенные признаки, характеризующие объекты и явления, с большим трудом связывают взаимообратные понятия и явления, не объединяют их в пары, воспринимая их обособленно. Учащиеся не могут полно и самостоятельно использовать полученные на уроках биологии знания в практической деятельности. К наиболее часто встречающимся нарушениям относят слабость обобщения, выделения признаков сходства и различия, трудности в выделении специальных признаков наблюдаемого объекта.</w:t>
      </w:r>
    </w:p>
    <w:p w:rsidR="00357CC1" w:rsidRPr="00C03EF9" w:rsidRDefault="00357CC1" w:rsidP="00136CAC">
      <w:pPr>
        <w:widowControl w:val="0"/>
        <w:autoSpaceDE w:val="0"/>
        <w:autoSpaceDN w:val="0"/>
        <w:adjustRightInd w:val="0"/>
        <w:spacing w:after="0" w:line="65"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31" w:lineRule="auto"/>
        <w:ind w:left="1" w:firstLine="708"/>
        <w:jc w:val="both"/>
        <w:rPr>
          <w:rFonts w:ascii="Times New Roman" w:hAnsi="Times New Roman"/>
          <w:sz w:val="24"/>
          <w:szCs w:val="24"/>
        </w:rPr>
      </w:pPr>
      <w:r w:rsidRPr="00C03EF9">
        <w:rPr>
          <w:rFonts w:ascii="Times New Roman" w:hAnsi="Times New Roman"/>
          <w:sz w:val="24"/>
          <w:szCs w:val="24"/>
        </w:rPr>
        <w:t>При планировании учебного процесса по биологии для таких детей необходимо определять базовые элементы содержания учебного материала и способы контроля знаний, регулировать темп обучения. Планируемые результаты обучения, отнесенные к блоку «Выпускник научится», должны быть освоены обучающимися с ЗПР. Планируемые результаты блока «Выпускник получит возможность научиться», обозначенные в программах курсивом, не предназначены для детей с задержкой психического развития.</w:t>
      </w:r>
    </w:p>
    <w:p w:rsidR="00357CC1" w:rsidRPr="00C03EF9" w:rsidRDefault="00357CC1" w:rsidP="00136CAC">
      <w:pPr>
        <w:widowControl w:val="0"/>
        <w:autoSpaceDE w:val="0"/>
        <w:autoSpaceDN w:val="0"/>
        <w:adjustRightInd w:val="0"/>
        <w:spacing w:after="0" w:line="63"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26" w:lineRule="auto"/>
        <w:ind w:left="1" w:firstLine="708"/>
        <w:jc w:val="both"/>
        <w:rPr>
          <w:rFonts w:ascii="Times New Roman" w:hAnsi="Times New Roman"/>
          <w:sz w:val="24"/>
          <w:szCs w:val="24"/>
        </w:rPr>
      </w:pPr>
      <w:r w:rsidRPr="00C03EF9">
        <w:rPr>
          <w:rFonts w:ascii="Times New Roman" w:hAnsi="Times New Roman"/>
          <w:sz w:val="24"/>
          <w:szCs w:val="24"/>
        </w:rPr>
        <w:t>Контролирующие задания для учащихся с ЗПР не должны содержать большой текстовый формат; задания должны иметь предлагаемые ответы воспроизводящего (репродуктивного) характера (часть А с выбором одного верного ответа из 3-4 предлагаемых вариантов).</w:t>
      </w:r>
    </w:p>
    <w:p w:rsidR="00357CC1" w:rsidRPr="00C03EF9" w:rsidRDefault="00357CC1" w:rsidP="00136CAC">
      <w:pPr>
        <w:widowControl w:val="0"/>
        <w:autoSpaceDE w:val="0"/>
        <w:autoSpaceDN w:val="0"/>
        <w:adjustRightInd w:val="0"/>
        <w:spacing w:after="0" w:line="62"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32" w:lineRule="auto"/>
        <w:ind w:left="1" w:firstLine="708"/>
        <w:jc w:val="both"/>
        <w:rPr>
          <w:rFonts w:ascii="Times New Roman" w:hAnsi="Times New Roman"/>
          <w:sz w:val="24"/>
          <w:szCs w:val="24"/>
        </w:rPr>
      </w:pPr>
      <w:r w:rsidRPr="00C03EF9">
        <w:rPr>
          <w:rFonts w:ascii="Times New Roman" w:hAnsi="Times New Roman"/>
          <w:sz w:val="24"/>
          <w:szCs w:val="24"/>
        </w:rPr>
        <w:t>Особое внимание следует обратить на формирование знаний и умений, необходимых в практической деятельности. При организации занятий следует исходить из индивидуальных возможностей детей –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ученика.</w:t>
      </w:r>
    </w:p>
    <w:p w:rsidR="00357CC1" w:rsidRPr="00C03EF9" w:rsidRDefault="00357CC1" w:rsidP="00136CAC">
      <w:pPr>
        <w:widowControl w:val="0"/>
        <w:autoSpaceDE w:val="0"/>
        <w:autoSpaceDN w:val="0"/>
        <w:adjustRightInd w:val="0"/>
        <w:spacing w:after="0" w:line="240" w:lineRule="auto"/>
        <w:ind w:left="701"/>
        <w:rPr>
          <w:rFonts w:ascii="Times New Roman" w:hAnsi="Times New Roman"/>
          <w:sz w:val="24"/>
          <w:szCs w:val="24"/>
        </w:rPr>
      </w:pPr>
      <w:r w:rsidRPr="00C03EF9">
        <w:rPr>
          <w:rFonts w:ascii="Times New Roman" w:hAnsi="Times New Roman"/>
          <w:sz w:val="24"/>
          <w:szCs w:val="24"/>
        </w:rPr>
        <w:t>Требования к тестам по биологии для учащихся с ЗПР:</w:t>
      </w:r>
    </w:p>
    <w:p w:rsidR="00357CC1" w:rsidRPr="00C03EF9" w:rsidRDefault="00357CC1" w:rsidP="00136CAC">
      <w:pPr>
        <w:widowControl w:val="0"/>
        <w:autoSpaceDE w:val="0"/>
        <w:autoSpaceDN w:val="0"/>
        <w:adjustRightInd w:val="0"/>
        <w:spacing w:after="0" w:line="59" w:lineRule="exact"/>
        <w:rPr>
          <w:rFonts w:ascii="Times New Roman" w:hAnsi="Times New Roman"/>
          <w:sz w:val="24"/>
          <w:szCs w:val="24"/>
        </w:rPr>
      </w:pPr>
    </w:p>
    <w:p w:rsidR="00357CC1" w:rsidRPr="00C03EF9" w:rsidRDefault="00357CC1" w:rsidP="00A72FAF">
      <w:pPr>
        <w:widowControl w:val="0"/>
        <w:numPr>
          <w:ilvl w:val="0"/>
          <w:numId w:val="18"/>
        </w:numPr>
        <w:tabs>
          <w:tab w:val="clear" w:pos="720"/>
          <w:tab w:val="num" w:pos="868"/>
        </w:tabs>
        <w:overflowPunct w:val="0"/>
        <w:autoSpaceDE w:val="0"/>
        <w:autoSpaceDN w:val="0"/>
        <w:adjustRightInd w:val="0"/>
        <w:spacing w:after="0" w:line="214" w:lineRule="auto"/>
        <w:ind w:left="1" w:right="20" w:firstLine="707"/>
        <w:jc w:val="both"/>
        <w:rPr>
          <w:rFonts w:ascii="Times New Roman" w:hAnsi="Times New Roman"/>
          <w:sz w:val="24"/>
          <w:szCs w:val="24"/>
        </w:rPr>
      </w:pPr>
      <w:r w:rsidRPr="00C03EF9">
        <w:rPr>
          <w:rFonts w:ascii="Times New Roman" w:hAnsi="Times New Roman"/>
          <w:sz w:val="24"/>
          <w:szCs w:val="24"/>
        </w:rPr>
        <w:t xml:space="preserve">каждый пункт теста содержит не более трех вариантов ответа, так как учащиеся не способны сопоставлять и удерживать в памяти большой объем информации; </w:t>
      </w:r>
    </w:p>
    <w:p w:rsidR="00357CC1" w:rsidRPr="00C03EF9" w:rsidRDefault="00357CC1" w:rsidP="00136CAC">
      <w:pPr>
        <w:widowControl w:val="0"/>
        <w:autoSpaceDE w:val="0"/>
        <w:autoSpaceDN w:val="0"/>
        <w:adjustRightInd w:val="0"/>
        <w:spacing w:after="0" w:line="59" w:lineRule="exact"/>
        <w:rPr>
          <w:rFonts w:ascii="Times New Roman" w:hAnsi="Times New Roman"/>
          <w:sz w:val="24"/>
          <w:szCs w:val="24"/>
        </w:rPr>
      </w:pPr>
    </w:p>
    <w:p w:rsidR="00357CC1" w:rsidRPr="00C03EF9" w:rsidRDefault="00357CC1" w:rsidP="00A72FAF">
      <w:pPr>
        <w:widowControl w:val="0"/>
        <w:numPr>
          <w:ilvl w:val="0"/>
          <w:numId w:val="18"/>
        </w:numPr>
        <w:tabs>
          <w:tab w:val="clear" w:pos="720"/>
          <w:tab w:val="num" w:pos="911"/>
        </w:tabs>
        <w:overflowPunct w:val="0"/>
        <w:autoSpaceDE w:val="0"/>
        <w:autoSpaceDN w:val="0"/>
        <w:adjustRightInd w:val="0"/>
        <w:spacing w:after="0" w:line="214" w:lineRule="auto"/>
        <w:ind w:left="1" w:firstLine="707"/>
        <w:jc w:val="both"/>
        <w:rPr>
          <w:rFonts w:ascii="Times New Roman" w:hAnsi="Times New Roman"/>
          <w:sz w:val="24"/>
          <w:szCs w:val="24"/>
        </w:rPr>
      </w:pPr>
      <w:r w:rsidRPr="00C03EF9">
        <w:rPr>
          <w:rFonts w:ascii="Times New Roman" w:hAnsi="Times New Roman"/>
          <w:sz w:val="24"/>
          <w:szCs w:val="24"/>
        </w:rPr>
        <w:t xml:space="preserve">вопросы теста предусматривают знание фактического материала темы и умение сравнивать, логически мыслить на несложном уровне; </w:t>
      </w:r>
    </w:p>
    <w:p w:rsidR="00357CC1" w:rsidRPr="00C03EF9" w:rsidRDefault="00357CC1" w:rsidP="00136CAC">
      <w:pPr>
        <w:widowControl w:val="0"/>
        <w:autoSpaceDE w:val="0"/>
        <w:autoSpaceDN w:val="0"/>
        <w:adjustRightInd w:val="0"/>
        <w:spacing w:after="0" w:line="59" w:lineRule="exact"/>
        <w:rPr>
          <w:rFonts w:ascii="Times New Roman" w:hAnsi="Times New Roman"/>
          <w:sz w:val="24"/>
          <w:szCs w:val="24"/>
        </w:rPr>
      </w:pPr>
    </w:p>
    <w:p w:rsidR="00357CC1" w:rsidRPr="00E120D6" w:rsidRDefault="00357CC1" w:rsidP="00A72FAF">
      <w:pPr>
        <w:widowControl w:val="0"/>
        <w:numPr>
          <w:ilvl w:val="0"/>
          <w:numId w:val="18"/>
        </w:numPr>
        <w:tabs>
          <w:tab w:val="clear" w:pos="720"/>
          <w:tab w:val="num" w:pos="908"/>
        </w:tabs>
        <w:overflowPunct w:val="0"/>
        <w:autoSpaceDE w:val="0"/>
        <w:autoSpaceDN w:val="0"/>
        <w:adjustRightInd w:val="0"/>
        <w:spacing w:after="0" w:line="60" w:lineRule="exact"/>
        <w:ind w:left="9421" w:right="20" w:firstLine="708"/>
        <w:jc w:val="both"/>
        <w:rPr>
          <w:rFonts w:ascii="Times New Roman" w:hAnsi="Times New Roman"/>
          <w:sz w:val="24"/>
          <w:szCs w:val="24"/>
        </w:rPr>
      </w:pPr>
      <w:r w:rsidRPr="00E120D6">
        <w:rPr>
          <w:rFonts w:ascii="Times New Roman" w:hAnsi="Times New Roman"/>
          <w:sz w:val="24"/>
          <w:szCs w:val="24"/>
        </w:rPr>
        <w:t xml:space="preserve">в </w:t>
      </w:r>
      <w:bookmarkStart w:id="9" w:name="page77"/>
      <w:bookmarkEnd w:id="9"/>
    </w:p>
    <w:p w:rsidR="00357CC1" w:rsidRPr="00C03EF9" w:rsidRDefault="00357CC1" w:rsidP="00136CAC">
      <w:pPr>
        <w:widowControl w:val="0"/>
        <w:overflowPunct w:val="0"/>
        <w:autoSpaceDE w:val="0"/>
        <w:autoSpaceDN w:val="0"/>
        <w:adjustRightInd w:val="0"/>
        <w:spacing w:after="0" w:line="234" w:lineRule="auto"/>
        <w:ind w:firstLine="708"/>
        <w:jc w:val="both"/>
        <w:rPr>
          <w:rFonts w:ascii="Times New Roman" w:hAnsi="Times New Roman"/>
          <w:sz w:val="24"/>
          <w:szCs w:val="24"/>
        </w:rPr>
      </w:pPr>
      <w:r w:rsidRPr="00C03EF9">
        <w:rPr>
          <w:rFonts w:ascii="Times New Roman" w:hAnsi="Times New Roman"/>
          <w:sz w:val="24"/>
          <w:szCs w:val="24"/>
        </w:rPr>
        <w:t xml:space="preserve">Ведущими методами работы в области биологии являются методы естественных наук: наблюдение в природе, наблюдения в классе, экскурсии, опыты, практические работы, развивающие у детей с ЗПР навыки наблюдения и описания объектов и сравнения их признаков. Для детей с ЗПР особенно важно любую информацию подкреплять наглядной демонстрацией. Однако в условиях классных занятий не </w:t>
      </w:r>
      <w:r w:rsidRPr="00C03EF9">
        <w:rPr>
          <w:rFonts w:ascii="Times New Roman" w:hAnsi="Times New Roman"/>
          <w:sz w:val="24"/>
          <w:szCs w:val="24"/>
        </w:rPr>
        <w:lastRenderedPageBreak/>
        <w:t>всегда возможно непосредственно наблюдать, видеть предметы и явления в естественном состоянии. В этом случае необходимые представления и понятия могут быть сформированы с помощью наглядных средств обучения, в которые входят таблицы и картины, натуральные объекты, раздаточный материал, кинофильмы и кинофрагменты.</w:t>
      </w:r>
    </w:p>
    <w:p w:rsidR="00357CC1" w:rsidRPr="00C03EF9" w:rsidRDefault="00357CC1" w:rsidP="00136CAC">
      <w:pPr>
        <w:widowControl w:val="0"/>
        <w:autoSpaceDE w:val="0"/>
        <w:autoSpaceDN w:val="0"/>
        <w:adjustRightInd w:val="0"/>
        <w:spacing w:after="0" w:line="60"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34" w:lineRule="auto"/>
        <w:ind w:firstLine="708"/>
        <w:jc w:val="both"/>
        <w:rPr>
          <w:rFonts w:ascii="Times New Roman" w:hAnsi="Times New Roman"/>
          <w:sz w:val="24"/>
          <w:szCs w:val="24"/>
        </w:rPr>
      </w:pPr>
      <w:r w:rsidRPr="00C03EF9">
        <w:rPr>
          <w:rFonts w:ascii="Times New Roman" w:hAnsi="Times New Roman"/>
          <w:sz w:val="24"/>
          <w:szCs w:val="24"/>
        </w:rPr>
        <w:t>Таблицы полезны не только для усвоения какой-либо информации, но и для приобретения навыков анализа цифрового материала или условных соотношений. С помощью таблиц мы можем научить учащихся с задержкой психического развития выявлять те или иные закономерности, разбираться в них, находить главное, выделять это главное из целого ряда фактов. Таблицы, используемые для учащихся с ЗПР, должны быть легко обозримыми, простыми и наглядными, не перегруженными излишними деталями. Использование таблиц может помочь развивать навыки описания биологического объекта, сравнения объектов и их функций. Для учащихся с задержкой психического развития таблицы даются с частичным заполнением граф.</w:t>
      </w:r>
    </w:p>
    <w:p w:rsidR="00357CC1" w:rsidRPr="00C03EF9" w:rsidRDefault="00357CC1" w:rsidP="00136CAC">
      <w:pPr>
        <w:widowControl w:val="0"/>
        <w:autoSpaceDE w:val="0"/>
        <w:autoSpaceDN w:val="0"/>
        <w:adjustRightInd w:val="0"/>
        <w:spacing w:after="0" w:line="9" w:lineRule="exact"/>
        <w:rPr>
          <w:rFonts w:ascii="Times New Roman" w:hAnsi="Times New Roman"/>
          <w:sz w:val="24"/>
          <w:szCs w:val="24"/>
        </w:rPr>
      </w:pPr>
    </w:p>
    <w:p w:rsidR="00357CC1" w:rsidRPr="00C03EF9" w:rsidRDefault="00357CC1" w:rsidP="00136CAC">
      <w:pPr>
        <w:widowControl w:val="0"/>
        <w:autoSpaceDE w:val="0"/>
        <w:autoSpaceDN w:val="0"/>
        <w:adjustRightInd w:val="0"/>
        <w:spacing w:after="0" w:line="240" w:lineRule="auto"/>
        <w:ind w:left="700"/>
        <w:rPr>
          <w:rFonts w:ascii="Times New Roman" w:hAnsi="Times New Roman"/>
          <w:sz w:val="24"/>
          <w:szCs w:val="24"/>
        </w:rPr>
      </w:pPr>
      <w:r w:rsidRPr="00C03EF9">
        <w:rPr>
          <w:rFonts w:ascii="Times New Roman" w:hAnsi="Times New Roman"/>
          <w:b/>
          <w:bCs/>
          <w:sz w:val="24"/>
          <w:szCs w:val="24"/>
        </w:rPr>
        <w:t>Особенности адаптации рабочей программы по предмету «Химия»</w:t>
      </w:r>
    </w:p>
    <w:p w:rsidR="00357CC1" w:rsidRPr="00C03EF9" w:rsidRDefault="00357CC1" w:rsidP="00136CAC">
      <w:pPr>
        <w:widowControl w:val="0"/>
        <w:autoSpaceDE w:val="0"/>
        <w:autoSpaceDN w:val="0"/>
        <w:adjustRightInd w:val="0"/>
        <w:spacing w:after="0" w:line="53"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34" w:lineRule="auto"/>
        <w:ind w:firstLine="708"/>
        <w:jc w:val="both"/>
        <w:rPr>
          <w:rFonts w:ascii="Times New Roman" w:hAnsi="Times New Roman"/>
          <w:sz w:val="24"/>
          <w:szCs w:val="24"/>
        </w:rPr>
      </w:pPr>
      <w:r w:rsidRPr="00C03EF9">
        <w:rPr>
          <w:rFonts w:ascii="Times New Roman" w:hAnsi="Times New Roman"/>
          <w:sz w:val="24"/>
          <w:szCs w:val="24"/>
        </w:rPr>
        <w:t>Обучение предмету «Химия» детей с задержкой психического развития ведѐтся на основе тех же авторских и примерных программ и тех же УМК, что и в общеобразовательных классах. В связи с трудностями, возникающими у детей с ЗПР при изучении химии, в рабочую программу должны быть внесены изменения. Так, в программе должно быть выделено дополнительное время для изучения наиболее важных вопросов, повторения пройденного материала, отработки навыков написания химических формул и уравнений за счет того, что наиболее трудные темы даются в ознакомительном порядке, а некоторые лабораторные опыты и практические работы выполняются виртуально или заменяются на демонстрацию ЦОР.</w:t>
      </w:r>
    </w:p>
    <w:p w:rsidR="00357CC1" w:rsidRPr="00C03EF9" w:rsidRDefault="00357CC1" w:rsidP="00136CAC">
      <w:pPr>
        <w:widowControl w:val="0"/>
        <w:autoSpaceDE w:val="0"/>
        <w:autoSpaceDN w:val="0"/>
        <w:adjustRightInd w:val="0"/>
        <w:spacing w:after="0" w:line="62"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31" w:lineRule="auto"/>
        <w:ind w:firstLine="708"/>
        <w:jc w:val="both"/>
        <w:rPr>
          <w:rFonts w:ascii="Times New Roman" w:hAnsi="Times New Roman"/>
          <w:sz w:val="24"/>
          <w:szCs w:val="24"/>
        </w:rPr>
      </w:pPr>
      <w:r w:rsidRPr="00C03EF9">
        <w:rPr>
          <w:rFonts w:ascii="Times New Roman" w:hAnsi="Times New Roman"/>
          <w:sz w:val="24"/>
          <w:szCs w:val="24"/>
        </w:rPr>
        <w:t>Дополнительное время, например, отводится на изучение темы «Соединения химических элементов», так как она подготавливает переход к последующей важной теме «Растворение. Растворы. Свойства растворов электролитов». Особое внимание при этом обращается на отработку номенклатуры оксидов, кислот, солей, на составление химических уравнений по свойствам указанных химических неорганических соединений, на установление генетической связи между основными классами неорганических веществ.</w:t>
      </w:r>
    </w:p>
    <w:p w:rsidR="00357CC1" w:rsidRPr="00C03EF9" w:rsidRDefault="00357CC1" w:rsidP="00136CAC">
      <w:pPr>
        <w:widowControl w:val="0"/>
        <w:autoSpaceDE w:val="0"/>
        <w:autoSpaceDN w:val="0"/>
        <w:adjustRightInd w:val="0"/>
        <w:spacing w:after="0" w:line="63"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36" w:lineRule="auto"/>
        <w:ind w:firstLine="708"/>
        <w:jc w:val="both"/>
        <w:rPr>
          <w:rFonts w:ascii="Times New Roman" w:hAnsi="Times New Roman"/>
          <w:sz w:val="24"/>
          <w:szCs w:val="24"/>
        </w:rPr>
      </w:pPr>
      <w:r w:rsidRPr="00C03EF9">
        <w:rPr>
          <w:rFonts w:ascii="Times New Roman" w:hAnsi="Times New Roman"/>
          <w:sz w:val="24"/>
          <w:szCs w:val="24"/>
        </w:rPr>
        <w:t>При составлении рабочей программы по химии для обучения детей с ЗПР необходимо ориентироваться на психолого-педагогические особенности обучаемых и избегать перегрузки рабочих программ излишним теоретическим материалом, в первую очередь, материалом, не обязательным для изучения. В рабочую программу можно не включать не обязательные для изучения вопросы, поскольку они являются чрезвычайно трудными для понимания этой категорией учащихся и не влияют на усвоение курса химии. В ознакомительном порядке можно рассматривать темы, которые станут обязательными только в старших классах. Это темы «Типы кристаллических решеток», «Амфотерность оксида и гидроксида алюминия», «Гидроксиды и соли железа (</w:t>
      </w:r>
      <w:r>
        <w:rPr>
          <w:rFonts w:ascii="Times New Roman" w:hAnsi="Times New Roman"/>
          <w:sz w:val="24"/>
          <w:szCs w:val="24"/>
        </w:rPr>
        <w:t>II</w:t>
      </w:r>
      <w:r w:rsidRPr="00C03EF9">
        <w:rPr>
          <w:rFonts w:ascii="Times New Roman" w:hAnsi="Times New Roman"/>
          <w:sz w:val="24"/>
          <w:szCs w:val="24"/>
        </w:rPr>
        <w:t xml:space="preserve"> и </w:t>
      </w:r>
      <w:r>
        <w:rPr>
          <w:rFonts w:ascii="Times New Roman" w:hAnsi="Times New Roman"/>
          <w:sz w:val="24"/>
          <w:szCs w:val="24"/>
        </w:rPr>
        <w:t>III</w:t>
      </w:r>
      <w:r w:rsidRPr="00C03EF9">
        <w:rPr>
          <w:rFonts w:ascii="Times New Roman" w:hAnsi="Times New Roman"/>
          <w:sz w:val="24"/>
          <w:szCs w:val="24"/>
        </w:rPr>
        <w:t>)», «Молярный объем газов», «Понятие о скорости химических реакций. Катализаторы», «Сернистая и сероводородная кислоты и их соли». Высвободившее время можно использовать для систематизации и обобщения или при изучении последующих более значимых и сложных тем.</w:t>
      </w:r>
    </w:p>
    <w:p w:rsidR="00357CC1" w:rsidRPr="00C03EF9" w:rsidRDefault="00357CC1" w:rsidP="00136CAC">
      <w:pPr>
        <w:widowControl w:val="0"/>
        <w:autoSpaceDE w:val="0"/>
        <w:autoSpaceDN w:val="0"/>
        <w:adjustRightInd w:val="0"/>
        <w:spacing w:after="0" w:line="61"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C03EF9">
        <w:rPr>
          <w:rFonts w:ascii="Times New Roman" w:hAnsi="Times New Roman"/>
          <w:sz w:val="24"/>
          <w:szCs w:val="24"/>
        </w:rPr>
        <w:t>Учебный материал необходимо отбирать таким образом, чтобы можно было объяснить на современном и доступном для учащихся уровне теоретические положения, изучаемые</w:t>
      </w:r>
      <w:r w:rsidR="00B40BBD">
        <w:rPr>
          <w:rFonts w:ascii="Times New Roman" w:hAnsi="Times New Roman"/>
          <w:sz w:val="24"/>
          <w:szCs w:val="24"/>
        </w:rPr>
        <w:t xml:space="preserve"> </w:t>
      </w:r>
      <w:r w:rsidRPr="00C03EF9">
        <w:rPr>
          <w:rFonts w:ascii="Times New Roman" w:hAnsi="Times New Roman"/>
          <w:sz w:val="24"/>
          <w:szCs w:val="24"/>
        </w:rPr>
        <w:t>свойства веществ, химические процессы, протекающие в окружающем мире.</w:t>
      </w:r>
      <w:bookmarkStart w:id="10" w:name="page79"/>
      <w:bookmarkEnd w:id="10"/>
      <w:r w:rsidR="00B40BBD">
        <w:rPr>
          <w:rFonts w:ascii="Times New Roman" w:hAnsi="Times New Roman"/>
          <w:sz w:val="24"/>
          <w:szCs w:val="24"/>
        </w:rPr>
        <w:t xml:space="preserve"> </w:t>
      </w:r>
      <w:r w:rsidRPr="00C03EF9">
        <w:rPr>
          <w:rFonts w:ascii="Times New Roman" w:hAnsi="Times New Roman"/>
          <w:sz w:val="24"/>
          <w:szCs w:val="24"/>
        </w:rPr>
        <w:t xml:space="preserve">Большое значение для полноценного усвоения учебного материала по химии приобретают </w:t>
      </w:r>
      <w:proofErr w:type="spellStart"/>
      <w:r w:rsidRPr="00C03EF9">
        <w:rPr>
          <w:rFonts w:ascii="Times New Roman" w:hAnsi="Times New Roman"/>
          <w:sz w:val="24"/>
          <w:szCs w:val="24"/>
        </w:rPr>
        <w:t>межпредметные</w:t>
      </w:r>
      <w:proofErr w:type="spellEnd"/>
      <w:r w:rsidRPr="00C03EF9">
        <w:rPr>
          <w:rFonts w:ascii="Times New Roman" w:hAnsi="Times New Roman"/>
          <w:sz w:val="24"/>
          <w:szCs w:val="24"/>
        </w:rPr>
        <w:t xml:space="preserve"> связи с такими дисциплинами, как природоведение, география, физика, биология. Позволяя рассматривать один и тот же учебный материал с разных точек зрения, </w:t>
      </w:r>
      <w:proofErr w:type="spellStart"/>
      <w:r w:rsidRPr="00C03EF9">
        <w:rPr>
          <w:rFonts w:ascii="Times New Roman" w:hAnsi="Times New Roman"/>
          <w:sz w:val="24"/>
          <w:szCs w:val="24"/>
        </w:rPr>
        <w:t>межпредметные</w:t>
      </w:r>
      <w:proofErr w:type="spellEnd"/>
      <w:r w:rsidRPr="00C03EF9">
        <w:rPr>
          <w:rFonts w:ascii="Times New Roman" w:hAnsi="Times New Roman"/>
          <w:sz w:val="24"/>
          <w:szCs w:val="24"/>
        </w:rPr>
        <w:t xml:space="preserve"> связи способствуют его лучшему осмыслению, более прочному закреплению полученных знаний и практических умений.</w:t>
      </w:r>
    </w:p>
    <w:p w:rsidR="00357CC1" w:rsidRPr="00C03EF9" w:rsidRDefault="00357CC1" w:rsidP="00136CAC">
      <w:pPr>
        <w:widowControl w:val="0"/>
        <w:autoSpaceDE w:val="0"/>
        <w:autoSpaceDN w:val="0"/>
        <w:adjustRightInd w:val="0"/>
        <w:spacing w:after="0" w:line="64"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29" w:lineRule="auto"/>
        <w:ind w:left="1" w:firstLine="708"/>
        <w:jc w:val="both"/>
        <w:rPr>
          <w:rFonts w:ascii="Times New Roman" w:hAnsi="Times New Roman"/>
          <w:sz w:val="24"/>
          <w:szCs w:val="24"/>
        </w:rPr>
      </w:pPr>
      <w:r w:rsidRPr="00C03EF9">
        <w:rPr>
          <w:rFonts w:ascii="Times New Roman" w:hAnsi="Times New Roman"/>
          <w:sz w:val="24"/>
          <w:szCs w:val="24"/>
        </w:rPr>
        <w:t xml:space="preserve">Для организации процесса обучения желательно применять различные формы учебных занятий: беседы, интегрированные уроки, практикумы, экскурсии, групповую работу, деловые игры. В качестве предпочтительных форм контроля знаний, умений и навыков </w:t>
      </w:r>
      <w:r w:rsidRPr="00C03EF9">
        <w:rPr>
          <w:rFonts w:ascii="Times New Roman" w:hAnsi="Times New Roman"/>
          <w:sz w:val="24"/>
          <w:szCs w:val="24"/>
        </w:rPr>
        <w:lastRenderedPageBreak/>
        <w:t>использовать контрольные работы, тесты, химические диктанты, самостоятельные работы.</w:t>
      </w:r>
    </w:p>
    <w:p w:rsidR="00357CC1" w:rsidRPr="00C03EF9" w:rsidRDefault="00357CC1" w:rsidP="00136CAC">
      <w:pPr>
        <w:widowControl w:val="0"/>
        <w:autoSpaceDE w:val="0"/>
        <w:autoSpaceDN w:val="0"/>
        <w:adjustRightInd w:val="0"/>
        <w:spacing w:after="0" w:line="61"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23" w:lineRule="auto"/>
        <w:ind w:left="1" w:firstLine="708"/>
        <w:jc w:val="both"/>
        <w:rPr>
          <w:rFonts w:ascii="Times New Roman" w:hAnsi="Times New Roman"/>
          <w:sz w:val="24"/>
          <w:szCs w:val="24"/>
        </w:rPr>
      </w:pPr>
      <w:r w:rsidRPr="00C03EF9">
        <w:rPr>
          <w:rFonts w:ascii="Times New Roman" w:hAnsi="Times New Roman"/>
          <w:sz w:val="24"/>
          <w:szCs w:val="24"/>
        </w:rPr>
        <w:t xml:space="preserve">Важно при работе с детьми с ЗПР включать в содержание программы вопросы </w:t>
      </w:r>
      <w:proofErr w:type="spellStart"/>
      <w:r w:rsidRPr="00C03EF9">
        <w:rPr>
          <w:rFonts w:ascii="Times New Roman" w:hAnsi="Times New Roman"/>
          <w:sz w:val="24"/>
          <w:szCs w:val="24"/>
        </w:rPr>
        <w:t>здоровьесбережения</w:t>
      </w:r>
      <w:proofErr w:type="spellEnd"/>
      <w:r w:rsidRPr="00C03EF9">
        <w:rPr>
          <w:rFonts w:ascii="Times New Roman" w:hAnsi="Times New Roman"/>
          <w:sz w:val="24"/>
          <w:szCs w:val="24"/>
        </w:rPr>
        <w:t xml:space="preserve">, материал по профилактике употребления </w:t>
      </w:r>
      <w:proofErr w:type="spellStart"/>
      <w:r w:rsidRPr="00C03EF9">
        <w:rPr>
          <w:rFonts w:ascii="Times New Roman" w:hAnsi="Times New Roman"/>
          <w:sz w:val="24"/>
          <w:szCs w:val="24"/>
        </w:rPr>
        <w:t>психоактивных</w:t>
      </w:r>
      <w:proofErr w:type="spellEnd"/>
      <w:r w:rsidRPr="00C03EF9">
        <w:rPr>
          <w:rFonts w:ascii="Times New Roman" w:hAnsi="Times New Roman"/>
          <w:sz w:val="24"/>
          <w:szCs w:val="24"/>
        </w:rPr>
        <w:t xml:space="preserve"> веществ, пропаганде здорового образа жизни.</w:t>
      </w:r>
    </w:p>
    <w:p w:rsidR="00357CC1" w:rsidRPr="00C03EF9" w:rsidRDefault="00357CC1" w:rsidP="00136CAC">
      <w:pPr>
        <w:widowControl w:val="0"/>
        <w:autoSpaceDE w:val="0"/>
        <w:autoSpaceDN w:val="0"/>
        <w:adjustRightInd w:val="0"/>
        <w:spacing w:after="0" w:line="240" w:lineRule="auto"/>
        <w:ind w:left="701"/>
        <w:rPr>
          <w:rFonts w:ascii="Times New Roman" w:hAnsi="Times New Roman"/>
          <w:sz w:val="24"/>
          <w:szCs w:val="24"/>
        </w:rPr>
      </w:pPr>
      <w:r w:rsidRPr="00C03EF9">
        <w:rPr>
          <w:rFonts w:ascii="Times New Roman" w:hAnsi="Times New Roman"/>
          <w:sz w:val="24"/>
          <w:szCs w:val="24"/>
        </w:rPr>
        <w:t>При планировании учебного процесса желательно предусмотреть использование:</w:t>
      </w:r>
    </w:p>
    <w:p w:rsidR="00357CC1" w:rsidRPr="00C03EF9" w:rsidRDefault="00357CC1" w:rsidP="00136CAC">
      <w:pPr>
        <w:widowControl w:val="0"/>
        <w:autoSpaceDE w:val="0"/>
        <w:autoSpaceDN w:val="0"/>
        <w:adjustRightInd w:val="0"/>
        <w:spacing w:after="0" w:line="58" w:lineRule="exact"/>
        <w:rPr>
          <w:rFonts w:ascii="Times New Roman" w:hAnsi="Times New Roman"/>
          <w:sz w:val="24"/>
          <w:szCs w:val="24"/>
        </w:rPr>
      </w:pPr>
    </w:p>
    <w:p w:rsidR="00357CC1" w:rsidRPr="00C03EF9" w:rsidRDefault="00357CC1" w:rsidP="00A72FAF">
      <w:pPr>
        <w:widowControl w:val="0"/>
        <w:numPr>
          <w:ilvl w:val="1"/>
          <w:numId w:val="19"/>
        </w:numPr>
        <w:overflowPunct w:val="0"/>
        <w:autoSpaceDE w:val="0"/>
        <w:autoSpaceDN w:val="0"/>
        <w:adjustRightInd w:val="0"/>
        <w:spacing w:after="0" w:line="227" w:lineRule="auto"/>
        <w:ind w:left="1" w:firstLine="707"/>
        <w:jc w:val="both"/>
        <w:rPr>
          <w:rFonts w:ascii="Times New Roman" w:hAnsi="Times New Roman"/>
          <w:sz w:val="24"/>
          <w:szCs w:val="24"/>
        </w:rPr>
      </w:pPr>
      <w:r w:rsidRPr="00C03EF9">
        <w:rPr>
          <w:rFonts w:ascii="Times New Roman" w:hAnsi="Times New Roman"/>
          <w:sz w:val="24"/>
          <w:szCs w:val="24"/>
        </w:rPr>
        <w:t xml:space="preserve">нетрадиционных методов и форм обучения (методов: наглядных (иллюстрация, демонстрация, в том числе ЦОР), практических, мотивации интереса (игры, дискуссии), мотивации долга и ответственности (убеждение в значимости учения, поощрение); форм обучения: индивидуальных, парных, групповых (со сменным составом учеников); </w:t>
      </w:r>
    </w:p>
    <w:p w:rsidR="00357CC1" w:rsidRPr="00C03EF9" w:rsidRDefault="00357CC1" w:rsidP="00136CAC">
      <w:pPr>
        <w:widowControl w:val="0"/>
        <w:autoSpaceDE w:val="0"/>
        <w:autoSpaceDN w:val="0"/>
        <w:adjustRightInd w:val="0"/>
        <w:spacing w:after="0" w:line="60" w:lineRule="exact"/>
        <w:rPr>
          <w:rFonts w:ascii="Times New Roman" w:hAnsi="Times New Roman"/>
          <w:sz w:val="24"/>
          <w:szCs w:val="24"/>
        </w:rPr>
      </w:pPr>
    </w:p>
    <w:p w:rsidR="00357CC1" w:rsidRPr="00C03EF9" w:rsidRDefault="00357CC1" w:rsidP="00A72FAF">
      <w:pPr>
        <w:widowControl w:val="0"/>
        <w:numPr>
          <w:ilvl w:val="1"/>
          <w:numId w:val="19"/>
        </w:numPr>
        <w:overflowPunct w:val="0"/>
        <w:autoSpaceDE w:val="0"/>
        <w:autoSpaceDN w:val="0"/>
        <w:adjustRightInd w:val="0"/>
        <w:spacing w:after="0" w:line="214" w:lineRule="auto"/>
        <w:ind w:left="1" w:firstLine="707"/>
        <w:jc w:val="both"/>
        <w:rPr>
          <w:rFonts w:ascii="Times New Roman" w:hAnsi="Times New Roman"/>
          <w:sz w:val="24"/>
          <w:szCs w:val="24"/>
        </w:rPr>
      </w:pPr>
      <w:r w:rsidRPr="00C03EF9">
        <w:rPr>
          <w:rFonts w:ascii="Times New Roman" w:hAnsi="Times New Roman"/>
          <w:sz w:val="24"/>
          <w:szCs w:val="24"/>
        </w:rPr>
        <w:t xml:space="preserve">элементов современных образовательных технологий, таких как ин-формационно-коммуникационные, развития критического мышления; </w:t>
      </w:r>
    </w:p>
    <w:p w:rsidR="00357CC1" w:rsidRPr="00C03EF9" w:rsidRDefault="00357CC1" w:rsidP="00136CAC">
      <w:pPr>
        <w:widowControl w:val="0"/>
        <w:autoSpaceDE w:val="0"/>
        <w:autoSpaceDN w:val="0"/>
        <w:adjustRightInd w:val="0"/>
        <w:spacing w:after="0" w:line="59" w:lineRule="exact"/>
        <w:rPr>
          <w:rFonts w:ascii="Times New Roman" w:hAnsi="Times New Roman"/>
          <w:sz w:val="24"/>
          <w:szCs w:val="24"/>
        </w:rPr>
      </w:pPr>
    </w:p>
    <w:p w:rsidR="00357CC1" w:rsidRPr="00C03EF9" w:rsidRDefault="00357CC1" w:rsidP="00A72FAF">
      <w:pPr>
        <w:widowControl w:val="0"/>
        <w:numPr>
          <w:ilvl w:val="1"/>
          <w:numId w:val="19"/>
        </w:numPr>
        <w:overflowPunct w:val="0"/>
        <w:autoSpaceDE w:val="0"/>
        <w:autoSpaceDN w:val="0"/>
        <w:adjustRightInd w:val="0"/>
        <w:spacing w:after="0" w:line="214" w:lineRule="auto"/>
        <w:ind w:left="1" w:firstLine="707"/>
        <w:jc w:val="both"/>
        <w:rPr>
          <w:rFonts w:ascii="Times New Roman" w:hAnsi="Times New Roman"/>
          <w:sz w:val="24"/>
          <w:szCs w:val="24"/>
        </w:rPr>
      </w:pPr>
      <w:r w:rsidRPr="00C03EF9">
        <w:rPr>
          <w:rFonts w:ascii="Times New Roman" w:hAnsi="Times New Roman"/>
          <w:sz w:val="24"/>
          <w:szCs w:val="24"/>
        </w:rPr>
        <w:t xml:space="preserve">современных технических средств обучения: персонального компьютера, интерактивной доски. </w:t>
      </w:r>
    </w:p>
    <w:p w:rsidR="00357CC1" w:rsidRPr="00C03EF9" w:rsidRDefault="00357CC1" w:rsidP="00136CAC">
      <w:pPr>
        <w:widowControl w:val="0"/>
        <w:autoSpaceDE w:val="0"/>
        <w:autoSpaceDN w:val="0"/>
        <w:adjustRightInd w:val="0"/>
        <w:spacing w:after="0" w:line="1" w:lineRule="exact"/>
        <w:rPr>
          <w:rFonts w:ascii="Times New Roman" w:hAnsi="Times New Roman"/>
          <w:sz w:val="24"/>
          <w:szCs w:val="24"/>
        </w:rPr>
      </w:pPr>
    </w:p>
    <w:p w:rsidR="00357CC1" w:rsidRDefault="00357CC1" w:rsidP="00136CAC">
      <w:pPr>
        <w:widowControl w:val="0"/>
        <w:overflowPunct w:val="0"/>
        <w:autoSpaceDE w:val="0"/>
        <w:autoSpaceDN w:val="0"/>
        <w:adjustRightInd w:val="0"/>
        <w:spacing w:after="0" w:line="240" w:lineRule="auto"/>
        <w:ind w:left="701"/>
        <w:jc w:val="both"/>
        <w:rPr>
          <w:rFonts w:ascii="Times New Roman" w:hAnsi="Times New Roman"/>
          <w:sz w:val="24"/>
          <w:szCs w:val="24"/>
        </w:rPr>
      </w:pPr>
      <w:r>
        <w:rPr>
          <w:rFonts w:ascii="Times New Roman" w:hAnsi="Times New Roman"/>
          <w:sz w:val="24"/>
          <w:szCs w:val="24"/>
        </w:rPr>
        <w:t xml:space="preserve">При проведении уроков рекомендуется: </w:t>
      </w:r>
    </w:p>
    <w:p w:rsidR="00357CC1" w:rsidRPr="00C03EF9" w:rsidRDefault="00357CC1" w:rsidP="00A72FAF">
      <w:pPr>
        <w:widowControl w:val="0"/>
        <w:numPr>
          <w:ilvl w:val="1"/>
          <w:numId w:val="19"/>
        </w:numPr>
        <w:overflowPunct w:val="0"/>
        <w:autoSpaceDE w:val="0"/>
        <w:autoSpaceDN w:val="0"/>
        <w:adjustRightInd w:val="0"/>
        <w:spacing w:after="0" w:line="240" w:lineRule="auto"/>
        <w:ind w:left="1421" w:hanging="713"/>
        <w:jc w:val="both"/>
        <w:rPr>
          <w:rFonts w:ascii="Times New Roman" w:hAnsi="Times New Roman"/>
          <w:sz w:val="24"/>
          <w:szCs w:val="24"/>
        </w:rPr>
      </w:pPr>
      <w:r w:rsidRPr="00C03EF9">
        <w:rPr>
          <w:rFonts w:ascii="Times New Roman" w:hAnsi="Times New Roman"/>
          <w:sz w:val="24"/>
          <w:szCs w:val="24"/>
        </w:rPr>
        <w:t xml:space="preserve">больше времени отводить вопросам использования химических веществ в быту </w:t>
      </w:r>
    </w:p>
    <w:p w:rsidR="00357CC1" w:rsidRDefault="00357CC1" w:rsidP="00A72FAF">
      <w:pPr>
        <w:widowControl w:val="0"/>
        <w:numPr>
          <w:ilvl w:val="0"/>
          <w:numId w:val="19"/>
        </w:numPr>
        <w:tabs>
          <w:tab w:val="clear" w:pos="720"/>
          <w:tab w:val="num" w:pos="181"/>
        </w:tabs>
        <w:overflowPunct w:val="0"/>
        <w:autoSpaceDE w:val="0"/>
        <w:autoSpaceDN w:val="0"/>
        <w:adjustRightInd w:val="0"/>
        <w:spacing w:after="0" w:line="240" w:lineRule="auto"/>
        <w:ind w:left="181" w:hanging="181"/>
        <w:jc w:val="both"/>
        <w:rPr>
          <w:rFonts w:ascii="Times New Roman" w:hAnsi="Times New Roman"/>
          <w:sz w:val="24"/>
          <w:szCs w:val="24"/>
        </w:rPr>
      </w:pPr>
      <w:r>
        <w:rPr>
          <w:rFonts w:ascii="Times New Roman" w:hAnsi="Times New Roman"/>
          <w:sz w:val="24"/>
          <w:szCs w:val="24"/>
        </w:rPr>
        <w:t xml:space="preserve">безопасного обращения с ними; </w:t>
      </w:r>
    </w:p>
    <w:p w:rsidR="00357CC1" w:rsidRDefault="00357CC1" w:rsidP="00136CAC">
      <w:pPr>
        <w:widowControl w:val="0"/>
        <w:autoSpaceDE w:val="0"/>
        <w:autoSpaceDN w:val="0"/>
        <w:adjustRightInd w:val="0"/>
        <w:spacing w:after="0" w:line="58" w:lineRule="exact"/>
        <w:rPr>
          <w:rFonts w:ascii="Times New Roman" w:hAnsi="Times New Roman"/>
          <w:sz w:val="24"/>
          <w:szCs w:val="24"/>
        </w:rPr>
      </w:pPr>
    </w:p>
    <w:p w:rsidR="00357CC1" w:rsidRPr="00C03EF9" w:rsidRDefault="00357CC1" w:rsidP="00A72FAF">
      <w:pPr>
        <w:widowControl w:val="0"/>
        <w:numPr>
          <w:ilvl w:val="1"/>
          <w:numId w:val="19"/>
        </w:numPr>
        <w:overflowPunct w:val="0"/>
        <w:autoSpaceDE w:val="0"/>
        <w:autoSpaceDN w:val="0"/>
        <w:adjustRightInd w:val="0"/>
        <w:spacing w:after="0" w:line="223" w:lineRule="auto"/>
        <w:ind w:left="1" w:firstLine="707"/>
        <w:jc w:val="both"/>
        <w:rPr>
          <w:rFonts w:ascii="Times New Roman" w:hAnsi="Times New Roman"/>
          <w:sz w:val="24"/>
          <w:szCs w:val="24"/>
        </w:rPr>
      </w:pPr>
      <w:r w:rsidRPr="00C03EF9">
        <w:rPr>
          <w:rFonts w:ascii="Times New Roman" w:hAnsi="Times New Roman"/>
          <w:sz w:val="24"/>
          <w:szCs w:val="24"/>
        </w:rPr>
        <w:t xml:space="preserve">включать максимально возможное количество демонстраций, так как именно демонстрационный эксперимент способствует развитию познавательного интереса у детей с задержкой психического развития; </w:t>
      </w:r>
    </w:p>
    <w:p w:rsidR="00357CC1" w:rsidRPr="00C03EF9" w:rsidRDefault="00357CC1" w:rsidP="00136CAC">
      <w:pPr>
        <w:widowControl w:val="0"/>
        <w:autoSpaceDE w:val="0"/>
        <w:autoSpaceDN w:val="0"/>
        <w:adjustRightInd w:val="0"/>
        <w:spacing w:after="0" w:line="58" w:lineRule="exact"/>
        <w:rPr>
          <w:rFonts w:ascii="Times New Roman" w:hAnsi="Times New Roman"/>
          <w:sz w:val="24"/>
          <w:szCs w:val="24"/>
        </w:rPr>
      </w:pPr>
    </w:p>
    <w:p w:rsidR="00357CC1" w:rsidRPr="00C03EF9" w:rsidRDefault="00357CC1" w:rsidP="00A72FAF">
      <w:pPr>
        <w:widowControl w:val="0"/>
        <w:numPr>
          <w:ilvl w:val="1"/>
          <w:numId w:val="19"/>
        </w:numPr>
        <w:overflowPunct w:val="0"/>
        <w:autoSpaceDE w:val="0"/>
        <w:autoSpaceDN w:val="0"/>
        <w:adjustRightInd w:val="0"/>
        <w:spacing w:after="0" w:line="223" w:lineRule="auto"/>
        <w:ind w:left="1" w:firstLine="707"/>
        <w:jc w:val="both"/>
        <w:rPr>
          <w:rFonts w:ascii="Times New Roman" w:hAnsi="Times New Roman"/>
          <w:sz w:val="24"/>
          <w:szCs w:val="24"/>
        </w:rPr>
      </w:pPr>
      <w:r w:rsidRPr="00C03EF9">
        <w:rPr>
          <w:rFonts w:ascii="Times New Roman" w:hAnsi="Times New Roman"/>
          <w:sz w:val="24"/>
          <w:szCs w:val="24"/>
        </w:rPr>
        <w:t xml:space="preserve">при планировании практических работ и лабораторных опытов исключать те из них, которые требуют использования концентрированных кислот, щелочей, формальдегида, спирта, ввиду их высокой токсичности и опасности для здоровья. </w:t>
      </w:r>
    </w:p>
    <w:p w:rsidR="00357CC1" w:rsidRPr="00C03EF9" w:rsidRDefault="00357CC1" w:rsidP="00136CAC">
      <w:pPr>
        <w:widowControl w:val="0"/>
        <w:autoSpaceDE w:val="0"/>
        <w:autoSpaceDN w:val="0"/>
        <w:adjustRightInd w:val="0"/>
        <w:spacing w:after="0" w:line="59"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23" w:lineRule="auto"/>
        <w:ind w:left="1" w:right="20" w:firstLine="708"/>
        <w:jc w:val="both"/>
        <w:rPr>
          <w:rFonts w:ascii="Times New Roman" w:hAnsi="Times New Roman"/>
          <w:sz w:val="24"/>
          <w:szCs w:val="24"/>
        </w:rPr>
      </w:pPr>
      <w:r w:rsidRPr="00C03EF9">
        <w:rPr>
          <w:rFonts w:ascii="Times New Roman" w:hAnsi="Times New Roman"/>
          <w:sz w:val="24"/>
          <w:szCs w:val="24"/>
        </w:rPr>
        <w:t xml:space="preserve">В связи с особенностями поведения и деятельности учащихся с ЗПР (расторможенность, неорганизованность) необходим строжайший контроль за соблюдением правил техники безопасности при проведении лабораторных и практических работ. </w:t>
      </w:r>
    </w:p>
    <w:p w:rsidR="00357CC1" w:rsidRPr="00C03EF9" w:rsidRDefault="00357CC1" w:rsidP="00136CAC">
      <w:pPr>
        <w:widowControl w:val="0"/>
        <w:autoSpaceDE w:val="0"/>
        <w:autoSpaceDN w:val="0"/>
        <w:adjustRightInd w:val="0"/>
        <w:spacing w:after="0" w:line="67"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12" w:lineRule="auto"/>
        <w:ind w:left="1" w:firstLine="708"/>
        <w:jc w:val="both"/>
        <w:rPr>
          <w:rFonts w:ascii="Times New Roman" w:hAnsi="Times New Roman"/>
          <w:sz w:val="24"/>
          <w:szCs w:val="24"/>
        </w:rPr>
      </w:pPr>
      <w:r w:rsidRPr="00C03EF9">
        <w:rPr>
          <w:rFonts w:ascii="Times New Roman" w:hAnsi="Times New Roman"/>
          <w:b/>
          <w:bCs/>
          <w:sz w:val="24"/>
          <w:szCs w:val="24"/>
        </w:rPr>
        <w:t xml:space="preserve">Особенности адаптации рабочей программы по предмету «Изобразительное искусство» </w:t>
      </w:r>
    </w:p>
    <w:p w:rsidR="00357CC1" w:rsidRPr="00C03EF9" w:rsidRDefault="00357CC1" w:rsidP="00136CAC">
      <w:pPr>
        <w:widowControl w:val="0"/>
        <w:autoSpaceDE w:val="0"/>
        <w:autoSpaceDN w:val="0"/>
        <w:adjustRightInd w:val="0"/>
        <w:spacing w:after="0" w:line="55"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31" w:lineRule="auto"/>
        <w:ind w:left="1" w:firstLine="708"/>
        <w:jc w:val="both"/>
        <w:rPr>
          <w:rFonts w:ascii="Times New Roman" w:hAnsi="Times New Roman"/>
          <w:sz w:val="24"/>
          <w:szCs w:val="24"/>
        </w:rPr>
      </w:pPr>
      <w:r w:rsidRPr="00C03EF9">
        <w:rPr>
          <w:rFonts w:ascii="Times New Roman" w:hAnsi="Times New Roman"/>
          <w:sz w:val="24"/>
          <w:szCs w:val="24"/>
        </w:rPr>
        <w:t xml:space="preserve">Для обучения и воспитания обучающихся с задержкой психического развития важное значение имеют уроки по изобразительному искусству. В комплексе с другими учебными предметами они оказывают заметное коррекционно-развивающее, арт-терапевтическое и релаксационное воздействие на школьников: влияют на их интеллектуальную, эмоциональную и двигательную сферы. Занятия по изобразительному искусству способствуют развитию мелкой моторики рук, активизации наглядно-образного мышления </w:t>
      </w:r>
    </w:p>
    <w:p w:rsidR="00357CC1" w:rsidRPr="00C03EF9" w:rsidRDefault="00357CC1" w:rsidP="00136CAC">
      <w:pPr>
        <w:widowControl w:val="0"/>
        <w:autoSpaceDE w:val="0"/>
        <w:autoSpaceDN w:val="0"/>
        <w:adjustRightInd w:val="0"/>
        <w:spacing w:after="0" w:line="62" w:lineRule="exact"/>
        <w:rPr>
          <w:rFonts w:ascii="Times New Roman" w:hAnsi="Times New Roman"/>
          <w:sz w:val="24"/>
          <w:szCs w:val="24"/>
        </w:rPr>
      </w:pPr>
    </w:p>
    <w:p w:rsidR="00357CC1" w:rsidRPr="00C03EF9" w:rsidRDefault="00357CC1" w:rsidP="00A72FAF">
      <w:pPr>
        <w:widowControl w:val="0"/>
        <w:numPr>
          <w:ilvl w:val="0"/>
          <w:numId w:val="19"/>
        </w:numPr>
        <w:tabs>
          <w:tab w:val="clear" w:pos="720"/>
          <w:tab w:val="num" w:pos="330"/>
        </w:tabs>
        <w:overflowPunct w:val="0"/>
        <w:autoSpaceDE w:val="0"/>
        <w:autoSpaceDN w:val="0"/>
        <w:adjustRightInd w:val="0"/>
        <w:spacing w:after="0" w:line="214" w:lineRule="auto"/>
        <w:ind w:left="1" w:hanging="1"/>
        <w:jc w:val="both"/>
        <w:rPr>
          <w:rFonts w:ascii="Times New Roman" w:hAnsi="Times New Roman"/>
          <w:sz w:val="24"/>
          <w:szCs w:val="24"/>
        </w:rPr>
      </w:pPr>
      <w:r w:rsidRPr="00C03EF9">
        <w:rPr>
          <w:rFonts w:ascii="Times New Roman" w:hAnsi="Times New Roman"/>
          <w:sz w:val="24"/>
          <w:szCs w:val="24"/>
        </w:rPr>
        <w:t xml:space="preserve">речи, формированию эстетического восприятия, воспитанию эстетических чувств, адаптации к новой социокультурной и образовательной среде. </w:t>
      </w:r>
    </w:p>
    <w:p w:rsidR="00357CC1" w:rsidRPr="00C03EF9" w:rsidRDefault="00357CC1" w:rsidP="00136CAC">
      <w:pPr>
        <w:widowControl w:val="0"/>
        <w:autoSpaceDE w:val="0"/>
        <w:autoSpaceDN w:val="0"/>
        <w:adjustRightInd w:val="0"/>
        <w:spacing w:after="0" w:line="2"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40" w:lineRule="auto"/>
        <w:ind w:left="701"/>
        <w:jc w:val="both"/>
        <w:rPr>
          <w:rFonts w:ascii="Times New Roman" w:hAnsi="Times New Roman"/>
          <w:sz w:val="24"/>
          <w:szCs w:val="24"/>
        </w:rPr>
      </w:pPr>
      <w:r w:rsidRPr="00C03EF9">
        <w:rPr>
          <w:rFonts w:ascii="Times New Roman" w:hAnsi="Times New Roman"/>
          <w:sz w:val="24"/>
          <w:szCs w:val="24"/>
        </w:rPr>
        <w:t xml:space="preserve">Для реализации ФГОС по изобразительному искусству рекомендуем провести анализ </w:t>
      </w:r>
    </w:p>
    <w:p w:rsidR="00357CC1" w:rsidRPr="00C03EF9" w:rsidRDefault="00357CC1" w:rsidP="00136CAC">
      <w:pPr>
        <w:widowControl w:val="0"/>
        <w:autoSpaceDE w:val="0"/>
        <w:autoSpaceDN w:val="0"/>
        <w:adjustRightInd w:val="0"/>
        <w:spacing w:after="0" w:line="58" w:lineRule="exact"/>
        <w:rPr>
          <w:rFonts w:ascii="Times New Roman" w:hAnsi="Times New Roman"/>
          <w:sz w:val="24"/>
          <w:szCs w:val="24"/>
        </w:rPr>
      </w:pPr>
    </w:p>
    <w:p w:rsidR="00357CC1" w:rsidRPr="00C03EF9" w:rsidRDefault="00357CC1" w:rsidP="00A72FAF">
      <w:pPr>
        <w:widowControl w:val="0"/>
        <w:numPr>
          <w:ilvl w:val="0"/>
          <w:numId w:val="19"/>
        </w:numPr>
        <w:tabs>
          <w:tab w:val="clear" w:pos="720"/>
          <w:tab w:val="num" w:pos="236"/>
        </w:tabs>
        <w:overflowPunct w:val="0"/>
        <w:autoSpaceDE w:val="0"/>
        <w:autoSpaceDN w:val="0"/>
        <w:adjustRightInd w:val="0"/>
        <w:spacing w:after="0" w:line="214" w:lineRule="auto"/>
        <w:ind w:left="1" w:right="20" w:hanging="1"/>
        <w:jc w:val="both"/>
        <w:rPr>
          <w:rFonts w:ascii="Times New Roman" w:hAnsi="Times New Roman"/>
          <w:sz w:val="24"/>
          <w:szCs w:val="24"/>
        </w:rPr>
      </w:pPr>
      <w:r w:rsidRPr="00C03EF9">
        <w:rPr>
          <w:rFonts w:ascii="Times New Roman" w:hAnsi="Times New Roman"/>
          <w:sz w:val="24"/>
          <w:szCs w:val="24"/>
        </w:rPr>
        <w:t xml:space="preserve">отбор содержания по изобразительному искусству и внести необходимые изменения в рабочие программы: </w:t>
      </w:r>
    </w:p>
    <w:p w:rsidR="00357CC1" w:rsidRPr="00C03EF9" w:rsidRDefault="00357CC1" w:rsidP="00136CAC">
      <w:pPr>
        <w:widowControl w:val="0"/>
        <w:autoSpaceDE w:val="0"/>
        <w:autoSpaceDN w:val="0"/>
        <w:adjustRightInd w:val="0"/>
        <w:spacing w:after="0" w:line="60" w:lineRule="exact"/>
        <w:rPr>
          <w:rFonts w:ascii="Times New Roman" w:hAnsi="Times New Roman"/>
          <w:sz w:val="24"/>
          <w:szCs w:val="24"/>
        </w:rPr>
      </w:pPr>
    </w:p>
    <w:p w:rsidR="00357CC1" w:rsidRPr="00C03EF9" w:rsidRDefault="00357CC1" w:rsidP="00A72FAF">
      <w:pPr>
        <w:widowControl w:val="0"/>
        <w:numPr>
          <w:ilvl w:val="0"/>
          <w:numId w:val="20"/>
        </w:numPr>
        <w:tabs>
          <w:tab w:val="clear" w:pos="720"/>
          <w:tab w:val="num" w:pos="1417"/>
        </w:tabs>
        <w:overflowPunct w:val="0"/>
        <w:autoSpaceDE w:val="0"/>
        <w:autoSpaceDN w:val="0"/>
        <w:adjustRightInd w:val="0"/>
        <w:spacing w:after="0" w:line="214" w:lineRule="auto"/>
        <w:ind w:left="1" w:right="20" w:firstLine="707"/>
        <w:jc w:val="both"/>
        <w:rPr>
          <w:rFonts w:ascii="Times New Roman" w:hAnsi="Times New Roman"/>
          <w:sz w:val="24"/>
          <w:szCs w:val="24"/>
        </w:rPr>
      </w:pPr>
      <w:r w:rsidRPr="00C03EF9">
        <w:rPr>
          <w:rFonts w:ascii="Times New Roman" w:hAnsi="Times New Roman"/>
          <w:sz w:val="24"/>
          <w:szCs w:val="24"/>
        </w:rPr>
        <w:t xml:space="preserve">сделать акцент на наглядной форме обучения: рисовании с натуры, по образцам, трафаретам, учебным рисункам, пособиям, шаблонам, схемам; </w:t>
      </w:r>
    </w:p>
    <w:p w:rsidR="00357CC1" w:rsidRPr="00C03EF9" w:rsidRDefault="00357CC1" w:rsidP="00136CAC">
      <w:pPr>
        <w:widowControl w:val="0"/>
        <w:autoSpaceDE w:val="0"/>
        <w:autoSpaceDN w:val="0"/>
        <w:adjustRightInd w:val="0"/>
        <w:spacing w:after="0" w:line="59" w:lineRule="exact"/>
        <w:rPr>
          <w:rFonts w:ascii="Times New Roman" w:hAnsi="Times New Roman"/>
          <w:sz w:val="24"/>
          <w:szCs w:val="24"/>
        </w:rPr>
      </w:pPr>
    </w:p>
    <w:p w:rsidR="00357CC1" w:rsidRPr="00136CAC" w:rsidRDefault="00357CC1" w:rsidP="00A72FAF">
      <w:pPr>
        <w:widowControl w:val="0"/>
        <w:numPr>
          <w:ilvl w:val="0"/>
          <w:numId w:val="20"/>
        </w:numPr>
        <w:tabs>
          <w:tab w:val="clear" w:pos="720"/>
          <w:tab w:val="num" w:pos="1417"/>
        </w:tabs>
        <w:overflowPunct w:val="0"/>
        <w:autoSpaceDE w:val="0"/>
        <w:autoSpaceDN w:val="0"/>
        <w:adjustRightInd w:val="0"/>
        <w:spacing w:after="0" w:line="214" w:lineRule="auto"/>
        <w:ind w:left="1" w:right="20" w:firstLine="707"/>
        <w:jc w:val="both"/>
        <w:rPr>
          <w:rFonts w:ascii="Times New Roman" w:hAnsi="Times New Roman"/>
          <w:sz w:val="24"/>
          <w:szCs w:val="24"/>
        </w:rPr>
      </w:pPr>
      <w:r w:rsidRPr="00C03EF9">
        <w:rPr>
          <w:rFonts w:ascii="Times New Roman" w:hAnsi="Times New Roman"/>
          <w:sz w:val="24"/>
          <w:szCs w:val="24"/>
        </w:rPr>
        <w:t xml:space="preserve">планировать повторение пройденного материала, закрепление практических умений и навыков на каждом уроке; </w:t>
      </w:r>
    </w:p>
    <w:p w:rsidR="00357CC1" w:rsidRPr="00C03EF9" w:rsidRDefault="00357CC1" w:rsidP="00A72FAF">
      <w:pPr>
        <w:widowControl w:val="0"/>
        <w:numPr>
          <w:ilvl w:val="1"/>
          <w:numId w:val="21"/>
        </w:numPr>
        <w:overflowPunct w:val="0"/>
        <w:autoSpaceDE w:val="0"/>
        <w:autoSpaceDN w:val="0"/>
        <w:adjustRightInd w:val="0"/>
        <w:spacing w:after="0" w:line="223" w:lineRule="auto"/>
        <w:ind w:left="1" w:firstLine="707"/>
        <w:jc w:val="both"/>
        <w:rPr>
          <w:rFonts w:ascii="Times New Roman" w:hAnsi="Times New Roman"/>
          <w:sz w:val="24"/>
          <w:szCs w:val="24"/>
        </w:rPr>
      </w:pPr>
      <w:bookmarkStart w:id="11" w:name="page81"/>
      <w:bookmarkEnd w:id="11"/>
      <w:r w:rsidRPr="00136CAC">
        <w:rPr>
          <w:rFonts w:ascii="Times New Roman" w:hAnsi="Times New Roman"/>
          <w:sz w:val="24"/>
          <w:szCs w:val="24"/>
        </w:rPr>
        <w:t>для поддержания интереса к изобразительному искусству использовать</w:t>
      </w:r>
      <w:r w:rsidR="00B40BBD">
        <w:rPr>
          <w:rFonts w:ascii="Times New Roman" w:hAnsi="Times New Roman"/>
          <w:sz w:val="24"/>
          <w:szCs w:val="24"/>
        </w:rPr>
        <w:t xml:space="preserve"> </w:t>
      </w:r>
      <w:r w:rsidRPr="00C03EF9">
        <w:rPr>
          <w:rFonts w:ascii="Times New Roman" w:hAnsi="Times New Roman"/>
          <w:sz w:val="24"/>
          <w:szCs w:val="24"/>
        </w:rPr>
        <w:t xml:space="preserve">поэтапное объяснение учебного материала с постепенным усложнением практических заданий к концу учебного года; </w:t>
      </w:r>
    </w:p>
    <w:p w:rsidR="00357CC1" w:rsidRPr="00C03EF9" w:rsidRDefault="00357CC1" w:rsidP="00136CAC">
      <w:pPr>
        <w:widowControl w:val="0"/>
        <w:autoSpaceDE w:val="0"/>
        <w:autoSpaceDN w:val="0"/>
        <w:adjustRightInd w:val="0"/>
        <w:spacing w:after="0" w:line="59" w:lineRule="exact"/>
        <w:rPr>
          <w:rFonts w:ascii="Times New Roman" w:hAnsi="Times New Roman"/>
          <w:sz w:val="24"/>
          <w:szCs w:val="24"/>
        </w:rPr>
      </w:pPr>
    </w:p>
    <w:p w:rsidR="00357CC1" w:rsidRPr="00C03EF9" w:rsidRDefault="00357CC1" w:rsidP="00A72FAF">
      <w:pPr>
        <w:widowControl w:val="0"/>
        <w:numPr>
          <w:ilvl w:val="1"/>
          <w:numId w:val="21"/>
        </w:numPr>
        <w:overflowPunct w:val="0"/>
        <w:autoSpaceDE w:val="0"/>
        <w:autoSpaceDN w:val="0"/>
        <w:adjustRightInd w:val="0"/>
        <w:spacing w:after="0" w:line="223" w:lineRule="auto"/>
        <w:ind w:left="1" w:firstLine="707"/>
        <w:jc w:val="both"/>
        <w:rPr>
          <w:rFonts w:ascii="Times New Roman" w:hAnsi="Times New Roman"/>
          <w:sz w:val="24"/>
          <w:szCs w:val="24"/>
        </w:rPr>
      </w:pPr>
      <w:r w:rsidRPr="00C03EF9">
        <w:rPr>
          <w:rFonts w:ascii="Times New Roman" w:hAnsi="Times New Roman"/>
          <w:sz w:val="24"/>
          <w:szCs w:val="24"/>
        </w:rPr>
        <w:t xml:space="preserve">для повышения мотивации к учебе планировать на каждом уроке чередование различных видов художественно-творческой деятельности: игровую, рисование, беседы, лепку, экскурсии, просмотр, украшение, конструирование и др.; </w:t>
      </w:r>
    </w:p>
    <w:p w:rsidR="00357CC1" w:rsidRPr="00C03EF9" w:rsidRDefault="00357CC1" w:rsidP="00136CAC">
      <w:pPr>
        <w:widowControl w:val="0"/>
        <w:autoSpaceDE w:val="0"/>
        <w:autoSpaceDN w:val="0"/>
        <w:adjustRightInd w:val="0"/>
        <w:spacing w:after="0" w:line="58" w:lineRule="exact"/>
        <w:rPr>
          <w:rFonts w:ascii="Times New Roman" w:hAnsi="Times New Roman"/>
          <w:sz w:val="24"/>
          <w:szCs w:val="24"/>
        </w:rPr>
      </w:pPr>
    </w:p>
    <w:p w:rsidR="00357CC1" w:rsidRPr="00C03EF9" w:rsidRDefault="00357CC1" w:rsidP="00A72FAF">
      <w:pPr>
        <w:widowControl w:val="0"/>
        <w:numPr>
          <w:ilvl w:val="1"/>
          <w:numId w:val="21"/>
        </w:numPr>
        <w:overflowPunct w:val="0"/>
        <w:autoSpaceDE w:val="0"/>
        <w:autoSpaceDN w:val="0"/>
        <w:adjustRightInd w:val="0"/>
        <w:spacing w:after="0" w:line="223" w:lineRule="auto"/>
        <w:ind w:left="1" w:firstLine="707"/>
        <w:jc w:val="both"/>
        <w:rPr>
          <w:rFonts w:ascii="Times New Roman" w:hAnsi="Times New Roman"/>
          <w:sz w:val="24"/>
          <w:szCs w:val="24"/>
        </w:rPr>
      </w:pPr>
      <w:r w:rsidRPr="00C03EF9">
        <w:rPr>
          <w:rFonts w:ascii="Times New Roman" w:hAnsi="Times New Roman"/>
          <w:sz w:val="24"/>
          <w:szCs w:val="24"/>
        </w:rPr>
        <w:t xml:space="preserve">сократить время для проведения бесед по изобразительному искусству и о творчестве художников до 10-15 минут, а оставшееся время на уроке заполнить творческой работой; </w:t>
      </w:r>
    </w:p>
    <w:p w:rsidR="00357CC1" w:rsidRPr="00C03EF9" w:rsidRDefault="00357CC1" w:rsidP="00136CAC">
      <w:pPr>
        <w:widowControl w:val="0"/>
        <w:autoSpaceDE w:val="0"/>
        <w:autoSpaceDN w:val="0"/>
        <w:adjustRightInd w:val="0"/>
        <w:spacing w:after="0" w:line="56" w:lineRule="exact"/>
        <w:rPr>
          <w:rFonts w:ascii="Times New Roman" w:hAnsi="Times New Roman"/>
          <w:sz w:val="24"/>
          <w:szCs w:val="24"/>
        </w:rPr>
      </w:pPr>
    </w:p>
    <w:p w:rsidR="00357CC1" w:rsidRPr="00C03EF9" w:rsidRDefault="00357CC1" w:rsidP="00A72FAF">
      <w:pPr>
        <w:widowControl w:val="0"/>
        <w:numPr>
          <w:ilvl w:val="1"/>
          <w:numId w:val="21"/>
        </w:numPr>
        <w:overflowPunct w:val="0"/>
        <w:autoSpaceDE w:val="0"/>
        <w:autoSpaceDN w:val="0"/>
        <w:adjustRightInd w:val="0"/>
        <w:spacing w:after="0" w:line="223" w:lineRule="auto"/>
        <w:ind w:left="1" w:right="20" w:firstLine="707"/>
        <w:jc w:val="both"/>
        <w:rPr>
          <w:rFonts w:ascii="Times New Roman" w:hAnsi="Times New Roman"/>
          <w:sz w:val="24"/>
          <w:szCs w:val="24"/>
        </w:rPr>
      </w:pPr>
      <w:r w:rsidRPr="00C03EF9">
        <w:rPr>
          <w:rFonts w:ascii="Times New Roman" w:hAnsi="Times New Roman"/>
          <w:sz w:val="24"/>
          <w:szCs w:val="24"/>
        </w:rPr>
        <w:t xml:space="preserve">запланировать дифференциацию, вариативность и упрощение практических заданий по изобразительному искусству, обратить внимание на изображение различных мелких деталей; </w:t>
      </w:r>
    </w:p>
    <w:p w:rsidR="00357CC1" w:rsidRPr="00C03EF9" w:rsidRDefault="00357CC1" w:rsidP="00136CAC">
      <w:pPr>
        <w:widowControl w:val="0"/>
        <w:autoSpaceDE w:val="0"/>
        <w:autoSpaceDN w:val="0"/>
        <w:adjustRightInd w:val="0"/>
        <w:spacing w:after="0" w:line="58" w:lineRule="exact"/>
        <w:rPr>
          <w:rFonts w:ascii="Times New Roman" w:hAnsi="Times New Roman"/>
          <w:sz w:val="24"/>
          <w:szCs w:val="24"/>
        </w:rPr>
      </w:pPr>
    </w:p>
    <w:p w:rsidR="00357CC1" w:rsidRPr="00C03EF9" w:rsidRDefault="00357CC1" w:rsidP="00A72FAF">
      <w:pPr>
        <w:widowControl w:val="0"/>
        <w:numPr>
          <w:ilvl w:val="1"/>
          <w:numId w:val="21"/>
        </w:numPr>
        <w:overflowPunct w:val="0"/>
        <w:autoSpaceDE w:val="0"/>
        <w:autoSpaceDN w:val="0"/>
        <w:adjustRightInd w:val="0"/>
        <w:spacing w:after="0" w:line="223" w:lineRule="auto"/>
        <w:ind w:left="1" w:firstLine="707"/>
        <w:jc w:val="both"/>
        <w:rPr>
          <w:rFonts w:ascii="Times New Roman" w:hAnsi="Times New Roman"/>
          <w:sz w:val="24"/>
          <w:szCs w:val="24"/>
        </w:rPr>
      </w:pPr>
      <w:r w:rsidRPr="00C03EF9">
        <w:rPr>
          <w:rFonts w:ascii="Times New Roman" w:hAnsi="Times New Roman"/>
          <w:sz w:val="24"/>
          <w:szCs w:val="24"/>
        </w:rPr>
        <w:t xml:space="preserve">использовать безопасные для здоровья школьников инструменты, различные техники исполнения (коллаж, аппликация, рваная бумага, монотипия, а-ля прима, гризайль и др.); </w:t>
      </w:r>
    </w:p>
    <w:p w:rsidR="00357CC1" w:rsidRPr="00C03EF9" w:rsidRDefault="00357CC1" w:rsidP="00136CAC">
      <w:pPr>
        <w:widowControl w:val="0"/>
        <w:autoSpaceDE w:val="0"/>
        <w:autoSpaceDN w:val="0"/>
        <w:adjustRightInd w:val="0"/>
        <w:spacing w:after="0" w:line="58" w:lineRule="exact"/>
        <w:rPr>
          <w:rFonts w:ascii="Times New Roman" w:hAnsi="Times New Roman"/>
          <w:sz w:val="24"/>
          <w:szCs w:val="24"/>
        </w:rPr>
      </w:pPr>
    </w:p>
    <w:p w:rsidR="00357CC1" w:rsidRPr="00C03EF9" w:rsidRDefault="00357CC1" w:rsidP="00A72FAF">
      <w:pPr>
        <w:widowControl w:val="0"/>
        <w:numPr>
          <w:ilvl w:val="1"/>
          <w:numId w:val="21"/>
        </w:numPr>
        <w:overflowPunct w:val="0"/>
        <w:autoSpaceDE w:val="0"/>
        <w:autoSpaceDN w:val="0"/>
        <w:adjustRightInd w:val="0"/>
        <w:spacing w:after="0" w:line="214" w:lineRule="auto"/>
        <w:ind w:left="1" w:right="20" w:firstLine="707"/>
        <w:jc w:val="both"/>
        <w:rPr>
          <w:rFonts w:ascii="Times New Roman" w:hAnsi="Times New Roman"/>
          <w:sz w:val="24"/>
          <w:szCs w:val="24"/>
        </w:rPr>
      </w:pPr>
      <w:r w:rsidRPr="00C03EF9">
        <w:rPr>
          <w:rFonts w:ascii="Times New Roman" w:hAnsi="Times New Roman"/>
          <w:sz w:val="24"/>
          <w:szCs w:val="24"/>
        </w:rPr>
        <w:t xml:space="preserve">упростить тематику уроков, заменить индивидуальную работу в классе на коллективную, групповую, парную; </w:t>
      </w:r>
    </w:p>
    <w:p w:rsidR="00357CC1" w:rsidRPr="00C03EF9" w:rsidRDefault="00357CC1" w:rsidP="00136CAC">
      <w:pPr>
        <w:widowControl w:val="0"/>
        <w:autoSpaceDE w:val="0"/>
        <w:autoSpaceDN w:val="0"/>
        <w:adjustRightInd w:val="0"/>
        <w:spacing w:after="0" w:line="2" w:lineRule="exact"/>
        <w:rPr>
          <w:rFonts w:ascii="Times New Roman" w:hAnsi="Times New Roman"/>
          <w:sz w:val="24"/>
          <w:szCs w:val="24"/>
        </w:rPr>
      </w:pPr>
    </w:p>
    <w:p w:rsidR="00357CC1" w:rsidRPr="00C03EF9" w:rsidRDefault="00357CC1" w:rsidP="00A72FAF">
      <w:pPr>
        <w:widowControl w:val="0"/>
        <w:numPr>
          <w:ilvl w:val="1"/>
          <w:numId w:val="21"/>
        </w:numPr>
        <w:overflowPunct w:val="0"/>
        <w:autoSpaceDE w:val="0"/>
        <w:autoSpaceDN w:val="0"/>
        <w:adjustRightInd w:val="0"/>
        <w:spacing w:after="0" w:line="240" w:lineRule="auto"/>
        <w:ind w:left="1421" w:hanging="713"/>
        <w:jc w:val="both"/>
        <w:rPr>
          <w:rFonts w:ascii="Times New Roman" w:hAnsi="Times New Roman"/>
          <w:sz w:val="24"/>
          <w:szCs w:val="24"/>
        </w:rPr>
      </w:pPr>
      <w:r w:rsidRPr="00C03EF9">
        <w:rPr>
          <w:rFonts w:ascii="Times New Roman" w:hAnsi="Times New Roman"/>
          <w:sz w:val="24"/>
          <w:szCs w:val="24"/>
        </w:rPr>
        <w:t xml:space="preserve">развивать наглядно-образное мышление и речь с помощью технологии «Образ </w:t>
      </w:r>
    </w:p>
    <w:p w:rsidR="00357CC1" w:rsidRPr="00C03EF9" w:rsidRDefault="00357CC1" w:rsidP="00136CAC">
      <w:pPr>
        <w:widowControl w:val="0"/>
        <w:autoSpaceDE w:val="0"/>
        <w:autoSpaceDN w:val="0"/>
        <w:adjustRightInd w:val="0"/>
        <w:spacing w:after="0" w:line="58" w:lineRule="exact"/>
        <w:rPr>
          <w:rFonts w:ascii="Times New Roman" w:hAnsi="Times New Roman"/>
          <w:sz w:val="24"/>
          <w:szCs w:val="24"/>
        </w:rPr>
      </w:pPr>
    </w:p>
    <w:p w:rsidR="00357CC1" w:rsidRPr="00C03EF9" w:rsidRDefault="00357CC1" w:rsidP="00A72FAF">
      <w:pPr>
        <w:widowControl w:val="0"/>
        <w:numPr>
          <w:ilvl w:val="0"/>
          <w:numId w:val="21"/>
        </w:numPr>
        <w:tabs>
          <w:tab w:val="clear" w:pos="720"/>
          <w:tab w:val="num" w:pos="205"/>
        </w:tabs>
        <w:overflowPunct w:val="0"/>
        <w:autoSpaceDE w:val="0"/>
        <w:autoSpaceDN w:val="0"/>
        <w:adjustRightInd w:val="0"/>
        <w:spacing w:after="0" w:line="214" w:lineRule="auto"/>
        <w:ind w:left="1" w:hanging="1"/>
        <w:jc w:val="both"/>
        <w:rPr>
          <w:rFonts w:ascii="Times New Roman" w:hAnsi="Times New Roman"/>
          <w:sz w:val="24"/>
          <w:szCs w:val="24"/>
        </w:rPr>
      </w:pPr>
      <w:r w:rsidRPr="00C03EF9">
        <w:rPr>
          <w:rFonts w:ascii="Times New Roman" w:hAnsi="Times New Roman"/>
          <w:sz w:val="24"/>
          <w:szCs w:val="24"/>
        </w:rPr>
        <w:t xml:space="preserve">мысль», заранее составив 5-7 вопросов для коллективного анализа и оценки произведений искусства, высказывания собственного мнения; </w:t>
      </w:r>
    </w:p>
    <w:p w:rsidR="00357CC1" w:rsidRPr="00C03EF9" w:rsidRDefault="00357CC1" w:rsidP="00136CAC">
      <w:pPr>
        <w:widowControl w:val="0"/>
        <w:autoSpaceDE w:val="0"/>
        <w:autoSpaceDN w:val="0"/>
        <w:adjustRightInd w:val="0"/>
        <w:spacing w:after="0" w:line="59" w:lineRule="exact"/>
        <w:rPr>
          <w:rFonts w:ascii="Times New Roman" w:hAnsi="Times New Roman"/>
          <w:sz w:val="24"/>
          <w:szCs w:val="24"/>
        </w:rPr>
      </w:pPr>
    </w:p>
    <w:p w:rsidR="00357CC1" w:rsidRPr="00C03EF9" w:rsidRDefault="00357CC1" w:rsidP="00A72FAF">
      <w:pPr>
        <w:widowControl w:val="0"/>
        <w:numPr>
          <w:ilvl w:val="1"/>
          <w:numId w:val="22"/>
        </w:numPr>
        <w:overflowPunct w:val="0"/>
        <w:autoSpaceDE w:val="0"/>
        <w:autoSpaceDN w:val="0"/>
        <w:adjustRightInd w:val="0"/>
        <w:spacing w:after="0" w:line="223" w:lineRule="auto"/>
        <w:ind w:left="1" w:firstLine="707"/>
        <w:jc w:val="both"/>
        <w:rPr>
          <w:rFonts w:ascii="Times New Roman" w:hAnsi="Times New Roman"/>
          <w:sz w:val="24"/>
          <w:szCs w:val="24"/>
        </w:rPr>
      </w:pPr>
      <w:r w:rsidRPr="00C03EF9">
        <w:rPr>
          <w:rFonts w:ascii="Times New Roman" w:hAnsi="Times New Roman"/>
          <w:sz w:val="24"/>
          <w:szCs w:val="24"/>
        </w:rPr>
        <w:t xml:space="preserve">для поддержания интереса у школьников к изобразительному искусству и развития мелкой моторики рук продумывать ход каждого урока, используя различные художественные материалы; </w:t>
      </w:r>
    </w:p>
    <w:p w:rsidR="00357CC1" w:rsidRPr="00C03EF9" w:rsidRDefault="00357CC1" w:rsidP="00136CAC">
      <w:pPr>
        <w:widowControl w:val="0"/>
        <w:autoSpaceDE w:val="0"/>
        <w:autoSpaceDN w:val="0"/>
        <w:adjustRightInd w:val="0"/>
        <w:spacing w:after="0" w:line="58" w:lineRule="exact"/>
        <w:rPr>
          <w:rFonts w:ascii="Times New Roman" w:hAnsi="Times New Roman"/>
          <w:sz w:val="24"/>
          <w:szCs w:val="24"/>
        </w:rPr>
      </w:pPr>
    </w:p>
    <w:p w:rsidR="00357CC1" w:rsidRPr="00C03EF9" w:rsidRDefault="00357CC1" w:rsidP="00A72FAF">
      <w:pPr>
        <w:widowControl w:val="0"/>
        <w:numPr>
          <w:ilvl w:val="1"/>
          <w:numId w:val="22"/>
        </w:numPr>
        <w:overflowPunct w:val="0"/>
        <w:autoSpaceDE w:val="0"/>
        <w:autoSpaceDN w:val="0"/>
        <w:adjustRightInd w:val="0"/>
        <w:spacing w:after="0" w:line="214" w:lineRule="auto"/>
        <w:ind w:left="1" w:firstLine="707"/>
        <w:jc w:val="both"/>
        <w:rPr>
          <w:rFonts w:ascii="Times New Roman" w:hAnsi="Times New Roman"/>
          <w:sz w:val="24"/>
          <w:szCs w:val="24"/>
        </w:rPr>
      </w:pPr>
      <w:r w:rsidRPr="00C03EF9">
        <w:rPr>
          <w:rFonts w:ascii="Times New Roman" w:hAnsi="Times New Roman"/>
          <w:sz w:val="24"/>
          <w:szCs w:val="24"/>
        </w:rPr>
        <w:t xml:space="preserve">создать условия для формирования самоконтроля и самооценки, привлекая школьников к обсуждению своих творческих работ и одноклассников. </w:t>
      </w:r>
    </w:p>
    <w:p w:rsidR="00357CC1" w:rsidRPr="00C03EF9" w:rsidRDefault="00357CC1" w:rsidP="00136CAC">
      <w:pPr>
        <w:widowControl w:val="0"/>
        <w:autoSpaceDE w:val="0"/>
        <w:autoSpaceDN w:val="0"/>
        <w:adjustRightInd w:val="0"/>
        <w:spacing w:after="0" w:line="6"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40" w:lineRule="auto"/>
        <w:ind w:left="701"/>
        <w:jc w:val="both"/>
        <w:rPr>
          <w:rFonts w:ascii="Times New Roman" w:hAnsi="Times New Roman"/>
          <w:sz w:val="24"/>
          <w:szCs w:val="24"/>
        </w:rPr>
      </w:pPr>
      <w:r w:rsidRPr="00C03EF9">
        <w:rPr>
          <w:rFonts w:ascii="Times New Roman" w:hAnsi="Times New Roman"/>
          <w:b/>
          <w:bCs/>
          <w:sz w:val="24"/>
          <w:szCs w:val="24"/>
        </w:rPr>
        <w:t xml:space="preserve">Особенности адаптации рабочей программы по предмету «Технологии» </w:t>
      </w:r>
    </w:p>
    <w:p w:rsidR="00357CC1" w:rsidRPr="00C03EF9" w:rsidRDefault="00357CC1" w:rsidP="00136CAC">
      <w:pPr>
        <w:widowControl w:val="0"/>
        <w:autoSpaceDE w:val="0"/>
        <w:autoSpaceDN w:val="0"/>
        <w:adjustRightInd w:val="0"/>
        <w:spacing w:after="0" w:line="53"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27" w:lineRule="auto"/>
        <w:ind w:left="1" w:firstLine="708"/>
        <w:jc w:val="both"/>
        <w:rPr>
          <w:rFonts w:ascii="Times New Roman" w:hAnsi="Times New Roman"/>
          <w:sz w:val="24"/>
          <w:szCs w:val="24"/>
        </w:rPr>
      </w:pPr>
      <w:r w:rsidRPr="00C03EF9">
        <w:rPr>
          <w:rFonts w:ascii="Times New Roman" w:hAnsi="Times New Roman"/>
          <w:sz w:val="24"/>
          <w:szCs w:val="24"/>
        </w:rPr>
        <w:t xml:space="preserve">Учащиеся с ЗПР в процессе изучения технологии должны достичь планируемых результатов учебной программы основного общего образования по предмету «Технология» в соответствии с требованиями ФГОС ОО как минимум на базовом уровне (блок «Выпускник научится»), что обеспечит успешное обучение и социализацию этих детей. </w:t>
      </w:r>
    </w:p>
    <w:p w:rsidR="00357CC1" w:rsidRPr="00C03EF9" w:rsidRDefault="00357CC1" w:rsidP="00136CAC">
      <w:pPr>
        <w:widowControl w:val="0"/>
        <w:autoSpaceDE w:val="0"/>
        <w:autoSpaceDN w:val="0"/>
        <w:adjustRightInd w:val="0"/>
        <w:spacing w:after="0" w:line="59"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34" w:lineRule="auto"/>
        <w:ind w:left="1" w:firstLine="708"/>
        <w:jc w:val="both"/>
        <w:rPr>
          <w:rFonts w:ascii="Times New Roman" w:hAnsi="Times New Roman"/>
          <w:sz w:val="24"/>
          <w:szCs w:val="24"/>
        </w:rPr>
      </w:pPr>
      <w:r w:rsidRPr="00C03EF9">
        <w:rPr>
          <w:rFonts w:ascii="Times New Roman" w:hAnsi="Times New Roman"/>
          <w:sz w:val="24"/>
          <w:szCs w:val="24"/>
        </w:rPr>
        <w:t xml:space="preserve">Для решения обозначенной задачи учителю необходимо адаптировать авторские (или примерные) программы в соответствии с особенностями и образовательными возможностями учащихся. Федеральный перечень учебников включает несколько УМК по технологии для основного общего образования. Целесообразно использовать комплект издательства </w:t>
      </w:r>
      <w:proofErr w:type="spellStart"/>
      <w:r w:rsidRPr="00C03EF9">
        <w:rPr>
          <w:rFonts w:ascii="Times New Roman" w:hAnsi="Times New Roman"/>
          <w:sz w:val="24"/>
          <w:szCs w:val="24"/>
        </w:rPr>
        <w:t>Вентана-Граф</w:t>
      </w:r>
      <w:proofErr w:type="spellEnd"/>
      <w:r w:rsidRPr="00C03EF9">
        <w:rPr>
          <w:rFonts w:ascii="Times New Roman" w:hAnsi="Times New Roman"/>
          <w:sz w:val="24"/>
          <w:szCs w:val="24"/>
        </w:rPr>
        <w:t xml:space="preserve"> авторов А. Т. Тищенко и Н. В. Синица. Программы по направлениям технологической подготовки «Индустриальные технологии», «Технологии ведения дома» позволяют вносить изменения для их адаптации без ущерба для концептуальных подходов авторов. Учебники, рабочие тетради содержат варианты объектов труда, задания для практической деятельности обучающихся (от самых простых, до сложных), что обеспечивает возможность выбора заданий учащимися. </w:t>
      </w:r>
    </w:p>
    <w:p w:rsidR="00357CC1" w:rsidRPr="00C03EF9" w:rsidRDefault="00357CC1" w:rsidP="00136CAC">
      <w:pPr>
        <w:widowControl w:val="0"/>
        <w:autoSpaceDE w:val="0"/>
        <w:autoSpaceDN w:val="0"/>
        <w:adjustRightInd w:val="0"/>
        <w:spacing w:after="0" w:line="69" w:lineRule="exact"/>
        <w:rPr>
          <w:rFonts w:ascii="Times New Roman" w:hAnsi="Times New Roman"/>
          <w:sz w:val="24"/>
          <w:szCs w:val="24"/>
        </w:rPr>
      </w:pPr>
    </w:p>
    <w:p w:rsidR="00357CC1" w:rsidRPr="00C03EF9" w:rsidRDefault="00357CC1" w:rsidP="00136CAC">
      <w:pPr>
        <w:widowControl w:val="0"/>
        <w:overflowPunct w:val="0"/>
        <w:autoSpaceDE w:val="0"/>
        <w:autoSpaceDN w:val="0"/>
        <w:adjustRightInd w:val="0"/>
        <w:spacing w:after="0" w:line="229" w:lineRule="auto"/>
        <w:ind w:left="1" w:firstLine="708"/>
        <w:jc w:val="both"/>
        <w:rPr>
          <w:rFonts w:ascii="Times New Roman" w:hAnsi="Times New Roman"/>
          <w:sz w:val="24"/>
          <w:szCs w:val="24"/>
        </w:rPr>
      </w:pPr>
      <w:r w:rsidRPr="00C03EF9">
        <w:rPr>
          <w:rFonts w:ascii="Times New Roman" w:hAnsi="Times New Roman"/>
          <w:sz w:val="24"/>
          <w:szCs w:val="24"/>
        </w:rPr>
        <w:t xml:space="preserve">В поурочном планировании учебной программы по предмету «Технология» целесообразно выделить опорные дидактические единицы (минимум содержания информации, необходимый для достижения планируемых результатов конкретного занятия), определить виды деятельности учащихся, виды и уровень сложности объектов труда с учетом индивидуальных особенностей детей с задержкой психического развития. </w:t>
      </w:r>
    </w:p>
    <w:p w:rsidR="00357CC1" w:rsidRPr="005D33E6" w:rsidRDefault="00357CC1" w:rsidP="005D33E6">
      <w:pPr>
        <w:rPr>
          <w:rFonts w:ascii="Times New Roman" w:hAnsi="Times New Roman"/>
          <w:sz w:val="24"/>
          <w:szCs w:val="24"/>
        </w:rPr>
      </w:pPr>
    </w:p>
    <w:p w:rsidR="00357CC1" w:rsidRDefault="00357CC1" w:rsidP="006E3846">
      <w:pPr>
        <w:jc w:val="center"/>
        <w:rPr>
          <w:rFonts w:ascii="Times New Roman" w:hAnsi="Times New Roman"/>
          <w:b/>
          <w:sz w:val="24"/>
          <w:szCs w:val="24"/>
        </w:rPr>
      </w:pPr>
      <w:r w:rsidRPr="005D33E6">
        <w:rPr>
          <w:rFonts w:ascii="Times New Roman" w:hAnsi="Times New Roman"/>
          <w:b/>
          <w:sz w:val="24"/>
          <w:szCs w:val="24"/>
        </w:rPr>
        <w:t>Программа коррекционной работы</w:t>
      </w:r>
    </w:p>
    <w:p w:rsidR="00357CC1" w:rsidRPr="00C03EF9" w:rsidRDefault="00357CC1" w:rsidP="00A72FAF">
      <w:pPr>
        <w:widowControl w:val="0"/>
        <w:numPr>
          <w:ilvl w:val="0"/>
          <w:numId w:val="23"/>
        </w:numPr>
        <w:tabs>
          <w:tab w:val="clear" w:pos="720"/>
          <w:tab w:val="num" w:pos="992"/>
        </w:tabs>
        <w:overflowPunct w:val="0"/>
        <w:autoSpaceDE w:val="0"/>
        <w:autoSpaceDN w:val="0"/>
        <w:adjustRightInd w:val="0"/>
        <w:spacing w:after="0" w:line="212" w:lineRule="auto"/>
        <w:ind w:left="1" w:firstLine="707"/>
        <w:jc w:val="both"/>
        <w:rPr>
          <w:rFonts w:ascii="Times New Roman" w:hAnsi="Times New Roman"/>
          <w:b/>
          <w:bCs/>
          <w:sz w:val="24"/>
          <w:szCs w:val="24"/>
        </w:rPr>
      </w:pPr>
      <w:r w:rsidRPr="00C03EF9">
        <w:rPr>
          <w:rFonts w:ascii="Times New Roman" w:hAnsi="Times New Roman"/>
          <w:b/>
          <w:bCs/>
          <w:sz w:val="24"/>
          <w:szCs w:val="24"/>
        </w:rPr>
        <w:t xml:space="preserve">цели и задачи коррекционной работы с обучающимися с ЗПР при получении основного общего образования </w:t>
      </w:r>
    </w:p>
    <w:p w:rsidR="00357CC1" w:rsidRPr="00C03EF9" w:rsidRDefault="00357CC1" w:rsidP="006E3846">
      <w:pPr>
        <w:widowControl w:val="0"/>
        <w:autoSpaceDE w:val="0"/>
        <w:autoSpaceDN w:val="0"/>
        <w:adjustRightInd w:val="0"/>
        <w:spacing w:after="0" w:line="55" w:lineRule="exact"/>
        <w:rPr>
          <w:rFonts w:ascii="Times New Roman" w:hAnsi="Times New Roman"/>
          <w:b/>
          <w:bCs/>
          <w:sz w:val="24"/>
          <w:szCs w:val="24"/>
        </w:rPr>
      </w:pPr>
    </w:p>
    <w:p w:rsidR="00357CC1" w:rsidRPr="00C03EF9" w:rsidRDefault="00357CC1" w:rsidP="006E3846">
      <w:pPr>
        <w:widowControl w:val="0"/>
        <w:overflowPunct w:val="0"/>
        <w:autoSpaceDE w:val="0"/>
        <w:autoSpaceDN w:val="0"/>
        <w:adjustRightInd w:val="0"/>
        <w:spacing w:after="0" w:line="214" w:lineRule="auto"/>
        <w:ind w:left="1" w:firstLine="708"/>
        <w:jc w:val="both"/>
        <w:rPr>
          <w:rFonts w:ascii="Times New Roman" w:hAnsi="Times New Roman"/>
          <w:sz w:val="24"/>
          <w:szCs w:val="24"/>
        </w:rPr>
      </w:pPr>
      <w:r w:rsidRPr="00C03EF9">
        <w:rPr>
          <w:rFonts w:ascii="Times New Roman" w:hAnsi="Times New Roman"/>
          <w:sz w:val="24"/>
          <w:szCs w:val="24"/>
        </w:rPr>
        <w:t xml:space="preserve">Цель программы коррекционной работы (далее – Программа) - коррекция недостатков психического и (или) физического развития обучающихся с задержкой психического </w:t>
      </w:r>
      <w:bookmarkStart w:id="12" w:name="page83"/>
      <w:bookmarkEnd w:id="12"/>
      <w:r w:rsidRPr="00C03EF9">
        <w:rPr>
          <w:rFonts w:ascii="Times New Roman" w:hAnsi="Times New Roman"/>
          <w:sz w:val="24"/>
          <w:szCs w:val="24"/>
        </w:rPr>
        <w:t xml:space="preserve">развития, преодоление трудностей в освоении адаптированной образовательной программы </w:t>
      </w:r>
      <w:r w:rsidRPr="00C03EF9">
        <w:rPr>
          <w:rFonts w:ascii="Times New Roman" w:hAnsi="Times New Roman"/>
          <w:sz w:val="24"/>
          <w:szCs w:val="24"/>
        </w:rPr>
        <w:lastRenderedPageBreak/>
        <w:t>основного общего образования, оказание помощи и поддержки обучающимся данной категории.</w:t>
      </w:r>
    </w:p>
    <w:p w:rsidR="00357CC1" w:rsidRPr="00C03EF9" w:rsidRDefault="00357CC1" w:rsidP="006E3846">
      <w:pPr>
        <w:widowControl w:val="0"/>
        <w:autoSpaceDE w:val="0"/>
        <w:autoSpaceDN w:val="0"/>
        <w:adjustRightInd w:val="0"/>
        <w:spacing w:after="0" w:line="1" w:lineRule="exact"/>
        <w:rPr>
          <w:rFonts w:ascii="Times New Roman" w:hAnsi="Times New Roman"/>
          <w:sz w:val="24"/>
          <w:szCs w:val="24"/>
        </w:rPr>
      </w:pPr>
    </w:p>
    <w:p w:rsidR="00357CC1" w:rsidRDefault="00357CC1" w:rsidP="006E3846">
      <w:pPr>
        <w:widowControl w:val="0"/>
        <w:autoSpaceDE w:val="0"/>
        <w:autoSpaceDN w:val="0"/>
        <w:adjustRightInd w:val="0"/>
        <w:spacing w:after="0" w:line="240" w:lineRule="auto"/>
        <w:ind w:left="701"/>
        <w:rPr>
          <w:rFonts w:ascii="Times New Roman" w:hAnsi="Times New Roman"/>
          <w:sz w:val="24"/>
          <w:szCs w:val="24"/>
        </w:rPr>
      </w:pPr>
      <w:r>
        <w:rPr>
          <w:rFonts w:ascii="Times New Roman" w:hAnsi="Times New Roman"/>
          <w:sz w:val="24"/>
          <w:szCs w:val="24"/>
        </w:rPr>
        <w:t>Задачи программы:</w:t>
      </w:r>
    </w:p>
    <w:p w:rsidR="00357CC1" w:rsidRDefault="00357CC1" w:rsidP="006E3846">
      <w:pPr>
        <w:widowControl w:val="0"/>
        <w:autoSpaceDE w:val="0"/>
        <w:autoSpaceDN w:val="0"/>
        <w:adjustRightInd w:val="0"/>
        <w:spacing w:after="0" w:line="97" w:lineRule="exact"/>
        <w:rPr>
          <w:rFonts w:ascii="Times New Roman" w:hAnsi="Times New Roman"/>
          <w:sz w:val="24"/>
          <w:szCs w:val="24"/>
        </w:rPr>
      </w:pPr>
    </w:p>
    <w:p w:rsidR="00357CC1" w:rsidRPr="00C03EF9" w:rsidRDefault="00357CC1" w:rsidP="00A72FAF">
      <w:pPr>
        <w:widowControl w:val="0"/>
        <w:numPr>
          <w:ilvl w:val="2"/>
          <w:numId w:val="24"/>
        </w:numPr>
        <w:tabs>
          <w:tab w:val="clear" w:pos="2160"/>
          <w:tab w:val="num" w:pos="1417"/>
        </w:tabs>
        <w:overflowPunct w:val="0"/>
        <w:autoSpaceDE w:val="0"/>
        <w:autoSpaceDN w:val="0"/>
        <w:adjustRightInd w:val="0"/>
        <w:spacing w:after="0" w:line="210" w:lineRule="auto"/>
        <w:ind w:left="1" w:firstLine="707"/>
        <w:jc w:val="both"/>
        <w:rPr>
          <w:rFonts w:ascii="Times New Roman" w:hAnsi="Times New Roman"/>
          <w:b/>
          <w:bCs/>
          <w:sz w:val="28"/>
          <w:szCs w:val="28"/>
        </w:rPr>
      </w:pPr>
      <w:r w:rsidRPr="00C03EF9">
        <w:rPr>
          <w:rFonts w:ascii="Times New Roman" w:hAnsi="Times New Roman"/>
          <w:sz w:val="24"/>
          <w:szCs w:val="24"/>
        </w:rPr>
        <w:t xml:space="preserve">выявление и удовлетворение особых образовательных потребностей обучающихся с ЗПР при освоении ими основной образовательной программы и их дальнейшую интеграцию в образовательном учреждении; </w:t>
      </w:r>
    </w:p>
    <w:p w:rsidR="00357CC1" w:rsidRPr="00C03EF9" w:rsidRDefault="00357CC1" w:rsidP="006E3846">
      <w:pPr>
        <w:widowControl w:val="0"/>
        <w:autoSpaceDE w:val="0"/>
        <w:autoSpaceDN w:val="0"/>
        <w:adjustRightInd w:val="0"/>
        <w:spacing w:after="0" w:line="99" w:lineRule="exact"/>
        <w:rPr>
          <w:rFonts w:ascii="Times New Roman" w:hAnsi="Times New Roman"/>
          <w:b/>
          <w:bCs/>
          <w:sz w:val="28"/>
          <w:szCs w:val="28"/>
        </w:rPr>
      </w:pPr>
    </w:p>
    <w:p w:rsidR="00357CC1" w:rsidRPr="00C03EF9" w:rsidRDefault="00357CC1" w:rsidP="00A72FAF">
      <w:pPr>
        <w:widowControl w:val="0"/>
        <w:numPr>
          <w:ilvl w:val="2"/>
          <w:numId w:val="24"/>
        </w:numPr>
        <w:tabs>
          <w:tab w:val="clear" w:pos="2160"/>
          <w:tab w:val="num" w:pos="1417"/>
        </w:tabs>
        <w:overflowPunct w:val="0"/>
        <w:autoSpaceDE w:val="0"/>
        <w:autoSpaceDN w:val="0"/>
        <w:adjustRightInd w:val="0"/>
        <w:spacing w:after="0" w:line="218" w:lineRule="auto"/>
        <w:ind w:left="1" w:firstLine="707"/>
        <w:jc w:val="both"/>
        <w:rPr>
          <w:rFonts w:ascii="Times New Roman" w:hAnsi="Times New Roman"/>
          <w:b/>
          <w:bCs/>
          <w:sz w:val="28"/>
          <w:szCs w:val="28"/>
        </w:rPr>
      </w:pPr>
      <w:r w:rsidRPr="00C03EF9">
        <w:rPr>
          <w:rFonts w:ascii="Times New Roman" w:hAnsi="Times New Roman"/>
          <w:sz w:val="24"/>
          <w:szCs w:val="24"/>
        </w:rPr>
        <w:t xml:space="preserve">реализацию комплексного индивидуально ориентированного психолого-медико-педагогического сопровождения в условиях образовательного </w:t>
      </w:r>
      <w:r>
        <w:rPr>
          <w:rFonts w:ascii="Times New Roman" w:hAnsi="Times New Roman"/>
          <w:sz w:val="24"/>
          <w:szCs w:val="24"/>
        </w:rPr>
        <w:t>процесса обучающихся с ЗПР с учё</w:t>
      </w:r>
      <w:r w:rsidRPr="00C03EF9">
        <w:rPr>
          <w:rFonts w:ascii="Times New Roman" w:hAnsi="Times New Roman"/>
          <w:sz w:val="24"/>
          <w:szCs w:val="24"/>
        </w:rPr>
        <w:t xml:space="preserve">том состояния здоровья и особенностей психофизического развития (в соответствии с рекомендациями психолого-медико-педагогической комиссии); </w:t>
      </w:r>
    </w:p>
    <w:p w:rsidR="00357CC1" w:rsidRPr="00C03EF9" w:rsidRDefault="00357CC1" w:rsidP="006E3846">
      <w:pPr>
        <w:widowControl w:val="0"/>
        <w:autoSpaceDE w:val="0"/>
        <w:autoSpaceDN w:val="0"/>
        <w:adjustRightInd w:val="0"/>
        <w:spacing w:after="0" w:line="97" w:lineRule="exact"/>
        <w:rPr>
          <w:rFonts w:ascii="Times New Roman" w:hAnsi="Times New Roman"/>
          <w:b/>
          <w:bCs/>
          <w:sz w:val="28"/>
          <w:szCs w:val="28"/>
        </w:rPr>
      </w:pPr>
    </w:p>
    <w:p w:rsidR="00357CC1" w:rsidRPr="00C03EF9" w:rsidRDefault="00357CC1" w:rsidP="00A72FAF">
      <w:pPr>
        <w:widowControl w:val="0"/>
        <w:numPr>
          <w:ilvl w:val="2"/>
          <w:numId w:val="24"/>
        </w:numPr>
        <w:tabs>
          <w:tab w:val="clear" w:pos="2160"/>
          <w:tab w:val="num" w:pos="1417"/>
        </w:tabs>
        <w:overflowPunct w:val="0"/>
        <w:autoSpaceDE w:val="0"/>
        <w:autoSpaceDN w:val="0"/>
        <w:adjustRightInd w:val="0"/>
        <w:spacing w:after="0" w:line="222" w:lineRule="auto"/>
        <w:ind w:left="1" w:firstLine="707"/>
        <w:jc w:val="both"/>
        <w:rPr>
          <w:rFonts w:ascii="Times New Roman" w:hAnsi="Times New Roman"/>
          <w:b/>
          <w:bCs/>
          <w:sz w:val="28"/>
          <w:szCs w:val="28"/>
        </w:rPr>
      </w:pPr>
      <w:r w:rsidRPr="00C03EF9">
        <w:rPr>
          <w:rFonts w:ascii="Times New Roman" w:hAnsi="Times New Roman"/>
          <w:sz w:val="24"/>
          <w:szCs w:val="24"/>
        </w:rPr>
        <w:t xml:space="preserve">использование специальных коррекционно-образовательных программ, разрабатываемых образовательной организацией, специальных учебных и дидактических пособий; соблюдение допустимого уровня нагрузки, определяемого с привлечением медицинских работников; проведение групповых и индивидуальных коррекционных занятий. </w:t>
      </w:r>
    </w:p>
    <w:p w:rsidR="00357CC1" w:rsidRPr="00C03EF9" w:rsidRDefault="00357CC1" w:rsidP="006E3846">
      <w:pPr>
        <w:widowControl w:val="0"/>
        <w:autoSpaceDE w:val="0"/>
        <w:autoSpaceDN w:val="0"/>
        <w:adjustRightInd w:val="0"/>
        <w:spacing w:after="0" w:line="67" w:lineRule="exact"/>
        <w:rPr>
          <w:rFonts w:ascii="Times New Roman" w:hAnsi="Times New Roman"/>
          <w:b/>
          <w:bCs/>
          <w:sz w:val="28"/>
          <w:szCs w:val="28"/>
        </w:rPr>
      </w:pPr>
    </w:p>
    <w:p w:rsidR="00357CC1" w:rsidRPr="00C03EF9" w:rsidRDefault="00357CC1" w:rsidP="006E3846">
      <w:pPr>
        <w:widowControl w:val="0"/>
        <w:overflowPunct w:val="0"/>
        <w:autoSpaceDE w:val="0"/>
        <w:autoSpaceDN w:val="0"/>
        <w:adjustRightInd w:val="0"/>
        <w:spacing w:after="0" w:line="226" w:lineRule="auto"/>
        <w:ind w:left="1" w:firstLine="708"/>
        <w:jc w:val="both"/>
        <w:rPr>
          <w:rFonts w:ascii="Times New Roman" w:hAnsi="Times New Roman"/>
          <w:b/>
          <w:bCs/>
          <w:sz w:val="28"/>
          <w:szCs w:val="28"/>
        </w:rPr>
      </w:pPr>
      <w:r w:rsidRPr="00C03EF9">
        <w:rPr>
          <w:rFonts w:ascii="Times New Roman" w:hAnsi="Times New Roman"/>
          <w:b/>
          <w:bCs/>
          <w:sz w:val="24"/>
          <w:szCs w:val="24"/>
        </w:rPr>
        <w:t xml:space="preserve">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 </w:t>
      </w:r>
    </w:p>
    <w:p w:rsidR="00357CC1" w:rsidRPr="00C03EF9" w:rsidRDefault="00357CC1" w:rsidP="006E3846">
      <w:pPr>
        <w:widowControl w:val="0"/>
        <w:autoSpaceDE w:val="0"/>
        <w:autoSpaceDN w:val="0"/>
        <w:adjustRightInd w:val="0"/>
        <w:spacing w:after="0" w:line="56" w:lineRule="exact"/>
        <w:rPr>
          <w:rFonts w:ascii="Times New Roman" w:hAnsi="Times New Roman"/>
          <w:b/>
          <w:bCs/>
          <w:sz w:val="28"/>
          <w:szCs w:val="28"/>
        </w:rPr>
      </w:pPr>
    </w:p>
    <w:p w:rsidR="00357CC1" w:rsidRPr="00C03EF9" w:rsidRDefault="00357CC1" w:rsidP="006E3846">
      <w:pPr>
        <w:widowControl w:val="0"/>
        <w:overflowPunct w:val="0"/>
        <w:autoSpaceDE w:val="0"/>
        <w:autoSpaceDN w:val="0"/>
        <w:adjustRightInd w:val="0"/>
        <w:spacing w:after="0" w:line="223" w:lineRule="auto"/>
        <w:ind w:left="1" w:firstLine="540"/>
        <w:jc w:val="both"/>
        <w:rPr>
          <w:rFonts w:ascii="Times New Roman" w:hAnsi="Times New Roman"/>
          <w:b/>
          <w:bCs/>
          <w:sz w:val="28"/>
          <w:szCs w:val="28"/>
        </w:rPr>
      </w:pPr>
      <w:r w:rsidRPr="00C03EF9">
        <w:rPr>
          <w:rFonts w:ascii="Times New Roman" w:hAnsi="Times New Roman"/>
          <w:sz w:val="24"/>
          <w:szCs w:val="24"/>
        </w:rPr>
        <w:t xml:space="preserve">Коррекционная работа является обязательной частью образовательной деятельности, поддерживающей процесс освоения обучающимися с ЗПР содержания адаптированной образовательной программы. </w:t>
      </w:r>
    </w:p>
    <w:p w:rsidR="00357CC1" w:rsidRPr="00C03EF9" w:rsidRDefault="00357CC1" w:rsidP="006E3846">
      <w:pPr>
        <w:widowControl w:val="0"/>
        <w:autoSpaceDE w:val="0"/>
        <w:autoSpaceDN w:val="0"/>
        <w:adjustRightInd w:val="0"/>
        <w:spacing w:after="0" w:line="58" w:lineRule="exact"/>
        <w:rPr>
          <w:rFonts w:ascii="Times New Roman" w:hAnsi="Times New Roman"/>
          <w:b/>
          <w:bCs/>
          <w:sz w:val="28"/>
          <w:szCs w:val="28"/>
        </w:rPr>
      </w:pPr>
    </w:p>
    <w:p w:rsidR="00357CC1" w:rsidRPr="00C03EF9" w:rsidRDefault="00357CC1" w:rsidP="006E3846">
      <w:pPr>
        <w:widowControl w:val="0"/>
        <w:overflowPunct w:val="0"/>
        <w:autoSpaceDE w:val="0"/>
        <w:autoSpaceDN w:val="0"/>
        <w:adjustRightInd w:val="0"/>
        <w:spacing w:after="0" w:line="223" w:lineRule="auto"/>
        <w:ind w:left="1" w:firstLine="540"/>
        <w:jc w:val="both"/>
        <w:rPr>
          <w:rFonts w:ascii="Times New Roman" w:hAnsi="Times New Roman"/>
          <w:b/>
          <w:bCs/>
          <w:sz w:val="28"/>
          <w:szCs w:val="28"/>
        </w:rPr>
      </w:pPr>
      <w:r w:rsidRPr="00C03EF9">
        <w:rPr>
          <w:rFonts w:ascii="Times New Roman" w:hAnsi="Times New Roman"/>
          <w:sz w:val="24"/>
          <w:szCs w:val="24"/>
        </w:rPr>
        <w:t xml:space="preserve">Выбор коррекционно-развивающих занятий, их количественное соотношение, содержание определяется исходя из психофизических особенностей и особых образовательных потребностей обучающихся с ЗПР на основе рекомендаций ПМПК. </w:t>
      </w:r>
    </w:p>
    <w:p w:rsidR="00357CC1" w:rsidRPr="00C03EF9" w:rsidRDefault="00357CC1" w:rsidP="006E3846">
      <w:pPr>
        <w:widowControl w:val="0"/>
        <w:autoSpaceDE w:val="0"/>
        <w:autoSpaceDN w:val="0"/>
        <w:adjustRightInd w:val="0"/>
        <w:spacing w:after="0" w:line="58" w:lineRule="exact"/>
        <w:rPr>
          <w:rFonts w:ascii="Times New Roman" w:hAnsi="Times New Roman"/>
          <w:b/>
          <w:bCs/>
          <w:sz w:val="28"/>
          <w:szCs w:val="28"/>
        </w:rPr>
      </w:pPr>
    </w:p>
    <w:p w:rsidR="00357CC1" w:rsidRPr="00C03EF9" w:rsidRDefault="00357CC1" w:rsidP="006E3846">
      <w:pPr>
        <w:widowControl w:val="0"/>
        <w:overflowPunct w:val="0"/>
        <w:autoSpaceDE w:val="0"/>
        <w:autoSpaceDN w:val="0"/>
        <w:adjustRightInd w:val="0"/>
        <w:spacing w:after="0" w:line="214" w:lineRule="auto"/>
        <w:ind w:left="1" w:firstLine="540"/>
        <w:jc w:val="both"/>
        <w:rPr>
          <w:rFonts w:ascii="Times New Roman" w:hAnsi="Times New Roman"/>
          <w:b/>
          <w:bCs/>
          <w:sz w:val="28"/>
          <w:szCs w:val="28"/>
        </w:rPr>
      </w:pPr>
      <w:r w:rsidRPr="00C03EF9">
        <w:rPr>
          <w:rFonts w:ascii="Times New Roman" w:hAnsi="Times New Roman"/>
          <w:sz w:val="24"/>
          <w:szCs w:val="24"/>
        </w:rPr>
        <w:t xml:space="preserve">Коррекционно-развивающая работа направлена на обеспечение развития эмоционально-личностной сферы и коррекцию ее недостатков; познавательной деятельности </w:t>
      </w:r>
    </w:p>
    <w:p w:rsidR="00357CC1" w:rsidRPr="00C03EF9" w:rsidRDefault="00357CC1" w:rsidP="006E3846">
      <w:pPr>
        <w:widowControl w:val="0"/>
        <w:autoSpaceDE w:val="0"/>
        <w:autoSpaceDN w:val="0"/>
        <w:adjustRightInd w:val="0"/>
        <w:spacing w:after="0" w:line="59" w:lineRule="exact"/>
        <w:rPr>
          <w:rFonts w:ascii="Times New Roman" w:hAnsi="Times New Roman"/>
          <w:b/>
          <w:bCs/>
          <w:sz w:val="28"/>
          <w:szCs w:val="28"/>
        </w:rPr>
      </w:pPr>
    </w:p>
    <w:p w:rsidR="00357CC1" w:rsidRPr="00C03EF9" w:rsidRDefault="00357CC1" w:rsidP="00A72FAF">
      <w:pPr>
        <w:widowControl w:val="0"/>
        <w:numPr>
          <w:ilvl w:val="0"/>
          <w:numId w:val="24"/>
        </w:numPr>
        <w:tabs>
          <w:tab w:val="clear" w:pos="720"/>
          <w:tab w:val="num" w:pos="387"/>
        </w:tabs>
        <w:overflowPunct w:val="0"/>
        <w:autoSpaceDE w:val="0"/>
        <w:autoSpaceDN w:val="0"/>
        <w:adjustRightInd w:val="0"/>
        <w:spacing w:after="0" w:line="227" w:lineRule="auto"/>
        <w:ind w:left="1" w:hanging="1"/>
        <w:jc w:val="both"/>
        <w:rPr>
          <w:rFonts w:ascii="Times New Roman" w:hAnsi="Times New Roman"/>
          <w:sz w:val="24"/>
          <w:szCs w:val="24"/>
        </w:rPr>
      </w:pPr>
      <w:r w:rsidRPr="00C03EF9">
        <w:rPr>
          <w:rFonts w:ascii="Times New Roman" w:hAnsi="Times New Roman"/>
          <w:sz w:val="24"/>
          <w:szCs w:val="24"/>
        </w:rPr>
        <w:t xml:space="preserve">целенаправленное формирование высших психических функций; формирования произвольной регуляции деятельности и поведения; коррекцию нарушений устной и письменной речи, психолого-педагогическую поддержку в освоении образовательной программы. </w:t>
      </w:r>
    </w:p>
    <w:p w:rsidR="00357CC1" w:rsidRPr="00C03EF9" w:rsidRDefault="00357CC1" w:rsidP="006E3846">
      <w:pPr>
        <w:widowControl w:val="0"/>
        <w:autoSpaceDE w:val="0"/>
        <w:autoSpaceDN w:val="0"/>
        <w:adjustRightInd w:val="0"/>
        <w:spacing w:after="0" w:line="60" w:lineRule="exact"/>
        <w:rPr>
          <w:rFonts w:ascii="Times New Roman" w:hAnsi="Times New Roman"/>
          <w:sz w:val="24"/>
          <w:szCs w:val="24"/>
        </w:rPr>
      </w:pPr>
    </w:p>
    <w:p w:rsidR="00357CC1" w:rsidRDefault="00357CC1" w:rsidP="006E3846">
      <w:pPr>
        <w:widowControl w:val="0"/>
        <w:overflowPunct w:val="0"/>
        <w:autoSpaceDE w:val="0"/>
        <w:autoSpaceDN w:val="0"/>
        <w:adjustRightInd w:val="0"/>
        <w:spacing w:after="0" w:line="214" w:lineRule="auto"/>
        <w:ind w:left="1" w:firstLine="540"/>
        <w:jc w:val="both"/>
        <w:rPr>
          <w:rFonts w:ascii="Times New Roman" w:hAnsi="Times New Roman"/>
          <w:sz w:val="24"/>
          <w:szCs w:val="24"/>
        </w:rPr>
      </w:pPr>
      <w:r w:rsidRPr="00C03EF9">
        <w:rPr>
          <w:rFonts w:ascii="Times New Roman" w:hAnsi="Times New Roman"/>
          <w:sz w:val="24"/>
          <w:szCs w:val="24"/>
        </w:rPr>
        <w:t xml:space="preserve">Коррекционная работа включает в себя взаимосвязанные направления - модули. </w:t>
      </w:r>
      <w:r>
        <w:rPr>
          <w:rFonts w:ascii="Times New Roman" w:hAnsi="Times New Roman"/>
          <w:sz w:val="24"/>
          <w:szCs w:val="24"/>
        </w:rPr>
        <w:t xml:space="preserve">Данные модули отражают её основное содержание: </w:t>
      </w:r>
    </w:p>
    <w:p w:rsidR="00357CC1" w:rsidRDefault="00357CC1" w:rsidP="006E3846">
      <w:pPr>
        <w:widowControl w:val="0"/>
        <w:autoSpaceDE w:val="0"/>
        <w:autoSpaceDN w:val="0"/>
        <w:adjustRightInd w:val="0"/>
        <w:spacing w:after="0" w:line="59" w:lineRule="exact"/>
        <w:rPr>
          <w:rFonts w:ascii="Times New Roman" w:hAnsi="Times New Roman"/>
          <w:sz w:val="24"/>
          <w:szCs w:val="24"/>
        </w:rPr>
      </w:pPr>
    </w:p>
    <w:p w:rsidR="00357CC1" w:rsidRPr="00C03EF9" w:rsidRDefault="00357CC1" w:rsidP="00A72FAF">
      <w:pPr>
        <w:widowControl w:val="0"/>
        <w:numPr>
          <w:ilvl w:val="1"/>
          <w:numId w:val="24"/>
        </w:numPr>
        <w:tabs>
          <w:tab w:val="clear" w:pos="1440"/>
          <w:tab w:val="num" w:pos="911"/>
        </w:tabs>
        <w:overflowPunct w:val="0"/>
        <w:autoSpaceDE w:val="0"/>
        <w:autoSpaceDN w:val="0"/>
        <w:adjustRightInd w:val="0"/>
        <w:spacing w:after="0" w:line="223" w:lineRule="auto"/>
        <w:ind w:left="1" w:firstLine="565"/>
        <w:jc w:val="both"/>
        <w:rPr>
          <w:rFonts w:ascii="Times New Roman" w:hAnsi="Times New Roman"/>
          <w:sz w:val="24"/>
          <w:szCs w:val="24"/>
        </w:rPr>
      </w:pPr>
      <w:r w:rsidRPr="00C03EF9">
        <w:rPr>
          <w:rFonts w:ascii="Times New Roman" w:hAnsi="Times New Roman"/>
          <w:sz w:val="24"/>
          <w:szCs w:val="24"/>
        </w:rPr>
        <w:t xml:space="preserve">Диагностическая работа обеспечивает своевременное выявление детей с ЗПР,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 </w:t>
      </w:r>
    </w:p>
    <w:p w:rsidR="00357CC1" w:rsidRPr="00C03EF9" w:rsidRDefault="00357CC1" w:rsidP="006E3846">
      <w:pPr>
        <w:widowControl w:val="0"/>
        <w:autoSpaceDE w:val="0"/>
        <w:autoSpaceDN w:val="0"/>
        <w:adjustRightInd w:val="0"/>
        <w:spacing w:after="0" w:line="58" w:lineRule="exact"/>
        <w:rPr>
          <w:rFonts w:ascii="Times New Roman" w:hAnsi="Times New Roman"/>
          <w:sz w:val="24"/>
          <w:szCs w:val="24"/>
        </w:rPr>
      </w:pPr>
    </w:p>
    <w:p w:rsidR="00357CC1" w:rsidRPr="00C03EF9" w:rsidRDefault="00357CC1" w:rsidP="00A72FAF">
      <w:pPr>
        <w:widowControl w:val="0"/>
        <w:numPr>
          <w:ilvl w:val="1"/>
          <w:numId w:val="24"/>
        </w:numPr>
        <w:tabs>
          <w:tab w:val="clear" w:pos="1440"/>
          <w:tab w:val="num" w:pos="1321"/>
        </w:tabs>
        <w:overflowPunct w:val="0"/>
        <w:autoSpaceDE w:val="0"/>
        <w:autoSpaceDN w:val="0"/>
        <w:adjustRightInd w:val="0"/>
        <w:spacing w:after="0" w:line="223" w:lineRule="auto"/>
        <w:ind w:left="1" w:right="20" w:firstLine="565"/>
        <w:jc w:val="both"/>
        <w:rPr>
          <w:rFonts w:ascii="Times New Roman" w:hAnsi="Times New Roman"/>
          <w:sz w:val="24"/>
          <w:szCs w:val="24"/>
        </w:rPr>
      </w:pPr>
      <w:r w:rsidRPr="00C03EF9">
        <w:rPr>
          <w:rFonts w:ascii="Times New Roman" w:hAnsi="Times New Roman"/>
          <w:sz w:val="24"/>
          <w:szCs w:val="24"/>
        </w:rPr>
        <w:t xml:space="preserve">Коррекционно-развивающая работа обеспечивает своевременную специализированную помощь в освоении содержания образования и коррекцию имеющихся проблем детей с ЗПР в условиях общеобразовательного учреждения; </w:t>
      </w:r>
    </w:p>
    <w:p w:rsidR="00357CC1" w:rsidRPr="00C03EF9" w:rsidRDefault="00357CC1" w:rsidP="006E3846">
      <w:pPr>
        <w:widowControl w:val="0"/>
        <w:autoSpaceDE w:val="0"/>
        <w:autoSpaceDN w:val="0"/>
        <w:adjustRightInd w:val="0"/>
        <w:spacing w:after="0" w:line="58" w:lineRule="exact"/>
        <w:rPr>
          <w:rFonts w:ascii="Times New Roman" w:hAnsi="Times New Roman"/>
          <w:sz w:val="24"/>
          <w:szCs w:val="24"/>
        </w:rPr>
      </w:pPr>
    </w:p>
    <w:p w:rsidR="00357CC1" w:rsidRPr="00C03EF9" w:rsidRDefault="00357CC1" w:rsidP="00A72FAF">
      <w:pPr>
        <w:widowControl w:val="0"/>
        <w:numPr>
          <w:ilvl w:val="1"/>
          <w:numId w:val="24"/>
        </w:numPr>
        <w:tabs>
          <w:tab w:val="clear" w:pos="1440"/>
          <w:tab w:val="num" w:pos="836"/>
        </w:tabs>
        <w:overflowPunct w:val="0"/>
        <w:autoSpaceDE w:val="0"/>
        <w:autoSpaceDN w:val="0"/>
        <w:adjustRightInd w:val="0"/>
        <w:spacing w:after="0" w:line="227" w:lineRule="auto"/>
        <w:ind w:left="1" w:firstLine="565"/>
        <w:jc w:val="both"/>
        <w:rPr>
          <w:rFonts w:ascii="Times New Roman" w:hAnsi="Times New Roman"/>
          <w:sz w:val="24"/>
          <w:szCs w:val="24"/>
        </w:rPr>
      </w:pPr>
      <w:r w:rsidRPr="00C03EF9">
        <w:rPr>
          <w:rFonts w:ascii="Times New Roman" w:hAnsi="Times New Roman"/>
          <w:sz w:val="24"/>
          <w:szCs w:val="24"/>
        </w:rPr>
        <w:t xml:space="preserve">Консультативная работа обеспечивает непрерывность специального сопровождения детей с ЗПР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357CC1" w:rsidRPr="00C03EF9" w:rsidRDefault="00357CC1" w:rsidP="006E3846">
      <w:pPr>
        <w:widowControl w:val="0"/>
        <w:autoSpaceDE w:val="0"/>
        <w:autoSpaceDN w:val="0"/>
        <w:adjustRightInd w:val="0"/>
        <w:spacing w:after="0" w:line="60" w:lineRule="exact"/>
        <w:rPr>
          <w:rFonts w:ascii="Times New Roman" w:hAnsi="Times New Roman"/>
          <w:sz w:val="24"/>
          <w:szCs w:val="24"/>
        </w:rPr>
      </w:pPr>
    </w:p>
    <w:p w:rsidR="00357CC1" w:rsidRPr="006E3846" w:rsidRDefault="00357CC1" w:rsidP="00A72FAF">
      <w:pPr>
        <w:pStyle w:val="af2"/>
        <w:widowControl w:val="0"/>
        <w:numPr>
          <w:ilvl w:val="1"/>
          <w:numId w:val="24"/>
        </w:numPr>
        <w:tabs>
          <w:tab w:val="clear" w:pos="1440"/>
          <w:tab w:val="num" w:pos="567"/>
        </w:tabs>
        <w:overflowPunct w:val="0"/>
        <w:autoSpaceDE w:val="0"/>
        <w:autoSpaceDN w:val="0"/>
        <w:adjustRightInd w:val="0"/>
        <w:spacing w:after="0" w:line="240" w:lineRule="auto"/>
        <w:ind w:left="709" w:hanging="567"/>
        <w:rPr>
          <w:rFonts w:ascii="Times New Roman" w:hAnsi="Times New Roman"/>
          <w:sz w:val="24"/>
          <w:szCs w:val="24"/>
        </w:rPr>
      </w:pPr>
      <w:r w:rsidRPr="006E3846">
        <w:rPr>
          <w:rFonts w:ascii="Times New Roman" w:hAnsi="Times New Roman"/>
          <w:sz w:val="24"/>
          <w:szCs w:val="24"/>
        </w:rPr>
        <w:t xml:space="preserve">Информационно-просветительская работа направлена </w:t>
      </w:r>
      <w:r>
        <w:rPr>
          <w:rFonts w:ascii="Times New Roman" w:hAnsi="Times New Roman"/>
          <w:sz w:val="24"/>
          <w:szCs w:val="24"/>
        </w:rPr>
        <w:t xml:space="preserve">на разъяснительную деятельность </w:t>
      </w:r>
      <w:r w:rsidRPr="006E3846">
        <w:rPr>
          <w:rFonts w:ascii="Times New Roman" w:hAnsi="Times New Roman"/>
          <w:sz w:val="24"/>
          <w:szCs w:val="24"/>
        </w:rPr>
        <w:t xml:space="preserve">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их родителями (законными представителями), педагогическими работниками. </w:t>
      </w:r>
      <w:bookmarkStart w:id="13" w:name="page85"/>
      <w:bookmarkEnd w:id="13"/>
      <w:r w:rsidRPr="006E3846">
        <w:rPr>
          <w:rFonts w:ascii="Times New Roman" w:hAnsi="Times New Roman"/>
          <w:sz w:val="24"/>
          <w:szCs w:val="24"/>
        </w:rPr>
        <w:t>Содержание направлений коррекционной работы.</w:t>
      </w:r>
    </w:p>
    <w:tbl>
      <w:tblPr>
        <w:tblpPr w:leftFromText="45" w:rightFromText="45" w:vertAnchor="text" w:horzAnchor="margin" w:tblpY="-364"/>
        <w:tblW w:w="1017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440"/>
        <w:gridCol w:w="4017"/>
        <w:gridCol w:w="2475"/>
        <w:gridCol w:w="1485"/>
        <w:gridCol w:w="1753"/>
      </w:tblGrid>
      <w:tr w:rsidR="00357CC1" w:rsidRPr="004F0C6A" w:rsidTr="00A95195">
        <w:trPr>
          <w:tblCellSpacing w:w="0" w:type="dxa"/>
        </w:trPr>
        <w:tc>
          <w:tcPr>
            <w:tcW w:w="10170" w:type="dxa"/>
            <w:gridSpan w:val="5"/>
            <w:tcBorders>
              <w:top w:val="outset" w:sz="6" w:space="0" w:color="auto"/>
              <w:bottom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lastRenderedPageBreak/>
              <w:t xml:space="preserve">Программа коррекционной работы с учащимися </w:t>
            </w:r>
          </w:p>
        </w:tc>
      </w:tr>
      <w:tr w:rsidR="00357CC1" w:rsidRPr="004F0C6A" w:rsidTr="00A95195">
        <w:trPr>
          <w:tblCellSpacing w:w="0" w:type="dxa"/>
        </w:trPr>
        <w:tc>
          <w:tcPr>
            <w:tcW w:w="440" w:type="dxa"/>
            <w:tcBorders>
              <w:top w:val="outset" w:sz="6" w:space="0" w:color="auto"/>
              <w:bottom w:val="outset" w:sz="6" w:space="0" w:color="auto"/>
              <w:right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 п/п</w:t>
            </w:r>
          </w:p>
        </w:tc>
        <w:tc>
          <w:tcPr>
            <w:tcW w:w="4017" w:type="dxa"/>
            <w:tcBorders>
              <w:top w:val="outset" w:sz="6" w:space="0" w:color="auto"/>
              <w:left w:val="outset" w:sz="6" w:space="0" w:color="auto"/>
              <w:bottom w:val="outset" w:sz="6" w:space="0" w:color="auto"/>
              <w:right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Перечень мероприятий</w:t>
            </w:r>
          </w:p>
          <w:p w:rsidR="00357CC1" w:rsidRPr="004F0C6A" w:rsidRDefault="00357CC1" w:rsidP="00A95195">
            <w:pPr>
              <w:rPr>
                <w:rFonts w:ascii="Times New Roman" w:hAnsi="Times New Roman"/>
                <w:sz w:val="24"/>
                <w:szCs w:val="24"/>
              </w:rPr>
            </w:pPr>
            <w:r w:rsidRPr="004F0C6A">
              <w:rPr>
                <w:rFonts w:ascii="Times New Roman" w:hAnsi="Times New Roman"/>
                <w:sz w:val="24"/>
                <w:szCs w:val="24"/>
              </w:rPr>
              <w:t>Содержание                   коррекционной</w:t>
            </w:r>
          </w:p>
          <w:p w:rsidR="00357CC1" w:rsidRPr="004F0C6A" w:rsidRDefault="00357CC1" w:rsidP="00A95195">
            <w:pPr>
              <w:rPr>
                <w:rFonts w:ascii="Times New Roman" w:hAnsi="Times New Roman"/>
                <w:sz w:val="24"/>
                <w:szCs w:val="24"/>
              </w:rPr>
            </w:pPr>
            <w:r w:rsidRPr="004F0C6A">
              <w:rPr>
                <w:rFonts w:ascii="Times New Roman" w:hAnsi="Times New Roman"/>
                <w:sz w:val="24"/>
                <w:szCs w:val="24"/>
              </w:rPr>
              <w:t>работы с учащимися</w:t>
            </w:r>
          </w:p>
        </w:tc>
        <w:tc>
          <w:tcPr>
            <w:tcW w:w="2475" w:type="dxa"/>
            <w:tcBorders>
              <w:top w:val="outset" w:sz="6" w:space="0" w:color="auto"/>
              <w:left w:val="outset" w:sz="6" w:space="0" w:color="auto"/>
              <w:bottom w:val="outset" w:sz="6" w:space="0" w:color="auto"/>
              <w:right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Содержание работы</w:t>
            </w:r>
          </w:p>
        </w:tc>
        <w:tc>
          <w:tcPr>
            <w:tcW w:w="1485" w:type="dxa"/>
            <w:tcBorders>
              <w:top w:val="outset" w:sz="6" w:space="0" w:color="auto"/>
              <w:left w:val="outset" w:sz="6" w:space="0" w:color="auto"/>
              <w:bottom w:val="outset" w:sz="6" w:space="0" w:color="auto"/>
              <w:right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Сроки исполнения</w:t>
            </w:r>
          </w:p>
        </w:tc>
        <w:tc>
          <w:tcPr>
            <w:tcW w:w="1753" w:type="dxa"/>
            <w:tcBorders>
              <w:top w:val="outset" w:sz="6" w:space="0" w:color="auto"/>
              <w:left w:val="outset" w:sz="6" w:space="0" w:color="auto"/>
              <w:bottom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Ответственные</w:t>
            </w:r>
          </w:p>
        </w:tc>
      </w:tr>
      <w:tr w:rsidR="00357CC1" w:rsidRPr="004F0C6A" w:rsidTr="00A95195">
        <w:trPr>
          <w:tblCellSpacing w:w="0" w:type="dxa"/>
        </w:trPr>
        <w:tc>
          <w:tcPr>
            <w:tcW w:w="440" w:type="dxa"/>
            <w:tcBorders>
              <w:top w:val="outset" w:sz="6" w:space="0" w:color="auto"/>
              <w:bottom w:val="outset" w:sz="6" w:space="0" w:color="auto"/>
              <w:right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1.</w:t>
            </w:r>
          </w:p>
        </w:tc>
        <w:tc>
          <w:tcPr>
            <w:tcW w:w="4017" w:type="dxa"/>
            <w:tcBorders>
              <w:top w:val="outset" w:sz="6" w:space="0" w:color="auto"/>
              <w:left w:val="outset" w:sz="6" w:space="0" w:color="auto"/>
              <w:bottom w:val="outset" w:sz="6" w:space="0" w:color="auto"/>
              <w:right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Выявление особых образовательных потребностей обучающихся с задержкой психического развития, обусловленных недостатками в их физическом и (или) психическом развитии</w:t>
            </w:r>
          </w:p>
        </w:tc>
        <w:tc>
          <w:tcPr>
            <w:tcW w:w="2475" w:type="dxa"/>
            <w:tcBorders>
              <w:top w:val="outset" w:sz="6" w:space="0" w:color="auto"/>
              <w:left w:val="outset" w:sz="6" w:space="0" w:color="auto"/>
              <w:bottom w:val="outset" w:sz="6" w:space="0" w:color="auto"/>
              <w:right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Проведение психолого-педагогических диагностик, входных контрольных работ</w:t>
            </w:r>
          </w:p>
        </w:tc>
        <w:tc>
          <w:tcPr>
            <w:tcW w:w="1485" w:type="dxa"/>
            <w:tcBorders>
              <w:top w:val="outset" w:sz="6" w:space="0" w:color="auto"/>
              <w:left w:val="outset" w:sz="6" w:space="0" w:color="auto"/>
              <w:bottom w:val="outset" w:sz="6" w:space="0" w:color="auto"/>
              <w:right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 xml:space="preserve">Сентябрь </w:t>
            </w:r>
          </w:p>
        </w:tc>
        <w:tc>
          <w:tcPr>
            <w:tcW w:w="1753" w:type="dxa"/>
            <w:tcBorders>
              <w:top w:val="outset" w:sz="6" w:space="0" w:color="auto"/>
              <w:left w:val="outset" w:sz="6" w:space="0" w:color="auto"/>
              <w:bottom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Учитель,</w:t>
            </w:r>
          </w:p>
          <w:p w:rsidR="00357CC1" w:rsidRPr="004F0C6A" w:rsidRDefault="00357CC1" w:rsidP="00A95195">
            <w:pPr>
              <w:rPr>
                <w:rFonts w:ascii="Times New Roman" w:hAnsi="Times New Roman"/>
                <w:sz w:val="24"/>
                <w:szCs w:val="24"/>
              </w:rPr>
            </w:pPr>
          </w:p>
        </w:tc>
      </w:tr>
      <w:tr w:rsidR="00357CC1" w:rsidRPr="004F0C6A" w:rsidTr="00A95195">
        <w:trPr>
          <w:tblCellSpacing w:w="0" w:type="dxa"/>
        </w:trPr>
        <w:tc>
          <w:tcPr>
            <w:tcW w:w="440" w:type="dxa"/>
            <w:tcBorders>
              <w:top w:val="outset" w:sz="6" w:space="0" w:color="auto"/>
              <w:bottom w:val="outset" w:sz="6" w:space="0" w:color="auto"/>
              <w:right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2.</w:t>
            </w:r>
          </w:p>
        </w:tc>
        <w:tc>
          <w:tcPr>
            <w:tcW w:w="4017" w:type="dxa"/>
            <w:tcBorders>
              <w:top w:val="outset" w:sz="6" w:space="0" w:color="auto"/>
              <w:left w:val="outset" w:sz="6" w:space="0" w:color="auto"/>
              <w:bottom w:val="outset" w:sz="6" w:space="0" w:color="auto"/>
              <w:right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Разработка и утверждение адаптированной образовательной программы</w:t>
            </w:r>
          </w:p>
        </w:tc>
        <w:tc>
          <w:tcPr>
            <w:tcW w:w="2475" w:type="dxa"/>
            <w:tcBorders>
              <w:top w:val="outset" w:sz="6" w:space="0" w:color="auto"/>
              <w:left w:val="outset" w:sz="6" w:space="0" w:color="auto"/>
              <w:bottom w:val="outset" w:sz="6" w:space="0" w:color="auto"/>
              <w:right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Разработка адаптированных учебных программ по предметам</w:t>
            </w:r>
          </w:p>
        </w:tc>
        <w:tc>
          <w:tcPr>
            <w:tcW w:w="1485" w:type="dxa"/>
            <w:tcBorders>
              <w:top w:val="outset" w:sz="6" w:space="0" w:color="auto"/>
              <w:left w:val="outset" w:sz="6" w:space="0" w:color="auto"/>
              <w:bottom w:val="outset" w:sz="6" w:space="0" w:color="auto"/>
              <w:right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 xml:space="preserve">Август-сентябрь </w:t>
            </w:r>
          </w:p>
        </w:tc>
        <w:tc>
          <w:tcPr>
            <w:tcW w:w="1753" w:type="dxa"/>
            <w:tcBorders>
              <w:top w:val="outset" w:sz="6" w:space="0" w:color="auto"/>
              <w:left w:val="outset" w:sz="6" w:space="0" w:color="auto"/>
              <w:bottom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Учитель,</w:t>
            </w:r>
          </w:p>
          <w:p w:rsidR="00357CC1" w:rsidRPr="004F0C6A" w:rsidRDefault="00357CC1" w:rsidP="00A95195">
            <w:pPr>
              <w:rPr>
                <w:rFonts w:ascii="Times New Roman" w:hAnsi="Times New Roman"/>
                <w:sz w:val="24"/>
                <w:szCs w:val="24"/>
              </w:rPr>
            </w:pPr>
            <w:r w:rsidRPr="004F0C6A">
              <w:rPr>
                <w:rFonts w:ascii="Times New Roman" w:hAnsi="Times New Roman"/>
                <w:sz w:val="24"/>
                <w:szCs w:val="24"/>
              </w:rPr>
              <w:t>администрация школы</w:t>
            </w:r>
          </w:p>
        </w:tc>
      </w:tr>
      <w:tr w:rsidR="00357CC1" w:rsidRPr="004F0C6A" w:rsidTr="00A95195">
        <w:trPr>
          <w:tblCellSpacing w:w="0" w:type="dxa"/>
        </w:trPr>
        <w:tc>
          <w:tcPr>
            <w:tcW w:w="440" w:type="dxa"/>
            <w:tcBorders>
              <w:top w:val="outset" w:sz="6" w:space="0" w:color="auto"/>
              <w:bottom w:val="outset" w:sz="6" w:space="0" w:color="auto"/>
              <w:right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3.</w:t>
            </w:r>
          </w:p>
        </w:tc>
        <w:tc>
          <w:tcPr>
            <w:tcW w:w="4017" w:type="dxa"/>
            <w:tcBorders>
              <w:top w:val="outset" w:sz="6" w:space="0" w:color="auto"/>
              <w:left w:val="outset" w:sz="6" w:space="0" w:color="auto"/>
              <w:bottom w:val="outset" w:sz="6" w:space="0" w:color="auto"/>
              <w:right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Осуществление индивидуально ориентированной психолого-медико-педагогической помощи обучающимся с задержкой психического развития с учетом особенностей их психофизического развития и индивидуальных возможностей (в соответствии с рекомендациями психолого-медико-педагогической комиссии);</w:t>
            </w:r>
          </w:p>
        </w:tc>
        <w:tc>
          <w:tcPr>
            <w:tcW w:w="2475" w:type="dxa"/>
            <w:tcBorders>
              <w:top w:val="outset" w:sz="6" w:space="0" w:color="auto"/>
              <w:left w:val="outset" w:sz="6" w:space="0" w:color="auto"/>
              <w:bottom w:val="outset" w:sz="6" w:space="0" w:color="auto"/>
              <w:right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Индивидуальная работа с учащимся на уроках (</w:t>
            </w:r>
            <w:proofErr w:type="spellStart"/>
            <w:r w:rsidRPr="004F0C6A">
              <w:rPr>
                <w:rFonts w:ascii="Times New Roman" w:hAnsi="Times New Roman"/>
                <w:sz w:val="24"/>
                <w:szCs w:val="24"/>
              </w:rPr>
              <w:t>ежеурочно</w:t>
            </w:r>
            <w:proofErr w:type="spellEnd"/>
            <w:r w:rsidRPr="004F0C6A">
              <w:rPr>
                <w:rFonts w:ascii="Times New Roman" w:hAnsi="Times New Roman"/>
                <w:sz w:val="24"/>
                <w:szCs w:val="24"/>
              </w:rPr>
              <w:t xml:space="preserve"> по 10-15 мин.), индивидуальные занятия во внеурочное время.</w:t>
            </w:r>
          </w:p>
          <w:p w:rsidR="00357CC1" w:rsidRPr="004F0C6A" w:rsidRDefault="00357CC1" w:rsidP="00A95195">
            <w:pPr>
              <w:rPr>
                <w:rFonts w:ascii="Times New Roman" w:hAnsi="Times New Roman"/>
                <w:sz w:val="24"/>
                <w:szCs w:val="24"/>
              </w:rPr>
            </w:pPr>
            <w:r w:rsidRPr="004F0C6A">
              <w:rPr>
                <w:rFonts w:ascii="Times New Roman" w:hAnsi="Times New Roman"/>
                <w:sz w:val="24"/>
                <w:szCs w:val="24"/>
              </w:rPr>
              <w:t>Работа психолога по коррекции психофизического развития учащегося.</w:t>
            </w:r>
          </w:p>
        </w:tc>
        <w:tc>
          <w:tcPr>
            <w:tcW w:w="1485" w:type="dxa"/>
            <w:tcBorders>
              <w:top w:val="outset" w:sz="6" w:space="0" w:color="auto"/>
              <w:left w:val="outset" w:sz="6" w:space="0" w:color="auto"/>
              <w:bottom w:val="outset" w:sz="6" w:space="0" w:color="auto"/>
              <w:right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В течение года</w:t>
            </w:r>
          </w:p>
        </w:tc>
        <w:tc>
          <w:tcPr>
            <w:tcW w:w="1753" w:type="dxa"/>
            <w:tcBorders>
              <w:top w:val="outset" w:sz="6" w:space="0" w:color="auto"/>
              <w:left w:val="outset" w:sz="6" w:space="0" w:color="auto"/>
              <w:bottom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Учитель, педагог-психолог</w:t>
            </w:r>
          </w:p>
        </w:tc>
      </w:tr>
      <w:tr w:rsidR="00357CC1" w:rsidRPr="004F0C6A" w:rsidTr="00A95195">
        <w:trPr>
          <w:tblCellSpacing w:w="0" w:type="dxa"/>
        </w:trPr>
        <w:tc>
          <w:tcPr>
            <w:tcW w:w="440" w:type="dxa"/>
            <w:tcBorders>
              <w:top w:val="outset" w:sz="6" w:space="0" w:color="auto"/>
              <w:bottom w:val="outset" w:sz="6" w:space="0" w:color="auto"/>
              <w:right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lastRenderedPageBreak/>
              <w:t>4.</w:t>
            </w:r>
          </w:p>
        </w:tc>
        <w:tc>
          <w:tcPr>
            <w:tcW w:w="4017" w:type="dxa"/>
            <w:tcBorders>
              <w:top w:val="outset" w:sz="6" w:space="0" w:color="auto"/>
              <w:left w:val="outset" w:sz="6" w:space="0" w:color="auto"/>
              <w:bottom w:val="outset" w:sz="6" w:space="0" w:color="auto"/>
              <w:right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Мониторинг динамики развития обучающихся</w:t>
            </w:r>
          </w:p>
        </w:tc>
        <w:tc>
          <w:tcPr>
            <w:tcW w:w="2475" w:type="dxa"/>
            <w:tcBorders>
              <w:top w:val="outset" w:sz="6" w:space="0" w:color="auto"/>
              <w:left w:val="outset" w:sz="6" w:space="0" w:color="auto"/>
              <w:bottom w:val="outset" w:sz="6" w:space="0" w:color="auto"/>
              <w:right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Проведение психолого-педагогических диагностик, мониторинговых контрольных работ</w:t>
            </w:r>
          </w:p>
        </w:tc>
        <w:tc>
          <w:tcPr>
            <w:tcW w:w="1485" w:type="dxa"/>
            <w:tcBorders>
              <w:top w:val="outset" w:sz="6" w:space="0" w:color="auto"/>
              <w:left w:val="outset" w:sz="6" w:space="0" w:color="auto"/>
              <w:bottom w:val="outset" w:sz="6" w:space="0" w:color="auto"/>
              <w:right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В течение года</w:t>
            </w:r>
          </w:p>
        </w:tc>
        <w:tc>
          <w:tcPr>
            <w:tcW w:w="1753" w:type="dxa"/>
            <w:tcBorders>
              <w:top w:val="outset" w:sz="6" w:space="0" w:color="auto"/>
              <w:left w:val="outset" w:sz="6" w:space="0" w:color="auto"/>
              <w:bottom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Учитель, администрация школы</w:t>
            </w:r>
          </w:p>
        </w:tc>
      </w:tr>
      <w:tr w:rsidR="00357CC1" w:rsidRPr="004F0C6A" w:rsidTr="00A95195">
        <w:trPr>
          <w:tblCellSpacing w:w="0" w:type="dxa"/>
        </w:trPr>
        <w:tc>
          <w:tcPr>
            <w:tcW w:w="440" w:type="dxa"/>
            <w:tcBorders>
              <w:top w:val="outset" w:sz="6" w:space="0" w:color="auto"/>
              <w:bottom w:val="outset" w:sz="6" w:space="0" w:color="auto"/>
              <w:right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5.</w:t>
            </w:r>
          </w:p>
        </w:tc>
        <w:tc>
          <w:tcPr>
            <w:tcW w:w="4017" w:type="dxa"/>
            <w:tcBorders>
              <w:top w:val="outset" w:sz="6" w:space="0" w:color="auto"/>
              <w:left w:val="outset" w:sz="6" w:space="0" w:color="auto"/>
              <w:bottom w:val="outset" w:sz="6" w:space="0" w:color="auto"/>
              <w:right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Коррекция планов индивидуальной работы с учащимися по психолого-педагогической поддержке и сопровождению</w:t>
            </w:r>
          </w:p>
        </w:tc>
        <w:tc>
          <w:tcPr>
            <w:tcW w:w="2475" w:type="dxa"/>
            <w:tcBorders>
              <w:top w:val="outset" w:sz="6" w:space="0" w:color="auto"/>
              <w:left w:val="outset" w:sz="6" w:space="0" w:color="auto"/>
              <w:bottom w:val="outset" w:sz="6" w:space="0" w:color="auto"/>
              <w:right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Внесение корректив в планы индивидуальной работы на основании результатов мониторинговых психолого-педагогических исследований</w:t>
            </w:r>
          </w:p>
        </w:tc>
        <w:tc>
          <w:tcPr>
            <w:tcW w:w="1485" w:type="dxa"/>
            <w:tcBorders>
              <w:top w:val="outset" w:sz="6" w:space="0" w:color="auto"/>
              <w:left w:val="outset" w:sz="6" w:space="0" w:color="auto"/>
              <w:bottom w:val="outset" w:sz="6" w:space="0" w:color="auto"/>
              <w:right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В течение года</w:t>
            </w:r>
          </w:p>
        </w:tc>
        <w:tc>
          <w:tcPr>
            <w:tcW w:w="1753" w:type="dxa"/>
            <w:tcBorders>
              <w:top w:val="outset" w:sz="6" w:space="0" w:color="auto"/>
              <w:left w:val="outset" w:sz="6" w:space="0" w:color="auto"/>
              <w:bottom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 xml:space="preserve">Учитель, </w:t>
            </w:r>
          </w:p>
        </w:tc>
      </w:tr>
      <w:tr w:rsidR="00357CC1" w:rsidRPr="004F0C6A" w:rsidTr="00A95195">
        <w:trPr>
          <w:tblCellSpacing w:w="0" w:type="dxa"/>
        </w:trPr>
        <w:tc>
          <w:tcPr>
            <w:tcW w:w="440" w:type="dxa"/>
            <w:tcBorders>
              <w:top w:val="outset" w:sz="6" w:space="0" w:color="auto"/>
              <w:bottom w:val="outset" w:sz="6" w:space="0" w:color="auto"/>
              <w:right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6.</w:t>
            </w:r>
          </w:p>
        </w:tc>
        <w:tc>
          <w:tcPr>
            <w:tcW w:w="4017" w:type="dxa"/>
            <w:tcBorders>
              <w:top w:val="outset" w:sz="6" w:space="0" w:color="auto"/>
              <w:left w:val="outset" w:sz="6" w:space="0" w:color="auto"/>
              <w:bottom w:val="outset" w:sz="6" w:space="0" w:color="auto"/>
              <w:right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Работа с родителями</w:t>
            </w:r>
          </w:p>
        </w:tc>
        <w:tc>
          <w:tcPr>
            <w:tcW w:w="2475" w:type="dxa"/>
            <w:tcBorders>
              <w:top w:val="outset" w:sz="6" w:space="0" w:color="auto"/>
              <w:left w:val="outset" w:sz="6" w:space="0" w:color="auto"/>
              <w:bottom w:val="outset" w:sz="6" w:space="0" w:color="auto"/>
              <w:right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Осуществление индивидуальной работы с родителями учащихся с ЗПР; оказание психолого-педагогической помощи, консультации</w:t>
            </w:r>
          </w:p>
        </w:tc>
        <w:tc>
          <w:tcPr>
            <w:tcW w:w="1485" w:type="dxa"/>
            <w:tcBorders>
              <w:top w:val="outset" w:sz="6" w:space="0" w:color="auto"/>
              <w:left w:val="outset" w:sz="6" w:space="0" w:color="auto"/>
              <w:bottom w:val="outset" w:sz="6" w:space="0" w:color="auto"/>
              <w:right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В течение года</w:t>
            </w:r>
          </w:p>
        </w:tc>
        <w:tc>
          <w:tcPr>
            <w:tcW w:w="1753" w:type="dxa"/>
            <w:tcBorders>
              <w:top w:val="outset" w:sz="6" w:space="0" w:color="auto"/>
              <w:left w:val="outset" w:sz="6" w:space="0" w:color="auto"/>
              <w:bottom w:val="outset" w:sz="6" w:space="0" w:color="auto"/>
            </w:tcBorders>
            <w:vAlign w:val="center"/>
          </w:tcPr>
          <w:p w:rsidR="00357CC1" w:rsidRPr="004F0C6A" w:rsidRDefault="00357CC1" w:rsidP="00A95195">
            <w:pPr>
              <w:rPr>
                <w:rFonts w:ascii="Times New Roman" w:hAnsi="Times New Roman"/>
                <w:sz w:val="24"/>
                <w:szCs w:val="24"/>
              </w:rPr>
            </w:pPr>
            <w:r w:rsidRPr="004F0C6A">
              <w:rPr>
                <w:rFonts w:ascii="Times New Roman" w:hAnsi="Times New Roman"/>
                <w:sz w:val="24"/>
                <w:szCs w:val="24"/>
              </w:rPr>
              <w:t>Учитель, педагог-психолог</w:t>
            </w:r>
          </w:p>
        </w:tc>
      </w:tr>
    </w:tbl>
    <w:p w:rsidR="003E1E14" w:rsidRDefault="003E1E14" w:rsidP="00C0184C">
      <w:pPr>
        <w:spacing w:before="71"/>
        <w:ind w:left="3789" w:right="3538"/>
        <w:jc w:val="center"/>
        <w:rPr>
          <w:rFonts w:ascii="Times New Roman" w:hAnsi="Times New Roman"/>
          <w:b/>
          <w:sz w:val="24"/>
          <w:szCs w:val="24"/>
        </w:rPr>
      </w:pPr>
    </w:p>
    <w:p w:rsidR="003E1E14" w:rsidRDefault="003E1E14" w:rsidP="00C0184C">
      <w:pPr>
        <w:spacing w:before="71"/>
        <w:ind w:left="3789" w:right="3538"/>
        <w:jc w:val="center"/>
        <w:rPr>
          <w:rFonts w:ascii="Times New Roman" w:hAnsi="Times New Roman"/>
          <w:b/>
          <w:sz w:val="24"/>
          <w:szCs w:val="24"/>
        </w:rPr>
      </w:pPr>
    </w:p>
    <w:p w:rsidR="003E1E14" w:rsidRDefault="003E1E14" w:rsidP="00C0184C">
      <w:pPr>
        <w:spacing w:before="71"/>
        <w:ind w:left="3789" w:right="3538"/>
        <w:jc w:val="center"/>
        <w:rPr>
          <w:rFonts w:ascii="Times New Roman" w:hAnsi="Times New Roman"/>
          <w:b/>
          <w:sz w:val="24"/>
          <w:szCs w:val="24"/>
        </w:rPr>
      </w:pPr>
    </w:p>
    <w:p w:rsidR="003E1E14" w:rsidRDefault="003E1E14" w:rsidP="00C0184C">
      <w:pPr>
        <w:spacing w:before="71"/>
        <w:ind w:left="3789" w:right="3538"/>
        <w:jc w:val="center"/>
        <w:rPr>
          <w:rFonts w:ascii="Times New Roman" w:hAnsi="Times New Roman"/>
          <w:b/>
          <w:sz w:val="24"/>
          <w:szCs w:val="24"/>
        </w:rPr>
      </w:pPr>
    </w:p>
    <w:p w:rsidR="003E1E14" w:rsidRDefault="003E1E14" w:rsidP="00C0184C">
      <w:pPr>
        <w:spacing w:before="71"/>
        <w:ind w:left="3789" w:right="3538"/>
        <w:jc w:val="center"/>
        <w:rPr>
          <w:rFonts w:ascii="Times New Roman" w:hAnsi="Times New Roman"/>
          <w:b/>
          <w:sz w:val="24"/>
          <w:szCs w:val="24"/>
        </w:rPr>
      </w:pPr>
    </w:p>
    <w:p w:rsidR="003E1E14" w:rsidRDefault="003E1E14" w:rsidP="00C0184C">
      <w:pPr>
        <w:spacing w:before="71"/>
        <w:ind w:left="3789" w:right="3538"/>
        <w:jc w:val="center"/>
        <w:rPr>
          <w:rFonts w:ascii="Times New Roman" w:hAnsi="Times New Roman"/>
          <w:b/>
          <w:sz w:val="24"/>
          <w:szCs w:val="24"/>
        </w:rPr>
      </w:pPr>
    </w:p>
    <w:p w:rsidR="003E1E14" w:rsidRDefault="003E1E14" w:rsidP="00C0184C">
      <w:pPr>
        <w:spacing w:before="71"/>
        <w:ind w:left="3789" w:right="3538"/>
        <w:jc w:val="center"/>
        <w:rPr>
          <w:rFonts w:ascii="Times New Roman" w:hAnsi="Times New Roman"/>
          <w:b/>
          <w:sz w:val="24"/>
          <w:szCs w:val="24"/>
        </w:rPr>
      </w:pPr>
    </w:p>
    <w:p w:rsidR="003E1E14" w:rsidRDefault="003E1E14" w:rsidP="00C0184C">
      <w:pPr>
        <w:spacing w:before="71"/>
        <w:ind w:left="3789" w:right="3538"/>
        <w:jc w:val="center"/>
        <w:rPr>
          <w:rFonts w:ascii="Times New Roman" w:hAnsi="Times New Roman"/>
          <w:b/>
          <w:sz w:val="24"/>
          <w:szCs w:val="24"/>
        </w:rPr>
      </w:pPr>
    </w:p>
    <w:p w:rsidR="003E1E14" w:rsidRDefault="003E1E14" w:rsidP="00C0184C">
      <w:pPr>
        <w:spacing w:before="71"/>
        <w:ind w:left="3789" w:right="3538"/>
        <w:jc w:val="center"/>
        <w:rPr>
          <w:rFonts w:ascii="Times New Roman" w:hAnsi="Times New Roman"/>
          <w:b/>
          <w:sz w:val="24"/>
          <w:szCs w:val="24"/>
        </w:rPr>
      </w:pPr>
    </w:p>
    <w:p w:rsidR="003E1E14" w:rsidRDefault="003E1E14" w:rsidP="00C0184C">
      <w:pPr>
        <w:spacing w:before="71"/>
        <w:ind w:left="3789" w:right="3538"/>
        <w:jc w:val="center"/>
        <w:rPr>
          <w:rFonts w:ascii="Times New Roman" w:hAnsi="Times New Roman"/>
          <w:b/>
          <w:sz w:val="24"/>
          <w:szCs w:val="24"/>
        </w:rPr>
      </w:pPr>
    </w:p>
    <w:p w:rsidR="003E1E14" w:rsidRDefault="003E1E14" w:rsidP="00C0184C">
      <w:pPr>
        <w:spacing w:before="71"/>
        <w:ind w:left="3789" w:right="3538"/>
        <w:jc w:val="center"/>
        <w:rPr>
          <w:rFonts w:ascii="Times New Roman" w:hAnsi="Times New Roman"/>
          <w:b/>
          <w:sz w:val="24"/>
          <w:szCs w:val="24"/>
        </w:rPr>
      </w:pPr>
    </w:p>
    <w:p w:rsidR="003E1E14" w:rsidRDefault="003E1E14" w:rsidP="00C0184C">
      <w:pPr>
        <w:spacing w:before="71"/>
        <w:ind w:left="3789" w:right="3538"/>
        <w:jc w:val="center"/>
        <w:rPr>
          <w:rFonts w:ascii="Times New Roman" w:hAnsi="Times New Roman"/>
          <w:b/>
          <w:sz w:val="24"/>
          <w:szCs w:val="24"/>
        </w:rPr>
      </w:pPr>
    </w:p>
    <w:p w:rsidR="003E1E14" w:rsidRDefault="003E1E14" w:rsidP="00C0184C">
      <w:pPr>
        <w:spacing w:before="71"/>
        <w:ind w:left="3789" w:right="3538"/>
        <w:jc w:val="center"/>
        <w:rPr>
          <w:rFonts w:ascii="Times New Roman" w:hAnsi="Times New Roman"/>
          <w:b/>
          <w:sz w:val="24"/>
          <w:szCs w:val="24"/>
        </w:rPr>
      </w:pPr>
    </w:p>
    <w:p w:rsidR="003E1E14" w:rsidRDefault="003E1E14" w:rsidP="00C0184C">
      <w:pPr>
        <w:spacing w:before="71"/>
        <w:ind w:left="3789" w:right="3538"/>
        <w:jc w:val="center"/>
        <w:rPr>
          <w:rFonts w:ascii="Times New Roman" w:hAnsi="Times New Roman"/>
          <w:b/>
          <w:sz w:val="24"/>
          <w:szCs w:val="24"/>
        </w:rPr>
      </w:pPr>
    </w:p>
    <w:p w:rsidR="003E1E14" w:rsidRDefault="003E1E14" w:rsidP="00C0184C">
      <w:pPr>
        <w:spacing w:before="71"/>
        <w:ind w:left="3789" w:right="3538"/>
        <w:jc w:val="center"/>
        <w:rPr>
          <w:rFonts w:ascii="Times New Roman" w:hAnsi="Times New Roman"/>
          <w:b/>
          <w:sz w:val="24"/>
          <w:szCs w:val="24"/>
        </w:rPr>
      </w:pPr>
    </w:p>
    <w:p w:rsidR="003E1E14" w:rsidRDefault="003E1E14" w:rsidP="00C0184C">
      <w:pPr>
        <w:spacing w:before="71"/>
        <w:ind w:left="3789" w:right="3538"/>
        <w:jc w:val="center"/>
        <w:rPr>
          <w:rFonts w:ascii="Times New Roman" w:hAnsi="Times New Roman"/>
          <w:b/>
          <w:sz w:val="24"/>
          <w:szCs w:val="24"/>
        </w:rPr>
      </w:pPr>
    </w:p>
    <w:p w:rsidR="00357CC1" w:rsidRPr="00D348EB" w:rsidRDefault="00357CC1" w:rsidP="00C0184C">
      <w:pPr>
        <w:spacing w:before="71"/>
        <w:ind w:left="3789" w:right="3538"/>
        <w:jc w:val="center"/>
        <w:rPr>
          <w:rFonts w:ascii="Times New Roman" w:hAnsi="Times New Roman"/>
          <w:b/>
          <w:sz w:val="24"/>
          <w:szCs w:val="24"/>
        </w:rPr>
      </w:pPr>
      <w:r w:rsidRPr="00D348EB">
        <w:rPr>
          <w:rFonts w:ascii="Times New Roman" w:hAnsi="Times New Roman"/>
          <w:b/>
          <w:sz w:val="24"/>
          <w:szCs w:val="24"/>
        </w:rPr>
        <w:t>Программа</w:t>
      </w:r>
    </w:p>
    <w:p w:rsidR="00357CC1" w:rsidRPr="00D348EB" w:rsidRDefault="00357CC1" w:rsidP="00FE78A7">
      <w:pPr>
        <w:ind w:left="1266" w:right="703" w:firstLine="806"/>
        <w:rPr>
          <w:rFonts w:ascii="Times New Roman" w:hAnsi="Times New Roman"/>
          <w:b/>
          <w:sz w:val="24"/>
          <w:szCs w:val="24"/>
        </w:rPr>
      </w:pPr>
      <w:proofErr w:type="spellStart"/>
      <w:proofErr w:type="gramStart"/>
      <w:r w:rsidRPr="00D348EB">
        <w:rPr>
          <w:rFonts w:ascii="Times New Roman" w:hAnsi="Times New Roman"/>
          <w:b/>
          <w:sz w:val="24"/>
          <w:szCs w:val="24"/>
        </w:rPr>
        <w:t>коррекционно</w:t>
      </w:r>
      <w:proofErr w:type="spellEnd"/>
      <w:r w:rsidRPr="00D348EB">
        <w:rPr>
          <w:rFonts w:ascii="Times New Roman" w:hAnsi="Times New Roman"/>
          <w:b/>
          <w:sz w:val="24"/>
          <w:szCs w:val="24"/>
        </w:rPr>
        <w:t>–разв</w:t>
      </w:r>
      <w:r w:rsidR="00B4657B">
        <w:rPr>
          <w:rFonts w:ascii="Times New Roman" w:hAnsi="Times New Roman"/>
          <w:b/>
          <w:sz w:val="24"/>
          <w:szCs w:val="24"/>
        </w:rPr>
        <w:t>ивающих занятий для учащихся 5-6</w:t>
      </w:r>
      <w:r w:rsidRPr="00D348EB">
        <w:rPr>
          <w:rFonts w:ascii="Times New Roman" w:hAnsi="Times New Roman"/>
          <w:b/>
          <w:sz w:val="24"/>
          <w:szCs w:val="24"/>
        </w:rPr>
        <w:t xml:space="preserve"> классов, занимающихся по основной общеобразовательной программе основного общего</w:t>
      </w:r>
      <w:r w:rsidR="00F946BB">
        <w:rPr>
          <w:rFonts w:ascii="Times New Roman" w:hAnsi="Times New Roman"/>
          <w:b/>
          <w:sz w:val="24"/>
          <w:szCs w:val="24"/>
        </w:rPr>
        <w:t xml:space="preserve"> </w:t>
      </w:r>
      <w:r w:rsidRPr="00D348EB">
        <w:rPr>
          <w:rFonts w:ascii="Times New Roman" w:hAnsi="Times New Roman"/>
          <w:b/>
          <w:sz w:val="24"/>
          <w:szCs w:val="24"/>
        </w:rPr>
        <w:t>образования, адаптированной для обучающихся с задержк</w:t>
      </w:r>
      <w:r w:rsidR="00B4657B">
        <w:rPr>
          <w:rFonts w:ascii="Times New Roman" w:hAnsi="Times New Roman"/>
          <w:b/>
          <w:sz w:val="24"/>
          <w:szCs w:val="24"/>
        </w:rPr>
        <w:t>ой психического развития на 2022/2023</w:t>
      </w:r>
      <w:r w:rsidRPr="00D348EB">
        <w:rPr>
          <w:rFonts w:ascii="Times New Roman" w:hAnsi="Times New Roman"/>
          <w:b/>
          <w:sz w:val="24"/>
          <w:szCs w:val="24"/>
        </w:rPr>
        <w:t xml:space="preserve"> учебный год</w:t>
      </w:r>
      <w:proofErr w:type="gramEnd"/>
    </w:p>
    <w:p w:rsidR="00357CC1" w:rsidRPr="00D348EB" w:rsidRDefault="00357CC1" w:rsidP="00C0184C">
      <w:pPr>
        <w:pStyle w:val="ae"/>
        <w:ind w:left="1000" w:right="734" w:firstLine="523"/>
        <w:rPr>
          <w:rFonts w:ascii="Times New Roman" w:hAnsi="Times New Roman"/>
          <w:sz w:val="24"/>
          <w:szCs w:val="24"/>
        </w:rPr>
      </w:pPr>
      <w:proofErr w:type="gramStart"/>
      <w:r w:rsidRPr="00D348EB">
        <w:rPr>
          <w:rFonts w:ascii="Times New Roman" w:hAnsi="Times New Roman"/>
          <w:b/>
          <w:i/>
          <w:sz w:val="24"/>
          <w:szCs w:val="24"/>
        </w:rPr>
        <w:lastRenderedPageBreak/>
        <w:t xml:space="preserve">Цель </w:t>
      </w:r>
      <w:r w:rsidRPr="00D348EB">
        <w:rPr>
          <w:rFonts w:ascii="Times New Roman" w:hAnsi="Times New Roman"/>
          <w:sz w:val="24"/>
          <w:szCs w:val="24"/>
        </w:rPr>
        <w:t>программы: развитие познавательной и эмоционал</w:t>
      </w:r>
      <w:r w:rsidR="00B4657B">
        <w:rPr>
          <w:rFonts w:ascii="Times New Roman" w:hAnsi="Times New Roman"/>
          <w:sz w:val="24"/>
          <w:szCs w:val="24"/>
        </w:rPr>
        <w:t>ьно-волевой сферы детей среднего школьного возраста (учащиеся 5-6</w:t>
      </w:r>
      <w:r w:rsidRPr="00D348EB">
        <w:rPr>
          <w:rFonts w:ascii="Times New Roman" w:hAnsi="Times New Roman"/>
          <w:sz w:val="24"/>
          <w:szCs w:val="24"/>
        </w:rPr>
        <w:t xml:space="preserve"> классов), обучающихся по адаптированной программе основного общего образования для обучающихся с задержкой психического развития.</w:t>
      </w:r>
      <w:proofErr w:type="gramEnd"/>
    </w:p>
    <w:p w:rsidR="00357CC1" w:rsidRPr="00D348EB" w:rsidRDefault="00357CC1" w:rsidP="00C0184C">
      <w:pPr>
        <w:pStyle w:val="ae"/>
        <w:ind w:left="1670"/>
        <w:rPr>
          <w:rFonts w:ascii="Times New Roman" w:hAnsi="Times New Roman"/>
          <w:sz w:val="24"/>
          <w:szCs w:val="24"/>
        </w:rPr>
      </w:pPr>
      <w:r w:rsidRPr="00D348EB">
        <w:rPr>
          <w:rFonts w:ascii="Times New Roman" w:hAnsi="Times New Roman"/>
          <w:sz w:val="24"/>
          <w:szCs w:val="24"/>
        </w:rPr>
        <w:t>Занятия с детьми направлены на решение</w:t>
      </w:r>
      <w:r w:rsidR="00F946BB">
        <w:rPr>
          <w:rFonts w:ascii="Times New Roman" w:hAnsi="Times New Roman"/>
          <w:sz w:val="24"/>
          <w:szCs w:val="24"/>
        </w:rPr>
        <w:t xml:space="preserve"> </w:t>
      </w:r>
      <w:r w:rsidRPr="00D348EB">
        <w:rPr>
          <w:rFonts w:ascii="Times New Roman" w:hAnsi="Times New Roman"/>
          <w:b/>
          <w:sz w:val="24"/>
          <w:szCs w:val="24"/>
        </w:rPr>
        <w:t>з</w:t>
      </w:r>
      <w:r w:rsidRPr="00D348EB">
        <w:rPr>
          <w:rFonts w:ascii="Times New Roman" w:hAnsi="Times New Roman"/>
          <w:b/>
          <w:i/>
          <w:sz w:val="24"/>
          <w:szCs w:val="24"/>
        </w:rPr>
        <w:t>адач</w:t>
      </w:r>
      <w:r w:rsidRPr="00D348EB">
        <w:rPr>
          <w:rFonts w:ascii="Times New Roman" w:hAnsi="Times New Roman"/>
          <w:sz w:val="24"/>
          <w:szCs w:val="24"/>
        </w:rPr>
        <w:t>:</w:t>
      </w:r>
    </w:p>
    <w:p w:rsidR="00357CC1" w:rsidRPr="00D348EB" w:rsidRDefault="00357CC1" w:rsidP="00C0184C">
      <w:pPr>
        <w:pStyle w:val="af2"/>
        <w:widowControl w:val="0"/>
        <w:numPr>
          <w:ilvl w:val="0"/>
          <w:numId w:val="27"/>
        </w:numPr>
        <w:tabs>
          <w:tab w:val="left" w:pos="1682"/>
        </w:tabs>
        <w:autoSpaceDE w:val="0"/>
        <w:autoSpaceDN w:val="0"/>
        <w:spacing w:after="0" w:line="240" w:lineRule="auto"/>
        <w:contextualSpacing w:val="0"/>
        <w:rPr>
          <w:rFonts w:ascii="Times New Roman" w:hAnsi="Times New Roman"/>
          <w:sz w:val="24"/>
          <w:szCs w:val="24"/>
        </w:rPr>
      </w:pPr>
      <w:r w:rsidRPr="00D348EB">
        <w:rPr>
          <w:rFonts w:ascii="Times New Roman" w:hAnsi="Times New Roman"/>
          <w:sz w:val="24"/>
          <w:szCs w:val="24"/>
        </w:rPr>
        <w:t>Развитие навыков</w:t>
      </w:r>
      <w:r w:rsidR="00F946BB">
        <w:rPr>
          <w:rFonts w:ascii="Times New Roman" w:hAnsi="Times New Roman"/>
          <w:sz w:val="24"/>
          <w:szCs w:val="24"/>
        </w:rPr>
        <w:t xml:space="preserve"> </w:t>
      </w:r>
      <w:proofErr w:type="spellStart"/>
      <w:r w:rsidRPr="00D348EB">
        <w:rPr>
          <w:rFonts w:ascii="Times New Roman" w:hAnsi="Times New Roman"/>
          <w:sz w:val="24"/>
          <w:szCs w:val="24"/>
        </w:rPr>
        <w:t>саморегуляции</w:t>
      </w:r>
      <w:proofErr w:type="spellEnd"/>
      <w:r w:rsidRPr="00D348EB">
        <w:rPr>
          <w:rFonts w:ascii="Times New Roman" w:hAnsi="Times New Roman"/>
          <w:sz w:val="24"/>
          <w:szCs w:val="24"/>
        </w:rPr>
        <w:t>;</w:t>
      </w:r>
    </w:p>
    <w:p w:rsidR="00357CC1" w:rsidRPr="00D348EB" w:rsidRDefault="00357CC1" w:rsidP="00C0184C">
      <w:pPr>
        <w:pStyle w:val="af2"/>
        <w:widowControl w:val="0"/>
        <w:numPr>
          <w:ilvl w:val="0"/>
          <w:numId w:val="27"/>
        </w:numPr>
        <w:tabs>
          <w:tab w:val="left" w:pos="1682"/>
        </w:tabs>
        <w:autoSpaceDE w:val="0"/>
        <w:autoSpaceDN w:val="0"/>
        <w:spacing w:after="0" w:line="293" w:lineRule="exact"/>
        <w:contextualSpacing w:val="0"/>
        <w:rPr>
          <w:rFonts w:ascii="Times New Roman" w:hAnsi="Times New Roman"/>
          <w:sz w:val="24"/>
          <w:szCs w:val="24"/>
        </w:rPr>
      </w:pPr>
      <w:r w:rsidRPr="00D348EB">
        <w:rPr>
          <w:rFonts w:ascii="Times New Roman" w:hAnsi="Times New Roman"/>
          <w:sz w:val="24"/>
          <w:szCs w:val="24"/>
        </w:rPr>
        <w:t>формирование навыков</w:t>
      </w:r>
      <w:r w:rsidR="00F946BB">
        <w:rPr>
          <w:rFonts w:ascii="Times New Roman" w:hAnsi="Times New Roman"/>
          <w:sz w:val="24"/>
          <w:szCs w:val="24"/>
        </w:rPr>
        <w:t xml:space="preserve"> </w:t>
      </w:r>
      <w:r w:rsidRPr="00D348EB">
        <w:rPr>
          <w:rFonts w:ascii="Times New Roman" w:hAnsi="Times New Roman"/>
          <w:sz w:val="24"/>
          <w:szCs w:val="24"/>
        </w:rPr>
        <w:t>рефлексии;</w:t>
      </w:r>
    </w:p>
    <w:p w:rsidR="00357CC1" w:rsidRPr="00D348EB" w:rsidRDefault="00357CC1" w:rsidP="00C0184C">
      <w:pPr>
        <w:pStyle w:val="af2"/>
        <w:widowControl w:val="0"/>
        <w:numPr>
          <w:ilvl w:val="0"/>
          <w:numId w:val="27"/>
        </w:numPr>
        <w:tabs>
          <w:tab w:val="left" w:pos="1682"/>
        </w:tabs>
        <w:autoSpaceDE w:val="0"/>
        <w:autoSpaceDN w:val="0"/>
        <w:spacing w:after="0" w:line="293" w:lineRule="exact"/>
        <w:contextualSpacing w:val="0"/>
        <w:rPr>
          <w:rFonts w:ascii="Times New Roman" w:hAnsi="Times New Roman"/>
          <w:sz w:val="24"/>
          <w:szCs w:val="24"/>
        </w:rPr>
      </w:pPr>
      <w:r w:rsidRPr="00D348EB">
        <w:rPr>
          <w:rFonts w:ascii="Times New Roman" w:hAnsi="Times New Roman"/>
          <w:sz w:val="24"/>
          <w:szCs w:val="24"/>
        </w:rPr>
        <w:t xml:space="preserve">развитие наблюдательности, </w:t>
      </w:r>
      <w:r w:rsidRPr="00D348EB">
        <w:rPr>
          <w:rFonts w:ascii="Times New Roman" w:hAnsi="Times New Roman"/>
          <w:spacing w:val="-3"/>
          <w:sz w:val="24"/>
          <w:szCs w:val="24"/>
        </w:rPr>
        <w:t xml:space="preserve">слухового </w:t>
      </w:r>
      <w:r w:rsidRPr="00D348EB">
        <w:rPr>
          <w:rFonts w:ascii="Times New Roman" w:hAnsi="Times New Roman"/>
          <w:sz w:val="24"/>
          <w:szCs w:val="24"/>
        </w:rPr>
        <w:t>и зрительного</w:t>
      </w:r>
      <w:r w:rsidR="00F946BB">
        <w:rPr>
          <w:rFonts w:ascii="Times New Roman" w:hAnsi="Times New Roman"/>
          <w:sz w:val="24"/>
          <w:szCs w:val="24"/>
        </w:rPr>
        <w:t xml:space="preserve"> </w:t>
      </w:r>
      <w:r w:rsidRPr="00D348EB">
        <w:rPr>
          <w:rFonts w:ascii="Times New Roman" w:hAnsi="Times New Roman"/>
          <w:sz w:val="24"/>
          <w:szCs w:val="24"/>
        </w:rPr>
        <w:t>восприятия;</w:t>
      </w:r>
    </w:p>
    <w:p w:rsidR="00357CC1" w:rsidRPr="00D348EB" w:rsidRDefault="00357CC1" w:rsidP="00C0184C">
      <w:pPr>
        <w:pStyle w:val="af2"/>
        <w:widowControl w:val="0"/>
        <w:numPr>
          <w:ilvl w:val="0"/>
          <w:numId w:val="27"/>
        </w:numPr>
        <w:tabs>
          <w:tab w:val="left" w:pos="1682"/>
        </w:tabs>
        <w:autoSpaceDE w:val="0"/>
        <w:autoSpaceDN w:val="0"/>
        <w:spacing w:after="0" w:line="293" w:lineRule="exact"/>
        <w:contextualSpacing w:val="0"/>
        <w:rPr>
          <w:rFonts w:ascii="Times New Roman" w:hAnsi="Times New Roman"/>
          <w:sz w:val="24"/>
          <w:szCs w:val="24"/>
        </w:rPr>
      </w:pPr>
      <w:r w:rsidRPr="00D348EB">
        <w:rPr>
          <w:rFonts w:ascii="Times New Roman" w:hAnsi="Times New Roman"/>
          <w:sz w:val="24"/>
          <w:szCs w:val="24"/>
        </w:rPr>
        <w:t xml:space="preserve">развитие познавательных процессов (речи, памяти, </w:t>
      </w:r>
      <w:r w:rsidRPr="00D348EB">
        <w:rPr>
          <w:rFonts w:ascii="Times New Roman" w:hAnsi="Times New Roman"/>
          <w:spacing w:val="-3"/>
          <w:sz w:val="24"/>
          <w:szCs w:val="24"/>
        </w:rPr>
        <w:t>творческого</w:t>
      </w:r>
      <w:r w:rsidR="00F946BB">
        <w:rPr>
          <w:rFonts w:ascii="Times New Roman" w:hAnsi="Times New Roman"/>
          <w:spacing w:val="-3"/>
          <w:sz w:val="24"/>
          <w:szCs w:val="24"/>
        </w:rPr>
        <w:t xml:space="preserve"> </w:t>
      </w:r>
      <w:r w:rsidRPr="00D348EB">
        <w:rPr>
          <w:rFonts w:ascii="Times New Roman" w:hAnsi="Times New Roman"/>
          <w:sz w:val="24"/>
          <w:szCs w:val="24"/>
        </w:rPr>
        <w:t>воображения);</w:t>
      </w:r>
    </w:p>
    <w:p w:rsidR="00357CC1" w:rsidRPr="00D348EB" w:rsidRDefault="00357CC1" w:rsidP="00C0184C">
      <w:pPr>
        <w:pStyle w:val="af2"/>
        <w:widowControl w:val="0"/>
        <w:numPr>
          <w:ilvl w:val="0"/>
          <w:numId w:val="27"/>
        </w:numPr>
        <w:tabs>
          <w:tab w:val="left" w:pos="1682"/>
        </w:tabs>
        <w:autoSpaceDE w:val="0"/>
        <w:autoSpaceDN w:val="0"/>
        <w:spacing w:after="0" w:line="293" w:lineRule="exact"/>
        <w:contextualSpacing w:val="0"/>
        <w:rPr>
          <w:rFonts w:ascii="Times New Roman" w:hAnsi="Times New Roman"/>
          <w:sz w:val="24"/>
          <w:szCs w:val="24"/>
        </w:rPr>
      </w:pPr>
      <w:r w:rsidRPr="00D348EB">
        <w:rPr>
          <w:rFonts w:ascii="Times New Roman" w:hAnsi="Times New Roman"/>
          <w:sz w:val="24"/>
          <w:szCs w:val="24"/>
        </w:rPr>
        <w:t>формирование навыков совместной</w:t>
      </w:r>
      <w:r w:rsidR="00F946BB">
        <w:rPr>
          <w:rFonts w:ascii="Times New Roman" w:hAnsi="Times New Roman"/>
          <w:sz w:val="24"/>
          <w:szCs w:val="24"/>
        </w:rPr>
        <w:t xml:space="preserve"> </w:t>
      </w:r>
      <w:r w:rsidRPr="00D348EB">
        <w:rPr>
          <w:rFonts w:ascii="Times New Roman" w:hAnsi="Times New Roman"/>
          <w:sz w:val="24"/>
          <w:szCs w:val="24"/>
        </w:rPr>
        <w:t>деятельности.</w:t>
      </w:r>
    </w:p>
    <w:p w:rsidR="00357CC1" w:rsidRPr="00D348EB" w:rsidRDefault="00357CC1" w:rsidP="00C0184C">
      <w:pPr>
        <w:pStyle w:val="af2"/>
        <w:widowControl w:val="0"/>
        <w:numPr>
          <w:ilvl w:val="0"/>
          <w:numId w:val="27"/>
        </w:numPr>
        <w:tabs>
          <w:tab w:val="left" w:pos="1682"/>
        </w:tabs>
        <w:autoSpaceDE w:val="0"/>
        <w:autoSpaceDN w:val="0"/>
        <w:spacing w:after="0" w:line="293" w:lineRule="exact"/>
        <w:contextualSpacing w:val="0"/>
        <w:rPr>
          <w:rFonts w:ascii="Times New Roman" w:hAnsi="Times New Roman"/>
          <w:sz w:val="24"/>
          <w:szCs w:val="24"/>
        </w:rPr>
      </w:pPr>
      <w:r w:rsidRPr="00D348EB">
        <w:rPr>
          <w:rFonts w:ascii="Times New Roman" w:hAnsi="Times New Roman"/>
          <w:sz w:val="24"/>
          <w:szCs w:val="24"/>
        </w:rPr>
        <w:t>развитие умения подчиняться правилам;</w:t>
      </w:r>
    </w:p>
    <w:p w:rsidR="00357CC1" w:rsidRPr="00D348EB" w:rsidRDefault="00357CC1" w:rsidP="00C0184C">
      <w:pPr>
        <w:pStyle w:val="af2"/>
        <w:widowControl w:val="0"/>
        <w:numPr>
          <w:ilvl w:val="0"/>
          <w:numId w:val="27"/>
        </w:numPr>
        <w:tabs>
          <w:tab w:val="left" w:pos="1682"/>
        </w:tabs>
        <w:autoSpaceDE w:val="0"/>
        <w:autoSpaceDN w:val="0"/>
        <w:spacing w:after="0" w:line="294" w:lineRule="exact"/>
        <w:contextualSpacing w:val="0"/>
        <w:rPr>
          <w:rFonts w:ascii="Times New Roman" w:hAnsi="Times New Roman"/>
          <w:sz w:val="24"/>
          <w:szCs w:val="24"/>
        </w:rPr>
      </w:pPr>
      <w:r w:rsidRPr="00D348EB">
        <w:rPr>
          <w:rFonts w:ascii="Times New Roman" w:hAnsi="Times New Roman"/>
          <w:sz w:val="24"/>
          <w:szCs w:val="24"/>
        </w:rPr>
        <w:t xml:space="preserve">развитие </w:t>
      </w:r>
      <w:r w:rsidRPr="00D348EB">
        <w:rPr>
          <w:rFonts w:ascii="Times New Roman" w:hAnsi="Times New Roman"/>
          <w:spacing w:val="-3"/>
          <w:sz w:val="24"/>
          <w:szCs w:val="24"/>
        </w:rPr>
        <w:t xml:space="preserve">коммуникативных </w:t>
      </w:r>
      <w:r w:rsidRPr="00D348EB">
        <w:rPr>
          <w:rFonts w:ascii="Times New Roman" w:hAnsi="Times New Roman"/>
          <w:sz w:val="24"/>
          <w:szCs w:val="24"/>
        </w:rPr>
        <w:t>навыков;</w:t>
      </w:r>
    </w:p>
    <w:p w:rsidR="00357CC1" w:rsidRPr="00D348EB" w:rsidRDefault="00357CC1" w:rsidP="00C0184C">
      <w:pPr>
        <w:pStyle w:val="af2"/>
        <w:widowControl w:val="0"/>
        <w:numPr>
          <w:ilvl w:val="0"/>
          <w:numId w:val="27"/>
        </w:numPr>
        <w:tabs>
          <w:tab w:val="left" w:pos="1682"/>
        </w:tabs>
        <w:autoSpaceDE w:val="0"/>
        <w:autoSpaceDN w:val="0"/>
        <w:spacing w:after="0" w:line="240" w:lineRule="auto"/>
        <w:contextualSpacing w:val="0"/>
        <w:rPr>
          <w:rFonts w:ascii="Times New Roman" w:hAnsi="Times New Roman"/>
          <w:sz w:val="24"/>
          <w:szCs w:val="24"/>
        </w:rPr>
      </w:pPr>
      <w:r w:rsidRPr="00D348EB">
        <w:rPr>
          <w:rFonts w:ascii="Times New Roman" w:hAnsi="Times New Roman"/>
          <w:sz w:val="24"/>
          <w:szCs w:val="24"/>
        </w:rPr>
        <w:t>обучение приемам допустимого выражения</w:t>
      </w:r>
      <w:r w:rsidR="00F946BB">
        <w:rPr>
          <w:rFonts w:ascii="Times New Roman" w:hAnsi="Times New Roman"/>
          <w:sz w:val="24"/>
          <w:szCs w:val="24"/>
        </w:rPr>
        <w:t xml:space="preserve"> </w:t>
      </w:r>
      <w:r w:rsidRPr="00D348EB">
        <w:rPr>
          <w:rFonts w:ascii="Times New Roman" w:hAnsi="Times New Roman"/>
          <w:sz w:val="24"/>
          <w:szCs w:val="24"/>
        </w:rPr>
        <w:t>агрессии.</w:t>
      </w:r>
    </w:p>
    <w:p w:rsidR="00357CC1" w:rsidRPr="00D348EB" w:rsidRDefault="00357CC1" w:rsidP="00C0184C">
      <w:pPr>
        <w:pStyle w:val="2"/>
        <w:spacing w:before="2"/>
        <w:rPr>
          <w:sz w:val="24"/>
          <w:szCs w:val="24"/>
        </w:rPr>
      </w:pPr>
      <w:r w:rsidRPr="00D348EB">
        <w:rPr>
          <w:sz w:val="24"/>
          <w:szCs w:val="24"/>
        </w:rPr>
        <w:t>Структура занятий:</w:t>
      </w:r>
    </w:p>
    <w:p w:rsidR="00357CC1" w:rsidRPr="00D348EB" w:rsidRDefault="00357CC1" w:rsidP="00C0184C">
      <w:pPr>
        <w:pStyle w:val="ae"/>
        <w:spacing w:line="274" w:lineRule="exact"/>
        <w:rPr>
          <w:rFonts w:ascii="Times New Roman" w:hAnsi="Times New Roman"/>
          <w:sz w:val="24"/>
          <w:szCs w:val="24"/>
        </w:rPr>
      </w:pPr>
      <w:r w:rsidRPr="00D348EB">
        <w:rPr>
          <w:rFonts w:ascii="Times New Roman" w:hAnsi="Times New Roman"/>
          <w:sz w:val="24"/>
          <w:szCs w:val="24"/>
        </w:rPr>
        <w:t>Занятия включают в себя:</w:t>
      </w:r>
    </w:p>
    <w:p w:rsidR="00357CC1" w:rsidRPr="00D348EB" w:rsidRDefault="00357CC1" w:rsidP="004D7983">
      <w:pPr>
        <w:pStyle w:val="af2"/>
        <w:widowControl w:val="0"/>
        <w:numPr>
          <w:ilvl w:val="0"/>
          <w:numId w:val="31"/>
        </w:numPr>
        <w:tabs>
          <w:tab w:val="left" w:pos="1162"/>
        </w:tabs>
        <w:autoSpaceDE w:val="0"/>
        <w:autoSpaceDN w:val="0"/>
        <w:spacing w:after="0" w:line="240" w:lineRule="auto"/>
        <w:ind w:hanging="720"/>
        <w:contextualSpacing w:val="0"/>
        <w:rPr>
          <w:rFonts w:ascii="Times New Roman" w:hAnsi="Times New Roman"/>
          <w:sz w:val="24"/>
          <w:szCs w:val="24"/>
        </w:rPr>
      </w:pPr>
      <w:r w:rsidRPr="00D348EB">
        <w:rPr>
          <w:rFonts w:ascii="Times New Roman" w:hAnsi="Times New Roman"/>
          <w:sz w:val="24"/>
          <w:szCs w:val="24"/>
        </w:rPr>
        <w:t>Вступление</w:t>
      </w:r>
    </w:p>
    <w:p w:rsidR="00357CC1" w:rsidRPr="00D348EB" w:rsidRDefault="00357CC1" w:rsidP="00C0184C">
      <w:pPr>
        <w:pStyle w:val="ae"/>
        <w:ind w:left="1682" w:right="5687"/>
        <w:rPr>
          <w:rFonts w:ascii="Times New Roman" w:hAnsi="Times New Roman"/>
          <w:sz w:val="24"/>
          <w:szCs w:val="24"/>
        </w:rPr>
      </w:pPr>
      <w:r w:rsidRPr="00D348EB">
        <w:rPr>
          <w:rFonts w:ascii="Times New Roman" w:hAnsi="Times New Roman"/>
          <w:sz w:val="24"/>
          <w:szCs w:val="24"/>
        </w:rPr>
        <w:t>Ритуал «Приветствие»; Обсуждение предыдущего занятия;</w:t>
      </w:r>
    </w:p>
    <w:p w:rsidR="00357CC1" w:rsidRPr="00D348EB" w:rsidRDefault="00357CC1" w:rsidP="004D7983">
      <w:pPr>
        <w:pStyle w:val="af2"/>
        <w:widowControl w:val="0"/>
        <w:numPr>
          <w:ilvl w:val="0"/>
          <w:numId w:val="31"/>
        </w:numPr>
        <w:tabs>
          <w:tab w:val="left" w:pos="1241"/>
        </w:tabs>
        <w:autoSpaceDE w:val="0"/>
        <w:autoSpaceDN w:val="0"/>
        <w:spacing w:after="0" w:line="240" w:lineRule="auto"/>
        <w:ind w:left="1240" w:hanging="278"/>
        <w:contextualSpacing w:val="0"/>
        <w:rPr>
          <w:rFonts w:ascii="Times New Roman" w:hAnsi="Times New Roman"/>
          <w:sz w:val="24"/>
          <w:szCs w:val="24"/>
        </w:rPr>
      </w:pPr>
      <w:r w:rsidRPr="00D348EB">
        <w:rPr>
          <w:rFonts w:ascii="Times New Roman" w:hAnsi="Times New Roman"/>
          <w:sz w:val="24"/>
          <w:szCs w:val="24"/>
        </w:rPr>
        <w:t>Основная</w:t>
      </w:r>
      <w:r w:rsidR="00F946BB">
        <w:rPr>
          <w:rFonts w:ascii="Times New Roman" w:hAnsi="Times New Roman"/>
          <w:sz w:val="24"/>
          <w:szCs w:val="24"/>
        </w:rPr>
        <w:t xml:space="preserve"> </w:t>
      </w:r>
      <w:r w:rsidRPr="00D348EB">
        <w:rPr>
          <w:rFonts w:ascii="Times New Roman" w:hAnsi="Times New Roman"/>
          <w:sz w:val="24"/>
          <w:szCs w:val="24"/>
        </w:rPr>
        <w:t>часть</w:t>
      </w:r>
    </w:p>
    <w:p w:rsidR="00F946BB" w:rsidRDefault="00357CC1" w:rsidP="00C0184C">
      <w:pPr>
        <w:pStyle w:val="ae"/>
        <w:ind w:left="1682" w:right="2078"/>
        <w:rPr>
          <w:rFonts w:ascii="Times New Roman" w:hAnsi="Times New Roman"/>
          <w:sz w:val="24"/>
          <w:szCs w:val="24"/>
        </w:rPr>
      </w:pPr>
      <w:r w:rsidRPr="00D348EB">
        <w:rPr>
          <w:rFonts w:ascii="Times New Roman" w:hAnsi="Times New Roman"/>
          <w:spacing w:val="-3"/>
          <w:sz w:val="24"/>
          <w:szCs w:val="24"/>
        </w:rPr>
        <w:t xml:space="preserve">Упражнения, </w:t>
      </w:r>
      <w:r w:rsidRPr="00D348EB">
        <w:rPr>
          <w:rFonts w:ascii="Times New Roman" w:hAnsi="Times New Roman"/>
          <w:sz w:val="24"/>
          <w:szCs w:val="24"/>
        </w:rPr>
        <w:t xml:space="preserve">направленные на формирование </w:t>
      </w:r>
      <w:r w:rsidRPr="00D348EB">
        <w:rPr>
          <w:rFonts w:ascii="Times New Roman" w:hAnsi="Times New Roman"/>
          <w:spacing w:val="-3"/>
          <w:sz w:val="24"/>
          <w:szCs w:val="24"/>
        </w:rPr>
        <w:t>навыко</w:t>
      </w:r>
      <w:r w:rsidR="00F946BB">
        <w:rPr>
          <w:rFonts w:ascii="Times New Roman" w:hAnsi="Times New Roman"/>
          <w:spacing w:val="-3"/>
          <w:sz w:val="24"/>
          <w:szCs w:val="24"/>
        </w:rPr>
        <w:t xml:space="preserve">в </w:t>
      </w:r>
      <w:proofErr w:type="spellStart"/>
      <w:r w:rsidRPr="00D348EB">
        <w:rPr>
          <w:rFonts w:ascii="Times New Roman" w:hAnsi="Times New Roman"/>
          <w:sz w:val="24"/>
          <w:szCs w:val="24"/>
        </w:rPr>
        <w:t>саморегуляции</w:t>
      </w:r>
      <w:proofErr w:type="spellEnd"/>
      <w:r w:rsidRPr="00D348EB">
        <w:rPr>
          <w:rFonts w:ascii="Times New Roman" w:hAnsi="Times New Roman"/>
          <w:sz w:val="24"/>
          <w:szCs w:val="24"/>
        </w:rPr>
        <w:t xml:space="preserve">; </w:t>
      </w:r>
    </w:p>
    <w:p w:rsidR="00F946BB" w:rsidRDefault="00357CC1" w:rsidP="00C0184C">
      <w:pPr>
        <w:pStyle w:val="ae"/>
        <w:ind w:left="1682" w:right="2078"/>
        <w:rPr>
          <w:rFonts w:ascii="Times New Roman" w:hAnsi="Times New Roman"/>
          <w:sz w:val="24"/>
          <w:szCs w:val="24"/>
        </w:rPr>
      </w:pPr>
      <w:r w:rsidRPr="00D348EB">
        <w:rPr>
          <w:rFonts w:ascii="Times New Roman" w:hAnsi="Times New Roman"/>
          <w:spacing w:val="-3"/>
          <w:sz w:val="24"/>
          <w:szCs w:val="24"/>
        </w:rPr>
        <w:t xml:space="preserve">Групповые </w:t>
      </w:r>
      <w:r w:rsidRPr="00D348EB">
        <w:rPr>
          <w:rFonts w:ascii="Times New Roman" w:hAnsi="Times New Roman"/>
          <w:sz w:val="24"/>
          <w:szCs w:val="24"/>
        </w:rPr>
        <w:t xml:space="preserve">игры (подвижные, настольные, развивающие); </w:t>
      </w:r>
      <w:r w:rsidRPr="00D348EB">
        <w:rPr>
          <w:rFonts w:ascii="Times New Roman" w:hAnsi="Times New Roman"/>
          <w:spacing w:val="-3"/>
          <w:sz w:val="24"/>
          <w:szCs w:val="24"/>
        </w:rPr>
        <w:t xml:space="preserve">Упражнения, </w:t>
      </w:r>
      <w:r w:rsidRPr="00D348EB">
        <w:rPr>
          <w:rFonts w:ascii="Times New Roman" w:hAnsi="Times New Roman"/>
          <w:sz w:val="24"/>
          <w:szCs w:val="24"/>
        </w:rPr>
        <w:t xml:space="preserve">направленные на развитие познавательных функций; </w:t>
      </w:r>
    </w:p>
    <w:p w:rsidR="00357CC1" w:rsidRPr="00D348EB" w:rsidRDefault="00357CC1" w:rsidP="00C0184C">
      <w:pPr>
        <w:pStyle w:val="ae"/>
        <w:ind w:left="1682" w:right="2078"/>
        <w:rPr>
          <w:rFonts w:ascii="Times New Roman" w:hAnsi="Times New Roman"/>
          <w:sz w:val="24"/>
          <w:szCs w:val="24"/>
        </w:rPr>
      </w:pPr>
      <w:r w:rsidRPr="00D348EB">
        <w:rPr>
          <w:rFonts w:ascii="Times New Roman" w:hAnsi="Times New Roman"/>
          <w:sz w:val="24"/>
          <w:szCs w:val="24"/>
        </w:rPr>
        <w:t>Совместная деятельность;</w:t>
      </w:r>
    </w:p>
    <w:p w:rsidR="00357CC1" w:rsidRPr="00D348EB" w:rsidRDefault="00357CC1" w:rsidP="004D7983">
      <w:pPr>
        <w:pStyle w:val="af2"/>
        <w:widowControl w:val="0"/>
        <w:numPr>
          <w:ilvl w:val="0"/>
          <w:numId w:val="31"/>
        </w:numPr>
        <w:tabs>
          <w:tab w:val="left" w:pos="1320"/>
        </w:tabs>
        <w:autoSpaceDE w:val="0"/>
        <w:autoSpaceDN w:val="0"/>
        <w:spacing w:after="0" w:line="240" w:lineRule="auto"/>
        <w:ind w:right="6476" w:hanging="720"/>
        <w:contextualSpacing w:val="0"/>
        <w:rPr>
          <w:rFonts w:ascii="Times New Roman" w:hAnsi="Times New Roman"/>
          <w:sz w:val="24"/>
          <w:szCs w:val="24"/>
        </w:rPr>
      </w:pPr>
      <w:r w:rsidRPr="00D348EB">
        <w:rPr>
          <w:rFonts w:ascii="Times New Roman" w:hAnsi="Times New Roman"/>
          <w:sz w:val="24"/>
          <w:szCs w:val="24"/>
        </w:rPr>
        <w:t>Заверша</w:t>
      </w:r>
      <w:r w:rsidR="00F946BB">
        <w:rPr>
          <w:rFonts w:ascii="Times New Roman" w:hAnsi="Times New Roman"/>
          <w:sz w:val="24"/>
          <w:szCs w:val="24"/>
        </w:rPr>
        <w:t xml:space="preserve">ющая часть Подведение итогов </w:t>
      </w:r>
      <w:r w:rsidRPr="00D348EB">
        <w:rPr>
          <w:rFonts w:ascii="Times New Roman" w:hAnsi="Times New Roman"/>
          <w:sz w:val="24"/>
          <w:szCs w:val="24"/>
        </w:rPr>
        <w:t>занятия; Рефлексия.</w:t>
      </w:r>
    </w:p>
    <w:p w:rsidR="00357CC1" w:rsidRPr="00D348EB" w:rsidRDefault="00357CC1" w:rsidP="00C0184C">
      <w:pPr>
        <w:pStyle w:val="2"/>
        <w:spacing w:before="5"/>
        <w:ind w:left="1322"/>
        <w:rPr>
          <w:sz w:val="24"/>
          <w:szCs w:val="24"/>
        </w:rPr>
      </w:pPr>
      <w:r w:rsidRPr="00D348EB">
        <w:rPr>
          <w:sz w:val="24"/>
          <w:szCs w:val="24"/>
        </w:rPr>
        <w:t>Практическая значимость программы</w:t>
      </w:r>
    </w:p>
    <w:p w:rsidR="00357CC1" w:rsidRPr="00D348EB" w:rsidRDefault="00357CC1" w:rsidP="00C0184C">
      <w:pPr>
        <w:pStyle w:val="ae"/>
        <w:spacing w:line="274" w:lineRule="exact"/>
        <w:ind w:left="569" w:right="3962"/>
        <w:jc w:val="center"/>
        <w:rPr>
          <w:rFonts w:ascii="Times New Roman" w:hAnsi="Times New Roman"/>
          <w:sz w:val="24"/>
          <w:szCs w:val="24"/>
        </w:rPr>
      </w:pPr>
      <w:r w:rsidRPr="00D348EB">
        <w:rPr>
          <w:rFonts w:ascii="Times New Roman" w:hAnsi="Times New Roman"/>
          <w:sz w:val="24"/>
          <w:szCs w:val="24"/>
        </w:rPr>
        <w:t>Данная программа направлена на развитие у ребёнка:</w:t>
      </w:r>
    </w:p>
    <w:p w:rsidR="00357CC1" w:rsidRPr="00D348EB" w:rsidRDefault="00F946BB" w:rsidP="00C0184C">
      <w:pPr>
        <w:pStyle w:val="af2"/>
        <w:widowControl w:val="0"/>
        <w:numPr>
          <w:ilvl w:val="1"/>
          <w:numId w:val="31"/>
        </w:numPr>
        <w:tabs>
          <w:tab w:val="left" w:pos="1682"/>
        </w:tabs>
        <w:autoSpaceDE w:val="0"/>
        <w:autoSpaceDN w:val="0"/>
        <w:spacing w:before="2" w:after="0" w:line="293" w:lineRule="exact"/>
        <w:contextualSpacing w:val="0"/>
        <w:rPr>
          <w:rFonts w:ascii="Times New Roman" w:hAnsi="Times New Roman"/>
          <w:sz w:val="24"/>
          <w:szCs w:val="24"/>
        </w:rPr>
      </w:pPr>
      <w:r w:rsidRPr="00D348EB">
        <w:rPr>
          <w:rFonts w:ascii="Times New Roman" w:hAnsi="Times New Roman"/>
          <w:sz w:val="24"/>
          <w:szCs w:val="24"/>
        </w:rPr>
        <w:t>П</w:t>
      </w:r>
      <w:r w:rsidR="00357CC1" w:rsidRPr="00D348EB">
        <w:rPr>
          <w:rFonts w:ascii="Times New Roman" w:hAnsi="Times New Roman"/>
          <w:sz w:val="24"/>
          <w:szCs w:val="24"/>
        </w:rPr>
        <w:t>ознавательных</w:t>
      </w:r>
      <w:r>
        <w:rPr>
          <w:rFonts w:ascii="Times New Roman" w:hAnsi="Times New Roman"/>
          <w:sz w:val="24"/>
          <w:szCs w:val="24"/>
        </w:rPr>
        <w:t xml:space="preserve"> </w:t>
      </w:r>
      <w:r w:rsidR="00357CC1" w:rsidRPr="00D348EB">
        <w:rPr>
          <w:rFonts w:ascii="Times New Roman" w:hAnsi="Times New Roman"/>
          <w:sz w:val="24"/>
          <w:szCs w:val="24"/>
        </w:rPr>
        <w:t>процессов;</w:t>
      </w:r>
    </w:p>
    <w:p w:rsidR="00357CC1" w:rsidRPr="00D348EB" w:rsidRDefault="00357CC1" w:rsidP="00C0184C">
      <w:pPr>
        <w:pStyle w:val="af2"/>
        <w:widowControl w:val="0"/>
        <w:numPr>
          <w:ilvl w:val="1"/>
          <w:numId w:val="31"/>
        </w:numPr>
        <w:tabs>
          <w:tab w:val="left" w:pos="1682"/>
        </w:tabs>
        <w:autoSpaceDE w:val="0"/>
        <w:autoSpaceDN w:val="0"/>
        <w:spacing w:after="0" w:line="293" w:lineRule="exact"/>
        <w:contextualSpacing w:val="0"/>
        <w:rPr>
          <w:rFonts w:ascii="Times New Roman" w:hAnsi="Times New Roman"/>
          <w:sz w:val="24"/>
          <w:szCs w:val="24"/>
        </w:rPr>
      </w:pPr>
      <w:r w:rsidRPr="00D348EB">
        <w:rPr>
          <w:rFonts w:ascii="Times New Roman" w:hAnsi="Times New Roman"/>
          <w:sz w:val="24"/>
          <w:szCs w:val="24"/>
        </w:rPr>
        <w:t>эмоционально-волевой</w:t>
      </w:r>
      <w:r w:rsidR="00F946BB">
        <w:rPr>
          <w:rFonts w:ascii="Times New Roman" w:hAnsi="Times New Roman"/>
          <w:sz w:val="24"/>
          <w:szCs w:val="24"/>
        </w:rPr>
        <w:t xml:space="preserve"> </w:t>
      </w:r>
      <w:r w:rsidRPr="00D348EB">
        <w:rPr>
          <w:rFonts w:ascii="Times New Roman" w:hAnsi="Times New Roman"/>
          <w:sz w:val="24"/>
          <w:szCs w:val="24"/>
        </w:rPr>
        <w:t>сферы;</w:t>
      </w:r>
    </w:p>
    <w:p w:rsidR="00357CC1" w:rsidRPr="00D348EB" w:rsidRDefault="00357CC1" w:rsidP="00C0184C">
      <w:pPr>
        <w:pStyle w:val="af2"/>
        <w:widowControl w:val="0"/>
        <w:numPr>
          <w:ilvl w:val="1"/>
          <w:numId w:val="31"/>
        </w:numPr>
        <w:tabs>
          <w:tab w:val="left" w:pos="1682"/>
        </w:tabs>
        <w:autoSpaceDE w:val="0"/>
        <w:autoSpaceDN w:val="0"/>
        <w:spacing w:after="0" w:line="293" w:lineRule="exact"/>
        <w:contextualSpacing w:val="0"/>
        <w:rPr>
          <w:rFonts w:ascii="Times New Roman" w:hAnsi="Times New Roman"/>
          <w:sz w:val="24"/>
          <w:szCs w:val="24"/>
        </w:rPr>
      </w:pPr>
      <w:r w:rsidRPr="00D348EB">
        <w:rPr>
          <w:rFonts w:ascii="Times New Roman" w:hAnsi="Times New Roman"/>
          <w:sz w:val="24"/>
          <w:szCs w:val="24"/>
        </w:rPr>
        <w:lastRenderedPageBreak/>
        <w:t>умения сосредоточиться для выполнения</w:t>
      </w:r>
      <w:r w:rsidR="00F946BB">
        <w:rPr>
          <w:rFonts w:ascii="Times New Roman" w:hAnsi="Times New Roman"/>
          <w:sz w:val="24"/>
          <w:szCs w:val="24"/>
        </w:rPr>
        <w:t xml:space="preserve"> </w:t>
      </w:r>
      <w:r w:rsidRPr="00D348EB">
        <w:rPr>
          <w:rFonts w:ascii="Times New Roman" w:hAnsi="Times New Roman"/>
          <w:sz w:val="24"/>
          <w:szCs w:val="24"/>
        </w:rPr>
        <w:t>задания;</w:t>
      </w:r>
    </w:p>
    <w:p w:rsidR="00357CC1" w:rsidRPr="00D348EB" w:rsidRDefault="00357CC1" w:rsidP="004D7983">
      <w:pPr>
        <w:pStyle w:val="af2"/>
        <w:widowControl w:val="0"/>
        <w:numPr>
          <w:ilvl w:val="1"/>
          <w:numId w:val="31"/>
        </w:numPr>
        <w:tabs>
          <w:tab w:val="left" w:pos="1747"/>
        </w:tabs>
        <w:autoSpaceDE w:val="0"/>
        <w:autoSpaceDN w:val="0"/>
        <w:spacing w:after="0" w:line="293" w:lineRule="exact"/>
        <w:ind w:left="1746" w:hanging="424"/>
        <w:contextualSpacing w:val="0"/>
        <w:rPr>
          <w:rFonts w:ascii="Times New Roman" w:hAnsi="Times New Roman"/>
          <w:sz w:val="24"/>
          <w:szCs w:val="24"/>
        </w:rPr>
      </w:pPr>
      <w:r w:rsidRPr="00D348EB">
        <w:rPr>
          <w:rFonts w:ascii="Times New Roman" w:hAnsi="Times New Roman"/>
          <w:spacing w:val="2"/>
          <w:sz w:val="24"/>
          <w:szCs w:val="24"/>
        </w:rPr>
        <w:t>формирование элементов</w:t>
      </w:r>
      <w:r w:rsidR="00F946BB">
        <w:rPr>
          <w:rFonts w:ascii="Times New Roman" w:hAnsi="Times New Roman"/>
          <w:spacing w:val="2"/>
          <w:sz w:val="24"/>
          <w:szCs w:val="24"/>
        </w:rPr>
        <w:t xml:space="preserve"> </w:t>
      </w:r>
      <w:r w:rsidRPr="00D348EB">
        <w:rPr>
          <w:rFonts w:ascii="Times New Roman" w:hAnsi="Times New Roman"/>
          <w:spacing w:val="3"/>
          <w:sz w:val="24"/>
          <w:szCs w:val="24"/>
        </w:rPr>
        <w:t>самоконтроля.</w:t>
      </w:r>
    </w:p>
    <w:p w:rsidR="00357CC1" w:rsidRPr="00D348EB" w:rsidRDefault="00357CC1" w:rsidP="00C0184C">
      <w:pPr>
        <w:pStyle w:val="ae"/>
        <w:spacing w:before="2"/>
        <w:rPr>
          <w:rFonts w:ascii="Times New Roman" w:hAnsi="Times New Roman"/>
          <w:sz w:val="24"/>
          <w:szCs w:val="24"/>
        </w:rPr>
      </w:pPr>
    </w:p>
    <w:p w:rsidR="00357CC1" w:rsidRPr="00D348EB" w:rsidRDefault="00357CC1" w:rsidP="00C0184C">
      <w:pPr>
        <w:pStyle w:val="2"/>
        <w:rPr>
          <w:sz w:val="24"/>
          <w:szCs w:val="24"/>
        </w:rPr>
      </w:pPr>
      <w:r w:rsidRPr="00D348EB">
        <w:rPr>
          <w:sz w:val="24"/>
          <w:szCs w:val="24"/>
        </w:rPr>
        <w:t>Дети, участвующие в реализации программы</w:t>
      </w:r>
    </w:p>
    <w:p w:rsidR="00357CC1" w:rsidRPr="00D348EB" w:rsidRDefault="00357CC1" w:rsidP="00C0184C">
      <w:pPr>
        <w:pStyle w:val="ae"/>
        <w:ind w:left="1000" w:right="734" w:firstLine="523"/>
        <w:rPr>
          <w:rFonts w:ascii="Times New Roman" w:hAnsi="Times New Roman"/>
          <w:sz w:val="24"/>
          <w:szCs w:val="24"/>
        </w:rPr>
      </w:pPr>
      <w:proofErr w:type="gramStart"/>
      <w:r w:rsidRPr="00D348EB">
        <w:rPr>
          <w:rFonts w:ascii="Times New Roman" w:hAnsi="Times New Roman"/>
          <w:sz w:val="24"/>
          <w:szCs w:val="24"/>
        </w:rPr>
        <w:t xml:space="preserve">Программа </w:t>
      </w:r>
      <w:r w:rsidR="00B4657B">
        <w:rPr>
          <w:rFonts w:ascii="Times New Roman" w:hAnsi="Times New Roman"/>
          <w:sz w:val="24"/>
          <w:szCs w:val="24"/>
        </w:rPr>
        <w:t>предназначена для детей среднего школьного возраста (учащиеся 5-6</w:t>
      </w:r>
      <w:r w:rsidRPr="00D348EB">
        <w:rPr>
          <w:rFonts w:ascii="Times New Roman" w:hAnsi="Times New Roman"/>
          <w:sz w:val="24"/>
          <w:szCs w:val="24"/>
        </w:rPr>
        <w:t xml:space="preserve"> классов), обучающихся по основной общеобразовательной программе основного общего образования, адаптированной для обучающихся с задержкой психического развития.</w:t>
      </w:r>
      <w:proofErr w:type="gramEnd"/>
    </w:p>
    <w:p w:rsidR="00357CC1" w:rsidRPr="00D348EB" w:rsidRDefault="00357CC1" w:rsidP="00C0184C">
      <w:pPr>
        <w:pStyle w:val="ae"/>
        <w:spacing w:before="3"/>
        <w:rPr>
          <w:rFonts w:ascii="Times New Roman" w:hAnsi="Times New Roman"/>
          <w:sz w:val="24"/>
          <w:szCs w:val="24"/>
        </w:rPr>
      </w:pPr>
    </w:p>
    <w:p w:rsidR="00357CC1" w:rsidRPr="00D348EB" w:rsidRDefault="00357CC1" w:rsidP="00C0184C">
      <w:pPr>
        <w:pStyle w:val="2"/>
        <w:rPr>
          <w:sz w:val="24"/>
          <w:szCs w:val="24"/>
        </w:rPr>
      </w:pPr>
      <w:r w:rsidRPr="00D348EB">
        <w:rPr>
          <w:sz w:val="24"/>
          <w:szCs w:val="24"/>
        </w:rPr>
        <w:t>Ожидаемые результаты</w:t>
      </w:r>
    </w:p>
    <w:p w:rsidR="00357CC1" w:rsidRPr="00D348EB" w:rsidRDefault="00357CC1" w:rsidP="00C0184C">
      <w:pPr>
        <w:pStyle w:val="ae"/>
        <w:spacing w:line="274" w:lineRule="exact"/>
        <w:ind w:left="2042"/>
        <w:rPr>
          <w:rFonts w:ascii="Times New Roman" w:hAnsi="Times New Roman"/>
          <w:sz w:val="24"/>
          <w:szCs w:val="24"/>
        </w:rPr>
      </w:pPr>
      <w:r w:rsidRPr="00D348EB">
        <w:rPr>
          <w:rFonts w:ascii="Times New Roman" w:hAnsi="Times New Roman"/>
          <w:sz w:val="24"/>
          <w:szCs w:val="24"/>
        </w:rPr>
        <w:t>Развитие произвольного внимания</w:t>
      </w:r>
    </w:p>
    <w:p w:rsidR="00357CC1" w:rsidRPr="00D348EB" w:rsidRDefault="00357CC1" w:rsidP="00C0184C">
      <w:pPr>
        <w:pStyle w:val="af2"/>
        <w:widowControl w:val="0"/>
        <w:numPr>
          <w:ilvl w:val="0"/>
          <w:numId w:val="30"/>
        </w:numPr>
        <w:tabs>
          <w:tab w:val="left" w:pos="1682"/>
        </w:tabs>
        <w:autoSpaceDE w:val="0"/>
        <w:autoSpaceDN w:val="0"/>
        <w:spacing w:after="0" w:line="240" w:lineRule="auto"/>
        <w:contextualSpacing w:val="0"/>
        <w:rPr>
          <w:rFonts w:ascii="Times New Roman" w:hAnsi="Times New Roman"/>
          <w:sz w:val="24"/>
          <w:szCs w:val="24"/>
        </w:rPr>
      </w:pPr>
      <w:r w:rsidRPr="00D348EB">
        <w:rPr>
          <w:rFonts w:ascii="Times New Roman" w:hAnsi="Times New Roman"/>
          <w:sz w:val="24"/>
          <w:szCs w:val="24"/>
        </w:rPr>
        <w:t>Развитие разных видов</w:t>
      </w:r>
      <w:r w:rsidR="00F946BB">
        <w:rPr>
          <w:rFonts w:ascii="Times New Roman" w:hAnsi="Times New Roman"/>
          <w:sz w:val="24"/>
          <w:szCs w:val="24"/>
        </w:rPr>
        <w:t xml:space="preserve"> </w:t>
      </w:r>
      <w:r w:rsidRPr="00D348EB">
        <w:rPr>
          <w:rFonts w:ascii="Times New Roman" w:hAnsi="Times New Roman"/>
          <w:sz w:val="24"/>
          <w:szCs w:val="24"/>
        </w:rPr>
        <w:t>памяти</w:t>
      </w:r>
    </w:p>
    <w:p w:rsidR="00357CC1" w:rsidRPr="00D348EB" w:rsidRDefault="00357CC1" w:rsidP="00C0184C">
      <w:pPr>
        <w:pStyle w:val="af2"/>
        <w:widowControl w:val="0"/>
        <w:numPr>
          <w:ilvl w:val="0"/>
          <w:numId w:val="30"/>
        </w:numPr>
        <w:tabs>
          <w:tab w:val="left" w:pos="1682"/>
        </w:tabs>
        <w:autoSpaceDE w:val="0"/>
        <w:autoSpaceDN w:val="0"/>
        <w:spacing w:after="0" w:line="240" w:lineRule="auto"/>
        <w:contextualSpacing w:val="0"/>
        <w:rPr>
          <w:rFonts w:ascii="Times New Roman" w:hAnsi="Times New Roman"/>
          <w:sz w:val="24"/>
          <w:szCs w:val="24"/>
        </w:rPr>
      </w:pPr>
      <w:r w:rsidRPr="00D348EB">
        <w:rPr>
          <w:rFonts w:ascii="Times New Roman" w:hAnsi="Times New Roman"/>
          <w:sz w:val="24"/>
          <w:szCs w:val="24"/>
        </w:rPr>
        <w:t>Формирование приемов</w:t>
      </w:r>
      <w:r w:rsidR="00F946BB">
        <w:rPr>
          <w:rFonts w:ascii="Times New Roman" w:hAnsi="Times New Roman"/>
          <w:sz w:val="24"/>
          <w:szCs w:val="24"/>
        </w:rPr>
        <w:t xml:space="preserve"> </w:t>
      </w:r>
      <w:r w:rsidRPr="00D348EB">
        <w:rPr>
          <w:rFonts w:ascii="Times New Roman" w:hAnsi="Times New Roman"/>
          <w:sz w:val="24"/>
          <w:szCs w:val="24"/>
        </w:rPr>
        <w:t>запоминания</w:t>
      </w:r>
    </w:p>
    <w:p w:rsidR="00357CC1" w:rsidRPr="00D348EB" w:rsidRDefault="00357CC1" w:rsidP="00C0184C">
      <w:pPr>
        <w:pStyle w:val="af2"/>
        <w:widowControl w:val="0"/>
        <w:numPr>
          <w:ilvl w:val="0"/>
          <w:numId w:val="30"/>
        </w:numPr>
        <w:tabs>
          <w:tab w:val="left" w:pos="1682"/>
        </w:tabs>
        <w:autoSpaceDE w:val="0"/>
        <w:autoSpaceDN w:val="0"/>
        <w:spacing w:after="0" w:line="240" w:lineRule="auto"/>
        <w:contextualSpacing w:val="0"/>
        <w:rPr>
          <w:rFonts w:ascii="Times New Roman" w:hAnsi="Times New Roman"/>
          <w:sz w:val="24"/>
          <w:szCs w:val="24"/>
        </w:rPr>
      </w:pPr>
      <w:r w:rsidRPr="00D348EB">
        <w:rPr>
          <w:rFonts w:ascii="Times New Roman" w:hAnsi="Times New Roman"/>
          <w:sz w:val="24"/>
          <w:szCs w:val="24"/>
        </w:rPr>
        <w:t>Развитие словесно-логического</w:t>
      </w:r>
      <w:r w:rsidR="00F946BB">
        <w:rPr>
          <w:rFonts w:ascii="Times New Roman" w:hAnsi="Times New Roman"/>
          <w:sz w:val="24"/>
          <w:szCs w:val="24"/>
        </w:rPr>
        <w:t xml:space="preserve"> </w:t>
      </w:r>
      <w:r w:rsidRPr="00D348EB">
        <w:rPr>
          <w:rFonts w:ascii="Times New Roman" w:hAnsi="Times New Roman"/>
          <w:sz w:val="24"/>
          <w:szCs w:val="24"/>
        </w:rPr>
        <w:t>мышления</w:t>
      </w:r>
    </w:p>
    <w:p w:rsidR="00357CC1" w:rsidRPr="00D348EB" w:rsidRDefault="00357CC1" w:rsidP="00C0184C">
      <w:pPr>
        <w:pStyle w:val="af2"/>
        <w:widowControl w:val="0"/>
        <w:numPr>
          <w:ilvl w:val="0"/>
          <w:numId w:val="30"/>
        </w:numPr>
        <w:tabs>
          <w:tab w:val="left" w:pos="1682"/>
        </w:tabs>
        <w:autoSpaceDE w:val="0"/>
        <w:autoSpaceDN w:val="0"/>
        <w:spacing w:after="0" w:line="240" w:lineRule="auto"/>
        <w:contextualSpacing w:val="0"/>
        <w:rPr>
          <w:rFonts w:ascii="Times New Roman" w:hAnsi="Times New Roman"/>
          <w:sz w:val="24"/>
          <w:szCs w:val="24"/>
        </w:rPr>
      </w:pPr>
      <w:r w:rsidRPr="00D348EB">
        <w:rPr>
          <w:rFonts w:ascii="Times New Roman" w:hAnsi="Times New Roman"/>
          <w:sz w:val="24"/>
          <w:szCs w:val="24"/>
        </w:rPr>
        <w:t>формирование функции</w:t>
      </w:r>
      <w:r w:rsidR="00F946BB">
        <w:rPr>
          <w:rFonts w:ascii="Times New Roman" w:hAnsi="Times New Roman"/>
          <w:sz w:val="24"/>
          <w:szCs w:val="24"/>
        </w:rPr>
        <w:t xml:space="preserve"> </w:t>
      </w:r>
      <w:r w:rsidRPr="00D348EB">
        <w:rPr>
          <w:rFonts w:ascii="Times New Roman" w:hAnsi="Times New Roman"/>
          <w:sz w:val="24"/>
          <w:szCs w:val="24"/>
        </w:rPr>
        <w:t>самоконтроля</w:t>
      </w:r>
    </w:p>
    <w:p w:rsidR="00357CC1" w:rsidRPr="00D348EB" w:rsidRDefault="00357CC1" w:rsidP="00C0184C">
      <w:pPr>
        <w:pStyle w:val="af2"/>
        <w:widowControl w:val="0"/>
        <w:numPr>
          <w:ilvl w:val="0"/>
          <w:numId w:val="30"/>
        </w:numPr>
        <w:tabs>
          <w:tab w:val="left" w:pos="1682"/>
        </w:tabs>
        <w:autoSpaceDE w:val="0"/>
        <w:autoSpaceDN w:val="0"/>
        <w:spacing w:after="0" w:line="240" w:lineRule="auto"/>
        <w:contextualSpacing w:val="0"/>
        <w:rPr>
          <w:rFonts w:ascii="Times New Roman" w:hAnsi="Times New Roman"/>
          <w:sz w:val="24"/>
          <w:szCs w:val="24"/>
        </w:rPr>
      </w:pPr>
      <w:r w:rsidRPr="00D348EB">
        <w:rPr>
          <w:rFonts w:ascii="Times New Roman" w:hAnsi="Times New Roman"/>
          <w:sz w:val="24"/>
          <w:szCs w:val="24"/>
        </w:rPr>
        <w:t>развитие коммуникативных</w:t>
      </w:r>
      <w:r w:rsidR="00F946BB">
        <w:rPr>
          <w:rFonts w:ascii="Times New Roman" w:hAnsi="Times New Roman"/>
          <w:sz w:val="24"/>
          <w:szCs w:val="24"/>
        </w:rPr>
        <w:t xml:space="preserve"> </w:t>
      </w:r>
      <w:r w:rsidRPr="00D348EB">
        <w:rPr>
          <w:rFonts w:ascii="Times New Roman" w:hAnsi="Times New Roman"/>
          <w:sz w:val="24"/>
          <w:szCs w:val="24"/>
        </w:rPr>
        <w:t>навыков.</w:t>
      </w:r>
    </w:p>
    <w:p w:rsidR="00357CC1" w:rsidRPr="00D348EB" w:rsidRDefault="00357CC1" w:rsidP="00C0184C">
      <w:pPr>
        <w:pStyle w:val="af2"/>
        <w:widowControl w:val="0"/>
        <w:numPr>
          <w:ilvl w:val="0"/>
          <w:numId w:val="30"/>
        </w:numPr>
        <w:tabs>
          <w:tab w:val="left" w:pos="1682"/>
        </w:tabs>
        <w:autoSpaceDE w:val="0"/>
        <w:autoSpaceDN w:val="0"/>
        <w:spacing w:after="0" w:line="240" w:lineRule="auto"/>
        <w:contextualSpacing w:val="0"/>
        <w:rPr>
          <w:rFonts w:ascii="Times New Roman" w:hAnsi="Times New Roman"/>
          <w:sz w:val="24"/>
          <w:szCs w:val="24"/>
        </w:rPr>
      </w:pPr>
      <w:r w:rsidRPr="00D348EB">
        <w:rPr>
          <w:rFonts w:ascii="Times New Roman" w:hAnsi="Times New Roman"/>
          <w:spacing w:val="-4"/>
          <w:sz w:val="24"/>
          <w:szCs w:val="24"/>
        </w:rPr>
        <w:t xml:space="preserve">обучение </w:t>
      </w:r>
      <w:r w:rsidRPr="00D348EB">
        <w:rPr>
          <w:rFonts w:ascii="Times New Roman" w:hAnsi="Times New Roman"/>
          <w:sz w:val="24"/>
          <w:szCs w:val="24"/>
        </w:rPr>
        <w:t xml:space="preserve">способам </w:t>
      </w:r>
      <w:proofErr w:type="spellStart"/>
      <w:r w:rsidRPr="00D348EB">
        <w:rPr>
          <w:rFonts w:ascii="Times New Roman" w:hAnsi="Times New Roman"/>
          <w:spacing w:val="-3"/>
          <w:sz w:val="24"/>
          <w:szCs w:val="24"/>
        </w:rPr>
        <w:t>саморегуляции</w:t>
      </w:r>
      <w:r w:rsidRPr="00D348EB">
        <w:rPr>
          <w:rFonts w:ascii="Times New Roman" w:hAnsi="Times New Roman"/>
          <w:sz w:val="24"/>
          <w:szCs w:val="24"/>
        </w:rPr>
        <w:t>и</w:t>
      </w:r>
      <w:proofErr w:type="spellEnd"/>
      <w:r w:rsidRPr="00D348EB">
        <w:rPr>
          <w:rFonts w:ascii="Times New Roman" w:hAnsi="Times New Roman"/>
          <w:sz w:val="24"/>
          <w:szCs w:val="24"/>
        </w:rPr>
        <w:t xml:space="preserve"> </w:t>
      </w:r>
      <w:r w:rsidRPr="00D348EB">
        <w:rPr>
          <w:rFonts w:ascii="Times New Roman" w:hAnsi="Times New Roman"/>
          <w:spacing w:val="-3"/>
          <w:sz w:val="24"/>
          <w:szCs w:val="24"/>
        </w:rPr>
        <w:t>снятия внутреннего</w:t>
      </w:r>
      <w:r w:rsidR="00F946BB">
        <w:rPr>
          <w:rFonts w:ascii="Times New Roman" w:hAnsi="Times New Roman"/>
          <w:spacing w:val="-3"/>
          <w:sz w:val="24"/>
          <w:szCs w:val="24"/>
        </w:rPr>
        <w:t xml:space="preserve"> </w:t>
      </w:r>
      <w:r w:rsidRPr="00D348EB">
        <w:rPr>
          <w:rFonts w:ascii="Times New Roman" w:hAnsi="Times New Roman"/>
          <w:spacing w:val="-3"/>
          <w:sz w:val="24"/>
          <w:szCs w:val="24"/>
        </w:rPr>
        <w:t>напряжения</w:t>
      </w:r>
    </w:p>
    <w:p w:rsidR="00357CC1" w:rsidRPr="00D348EB" w:rsidRDefault="00CA519B" w:rsidP="00C0184C">
      <w:pPr>
        <w:pStyle w:val="2"/>
        <w:spacing w:before="71"/>
        <w:ind w:left="1670"/>
        <w:rPr>
          <w:sz w:val="24"/>
          <w:szCs w:val="24"/>
        </w:rPr>
      </w:pPr>
      <w:r w:rsidRPr="00CA519B">
        <w:rPr>
          <w:noProof/>
        </w:rPr>
        <w:pict>
          <v:polyline id="_x0000_s1027" style="position:absolute;left:0;text-align:left;z-index:-251657216;mso-position-horizontal-relative:page;mso-position-vertical-relative:page" points="5785.85pt,5826pt,5784.15pt,5826pt,5532.65pt,5826pt,5531pt,5826pt,5531pt,5908.95pt,5785.85pt,5908.95pt,5785.85pt,5826pt" coordorigin="5531,5826" coordsize="5097,1659" stroked="f">
            <v:path arrowok="t"/>
            <o:lock v:ext="edit" verticies="t"/>
            <w10:wrap anchorx="page" anchory="page"/>
          </v:polyline>
        </w:pict>
      </w:r>
      <w:r w:rsidRPr="00CA519B">
        <w:rPr>
          <w:noProof/>
        </w:rPr>
        <w:pict>
          <v:group id="_x0000_s1028" style="position:absolute;left:0;text-align:left;margin-left:106.7pt;margin-top:641.7pt;width:169.1pt;height:89.25pt;z-index:-251656192;mso-position-horizontal-relative:page;mso-position-vertical-relative:page" coordorigin="2134,12834" coordsize="3382,1785">
            <v:shape id="_x0000_s1029" style="position:absolute;left:2134;top:12985;width:3382;height:1633" coordorigin="2134,12986" coordsize="3382,1633" path="m5516,12986r-34,l2168,12986r-34,l2134,14618r34,l5482,14618r34,l5516,12986e" stroked="f">
              <v:path arrowok="t"/>
            </v:shape>
            <v:shapetype id="_x0000_t202" coordsize="21600,21600" o:spt="202" path="m,l,21600r21600,l21600,xe">
              <v:stroke joinstyle="miter"/>
              <v:path gradientshapeok="t" o:connecttype="rect"/>
            </v:shapetype>
            <v:shape id="_x0000_s1030" type="#_x0000_t202" style="position:absolute;left:2134;top:12833;width:3382;height:1785" filled="f" stroked="f">
              <v:textbox style="mso-next-textbox:#_x0000_s1030" inset="0,0,0,0">
                <w:txbxContent>
                  <w:p w:rsidR="003E1E14" w:rsidRDefault="003E1E14" w:rsidP="00C0184C">
                    <w:pPr>
                      <w:spacing w:line="266" w:lineRule="exact"/>
                      <w:ind w:left="33"/>
                      <w:rPr>
                        <w:sz w:val="24"/>
                      </w:rPr>
                    </w:pPr>
                    <w:r>
                      <w:rPr>
                        <w:i/>
                      </w:rPr>
                      <w:t>и приемов запоминания</w:t>
                    </w:r>
                  </w:p>
                </w:txbxContent>
              </v:textbox>
            </v:shape>
            <w10:wrap anchorx="page" anchory="page"/>
          </v:group>
        </w:pict>
      </w:r>
      <w:r w:rsidR="00357CC1" w:rsidRPr="00D348EB">
        <w:rPr>
          <w:sz w:val="24"/>
          <w:szCs w:val="24"/>
        </w:rPr>
        <w:t>Организация</w:t>
      </w:r>
      <w:r w:rsidR="00F946BB">
        <w:rPr>
          <w:sz w:val="24"/>
          <w:szCs w:val="24"/>
        </w:rPr>
        <w:t xml:space="preserve"> </w:t>
      </w:r>
      <w:r w:rsidR="00357CC1" w:rsidRPr="00D348EB">
        <w:rPr>
          <w:sz w:val="24"/>
          <w:szCs w:val="24"/>
        </w:rPr>
        <w:t>занятий.</w:t>
      </w:r>
    </w:p>
    <w:p w:rsidR="00357CC1" w:rsidRPr="00D348EB" w:rsidRDefault="00357CC1" w:rsidP="00C0184C">
      <w:pPr>
        <w:pStyle w:val="ae"/>
        <w:ind w:right="1191" w:firstLine="60"/>
        <w:rPr>
          <w:rFonts w:ascii="Times New Roman" w:hAnsi="Times New Roman"/>
          <w:sz w:val="24"/>
          <w:szCs w:val="24"/>
        </w:rPr>
      </w:pPr>
      <w:r w:rsidRPr="00D348EB">
        <w:rPr>
          <w:rFonts w:ascii="Times New Roman" w:hAnsi="Times New Roman"/>
          <w:sz w:val="24"/>
          <w:szCs w:val="24"/>
        </w:rPr>
        <w:t>Занятия проводятся еженедельно. Продолжительность каждого занятия – 35 минут. В конце всего цикла занятий проводится итоговая диагностика познавательной и эмоциональн</w:t>
      </w:r>
      <w:proofErr w:type="gramStart"/>
      <w:r w:rsidRPr="00D348EB">
        <w:rPr>
          <w:rFonts w:ascii="Times New Roman" w:hAnsi="Times New Roman"/>
          <w:sz w:val="24"/>
          <w:szCs w:val="24"/>
        </w:rPr>
        <w:t>о-</w:t>
      </w:r>
      <w:proofErr w:type="gramEnd"/>
      <w:r w:rsidRPr="00D348EB">
        <w:rPr>
          <w:rFonts w:ascii="Times New Roman" w:hAnsi="Times New Roman"/>
          <w:sz w:val="24"/>
          <w:szCs w:val="24"/>
        </w:rPr>
        <w:t xml:space="preserve"> волевой</w:t>
      </w:r>
      <w:r w:rsidR="00F946BB">
        <w:rPr>
          <w:rFonts w:ascii="Times New Roman" w:hAnsi="Times New Roman"/>
          <w:sz w:val="24"/>
          <w:szCs w:val="24"/>
        </w:rPr>
        <w:t xml:space="preserve"> </w:t>
      </w:r>
      <w:r w:rsidRPr="00D348EB">
        <w:rPr>
          <w:rFonts w:ascii="Times New Roman" w:hAnsi="Times New Roman"/>
          <w:sz w:val="24"/>
          <w:szCs w:val="24"/>
        </w:rPr>
        <w:t>сферы</w:t>
      </w:r>
    </w:p>
    <w:p w:rsidR="00357CC1" w:rsidRDefault="00357CC1" w:rsidP="00FE78A7">
      <w:pPr>
        <w:pStyle w:val="1"/>
        <w:spacing w:before="5"/>
        <w:jc w:val="center"/>
      </w:pPr>
      <w:r w:rsidRPr="00D348EB">
        <w:rPr>
          <w:rFonts w:ascii="Times New Roman" w:hAnsi="Times New Roman" w:cs="Times New Roman"/>
          <w:sz w:val="24"/>
          <w:szCs w:val="24"/>
        </w:rPr>
        <w:t>Тематический план</w:t>
      </w:r>
    </w:p>
    <w:p w:rsidR="00357CC1" w:rsidRDefault="00357CC1" w:rsidP="00C0184C">
      <w:pPr>
        <w:pStyle w:val="ae"/>
        <w:spacing w:before="2"/>
        <w:rPr>
          <w:b/>
          <w:sz w:val="12"/>
        </w:rPr>
      </w:pPr>
    </w:p>
    <w:tbl>
      <w:tblPr>
        <w:tblW w:w="0" w:type="auto"/>
        <w:tblInd w:w="7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662"/>
        <w:gridCol w:w="59"/>
        <w:gridCol w:w="3335"/>
        <w:gridCol w:w="7"/>
        <w:gridCol w:w="5103"/>
      </w:tblGrid>
      <w:tr w:rsidR="00357CC1" w:rsidTr="00FE78A7">
        <w:trPr>
          <w:trHeight w:val="997"/>
        </w:trPr>
        <w:tc>
          <w:tcPr>
            <w:tcW w:w="721" w:type="dxa"/>
            <w:gridSpan w:val="2"/>
            <w:textDirection w:val="btLr"/>
          </w:tcPr>
          <w:p w:rsidR="00357CC1" w:rsidRDefault="00357CC1" w:rsidP="00912F18">
            <w:pPr>
              <w:pStyle w:val="TableParagraph"/>
              <w:ind w:left="0"/>
              <w:rPr>
                <w:b/>
                <w:sz w:val="28"/>
              </w:rPr>
            </w:pPr>
          </w:p>
          <w:p w:rsidR="00357CC1" w:rsidRDefault="00357CC1" w:rsidP="00912F18">
            <w:pPr>
              <w:pStyle w:val="TableParagraph"/>
              <w:tabs>
                <w:tab w:val="left" w:pos="455"/>
              </w:tabs>
              <w:ind w:left="23"/>
              <w:rPr>
                <w:sz w:val="24"/>
              </w:rPr>
            </w:pPr>
            <w:r>
              <w:rPr>
                <w:sz w:val="24"/>
              </w:rPr>
              <w:t>№</w:t>
            </w:r>
            <w:r>
              <w:rPr>
                <w:sz w:val="24"/>
              </w:rPr>
              <w:tab/>
            </w:r>
            <w:proofErr w:type="spellStart"/>
            <w:r>
              <w:rPr>
                <w:spacing w:val="-3"/>
                <w:sz w:val="24"/>
              </w:rPr>
              <w:t>заня</w:t>
            </w:r>
            <w:proofErr w:type="spellEnd"/>
            <w:r>
              <w:rPr>
                <w:spacing w:val="-3"/>
                <w:sz w:val="24"/>
              </w:rPr>
              <w:t>-</w:t>
            </w:r>
          </w:p>
        </w:tc>
        <w:tc>
          <w:tcPr>
            <w:tcW w:w="3335" w:type="dxa"/>
          </w:tcPr>
          <w:p w:rsidR="00357CC1" w:rsidRDefault="00357CC1" w:rsidP="00912F18">
            <w:pPr>
              <w:pStyle w:val="TableParagraph"/>
              <w:spacing w:line="268" w:lineRule="exact"/>
              <w:ind w:left="1406"/>
              <w:rPr>
                <w:sz w:val="24"/>
              </w:rPr>
            </w:pPr>
            <w:r>
              <w:rPr>
                <w:sz w:val="24"/>
              </w:rPr>
              <w:t>Цель занятия</w:t>
            </w:r>
          </w:p>
        </w:tc>
        <w:tc>
          <w:tcPr>
            <w:tcW w:w="5110" w:type="dxa"/>
            <w:gridSpan w:val="2"/>
          </w:tcPr>
          <w:p w:rsidR="00357CC1" w:rsidRDefault="00357CC1" w:rsidP="00912F18">
            <w:pPr>
              <w:pStyle w:val="TableParagraph"/>
              <w:tabs>
                <w:tab w:val="left" w:pos="3249"/>
              </w:tabs>
              <w:spacing w:line="242" w:lineRule="auto"/>
              <w:ind w:left="1668" w:right="1714"/>
              <w:rPr>
                <w:sz w:val="24"/>
              </w:rPr>
            </w:pPr>
            <w:r>
              <w:rPr>
                <w:spacing w:val="-6"/>
                <w:sz w:val="24"/>
              </w:rPr>
              <w:t>Методы</w:t>
            </w:r>
            <w:r>
              <w:rPr>
                <w:spacing w:val="-6"/>
                <w:sz w:val="24"/>
              </w:rPr>
              <w:tab/>
            </w:r>
            <w:r>
              <w:rPr>
                <w:sz w:val="24"/>
              </w:rPr>
              <w:t xml:space="preserve">и </w:t>
            </w:r>
            <w:r>
              <w:rPr>
                <w:spacing w:val="-4"/>
                <w:sz w:val="24"/>
              </w:rPr>
              <w:t>средства</w:t>
            </w:r>
          </w:p>
        </w:tc>
      </w:tr>
      <w:tr w:rsidR="00357CC1" w:rsidTr="00FC4820">
        <w:trPr>
          <w:trHeight w:val="2307"/>
        </w:trPr>
        <w:tc>
          <w:tcPr>
            <w:tcW w:w="721" w:type="dxa"/>
            <w:gridSpan w:val="2"/>
          </w:tcPr>
          <w:p w:rsidR="00357CC1" w:rsidRDefault="00357CC1" w:rsidP="00912F18">
            <w:pPr>
              <w:pStyle w:val="TableParagraph"/>
              <w:spacing w:line="272" w:lineRule="exact"/>
              <w:ind w:left="57"/>
              <w:rPr>
                <w:b/>
                <w:sz w:val="24"/>
              </w:rPr>
            </w:pPr>
            <w:r>
              <w:rPr>
                <w:b/>
                <w:sz w:val="24"/>
              </w:rPr>
              <w:lastRenderedPageBreak/>
              <w:t>1.</w:t>
            </w:r>
          </w:p>
        </w:tc>
        <w:tc>
          <w:tcPr>
            <w:tcW w:w="3335" w:type="dxa"/>
          </w:tcPr>
          <w:p w:rsidR="00357CC1" w:rsidRDefault="00357CC1" w:rsidP="00912F18">
            <w:pPr>
              <w:pStyle w:val="TableParagraph"/>
              <w:spacing w:line="237" w:lineRule="auto"/>
              <w:ind w:left="24"/>
              <w:rPr>
                <w:sz w:val="24"/>
              </w:rPr>
            </w:pPr>
            <w:r>
              <w:rPr>
                <w:sz w:val="24"/>
              </w:rPr>
              <w:t>Развитие произвольного внимания и навыков общения; Развитие словесно-логического мышления</w:t>
            </w:r>
          </w:p>
        </w:tc>
        <w:tc>
          <w:tcPr>
            <w:tcW w:w="5110" w:type="dxa"/>
            <w:gridSpan w:val="2"/>
          </w:tcPr>
          <w:p w:rsidR="00357CC1" w:rsidRDefault="00357CC1" w:rsidP="00912F18">
            <w:pPr>
              <w:pStyle w:val="TableParagraph"/>
              <w:spacing w:line="237" w:lineRule="auto"/>
              <w:ind w:left="26" w:right="2114"/>
              <w:rPr>
                <w:sz w:val="24"/>
              </w:rPr>
            </w:pPr>
            <w:r>
              <w:rPr>
                <w:spacing w:val="-5"/>
                <w:sz w:val="24"/>
              </w:rPr>
              <w:t xml:space="preserve">Упражнения </w:t>
            </w:r>
            <w:r>
              <w:rPr>
                <w:spacing w:val="-4"/>
                <w:sz w:val="24"/>
              </w:rPr>
              <w:t xml:space="preserve">на </w:t>
            </w:r>
            <w:r>
              <w:rPr>
                <w:spacing w:val="-7"/>
                <w:sz w:val="24"/>
              </w:rPr>
              <w:t xml:space="preserve">расслабление; </w:t>
            </w:r>
            <w:r>
              <w:rPr>
                <w:spacing w:val="-4"/>
                <w:sz w:val="24"/>
              </w:rPr>
              <w:t xml:space="preserve">Рассказ </w:t>
            </w:r>
            <w:r>
              <w:rPr>
                <w:sz w:val="24"/>
              </w:rPr>
              <w:t xml:space="preserve">о </w:t>
            </w:r>
            <w:r>
              <w:rPr>
                <w:spacing w:val="-3"/>
                <w:sz w:val="24"/>
              </w:rPr>
              <w:t>себе</w:t>
            </w:r>
          </w:p>
          <w:p w:rsidR="00357CC1" w:rsidRDefault="00357CC1" w:rsidP="00912F18">
            <w:pPr>
              <w:pStyle w:val="TableParagraph"/>
              <w:spacing w:line="273" w:lineRule="exact"/>
              <w:ind w:left="26"/>
              <w:rPr>
                <w:sz w:val="24"/>
              </w:rPr>
            </w:pPr>
            <w:r>
              <w:rPr>
                <w:sz w:val="24"/>
              </w:rPr>
              <w:t>Визитка</w:t>
            </w:r>
          </w:p>
          <w:p w:rsidR="00357CC1" w:rsidRDefault="00357CC1" w:rsidP="00912F18">
            <w:pPr>
              <w:pStyle w:val="TableParagraph"/>
              <w:spacing w:line="275" w:lineRule="exact"/>
              <w:ind w:left="26"/>
              <w:rPr>
                <w:sz w:val="24"/>
              </w:rPr>
            </w:pPr>
            <w:r>
              <w:rPr>
                <w:sz w:val="24"/>
              </w:rPr>
              <w:t>«Классификация»</w:t>
            </w:r>
          </w:p>
          <w:p w:rsidR="00357CC1" w:rsidRDefault="00357CC1" w:rsidP="00912F18">
            <w:pPr>
              <w:pStyle w:val="TableParagraph"/>
              <w:spacing w:line="275" w:lineRule="exact"/>
              <w:ind w:left="26"/>
              <w:rPr>
                <w:sz w:val="24"/>
              </w:rPr>
            </w:pPr>
            <w:r>
              <w:rPr>
                <w:sz w:val="24"/>
              </w:rPr>
              <w:t>«Сравнение понятий»</w:t>
            </w:r>
          </w:p>
          <w:p w:rsidR="00357CC1" w:rsidRDefault="00357CC1" w:rsidP="00912F18">
            <w:pPr>
              <w:pStyle w:val="TableParagraph"/>
              <w:spacing w:line="274" w:lineRule="exact"/>
              <w:ind w:left="26"/>
              <w:rPr>
                <w:sz w:val="24"/>
              </w:rPr>
            </w:pPr>
            <w:r>
              <w:rPr>
                <w:sz w:val="24"/>
              </w:rPr>
              <w:t>«Простые аналогии»</w:t>
            </w:r>
          </w:p>
          <w:p w:rsidR="00357CC1" w:rsidRDefault="00357CC1" w:rsidP="00912F18">
            <w:pPr>
              <w:pStyle w:val="TableParagraph"/>
              <w:spacing w:line="274" w:lineRule="exact"/>
              <w:ind w:left="26"/>
              <w:rPr>
                <w:sz w:val="24"/>
              </w:rPr>
            </w:pPr>
            <w:r>
              <w:rPr>
                <w:sz w:val="24"/>
              </w:rPr>
              <w:t>«Сложные аналогии»</w:t>
            </w:r>
          </w:p>
          <w:p w:rsidR="00357CC1" w:rsidRDefault="00357CC1" w:rsidP="00912F18">
            <w:pPr>
              <w:pStyle w:val="TableParagraph"/>
              <w:spacing w:line="196" w:lineRule="exact"/>
              <w:ind w:left="26"/>
              <w:rPr>
                <w:sz w:val="24"/>
              </w:rPr>
            </w:pPr>
            <w:r>
              <w:rPr>
                <w:sz w:val="24"/>
              </w:rPr>
              <w:t>«Лабиринт»</w:t>
            </w:r>
          </w:p>
        </w:tc>
      </w:tr>
      <w:tr w:rsidR="00357CC1" w:rsidTr="00FE78A7">
        <w:trPr>
          <w:trHeight w:val="1657"/>
        </w:trPr>
        <w:tc>
          <w:tcPr>
            <w:tcW w:w="721" w:type="dxa"/>
            <w:gridSpan w:val="2"/>
          </w:tcPr>
          <w:p w:rsidR="00357CC1" w:rsidRDefault="00357CC1" w:rsidP="00912F18">
            <w:pPr>
              <w:pStyle w:val="TableParagraph"/>
              <w:spacing w:line="272" w:lineRule="exact"/>
              <w:ind w:left="47"/>
              <w:rPr>
                <w:b/>
                <w:sz w:val="24"/>
              </w:rPr>
            </w:pPr>
            <w:r>
              <w:rPr>
                <w:b/>
                <w:sz w:val="24"/>
              </w:rPr>
              <w:t>2.</w:t>
            </w:r>
          </w:p>
        </w:tc>
        <w:tc>
          <w:tcPr>
            <w:tcW w:w="3335" w:type="dxa"/>
          </w:tcPr>
          <w:p w:rsidR="00357CC1" w:rsidRDefault="00357CC1" w:rsidP="00912F18">
            <w:pPr>
              <w:pStyle w:val="TableParagraph"/>
              <w:spacing w:line="237" w:lineRule="auto"/>
              <w:ind w:left="38" w:right="252" w:hanging="15"/>
              <w:rPr>
                <w:sz w:val="24"/>
              </w:rPr>
            </w:pPr>
            <w:r>
              <w:rPr>
                <w:sz w:val="24"/>
              </w:rPr>
              <w:t>Развитие произвольного внимания, самоконтроля, коммуникативных навыков, развитие зрительно-моторной</w:t>
            </w:r>
          </w:p>
          <w:p w:rsidR="00357CC1" w:rsidRDefault="00357CC1" w:rsidP="00912F18">
            <w:pPr>
              <w:pStyle w:val="TableParagraph"/>
              <w:spacing w:before="5" w:line="274" w:lineRule="exact"/>
              <w:ind w:left="38" w:right="759"/>
              <w:rPr>
                <w:sz w:val="24"/>
              </w:rPr>
            </w:pPr>
            <w:r>
              <w:rPr>
                <w:sz w:val="24"/>
              </w:rPr>
              <w:t>координации, развитие концентрации внимания.</w:t>
            </w:r>
          </w:p>
        </w:tc>
        <w:tc>
          <w:tcPr>
            <w:tcW w:w="5110" w:type="dxa"/>
            <w:gridSpan w:val="2"/>
          </w:tcPr>
          <w:p w:rsidR="00357CC1" w:rsidRDefault="00357CC1" w:rsidP="00912F18">
            <w:pPr>
              <w:pStyle w:val="TableParagraph"/>
              <w:spacing w:line="237" w:lineRule="auto"/>
              <w:ind w:left="41" w:hanging="15"/>
              <w:rPr>
                <w:sz w:val="24"/>
              </w:rPr>
            </w:pPr>
            <w:r>
              <w:rPr>
                <w:spacing w:val="-5"/>
                <w:sz w:val="24"/>
              </w:rPr>
              <w:t xml:space="preserve">Упражнения </w:t>
            </w:r>
            <w:r>
              <w:rPr>
                <w:spacing w:val="-4"/>
                <w:sz w:val="24"/>
              </w:rPr>
              <w:t xml:space="preserve">на </w:t>
            </w:r>
            <w:r>
              <w:rPr>
                <w:spacing w:val="-7"/>
                <w:sz w:val="24"/>
              </w:rPr>
              <w:t xml:space="preserve">расслабление; </w:t>
            </w:r>
            <w:r>
              <w:rPr>
                <w:spacing w:val="-4"/>
                <w:sz w:val="24"/>
              </w:rPr>
              <w:t xml:space="preserve">беседа; </w:t>
            </w:r>
            <w:proofErr w:type="spellStart"/>
            <w:r>
              <w:rPr>
                <w:spacing w:val="-4"/>
                <w:sz w:val="24"/>
              </w:rPr>
              <w:t>кинезиологические</w:t>
            </w:r>
            <w:proofErr w:type="spellEnd"/>
            <w:r w:rsidR="00F946BB">
              <w:rPr>
                <w:spacing w:val="-4"/>
                <w:sz w:val="24"/>
              </w:rPr>
              <w:t xml:space="preserve"> </w:t>
            </w:r>
            <w:r>
              <w:rPr>
                <w:spacing w:val="-5"/>
                <w:sz w:val="24"/>
              </w:rPr>
              <w:t xml:space="preserve">упражнения; </w:t>
            </w:r>
            <w:r>
              <w:rPr>
                <w:spacing w:val="-4"/>
                <w:sz w:val="24"/>
              </w:rPr>
              <w:t xml:space="preserve">игры; </w:t>
            </w:r>
            <w:r>
              <w:rPr>
                <w:spacing w:val="-6"/>
                <w:sz w:val="24"/>
              </w:rPr>
              <w:t xml:space="preserve">корректурная </w:t>
            </w:r>
            <w:r>
              <w:rPr>
                <w:spacing w:val="-4"/>
                <w:sz w:val="24"/>
              </w:rPr>
              <w:t xml:space="preserve">проба, </w:t>
            </w:r>
            <w:r>
              <w:rPr>
                <w:spacing w:val="-6"/>
                <w:sz w:val="24"/>
              </w:rPr>
              <w:t xml:space="preserve">методика </w:t>
            </w:r>
            <w:proofErr w:type="spellStart"/>
            <w:r>
              <w:rPr>
                <w:spacing w:val="-5"/>
                <w:sz w:val="24"/>
              </w:rPr>
              <w:t>Мюнстенберга</w:t>
            </w:r>
            <w:proofErr w:type="spellEnd"/>
            <w:r>
              <w:rPr>
                <w:spacing w:val="-5"/>
                <w:sz w:val="24"/>
              </w:rPr>
              <w:t xml:space="preserve">, </w:t>
            </w:r>
            <w:r>
              <w:rPr>
                <w:spacing w:val="-4"/>
                <w:sz w:val="24"/>
              </w:rPr>
              <w:t xml:space="preserve">работа </w:t>
            </w:r>
            <w:r>
              <w:rPr>
                <w:sz w:val="24"/>
              </w:rPr>
              <w:t xml:space="preserve">в </w:t>
            </w:r>
            <w:r>
              <w:rPr>
                <w:spacing w:val="-4"/>
                <w:sz w:val="24"/>
              </w:rPr>
              <w:t>парах</w:t>
            </w:r>
          </w:p>
        </w:tc>
      </w:tr>
      <w:tr w:rsidR="00357CC1" w:rsidTr="00FE78A7">
        <w:trPr>
          <w:trHeight w:val="1377"/>
        </w:trPr>
        <w:tc>
          <w:tcPr>
            <w:tcW w:w="721" w:type="dxa"/>
            <w:gridSpan w:val="2"/>
          </w:tcPr>
          <w:p w:rsidR="00357CC1" w:rsidRDefault="00357CC1" w:rsidP="00912F18">
            <w:pPr>
              <w:pStyle w:val="TableParagraph"/>
              <w:spacing w:line="272" w:lineRule="exact"/>
              <w:ind w:left="52"/>
              <w:rPr>
                <w:b/>
                <w:sz w:val="24"/>
              </w:rPr>
            </w:pPr>
            <w:r>
              <w:rPr>
                <w:b/>
                <w:sz w:val="24"/>
              </w:rPr>
              <w:t>3.</w:t>
            </w:r>
          </w:p>
        </w:tc>
        <w:tc>
          <w:tcPr>
            <w:tcW w:w="3335" w:type="dxa"/>
          </w:tcPr>
          <w:p w:rsidR="00357CC1" w:rsidRDefault="00357CC1" w:rsidP="00912F18">
            <w:pPr>
              <w:pStyle w:val="TableParagraph"/>
              <w:spacing w:line="242" w:lineRule="auto"/>
              <w:ind w:left="38" w:right="373" w:hanging="5"/>
              <w:rPr>
                <w:sz w:val="24"/>
              </w:rPr>
            </w:pPr>
            <w:r>
              <w:rPr>
                <w:sz w:val="24"/>
              </w:rPr>
              <w:t xml:space="preserve">Развитие произвольного внимания, развитие приемов </w:t>
            </w:r>
            <w:proofErr w:type="spellStart"/>
            <w:r>
              <w:rPr>
                <w:sz w:val="24"/>
              </w:rPr>
              <w:t>саморегуляции</w:t>
            </w:r>
            <w:proofErr w:type="spellEnd"/>
            <w:r>
              <w:rPr>
                <w:sz w:val="24"/>
              </w:rPr>
              <w:t>, развитие</w:t>
            </w:r>
          </w:p>
          <w:p w:rsidR="00357CC1" w:rsidRDefault="00357CC1" w:rsidP="00912F18">
            <w:pPr>
              <w:pStyle w:val="TableParagraph"/>
              <w:spacing w:line="276" w:lineRule="exact"/>
              <w:ind w:left="38" w:right="10"/>
              <w:rPr>
                <w:sz w:val="24"/>
              </w:rPr>
            </w:pPr>
            <w:r>
              <w:rPr>
                <w:sz w:val="24"/>
              </w:rPr>
              <w:t>словесно-логического мышления, развитие слуховой и</w:t>
            </w:r>
          </w:p>
        </w:tc>
        <w:tc>
          <w:tcPr>
            <w:tcW w:w="5110" w:type="dxa"/>
            <w:gridSpan w:val="2"/>
          </w:tcPr>
          <w:p w:rsidR="00357CC1" w:rsidRDefault="00357CC1" w:rsidP="00912F18">
            <w:pPr>
              <w:pStyle w:val="TableParagraph"/>
              <w:spacing w:line="237" w:lineRule="auto"/>
              <w:ind w:left="41" w:right="149" w:hanging="10"/>
              <w:rPr>
                <w:sz w:val="24"/>
              </w:rPr>
            </w:pPr>
            <w:r>
              <w:rPr>
                <w:sz w:val="24"/>
              </w:rPr>
              <w:t xml:space="preserve">Дыхательные и </w:t>
            </w:r>
            <w:proofErr w:type="spellStart"/>
            <w:r>
              <w:rPr>
                <w:sz w:val="24"/>
              </w:rPr>
              <w:t>кинезиологические</w:t>
            </w:r>
            <w:proofErr w:type="spellEnd"/>
            <w:r w:rsidR="00F946BB">
              <w:rPr>
                <w:sz w:val="24"/>
              </w:rPr>
              <w:t xml:space="preserve">                   уп</w:t>
            </w:r>
            <w:r>
              <w:rPr>
                <w:sz w:val="24"/>
              </w:rPr>
              <w:t xml:space="preserve">ражнения; тест </w:t>
            </w:r>
            <w:proofErr w:type="spellStart"/>
            <w:r>
              <w:rPr>
                <w:sz w:val="24"/>
              </w:rPr>
              <w:t>Тулуз-Пьерона</w:t>
            </w:r>
            <w:proofErr w:type="spellEnd"/>
            <w:r>
              <w:rPr>
                <w:sz w:val="24"/>
              </w:rPr>
              <w:t>; интеллектуальная разминка; подвижные игры; рефлексия; рисование; релаксация; обсуждение</w:t>
            </w:r>
          </w:p>
        </w:tc>
      </w:tr>
      <w:tr w:rsidR="00357CC1" w:rsidTr="00FE78A7">
        <w:trPr>
          <w:trHeight w:val="1992"/>
        </w:trPr>
        <w:tc>
          <w:tcPr>
            <w:tcW w:w="721" w:type="dxa"/>
            <w:gridSpan w:val="2"/>
          </w:tcPr>
          <w:p w:rsidR="00357CC1" w:rsidRDefault="00357CC1" w:rsidP="00912F18">
            <w:pPr>
              <w:pStyle w:val="TableParagraph"/>
              <w:spacing w:line="261" w:lineRule="exact"/>
              <w:ind w:left="57"/>
              <w:rPr>
                <w:b/>
                <w:sz w:val="24"/>
              </w:rPr>
            </w:pPr>
            <w:r>
              <w:rPr>
                <w:b/>
                <w:sz w:val="24"/>
              </w:rPr>
              <w:t>4.</w:t>
            </w:r>
          </w:p>
        </w:tc>
        <w:tc>
          <w:tcPr>
            <w:tcW w:w="3335" w:type="dxa"/>
          </w:tcPr>
          <w:p w:rsidR="00357CC1" w:rsidRDefault="00357CC1" w:rsidP="00912F18">
            <w:pPr>
              <w:pStyle w:val="TableParagraph"/>
              <w:spacing w:line="237" w:lineRule="auto"/>
              <w:ind w:left="38" w:hanging="5"/>
              <w:rPr>
                <w:sz w:val="24"/>
              </w:rPr>
            </w:pPr>
            <w:r>
              <w:rPr>
                <w:spacing w:val="-5"/>
                <w:sz w:val="24"/>
              </w:rPr>
              <w:t xml:space="preserve">Формирование произвольного внимания </w:t>
            </w:r>
            <w:r>
              <w:rPr>
                <w:sz w:val="24"/>
              </w:rPr>
              <w:t xml:space="preserve">и </w:t>
            </w:r>
            <w:r>
              <w:rPr>
                <w:spacing w:val="-3"/>
                <w:sz w:val="24"/>
              </w:rPr>
              <w:t xml:space="preserve">произвольной </w:t>
            </w:r>
            <w:r>
              <w:rPr>
                <w:spacing w:val="-4"/>
                <w:sz w:val="24"/>
              </w:rPr>
              <w:t xml:space="preserve">регуляции </w:t>
            </w:r>
            <w:r>
              <w:rPr>
                <w:spacing w:val="-3"/>
                <w:sz w:val="24"/>
              </w:rPr>
              <w:t xml:space="preserve">собственной деятельности; развитие </w:t>
            </w:r>
            <w:proofErr w:type="spellStart"/>
            <w:r>
              <w:rPr>
                <w:spacing w:val="-6"/>
                <w:sz w:val="24"/>
              </w:rPr>
              <w:t>аудиального</w:t>
            </w:r>
            <w:proofErr w:type="spellEnd"/>
            <w:r>
              <w:rPr>
                <w:spacing w:val="-6"/>
                <w:sz w:val="24"/>
              </w:rPr>
              <w:t xml:space="preserve"> </w:t>
            </w:r>
            <w:proofErr w:type="spellStart"/>
            <w:r>
              <w:rPr>
                <w:spacing w:val="-4"/>
                <w:sz w:val="24"/>
              </w:rPr>
              <w:t>гнозиса</w:t>
            </w:r>
            <w:proofErr w:type="spellEnd"/>
            <w:r>
              <w:rPr>
                <w:spacing w:val="-4"/>
                <w:sz w:val="24"/>
              </w:rPr>
              <w:t xml:space="preserve">, </w:t>
            </w:r>
            <w:r>
              <w:rPr>
                <w:spacing w:val="-5"/>
                <w:sz w:val="24"/>
              </w:rPr>
              <w:t xml:space="preserve">невербальных </w:t>
            </w:r>
            <w:r>
              <w:rPr>
                <w:spacing w:val="-6"/>
                <w:sz w:val="24"/>
              </w:rPr>
              <w:t xml:space="preserve">навыков </w:t>
            </w:r>
            <w:proofErr w:type="spellStart"/>
            <w:r>
              <w:rPr>
                <w:spacing w:val="-4"/>
                <w:sz w:val="24"/>
              </w:rPr>
              <w:t>взаимо-</w:t>
            </w:r>
            <w:r>
              <w:rPr>
                <w:spacing w:val="-3"/>
                <w:sz w:val="24"/>
              </w:rPr>
              <w:t>действия</w:t>
            </w:r>
            <w:proofErr w:type="spellEnd"/>
          </w:p>
        </w:tc>
        <w:tc>
          <w:tcPr>
            <w:tcW w:w="5110" w:type="dxa"/>
            <w:gridSpan w:val="2"/>
          </w:tcPr>
          <w:p w:rsidR="00357CC1" w:rsidRDefault="00357CC1" w:rsidP="00912F18">
            <w:pPr>
              <w:pStyle w:val="TableParagraph"/>
              <w:spacing w:line="237" w:lineRule="auto"/>
              <w:ind w:left="41" w:hanging="10"/>
              <w:rPr>
                <w:sz w:val="24"/>
              </w:rPr>
            </w:pPr>
            <w:r>
              <w:rPr>
                <w:spacing w:val="-4"/>
                <w:sz w:val="24"/>
              </w:rPr>
              <w:t xml:space="preserve">Дыхательные </w:t>
            </w:r>
            <w:r>
              <w:rPr>
                <w:sz w:val="24"/>
              </w:rPr>
              <w:t xml:space="preserve">и </w:t>
            </w:r>
            <w:proofErr w:type="spellStart"/>
            <w:r>
              <w:rPr>
                <w:spacing w:val="-3"/>
                <w:sz w:val="24"/>
              </w:rPr>
              <w:t>кинезиологические</w:t>
            </w:r>
            <w:proofErr w:type="spellEnd"/>
            <w:r>
              <w:rPr>
                <w:spacing w:val="-3"/>
                <w:sz w:val="24"/>
              </w:rPr>
              <w:t xml:space="preserve"> упражнения; </w:t>
            </w:r>
            <w:r>
              <w:rPr>
                <w:spacing w:val="-4"/>
                <w:sz w:val="24"/>
              </w:rPr>
              <w:t xml:space="preserve">рефлексия; </w:t>
            </w:r>
            <w:r>
              <w:rPr>
                <w:spacing w:val="-5"/>
                <w:sz w:val="24"/>
              </w:rPr>
              <w:t xml:space="preserve">интеллектуальная </w:t>
            </w:r>
            <w:r>
              <w:rPr>
                <w:spacing w:val="-6"/>
                <w:sz w:val="24"/>
              </w:rPr>
              <w:t>разминка;</w:t>
            </w:r>
          </w:p>
          <w:p w:rsidR="00357CC1" w:rsidRDefault="00357CC1" w:rsidP="00912F18">
            <w:pPr>
              <w:pStyle w:val="TableParagraph"/>
              <w:ind w:left="41"/>
              <w:rPr>
                <w:sz w:val="24"/>
              </w:rPr>
            </w:pPr>
            <w:r>
              <w:rPr>
                <w:spacing w:val="-6"/>
                <w:sz w:val="24"/>
              </w:rPr>
              <w:t xml:space="preserve">«Графический </w:t>
            </w:r>
            <w:r>
              <w:rPr>
                <w:spacing w:val="-3"/>
                <w:sz w:val="24"/>
              </w:rPr>
              <w:t xml:space="preserve">диктант»; </w:t>
            </w:r>
            <w:r>
              <w:rPr>
                <w:sz w:val="24"/>
              </w:rPr>
              <w:t xml:space="preserve">групповые подвижные </w:t>
            </w:r>
            <w:proofErr w:type="spellStart"/>
            <w:r>
              <w:rPr>
                <w:spacing w:val="-3"/>
                <w:sz w:val="24"/>
              </w:rPr>
              <w:t>игры;</w:t>
            </w:r>
            <w:r>
              <w:rPr>
                <w:spacing w:val="-5"/>
                <w:sz w:val="24"/>
              </w:rPr>
              <w:t>релаксация</w:t>
            </w:r>
            <w:proofErr w:type="spellEnd"/>
          </w:p>
        </w:tc>
      </w:tr>
      <w:tr w:rsidR="00357CC1" w:rsidTr="00FE78A7">
        <w:trPr>
          <w:trHeight w:val="2060"/>
        </w:trPr>
        <w:tc>
          <w:tcPr>
            <w:tcW w:w="721" w:type="dxa"/>
            <w:gridSpan w:val="2"/>
          </w:tcPr>
          <w:p w:rsidR="00357CC1" w:rsidRDefault="00357CC1" w:rsidP="00912F18">
            <w:pPr>
              <w:pStyle w:val="TableParagraph"/>
              <w:spacing w:line="272" w:lineRule="exact"/>
              <w:ind w:left="66"/>
              <w:rPr>
                <w:b/>
                <w:sz w:val="24"/>
              </w:rPr>
            </w:pPr>
            <w:r>
              <w:rPr>
                <w:b/>
                <w:sz w:val="24"/>
              </w:rPr>
              <w:lastRenderedPageBreak/>
              <w:t>5.</w:t>
            </w:r>
          </w:p>
        </w:tc>
        <w:tc>
          <w:tcPr>
            <w:tcW w:w="3335" w:type="dxa"/>
          </w:tcPr>
          <w:p w:rsidR="00357CC1" w:rsidRPr="00C0184C" w:rsidRDefault="00357CC1" w:rsidP="00912F18">
            <w:pPr>
              <w:pStyle w:val="TableParagraph"/>
              <w:spacing w:line="237" w:lineRule="auto"/>
              <w:ind w:left="38" w:right="15" w:firstLine="4"/>
              <w:rPr>
                <w:sz w:val="24"/>
                <w:szCs w:val="24"/>
              </w:rPr>
            </w:pPr>
            <w:r>
              <w:rPr>
                <w:sz w:val="24"/>
              </w:rPr>
              <w:t xml:space="preserve">Развитие умения концентрировать внимание на деталях и контролировать свои </w:t>
            </w:r>
            <w:r w:rsidRPr="00C0184C">
              <w:rPr>
                <w:sz w:val="24"/>
                <w:szCs w:val="24"/>
              </w:rPr>
              <w:t xml:space="preserve">действия, развитие словесно- логического мышления, </w:t>
            </w:r>
          </w:p>
          <w:p w:rsidR="00357CC1" w:rsidRDefault="00357CC1" w:rsidP="00912F18">
            <w:pPr>
              <w:pStyle w:val="TableParagraph"/>
              <w:spacing w:line="237" w:lineRule="auto"/>
              <w:ind w:left="38" w:right="15" w:firstLine="4"/>
              <w:rPr>
                <w:sz w:val="24"/>
              </w:rPr>
            </w:pPr>
            <w:r w:rsidRPr="00C0184C">
              <w:rPr>
                <w:sz w:val="24"/>
                <w:szCs w:val="24"/>
              </w:rPr>
              <w:t>формирование приемов</w:t>
            </w:r>
            <w:r>
              <w:rPr>
                <w:sz w:val="24"/>
              </w:rPr>
              <w:t xml:space="preserve"> мнемотехники, развитие памяти</w:t>
            </w:r>
          </w:p>
        </w:tc>
        <w:tc>
          <w:tcPr>
            <w:tcW w:w="5110" w:type="dxa"/>
            <w:gridSpan w:val="2"/>
          </w:tcPr>
          <w:p w:rsidR="00357CC1" w:rsidRDefault="00357CC1" w:rsidP="00912F18">
            <w:pPr>
              <w:pStyle w:val="TableParagraph"/>
              <w:spacing w:line="242" w:lineRule="auto"/>
              <w:ind w:left="41" w:right="75" w:firstLine="4"/>
              <w:rPr>
                <w:sz w:val="24"/>
              </w:rPr>
            </w:pPr>
            <w:r>
              <w:rPr>
                <w:sz w:val="24"/>
              </w:rPr>
              <w:t xml:space="preserve">Дыхательные и </w:t>
            </w:r>
            <w:proofErr w:type="spellStart"/>
            <w:r>
              <w:rPr>
                <w:sz w:val="24"/>
              </w:rPr>
              <w:t>кинезиологические</w:t>
            </w:r>
            <w:proofErr w:type="spellEnd"/>
            <w:r w:rsidR="00F946BB">
              <w:rPr>
                <w:sz w:val="24"/>
              </w:rPr>
              <w:t xml:space="preserve">                     уп</w:t>
            </w:r>
            <w:r>
              <w:rPr>
                <w:sz w:val="24"/>
              </w:rPr>
              <w:t xml:space="preserve">ражнения; </w:t>
            </w:r>
            <w:r w:rsidR="00F946BB">
              <w:rPr>
                <w:sz w:val="24"/>
              </w:rPr>
              <w:t xml:space="preserve"> </w:t>
            </w:r>
            <w:r>
              <w:rPr>
                <w:sz w:val="24"/>
              </w:rPr>
              <w:t xml:space="preserve">интеллектуальная разминка; работа с </w:t>
            </w:r>
            <w:proofErr w:type="gramStart"/>
            <w:r>
              <w:rPr>
                <w:sz w:val="24"/>
              </w:rPr>
              <w:t>интеллект-картами</w:t>
            </w:r>
            <w:proofErr w:type="gramEnd"/>
            <w:r>
              <w:rPr>
                <w:sz w:val="24"/>
              </w:rPr>
              <w:t>; мнемотехника; рефлексия; групповые игры; релаксация;</w:t>
            </w:r>
          </w:p>
        </w:tc>
      </w:tr>
      <w:tr w:rsidR="00357CC1" w:rsidTr="00FE78A7">
        <w:trPr>
          <w:trHeight w:val="1634"/>
        </w:trPr>
        <w:tc>
          <w:tcPr>
            <w:tcW w:w="721" w:type="dxa"/>
            <w:gridSpan w:val="2"/>
          </w:tcPr>
          <w:p w:rsidR="00357CC1" w:rsidRDefault="00357CC1" w:rsidP="00912F18">
            <w:pPr>
              <w:pStyle w:val="TableParagraph"/>
              <w:spacing w:line="273" w:lineRule="exact"/>
              <w:ind w:left="71"/>
              <w:rPr>
                <w:b/>
                <w:sz w:val="24"/>
              </w:rPr>
            </w:pPr>
            <w:r>
              <w:rPr>
                <w:b/>
                <w:sz w:val="24"/>
              </w:rPr>
              <w:t>6.</w:t>
            </w:r>
          </w:p>
        </w:tc>
        <w:tc>
          <w:tcPr>
            <w:tcW w:w="3335" w:type="dxa"/>
          </w:tcPr>
          <w:p w:rsidR="00357CC1" w:rsidRDefault="00357CC1" w:rsidP="00912F18">
            <w:pPr>
              <w:pStyle w:val="TableParagraph"/>
              <w:spacing w:line="237" w:lineRule="auto"/>
              <w:ind w:left="43" w:right="322" w:firstLine="9"/>
              <w:rPr>
                <w:sz w:val="24"/>
              </w:rPr>
            </w:pPr>
            <w:r>
              <w:rPr>
                <w:spacing w:val="-5"/>
                <w:sz w:val="24"/>
              </w:rPr>
              <w:t xml:space="preserve">Формирование произвольного внимания </w:t>
            </w:r>
            <w:r>
              <w:rPr>
                <w:sz w:val="24"/>
              </w:rPr>
              <w:t xml:space="preserve">и </w:t>
            </w:r>
            <w:r>
              <w:rPr>
                <w:spacing w:val="-3"/>
                <w:sz w:val="24"/>
              </w:rPr>
              <w:t xml:space="preserve">произвольной </w:t>
            </w:r>
            <w:r>
              <w:rPr>
                <w:spacing w:val="-4"/>
                <w:sz w:val="24"/>
              </w:rPr>
              <w:t xml:space="preserve">регуляции </w:t>
            </w:r>
            <w:r>
              <w:rPr>
                <w:spacing w:val="-3"/>
                <w:sz w:val="24"/>
              </w:rPr>
              <w:t>собственной деятельности; развитие</w:t>
            </w:r>
          </w:p>
          <w:p w:rsidR="00357CC1" w:rsidRDefault="00357CC1" w:rsidP="00912F18">
            <w:pPr>
              <w:pStyle w:val="TableParagraph"/>
              <w:spacing w:before="6" w:line="274" w:lineRule="exact"/>
              <w:ind w:left="43"/>
              <w:rPr>
                <w:sz w:val="24"/>
              </w:rPr>
            </w:pPr>
            <w:r>
              <w:rPr>
                <w:spacing w:val="-5"/>
                <w:sz w:val="24"/>
              </w:rPr>
              <w:t xml:space="preserve">коммуникативных </w:t>
            </w:r>
            <w:r>
              <w:rPr>
                <w:spacing w:val="-4"/>
                <w:sz w:val="24"/>
              </w:rPr>
              <w:t xml:space="preserve">навыков, когнитивных </w:t>
            </w:r>
            <w:r>
              <w:rPr>
                <w:sz w:val="24"/>
              </w:rPr>
              <w:t>процессов,</w:t>
            </w:r>
          </w:p>
        </w:tc>
        <w:tc>
          <w:tcPr>
            <w:tcW w:w="5110" w:type="dxa"/>
            <w:gridSpan w:val="2"/>
          </w:tcPr>
          <w:p w:rsidR="00357CC1" w:rsidRDefault="00357CC1" w:rsidP="00912F18">
            <w:pPr>
              <w:pStyle w:val="TableParagraph"/>
              <w:spacing w:line="237" w:lineRule="auto"/>
              <w:ind w:left="41" w:right="283" w:firstLine="4"/>
              <w:rPr>
                <w:sz w:val="24"/>
              </w:rPr>
            </w:pPr>
            <w:r>
              <w:rPr>
                <w:spacing w:val="-4"/>
                <w:sz w:val="24"/>
              </w:rPr>
              <w:t xml:space="preserve">Дыхательные </w:t>
            </w:r>
            <w:r>
              <w:rPr>
                <w:sz w:val="24"/>
              </w:rPr>
              <w:t xml:space="preserve">и </w:t>
            </w:r>
            <w:proofErr w:type="spellStart"/>
            <w:r>
              <w:rPr>
                <w:spacing w:val="-3"/>
                <w:sz w:val="24"/>
              </w:rPr>
              <w:t>кинезиологические</w:t>
            </w:r>
            <w:proofErr w:type="spellEnd"/>
            <w:r w:rsidR="00F946BB">
              <w:rPr>
                <w:spacing w:val="-3"/>
                <w:sz w:val="24"/>
              </w:rPr>
              <w:t xml:space="preserve"> </w:t>
            </w:r>
            <w:r>
              <w:rPr>
                <w:spacing w:val="-2"/>
                <w:sz w:val="24"/>
              </w:rPr>
              <w:t>уп</w:t>
            </w:r>
            <w:r>
              <w:rPr>
                <w:spacing w:val="-5"/>
                <w:sz w:val="24"/>
              </w:rPr>
              <w:t xml:space="preserve">ражнения; </w:t>
            </w:r>
            <w:r>
              <w:rPr>
                <w:spacing w:val="-6"/>
                <w:sz w:val="24"/>
              </w:rPr>
              <w:t xml:space="preserve">групповые </w:t>
            </w:r>
            <w:r>
              <w:rPr>
                <w:spacing w:val="-4"/>
                <w:sz w:val="24"/>
              </w:rPr>
              <w:t xml:space="preserve">подвижные </w:t>
            </w:r>
            <w:r>
              <w:rPr>
                <w:sz w:val="24"/>
              </w:rPr>
              <w:t xml:space="preserve">игры; работа в парах; </w:t>
            </w:r>
            <w:r>
              <w:rPr>
                <w:spacing w:val="-4"/>
                <w:sz w:val="24"/>
              </w:rPr>
              <w:t xml:space="preserve">прослушивание </w:t>
            </w:r>
            <w:r>
              <w:rPr>
                <w:sz w:val="24"/>
              </w:rPr>
              <w:t xml:space="preserve">и </w:t>
            </w:r>
            <w:r>
              <w:rPr>
                <w:spacing w:val="-4"/>
                <w:sz w:val="24"/>
              </w:rPr>
              <w:t>рисование сказки; обсуждение; релаксация</w:t>
            </w:r>
          </w:p>
        </w:tc>
      </w:tr>
      <w:tr w:rsidR="00357CC1" w:rsidTr="00912F18">
        <w:trPr>
          <w:trHeight w:val="1362"/>
        </w:trPr>
        <w:tc>
          <w:tcPr>
            <w:tcW w:w="662" w:type="dxa"/>
          </w:tcPr>
          <w:p w:rsidR="00357CC1" w:rsidRDefault="00357CC1" w:rsidP="00912F18">
            <w:pPr>
              <w:pStyle w:val="TableParagraph"/>
              <w:spacing w:line="269" w:lineRule="exact"/>
              <w:ind w:left="81"/>
              <w:rPr>
                <w:b/>
                <w:sz w:val="24"/>
              </w:rPr>
            </w:pPr>
            <w:r>
              <w:rPr>
                <w:b/>
                <w:sz w:val="24"/>
              </w:rPr>
              <w:t>7.</w:t>
            </w:r>
          </w:p>
        </w:tc>
        <w:tc>
          <w:tcPr>
            <w:tcW w:w="3401" w:type="dxa"/>
            <w:gridSpan w:val="3"/>
          </w:tcPr>
          <w:p w:rsidR="00357CC1" w:rsidRDefault="00357CC1" w:rsidP="00912F18">
            <w:pPr>
              <w:pStyle w:val="TableParagraph"/>
              <w:spacing w:line="237" w:lineRule="auto"/>
              <w:ind w:left="48" w:right="304" w:firstLine="14"/>
              <w:rPr>
                <w:sz w:val="24"/>
              </w:rPr>
            </w:pPr>
            <w:r>
              <w:rPr>
                <w:spacing w:val="-3"/>
                <w:sz w:val="24"/>
              </w:rPr>
              <w:t xml:space="preserve">Развитие </w:t>
            </w:r>
            <w:r>
              <w:rPr>
                <w:spacing w:val="-4"/>
                <w:sz w:val="24"/>
              </w:rPr>
              <w:t xml:space="preserve">произвольного </w:t>
            </w:r>
            <w:r>
              <w:rPr>
                <w:spacing w:val="-3"/>
                <w:sz w:val="24"/>
              </w:rPr>
              <w:t xml:space="preserve">внимания, </w:t>
            </w:r>
            <w:r>
              <w:rPr>
                <w:spacing w:val="-5"/>
                <w:sz w:val="24"/>
              </w:rPr>
              <w:t xml:space="preserve">мышления, воображения, </w:t>
            </w:r>
            <w:r>
              <w:rPr>
                <w:spacing w:val="-6"/>
                <w:sz w:val="24"/>
              </w:rPr>
              <w:t xml:space="preserve">навыков </w:t>
            </w:r>
            <w:r>
              <w:rPr>
                <w:spacing w:val="-3"/>
                <w:sz w:val="24"/>
              </w:rPr>
              <w:t>не-</w:t>
            </w:r>
            <w:r>
              <w:rPr>
                <w:spacing w:val="-5"/>
                <w:sz w:val="24"/>
              </w:rPr>
              <w:t xml:space="preserve">вербального взаимодействия </w:t>
            </w:r>
            <w:r>
              <w:rPr>
                <w:sz w:val="24"/>
              </w:rPr>
              <w:t>и</w:t>
            </w:r>
          </w:p>
          <w:p w:rsidR="00357CC1" w:rsidRDefault="00357CC1" w:rsidP="00912F18">
            <w:pPr>
              <w:pStyle w:val="TableParagraph"/>
              <w:spacing w:line="255" w:lineRule="exact"/>
              <w:ind w:left="48"/>
              <w:rPr>
                <w:sz w:val="24"/>
              </w:rPr>
            </w:pPr>
            <w:r>
              <w:rPr>
                <w:sz w:val="24"/>
              </w:rPr>
              <w:t xml:space="preserve">произвольной </w:t>
            </w:r>
            <w:proofErr w:type="spellStart"/>
            <w:r>
              <w:rPr>
                <w:sz w:val="24"/>
              </w:rPr>
              <w:t>саморегуляции</w:t>
            </w:r>
            <w:proofErr w:type="spellEnd"/>
          </w:p>
        </w:tc>
        <w:tc>
          <w:tcPr>
            <w:tcW w:w="5103" w:type="dxa"/>
          </w:tcPr>
          <w:p w:rsidR="00357CC1" w:rsidRDefault="00357CC1" w:rsidP="00912F18">
            <w:pPr>
              <w:pStyle w:val="TableParagraph"/>
              <w:spacing w:line="237" w:lineRule="auto"/>
              <w:ind w:left="38" w:right="248" w:firstLine="9"/>
              <w:rPr>
                <w:sz w:val="24"/>
              </w:rPr>
            </w:pPr>
            <w:r>
              <w:rPr>
                <w:spacing w:val="-6"/>
                <w:sz w:val="24"/>
              </w:rPr>
              <w:t xml:space="preserve">Упражнения </w:t>
            </w:r>
            <w:r>
              <w:rPr>
                <w:sz w:val="24"/>
              </w:rPr>
              <w:t xml:space="preserve">на </w:t>
            </w:r>
            <w:r>
              <w:rPr>
                <w:spacing w:val="-5"/>
                <w:sz w:val="24"/>
              </w:rPr>
              <w:t xml:space="preserve">расслабление; </w:t>
            </w:r>
            <w:r>
              <w:rPr>
                <w:spacing w:val="-6"/>
                <w:sz w:val="24"/>
              </w:rPr>
              <w:t xml:space="preserve">групповые подвижные </w:t>
            </w:r>
            <w:r>
              <w:rPr>
                <w:spacing w:val="-4"/>
                <w:sz w:val="24"/>
              </w:rPr>
              <w:t xml:space="preserve">игры; </w:t>
            </w:r>
            <w:r>
              <w:rPr>
                <w:spacing w:val="-3"/>
                <w:sz w:val="24"/>
              </w:rPr>
              <w:t xml:space="preserve">работа </w:t>
            </w:r>
            <w:r>
              <w:rPr>
                <w:sz w:val="24"/>
              </w:rPr>
              <w:t xml:space="preserve">в парах; </w:t>
            </w:r>
            <w:r>
              <w:rPr>
                <w:spacing w:val="-3"/>
                <w:sz w:val="24"/>
              </w:rPr>
              <w:t xml:space="preserve">интеллектуальная разминка; </w:t>
            </w:r>
            <w:r>
              <w:rPr>
                <w:spacing w:val="-4"/>
                <w:sz w:val="24"/>
              </w:rPr>
              <w:t>обсуждение</w:t>
            </w:r>
          </w:p>
        </w:tc>
      </w:tr>
      <w:tr w:rsidR="00357CC1" w:rsidTr="00912F18">
        <w:trPr>
          <w:trHeight w:val="1708"/>
        </w:trPr>
        <w:tc>
          <w:tcPr>
            <w:tcW w:w="662" w:type="dxa"/>
          </w:tcPr>
          <w:p w:rsidR="00357CC1" w:rsidRDefault="00357CC1" w:rsidP="00912F18">
            <w:pPr>
              <w:pStyle w:val="TableParagraph"/>
              <w:spacing w:line="267" w:lineRule="exact"/>
              <w:ind w:left="81"/>
              <w:rPr>
                <w:b/>
                <w:sz w:val="24"/>
              </w:rPr>
            </w:pPr>
            <w:r>
              <w:rPr>
                <w:b/>
                <w:sz w:val="24"/>
              </w:rPr>
              <w:t>8.</w:t>
            </w:r>
          </w:p>
        </w:tc>
        <w:tc>
          <w:tcPr>
            <w:tcW w:w="3401" w:type="dxa"/>
            <w:gridSpan w:val="3"/>
          </w:tcPr>
          <w:p w:rsidR="00357CC1" w:rsidRDefault="00357CC1" w:rsidP="00912F18">
            <w:pPr>
              <w:pStyle w:val="TableParagraph"/>
              <w:spacing w:line="237" w:lineRule="auto"/>
              <w:ind w:left="48" w:right="413" w:firstLine="14"/>
              <w:rPr>
                <w:sz w:val="24"/>
              </w:rPr>
            </w:pPr>
            <w:r>
              <w:rPr>
                <w:sz w:val="24"/>
              </w:rPr>
              <w:t>Развитие внимания, межполушарного взаимодействия, наблюдательности, навыков взаимодействия, развитие словесно-логического</w:t>
            </w:r>
          </w:p>
        </w:tc>
        <w:tc>
          <w:tcPr>
            <w:tcW w:w="5103" w:type="dxa"/>
          </w:tcPr>
          <w:p w:rsidR="00357CC1" w:rsidRDefault="00357CC1" w:rsidP="00912F18">
            <w:pPr>
              <w:pStyle w:val="TableParagraph"/>
              <w:spacing w:line="237" w:lineRule="auto"/>
              <w:ind w:left="38" w:right="227" w:firstLine="9"/>
              <w:rPr>
                <w:sz w:val="24"/>
              </w:rPr>
            </w:pPr>
            <w:r>
              <w:rPr>
                <w:spacing w:val="-5"/>
                <w:sz w:val="24"/>
              </w:rPr>
              <w:t xml:space="preserve">Дыхательные </w:t>
            </w:r>
            <w:r>
              <w:rPr>
                <w:sz w:val="24"/>
              </w:rPr>
              <w:t xml:space="preserve">и </w:t>
            </w:r>
            <w:proofErr w:type="spellStart"/>
            <w:r>
              <w:rPr>
                <w:spacing w:val="-4"/>
                <w:sz w:val="24"/>
              </w:rPr>
              <w:t>кинезиологические</w:t>
            </w:r>
            <w:proofErr w:type="spellEnd"/>
            <w:r w:rsidR="00F946BB">
              <w:rPr>
                <w:spacing w:val="-4"/>
                <w:sz w:val="24"/>
              </w:rPr>
              <w:t xml:space="preserve"> </w:t>
            </w:r>
            <w:r>
              <w:rPr>
                <w:spacing w:val="-5"/>
                <w:sz w:val="24"/>
              </w:rPr>
              <w:t xml:space="preserve">упражнения; настольная </w:t>
            </w:r>
            <w:r>
              <w:rPr>
                <w:spacing w:val="-4"/>
                <w:sz w:val="24"/>
              </w:rPr>
              <w:t xml:space="preserve">игра; игры, </w:t>
            </w:r>
            <w:r>
              <w:rPr>
                <w:spacing w:val="-6"/>
                <w:sz w:val="24"/>
              </w:rPr>
              <w:t xml:space="preserve">развивающие </w:t>
            </w:r>
            <w:r>
              <w:rPr>
                <w:spacing w:val="-5"/>
                <w:sz w:val="24"/>
              </w:rPr>
              <w:t xml:space="preserve">внимание; </w:t>
            </w:r>
            <w:r>
              <w:rPr>
                <w:spacing w:val="-4"/>
                <w:sz w:val="24"/>
              </w:rPr>
              <w:t xml:space="preserve">графический диктант;  работа </w:t>
            </w:r>
            <w:r>
              <w:rPr>
                <w:sz w:val="24"/>
              </w:rPr>
              <w:t xml:space="preserve">с </w:t>
            </w:r>
            <w:r>
              <w:rPr>
                <w:spacing w:val="-5"/>
                <w:sz w:val="24"/>
              </w:rPr>
              <w:t xml:space="preserve">образцом, </w:t>
            </w:r>
            <w:r>
              <w:rPr>
                <w:spacing w:val="-4"/>
                <w:sz w:val="24"/>
              </w:rPr>
              <w:t xml:space="preserve">работа </w:t>
            </w:r>
            <w:r>
              <w:rPr>
                <w:sz w:val="24"/>
              </w:rPr>
              <w:t xml:space="preserve">с </w:t>
            </w:r>
            <w:proofErr w:type="gramStart"/>
            <w:r>
              <w:rPr>
                <w:spacing w:val="-5"/>
                <w:sz w:val="24"/>
              </w:rPr>
              <w:t>интеллект-картами</w:t>
            </w:r>
            <w:proofErr w:type="gramEnd"/>
            <w:r>
              <w:rPr>
                <w:spacing w:val="-5"/>
                <w:sz w:val="24"/>
              </w:rPr>
              <w:t>;</w:t>
            </w:r>
            <w:r w:rsidR="00F946BB">
              <w:rPr>
                <w:spacing w:val="-5"/>
                <w:sz w:val="24"/>
              </w:rPr>
              <w:t xml:space="preserve"> </w:t>
            </w:r>
            <w:r>
              <w:rPr>
                <w:spacing w:val="-6"/>
                <w:sz w:val="24"/>
              </w:rPr>
              <w:t>обсуждение</w:t>
            </w:r>
          </w:p>
        </w:tc>
      </w:tr>
      <w:tr w:rsidR="00357CC1" w:rsidTr="00912F18">
        <w:trPr>
          <w:trHeight w:val="2241"/>
        </w:trPr>
        <w:tc>
          <w:tcPr>
            <w:tcW w:w="662" w:type="dxa"/>
          </w:tcPr>
          <w:p w:rsidR="00357CC1" w:rsidRDefault="00357CC1" w:rsidP="00912F18">
            <w:pPr>
              <w:pStyle w:val="TableParagraph"/>
              <w:spacing w:line="267" w:lineRule="exact"/>
              <w:ind w:left="57"/>
              <w:rPr>
                <w:b/>
                <w:sz w:val="24"/>
              </w:rPr>
            </w:pPr>
            <w:r>
              <w:rPr>
                <w:b/>
                <w:sz w:val="24"/>
              </w:rPr>
              <w:t>9.</w:t>
            </w:r>
          </w:p>
        </w:tc>
        <w:tc>
          <w:tcPr>
            <w:tcW w:w="3401" w:type="dxa"/>
            <w:gridSpan w:val="3"/>
          </w:tcPr>
          <w:p w:rsidR="00357CC1" w:rsidRDefault="00357CC1" w:rsidP="00912F18">
            <w:pPr>
              <w:pStyle w:val="TableParagraph"/>
              <w:spacing w:line="242" w:lineRule="auto"/>
              <w:ind w:left="38" w:right="304" w:hanging="24"/>
              <w:rPr>
                <w:sz w:val="24"/>
              </w:rPr>
            </w:pPr>
            <w:r>
              <w:rPr>
                <w:spacing w:val="-3"/>
                <w:sz w:val="24"/>
              </w:rPr>
              <w:t xml:space="preserve">Развитие </w:t>
            </w:r>
            <w:r>
              <w:rPr>
                <w:spacing w:val="-4"/>
                <w:sz w:val="24"/>
              </w:rPr>
              <w:t xml:space="preserve">произвольного </w:t>
            </w:r>
            <w:r>
              <w:rPr>
                <w:spacing w:val="-3"/>
                <w:sz w:val="24"/>
              </w:rPr>
              <w:t xml:space="preserve">внимания, воображения, </w:t>
            </w:r>
            <w:r>
              <w:rPr>
                <w:spacing w:val="-4"/>
                <w:sz w:val="24"/>
              </w:rPr>
              <w:t xml:space="preserve">произвольной </w:t>
            </w:r>
            <w:proofErr w:type="spellStart"/>
            <w:r>
              <w:rPr>
                <w:spacing w:val="-4"/>
                <w:sz w:val="24"/>
              </w:rPr>
              <w:t>саморегуляции</w:t>
            </w:r>
            <w:proofErr w:type="spellEnd"/>
            <w:r>
              <w:rPr>
                <w:spacing w:val="-4"/>
                <w:sz w:val="24"/>
              </w:rPr>
              <w:t xml:space="preserve">, </w:t>
            </w:r>
            <w:r>
              <w:rPr>
                <w:spacing w:val="-3"/>
                <w:sz w:val="24"/>
              </w:rPr>
              <w:t>развитие словесно-</w:t>
            </w:r>
            <w:r>
              <w:rPr>
                <w:spacing w:val="-5"/>
                <w:sz w:val="24"/>
              </w:rPr>
              <w:t xml:space="preserve">логического </w:t>
            </w:r>
            <w:r>
              <w:rPr>
                <w:spacing w:val="-4"/>
                <w:sz w:val="24"/>
              </w:rPr>
              <w:t xml:space="preserve">мышления, </w:t>
            </w:r>
            <w:r>
              <w:rPr>
                <w:spacing w:val="-3"/>
                <w:sz w:val="24"/>
              </w:rPr>
              <w:t xml:space="preserve">развитие </w:t>
            </w:r>
            <w:r>
              <w:rPr>
                <w:spacing w:val="-5"/>
                <w:sz w:val="24"/>
              </w:rPr>
              <w:t xml:space="preserve">объема слуховой </w:t>
            </w:r>
            <w:r>
              <w:rPr>
                <w:spacing w:val="-3"/>
                <w:sz w:val="24"/>
              </w:rPr>
              <w:t>памяти</w:t>
            </w:r>
          </w:p>
        </w:tc>
        <w:tc>
          <w:tcPr>
            <w:tcW w:w="5103" w:type="dxa"/>
          </w:tcPr>
          <w:p w:rsidR="00357CC1" w:rsidRDefault="00357CC1" w:rsidP="00912F18">
            <w:pPr>
              <w:pStyle w:val="TableParagraph"/>
              <w:spacing w:line="242" w:lineRule="auto"/>
              <w:ind w:left="38" w:right="248" w:hanging="34"/>
              <w:rPr>
                <w:sz w:val="24"/>
              </w:rPr>
            </w:pPr>
            <w:r>
              <w:rPr>
                <w:spacing w:val="-4"/>
                <w:sz w:val="24"/>
              </w:rPr>
              <w:t xml:space="preserve">Дыхательные упражнения; </w:t>
            </w:r>
            <w:r>
              <w:rPr>
                <w:sz w:val="24"/>
              </w:rPr>
              <w:t xml:space="preserve">игра </w:t>
            </w:r>
            <w:r>
              <w:rPr>
                <w:spacing w:val="-7"/>
                <w:sz w:val="24"/>
              </w:rPr>
              <w:t xml:space="preserve">«Говори»; </w:t>
            </w:r>
            <w:r>
              <w:rPr>
                <w:spacing w:val="-6"/>
                <w:sz w:val="24"/>
              </w:rPr>
              <w:t xml:space="preserve">групповые подвижные </w:t>
            </w:r>
            <w:r>
              <w:rPr>
                <w:sz w:val="24"/>
              </w:rPr>
              <w:t xml:space="preserve">и </w:t>
            </w:r>
            <w:r>
              <w:rPr>
                <w:spacing w:val="-6"/>
                <w:sz w:val="24"/>
              </w:rPr>
              <w:t xml:space="preserve">интеллектуальные </w:t>
            </w:r>
            <w:r>
              <w:rPr>
                <w:spacing w:val="-4"/>
                <w:sz w:val="24"/>
              </w:rPr>
              <w:t xml:space="preserve">игры; </w:t>
            </w:r>
            <w:r>
              <w:rPr>
                <w:spacing w:val="-6"/>
                <w:sz w:val="24"/>
              </w:rPr>
              <w:t xml:space="preserve">релаксационное упражнение </w:t>
            </w:r>
            <w:r>
              <w:rPr>
                <w:sz w:val="24"/>
              </w:rPr>
              <w:t xml:space="preserve">с </w:t>
            </w:r>
            <w:r>
              <w:rPr>
                <w:spacing w:val="-5"/>
                <w:sz w:val="24"/>
              </w:rPr>
              <w:t xml:space="preserve">элементами фантазирования; </w:t>
            </w:r>
            <w:r>
              <w:rPr>
                <w:spacing w:val="-6"/>
                <w:sz w:val="24"/>
              </w:rPr>
              <w:t xml:space="preserve">упражнения </w:t>
            </w:r>
            <w:r>
              <w:rPr>
                <w:sz w:val="24"/>
              </w:rPr>
              <w:t xml:space="preserve">на </w:t>
            </w:r>
            <w:r>
              <w:rPr>
                <w:spacing w:val="-5"/>
                <w:sz w:val="24"/>
              </w:rPr>
              <w:t xml:space="preserve">развитие мышления: </w:t>
            </w:r>
            <w:r>
              <w:rPr>
                <w:spacing w:val="-6"/>
                <w:sz w:val="24"/>
              </w:rPr>
              <w:t>«Сравнение понятий»,</w:t>
            </w:r>
          </w:p>
          <w:p w:rsidR="00357CC1" w:rsidRDefault="00357CC1" w:rsidP="00912F18">
            <w:pPr>
              <w:pStyle w:val="TableParagraph"/>
              <w:spacing w:line="272" w:lineRule="exact"/>
              <w:ind w:left="38"/>
              <w:rPr>
                <w:sz w:val="24"/>
              </w:rPr>
            </w:pPr>
            <w:r>
              <w:rPr>
                <w:sz w:val="24"/>
              </w:rPr>
              <w:t>«Классификация», «Четвертый лишний»,</w:t>
            </w:r>
          </w:p>
          <w:p w:rsidR="00357CC1" w:rsidRDefault="00357CC1" w:rsidP="00912F18">
            <w:pPr>
              <w:pStyle w:val="TableParagraph"/>
              <w:spacing w:line="242" w:lineRule="auto"/>
              <w:ind w:left="38" w:right="248"/>
              <w:rPr>
                <w:sz w:val="24"/>
              </w:rPr>
            </w:pPr>
            <w:r>
              <w:rPr>
                <w:spacing w:val="-5"/>
                <w:sz w:val="24"/>
              </w:rPr>
              <w:t xml:space="preserve">«Простые </w:t>
            </w:r>
            <w:r>
              <w:rPr>
                <w:spacing w:val="-4"/>
                <w:sz w:val="24"/>
              </w:rPr>
              <w:t xml:space="preserve">аналогии» </w:t>
            </w:r>
            <w:r>
              <w:rPr>
                <w:sz w:val="24"/>
              </w:rPr>
              <w:t xml:space="preserve">и </w:t>
            </w:r>
            <w:r>
              <w:rPr>
                <w:spacing w:val="-4"/>
                <w:sz w:val="24"/>
              </w:rPr>
              <w:t>др.</w:t>
            </w:r>
            <w:r>
              <w:rPr>
                <w:sz w:val="24"/>
              </w:rPr>
              <w:t>,</w:t>
            </w:r>
            <w:r w:rsidR="00F946BB">
              <w:rPr>
                <w:sz w:val="24"/>
              </w:rPr>
              <w:t xml:space="preserve"> </w:t>
            </w:r>
            <w:r>
              <w:rPr>
                <w:spacing w:val="-4"/>
                <w:sz w:val="24"/>
              </w:rPr>
              <w:t>обсуждение, рефлексия</w:t>
            </w:r>
          </w:p>
        </w:tc>
      </w:tr>
      <w:tr w:rsidR="00357CC1" w:rsidTr="00912F18">
        <w:trPr>
          <w:trHeight w:val="1655"/>
        </w:trPr>
        <w:tc>
          <w:tcPr>
            <w:tcW w:w="662" w:type="dxa"/>
          </w:tcPr>
          <w:p w:rsidR="00357CC1" w:rsidRDefault="00357CC1" w:rsidP="00912F18">
            <w:pPr>
              <w:pStyle w:val="TableParagraph"/>
              <w:spacing w:line="267" w:lineRule="exact"/>
              <w:ind w:left="76"/>
              <w:rPr>
                <w:b/>
                <w:sz w:val="24"/>
              </w:rPr>
            </w:pPr>
            <w:r>
              <w:rPr>
                <w:b/>
                <w:sz w:val="24"/>
              </w:rPr>
              <w:lastRenderedPageBreak/>
              <w:t>10</w:t>
            </w:r>
          </w:p>
        </w:tc>
        <w:tc>
          <w:tcPr>
            <w:tcW w:w="3401" w:type="dxa"/>
            <w:gridSpan w:val="3"/>
          </w:tcPr>
          <w:p w:rsidR="00357CC1" w:rsidRDefault="00357CC1" w:rsidP="00912F18">
            <w:pPr>
              <w:pStyle w:val="TableParagraph"/>
              <w:spacing w:line="237" w:lineRule="auto"/>
              <w:ind w:left="38" w:right="304" w:hanging="10"/>
              <w:rPr>
                <w:sz w:val="24"/>
              </w:rPr>
            </w:pPr>
            <w:r>
              <w:rPr>
                <w:spacing w:val="-3"/>
                <w:sz w:val="24"/>
              </w:rPr>
              <w:t xml:space="preserve">Развитие </w:t>
            </w:r>
            <w:r>
              <w:rPr>
                <w:spacing w:val="-4"/>
                <w:sz w:val="24"/>
              </w:rPr>
              <w:t xml:space="preserve">произвольного </w:t>
            </w:r>
            <w:r>
              <w:rPr>
                <w:spacing w:val="-3"/>
                <w:sz w:val="24"/>
              </w:rPr>
              <w:t xml:space="preserve">внимания, </w:t>
            </w:r>
            <w:r>
              <w:rPr>
                <w:spacing w:val="-5"/>
                <w:sz w:val="24"/>
              </w:rPr>
              <w:t xml:space="preserve">мышления, межполушарного </w:t>
            </w:r>
            <w:proofErr w:type="spellStart"/>
            <w:r>
              <w:rPr>
                <w:spacing w:val="-4"/>
                <w:sz w:val="24"/>
              </w:rPr>
              <w:t>взаимо-</w:t>
            </w:r>
            <w:r>
              <w:rPr>
                <w:spacing w:val="-5"/>
                <w:sz w:val="24"/>
              </w:rPr>
              <w:t>действия</w:t>
            </w:r>
            <w:proofErr w:type="spellEnd"/>
            <w:r>
              <w:rPr>
                <w:spacing w:val="-5"/>
                <w:sz w:val="24"/>
              </w:rPr>
              <w:t xml:space="preserve">, отработка </w:t>
            </w:r>
            <w:r>
              <w:rPr>
                <w:spacing w:val="-7"/>
                <w:sz w:val="24"/>
              </w:rPr>
              <w:t xml:space="preserve">коммуникативных </w:t>
            </w:r>
            <w:r>
              <w:rPr>
                <w:spacing w:val="-6"/>
                <w:sz w:val="24"/>
              </w:rPr>
              <w:t xml:space="preserve">навыков, навыков </w:t>
            </w:r>
            <w:r>
              <w:rPr>
                <w:spacing w:val="-3"/>
                <w:sz w:val="24"/>
              </w:rPr>
              <w:t>совместной</w:t>
            </w:r>
          </w:p>
        </w:tc>
        <w:tc>
          <w:tcPr>
            <w:tcW w:w="5103" w:type="dxa"/>
          </w:tcPr>
          <w:p w:rsidR="00357CC1" w:rsidRDefault="00357CC1" w:rsidP="00912F18">
            <w:pPr>
              <w:pStyle w:val="TableParagraph"/>
              <w:spacing w:line="242" w:lineRule="auto"/>
              <w:ind w:left="38" w:right="248" w:hanging="24"/>
              <w:rPr>
                <w:sz w:val="24"/>
              </w:rPr>
            </w:pPr>
            <w:r>
              <w:rPr>
                <w:spacing w:val="-4"/>
                <w:sz w:val="24"/>
              </w:rPr>
              <w:t xml:space="preserve">Дыхательные </w:t>
            </w:r>
            <w:r>
              <w:rPr>
                <w:sz w:val="24"/>
              </w:rPr>
              <w:t xml:space="preserve">и </w:t>
            </w:r>
            <w:proofErr w:type="spellStart"/>
            <w:r>
              <w:rPr>
                <w:spacing w:val="-3"/>
                <w:sz w:val="24"/>
              </w:rPr>
              <w:t>кинезиологические</w:t>
            </w:r>
            <w:proofErr w:type="spellEnd"/>
            <w:r w:rsidR="00F946BB">
              <w:rPr>
                <w:spacing w:val="-3"/>
                <w:sz w:val="24"/>
              </w:rPr>
              <w:t xml:space="preserve">                           </w:t>
            </w:r>
            <w:r>
              <w:rPr>
                <w:spacing w:val="-2"/>
                <w:sz w:val="24"/>
              </w:rPr>
              <w:t>уп</w:t>
            </w:r>
            <w:r>
              <w:rPr>
                <w:spacing w:val="-5"/>
                <w:sz w:val="24"/>
              </w:rPr>
              <w:t xml:space="preserve">ражнения; </w:t>
            </w:r>
            <w:r w:rsidR="00F946BB">
              <w:rPr>
                <w:spacing w:val="-5"/>
                <w:sz w:val="24"/>
              </w:rPr>
              <w:t xml:space="preserve"> </w:t>
            </w:r>
            <w:r>
              <w:rPr>
                <w:spacing w:val="-5"/>
                <w:sz w:val="24"/>
              </w:rPr>
              <w:t xml:space="preserve">интеллектуальная разминка; </w:t>
            </w:r>
            <w:r>
              <w:rPr>
                <w:sz w:val="24"/>
              </w:rPr>
              <w:t xml:space="preserve">игры на </w:t>
            </w:r>
            <w:r>
              <w:rPr>
                <w:spacing w:val="-3"/>
                <w:sz w:val="24"/>
              </w:rPr>
              <w:t xml:space="preserve">развитие </w:t>
            </w:r>
            <w:proofErr w:type="spellStart"/>
            <w:r>
              <w:rPr>
                <w:sz w:val="24"/>
              </w:rPr>
              <w:t>дефицитарных</w:t>
            </w:r>
            <w:proofErr w:type="spellEnd"/>
            <w:r w:rsidR="00F946BB">
              <w:rPr>
                <w:sz w:val="24"/>
              </w:rPr>
              <w:t xml:space="preserve"> </w:t>
            </w:r>
            <w:r>
              <w:rPr>
                <w:spacing w:val="-4"/>
                <w:sz w:val="24"/>
              </w:rPr>
              <w:t xml:space="preserve">функций; </w:t>
            </w:r>
            <w:r>
              <w:rPr>
                <w:spacing w:val="-3"/>
                <w:sz w:val="24"/>
              </w:rPr>
              <w:t xml:space="preserve">совместная деятельность </w:t>
            </w:r>
            <w:r>
              <w:rPr>
                <w:spacing w:val="-5"/>
                <w:sz w:val="24"/>
              </w:rPr>
              <w:t>(коллаж)</w:t>
            </w:r>
          </w:p>
        </w:tc>
      </w:tr>
      <w:tr w:rsidR="00357CC1" w:rsidTr="00912F18">
        <w:trPr>
          <w:trHeight w:val="1146"/>
        </w:trPr>
        <w:tc>
          <w:tcPr>
            <w:tcW w:w="662" w:type="dxa"/>
          </w:tcPr>
          <w:p w:rsidR="00357CC1" w:rsidRDefault="00357CC1" w:rsidP="00912F18">
            <w:pPr>
              <w:pStyle w:val="TableParagraph"/>
              <w:spacing w:line="267" w:lineRule="exact"/>
              <w:ind w:left="86"/>
              <w:rPr>
                <w:b/>
                <w:sz w:val="24"/>
              </w:rPr>
            </w:pPr>
            <w:r>
              <w:rPr>
                <w:b/>
                <w:sz w:val="24"/>
              </w:rPr>
              <w:t>11.</w:t>
            </w:r>
          </w:p>
        </w:tc>
        <w:tc>
          <w:tcPr>
            <w:tcW w:w="3401" w:type="dxa"/>
            <w:gridSpan w:val="3"/>
          </w:tcPr>
          <w:p w:rsidR="00357CC1" w:rsidRDefault="00357CC1" w:rsidP="00912F18">
            <w:pPr>
              <w:pStyle w:val="TableParagraph"/>
              <w:spacing w:line="242" w:lineRule="auto"/>
              <w:ind w:left="38" w:right="541" w:hanging="5"/>
              <w:rPr>
                <w:sz w:val="24"/>
              </w:rPr>
            </w:pPr>
            <w:r>
              <w:rPr>
                <w:spacing w:val="-4"/>
                <w:sz w:val="24"/>
              </w:rPr>
              <w:t xml:space="preserve">Развитие </w:t>
            </w:r>
            <w:r>
              <w:rPr>
                <w:spacing w:val="-5"/>
                <w:sz w:val="24"/>
              </w:rPr>
              <w:t xml:space="preserve">произвольного внимания, межполушарного взаимодействия, </w:t>
            </w:r>
            <w:r>
              <w:rPr>
                <w:spacing w:val="-6"/>
                <w:sz w:val="24"/>
              </w:rPr>
              <w:t xml:space="preserve">навыков коммуникации, </w:t>
            </w:r>
            <w:r>
              <w:rPr>
                <w:spacing w:val="-4"/>
                <w:sz w:val="24"/>
              </w:rPr>
              <w:t>мышления</w:t>
            </w:r>
          </w:p>
        </w:tc>
        <w:tc>
          <w:tcPr>
            <w:tcW w:w="5103" w:type="dxa"/>
          </w:tcPr>
          <w:p w:rsidR="00357CC1" w:rsidRDefault="00357CC1" w:rsidP="00912F18">
            <w:pPr>
              <w:pStyle w:val="TableParagraph"/>
              <w:ind w:left="38" w:hanging="15"/>
              <w:rPr>
                <w:sz w:val="24"/>
              </w:rPr>
            </w:pPr>
            <w:r>
              <w:rPr>
                <w:spacing w:val="-4"/>
                <w:sz w:val="24"/>
              </w:rPr>
              <w:t xml:space="preserve">Дыхательные </w:t>
            </w:r>
            <w:r>
              <w:rPr>
                <w:sz w:val="24"/>
              </w:rPr>
              <w:t xml:space="preserve">и </w:t>
            </w:r>
            <w:proofErr w:type="spellStart"/>
            <w:r>
              <w:rPr>
                <w:spacing w:val="-3"/>
                <w:sz w:val="24"/>
              </w:rPr>
              <w:t>кинезиологические</w:t>
            </w:r>
            <w:proofErr w:type="spellEnd"/>
            <w:r w:rsidR="00F946BB">
              <w:rPr>
                <w:spacing w:val="-3"/>
                <w:sz w:val="24"/>
              </w:rPr>
              <w:t xml:space="preserve"> </w:t>
            </w:r>
            <w:r>
              <w:rPr>
                <w:spacing w:val="-4"/>
                <w:sz w:val="24"/>
              </w:rPr>
              <w:t xml:space="preserve">упражнения; </w:t>
            </w:r>
            <w:r>
              <w:rPr>
                <w:spacing w:val="-6"/>
                <w:sz w:val="24"/>
              </w:rPr>
              <w:t xml:space="preserve">методика </w:t>
            </w:r>
            <w:r>
              <w:rPr>
                <w:spacing w:val="-8"/>
                <w:sz w:val="24"/>
              </w:rPr>
              <w:t xml:space="preserve">«Узор»; </w:t>
            </w:r>
            <w:r>
              <w:rPr>
                <w:sz w:val="24"/>
              </w:rPr>
              <w:t xml:space="preserve">игры на </w:t>
            </w:r>
            <w:r>
              <w:rPr>
                <w:spacing w:val="-3"/>
                <w:sz w:val="24"/>
              </w:rPr>
              <w:t xml:space="preserve">развитие </w:t>
            </w:r>
            <w:r>
              <w:rPr>
                <w:spacing w:val="-4"/>
                <w:sz w:val="24"/>
              </w:rPr>
              <w:t xml:space="preserve">познавательных </w:t>
            </w:r>
            <w:r>
              <w:rPr>
                <w:spacing w:val="-3"/>
                <w:sz w:val="24"/>
              </w:rPr>
              <w:t xml:space="preserve">функций </w:t>
            </w:r>
          </w:p>
        </w:tc>
      </w:tr>
      <w:tr w:rsidR="00357CC1" w:rsidTr="00912F18">
        <w:trPr>
          <w:trHeight w:val="2270"/>
        </w:trPr>
        <w:tc>
          <w:tcPr>
            <w:tcW w:w="662" w:type="dxa"/>
          </w:tcPr>
          <w:p w:rsidR="00357CC1" w:rsidRDefault="00357CC1" w:rsidP="00912F18">
            <w:pPr>
              <w:pStyle w:val="TableParagraph"/>
              <w:spacing w:line="267" w:lineRule="exact"/>
              <w:ind w:left="90"/>
              <w:rPr>
                <w:b/>
                <w:sz w:val="24"/>
              </w:rPr>
            </w:pPr>
            <w:r>
              <w:rPr>
                <w:b/>
                <w:sz w:val="24"/>
              </w:rPr>
              <w:t>12.</w:t>
            </w:r>
          </w:p>
        </w:tc>
        <w:tc>
          <w:tcPr>
            <w:tcW w:w="3401" w:type="dxa"/>
            <w:gridSpan w:val="3"/>
          </w:tcPr>
          <w:p w:rsidR="00357CC1" w:rsidRDefault="00357CC1" w:rsidP="00912F18">
            <w:pPr>
              <w:pStyle w:val="TableParagraph"/>
              <w:spacing w:line="242" w:lineRule="auto"/>
              <w:ind w:left="38" w:right="359"/>
              <w:rPr>
                <w:sz w:val="24"/>
              </w:rPr>
            </w:pPr>
            <w:r>
              <w:rPr>
                <w:spacing w:val="-3"/>
                <w:sz w:val="24"/>
              </w:rPr>
              <w:t xml:space="preserve">Развитие </w:t>
            </w:r>
            <w:r>
              <w:rPr>
                <w:spacing w:val="-4"/>
                <w:sz w:val="24"/>
              </w:rPr>
              <w:t xml:space="preserve">произвольного </w:t>
            </w:r>
            <w:r>
              <w:rPr>
                <w:spacing w:val="-3"/>
                <w:sz w:val="24"/>
              </w:rPr>
              <w:t xml:space="preserve">внимания, </w:t>
            </w:r>
            <w:r>
              <w:rPr>
                <w:spacing w:val="-5"/>
                <w:sz w:val="24"/>
              </w:rPr>
              <w:t xml:space="preserve">межполушарного взаимодействия, функции самоконтроля, воображения, </w:t>
            </w:r>
            <w:r>
              <w:rPr>
                <w:spacing w:val="-6"/>
                <w:sz w:val="24"/>
              </w:rPr>
              <w:t xml:space="preserve">навыков </w:t>
            </w:r>
            <w:r>
              <w:rPr>
                <w:spacing w:val="-5"/>
                <w:sz w:val="24"/>
              </w:rPr>
              <w:t xml:space="preserve">релаксации, </w:t>
            </w:r>
            <w:r>
              <w:rPr>
                <w:spacing w:val="-4"/>
                <w:sz w:val="24"/>
              </w:rPr>
              <w:t xml:space="preserve">развитие </w:t>
            </w:r>
            <w:r>
              <w:rPr>
                <w:spacing w:val="-5"/>
                <w:sz w:val="24"/>
              </w:rPr>
              <w:t xml:space="preserve">словесно-логического мышления, произвольного внимания, </w:t>
            </w:r>
            <w:r>
              <w:rPr>
                <w:spacing w:val="-4"/>
                <w:sz w:val="24"/>
              </w:rPr>
              <w:t>памяти</w:t>
            </w:r>
          </w:p>
        </w:tc>
        <w:tc>
          <w:tcPr>
            <w:tcW w:w="5103" w:type="dxa"/>
          </w:tcPr>
          <w:p w:rsidR="00357CC1" w:rsidRDefault="00357CC1" w:rsidP="00912F18">
            <w:pPr>
              <w:pStyle w:val="TableParagraph"/>
              <w:spacing w:line="237" w:lineRule="auto"/>
              <w:ind w:left="38" w:right="248" w:hanging="10"/>
              <w:rPr>
                <w:sz w:val="24"/>
              </w:rPr>
            </w:pPr>
            <w:proofErr w:type="spellStart"/>
            <w:r>
              <w:rPr>
                <w:spacing w:val="-3"/>
                <w:sz w:val="24"/>
              </w:rPr>
              <w:t>Кинезиологические</w:t>
            </w:r>
            <w:proofErr w:type="spellEnd"/>
            <w:r>
              <w:rPr>
                <w:spacing w:val="-3"/>
                <w:sz w:val="24"/>
              </w:rPr>
              <w:t xml:space="preserve"> упражнения; </w:t>
            </w:r>
            <w:r>
              <w:rPr>
                <w:sz w:val="24"/>
              </w:rPr>
              <w:t>ма</w:t>
            </w:r>
            <w:r>
              <w:rPr>
                <w:spacing w:val="-3"/>
                <w:sz w:val="24"/>
              </w:rPr>
              <w:t xml:space="preserve">тематические </w:t>
            </w:r>
            <w:r>
              <w:rPr>
                <w:sz w:val="24"/>
              </w:rPr>
              <w:t xml:space="preserve">задания с </w:t>
            </w:r>
            <w:r>
              <w:rPr>
                <w:spacing w:val="-3"/>
                <w:sz w:val="24"/>
              </w:rPr>
              <w:t xml:space="preserve">неправильно </w:t>
            </w:r>
            <w:r>
              <w:rPr>
                <w:sz w:val="24"/>
              </w:rPr>
              <w:t>р</w:t>
            </w:r>
            <w:proofErr w:type="gramStart"/>
            <w:r>
              <w:rPr>
                <w:sz w:val="24"/>
              </w:rPr>
              <w:t>е-</w:t>
            </w:r>
            <w:proofErr w:type="gramEnd"/>
            <w:r>
              <w:rPr>
                <w:sz w:val="24"/>
              </w:rPr>
              <w:t xml:space="preserve"> </w:t>
            </w:r>
            <w:proofErr w:type="spellStart"/>
            <w:r>
              <w:rPr>
                <w:spacing w:val="-3"/>
                <w:sz w:val="24"/>
              </w:rPr>
              <w:t>шёнными</w:t>
            </w:r>
            <w:proofErr w:type="spellEnd"/>
            <w:r>
              <w:rPr>
                <w:spacing w:val="-3"/>
                <w:sz w:val="24"/>
              </w:rPr>
              <w:t xml:space="preserve"> примерами; двигательная разминка; </w:t>
            </w:r>
            <w:r>
              <w:rPr>
                <w:spacing w:val="-5"/>
                <w:sz w:val="24"/>
              </w:rPr>
              <w:t xml:space="preserve">релаксационное </w:t>
            </w:r>
            <w:r>
              <w:rPr>
                <w:spacing w:val="-6"/>
                <w:sz w:val="24"/>
              </w:rPr>
              <w:t xml:space="preserve">упражнение </w:t>
            </w:r>
            <w:r>
              <w:rPr>
                <w:sz w:val="24"/>
              </w:rPr>
              <w:t xml:space="preserve">с </w:t>
            </w:r>
            <w:r>
              <w:rPr>
                <w:spacing w:val="-6"/>
                <w:sz w:val="24"/>
              </w:rPr>
              <w:t xml:space="preserve">элементами </w:t>
            </w:r>
            <w:r>
              <w:rPr>
                <w:spacing w:val="-5"/>
                <w:sz w:val="24"/>
              </w:rPr>
              <w:t xml:space="preserve">фантазирования; </w:t>
            </w:r>
            <w:r>
              <w:rPr>
                <w:spacing w:val="-4"/>
                <w:sz w:val="24"/>
              </w:rPr>
              <w:t xml:space="preserve">упражнения </w:t>
            </w:r>
            <w:r>
              <w:rPr>
                <w:sz w:val="24"/>
              </w:rPr>
              <w:t xml:space="preserve">на </w:t>
            </w:r>
            <w:r>
              <w:rPr>
                <w:spacing w:val="-3"/>
                <w:sz w:val="24"/>
              </w:rPr>
              <w:t xml:space="preserve">развитие мышления, </w:t>
            </w:r>
            <w:r>
              <w:rPr>
                <w:spacing w:val="-4"/>
                <w:sz w:val="24"/>
              </w:rPr>
              <w:t xml:space="preserve">внимания, </w:t>
            </w:r>
            <w:r>
              <w:rPr>
                <w:spacing w:val="-3"/>
                <w:sz w:val="24"/>
              </w:rPr>
              <w:t xml:space="preserve">памяти, </w:t>
            </w:r>
            <w:r>
              <w:rPr>
                <w:spacing w:val="-4"/>
                <w:sz w:val="24"/>
              </w:rPr>
              <w:t>обсуждение, рефлексия</w:t>
            </w:r>
          </w:p>
        </w:tc>
      </w:tr>
      <w:tr w:rsidR="00357CC1" w:rsidTr="00912F18">
        <w:trPr>
          <w:trHeight w:val="1429"/>
        </w:trPr>
        <w:tc>
          <w:tcPr>
            <w:tcW w:w="662" w:type="dxa"/>
          </w:tcPr>
          <w:p w:rsidR="00357CC1" w:rsidRDefault="00357CC1" w:rsidP="00912F18">
            <w:pPr>
              <w:pStyle w:val="TableParagraph"/>
              <w:spacing w:line="269" w:lineRule="exact"/>
              <w:ind w:left="100"/>
              <w:rPr>
                <w:b/>
                <w:sz w:val="24"/>
              </w:rPr>
            </w:pPr>
            <w:r>
              <w:rPr>
                <w:b/>
                <w:sz w:val="24"/>
              </w:rPr>
              <w:t>13.</w:t>
            </w:r>
          </w:p>
        </w:tc>
        <w:tc>
          <w:tcPr>
            <w:tcW w:w="3401" w:type="dxa"/>
            <w:gridSpan w:val="3"/>
          </w:tcPr>
          <w:p w:rsidR="00357CC1" w:rsidRDefault="00357CC1" w:rsidP="00912F18">
            <w:pPr>
              <w:pStyle w:val="TableParagraph"/>
              <w:spacing w:line="237" w:lineRule="auto"/>
              <w:ind w:left="48" w:right="304" w:firstLine="9"/>
              <w:rPr>
                <w:sz w:val="24"/>
              </w:rPr>
            </w:pPr>
            <w:r>
              <w:rPr>
                <w:sz w:val="24"/>
              </w:rPr>
              <w:t>Развитие произвольного внимания, межполушарного взаимодействия, мышления, функции самоконтроля, коммуникативных навыков</w:t>
            </w:r>
          </w:p>
        </w:tc>
        <w:tc>
          <w:tcPr>
            <w:tcW w:w="5103" w:type="dxa"/>
          </w:tcPr>
          <w:p w:rsidR="00357CC1" w:rsidRDefault="00357CC1" w:rsidP="00912F18">
            <w:pPr>
              <w:pStyle w:val="TableParagraph"/>
              <w:spacing w:line="237" w:lineRule="auto"/>
              <w:ind w:left="38" w:right="248" w:firstLine="4"/>
              <w:rPr>
                <w:sz w:val="24"/>
              </w:rPr>
            </w:pPr>
            <w:r>
              <w:rPr>
                <w:spacing w:val="-4"/>
                <w:sz w:val="24"/>
              </w:rPr>
              <w:t xml:space="preserve">Дыхательные упражнения; </w:t>
            </w:r>
            <w:r>
              <w:rPr>
                <w:spacing w:val="-6"/>
                <w:sz w:val="24"/>
              </w:rPr>
              <w:t xml:space="preserve">корректурная </w:t>
            </w:r>
            <w:r>
              <w:rPr>
                <w:spacing w:val="-4"/>
                <w:sz w:val="24"/>
              </w:rPr>
              <w:t xml:space="preserve">проба; игра </w:t>
            </w:r>
            <w:r>
              <w:rPr>
                <w:spacing w:val="-5"/>
                <w:sz w:val="24"/>
              </w:rPr>
              <w:t xml:space="preserve">«говори»; </w:t>
            </w:r>
            <w:r>
              <w:rPr>
                <w:spacing w:val="-3"/>
                <w:sz w:val="24"/>
              </w:rPr>
              <w:t xml:space="preserve">подвижные </w:t>
            </w:r>
            <w:r>
              <w:rPr>
                <w:sz w:val="24"/>
              </w:rPr>
              <w:t xml:space="preserve">и </w:t>
            </w:r>
            <w:r>
              <w:rPr>
                <w:spacing w:val="-3"/>
                <w:sz w:val="24"/>
              </w:rPr>
              <w:t xml:space="preserve">интеллектуальные игры, совместная </w:t>
            </w:r>
            <w:r>
              <w:rPr>
                <w:sz w:val="24"/>
              </w:rPr>
              <w:t xml:space="preserve">деятельность </w:t>
            </w:r>
            <w:r>
              <w:rPr>
                <w:spacing w:val="-3"/>
                <w:sz w:val="24"/>
              </w:rPr>
              <w:t xml:space="preserve">(рисунок </w:t>
            </w:r>
            <w:r>
              <w:rPr>
                <w:sz w:val="24"/>
              </w:rPr>
              <w:t xml:space="preserve">в </w:t>
            </w:r>
            <w:r>
              <w:rPr>
                <w:spacing w:val="-3"/>
                <w:sz w:val="24"/>
              </w:rPr>
              <w:t>парах)</w:t>
            </w:r>
          </w:p>
        </w:tc>
      </w:tr>
      <w:tr w:rsidR="00357CC1" w:rsidTr="00912F18">
        <w:trPr>
          <w:trHeight w:val="1420"/>
        </w:trPr>
        <w:tc>
          <w:tcPr>
            <w:tcW w:w="662" w:type="dxa"/>
          </w:tcPr>
          <w:p w:rsidR="00357CC1" w:rsidRDefault="00357CC1" w:rsidP="00912F18">
            <w:pPr>
              <w:pStyle w:val="TableParagraph"/>
              <w:spacing w:line="270" w:lineRule="exact"/>
              <w:ind w:left="105"/>
              <w:rPr>
                <w:b/>
                <w:sz w:val="24"/>
              </w:rPr>
            </w:pPr>
            <w:r>
              <w:rPr>
                <w:b/>
                <w:sz w:val="24"/>
              </w:rPr>
              <w:t>14.</w:t>
            </w:r>
          </w:p>
        </w:tc>
        <w:tc>
          <w:tcPr>
            <w:tcW w:w="3401" w:type="dxa"/>
            <w:gridSpan w:val="3"/>
          </w:tcPr>
          <w:p w:rsidR="00357CC1" w:rsidRDefault="00357CC1" w:rsidP="00912F18">
            <w:pPr>
              <w:pStyle w:val="TableParagraph"/>
              <w:spacing w:line="237" w:lineRule="auto"/>
              <w:ind w:left="52" w:right="497" w:firstLine="19"/>
              <w:rPr>
                <w:sz w:val="24"/>
              </w:rPr>
            </w:pPr>
            <w:r>
              <w:rPr>
                <w:spacing w:val="-3"/>
                <w:sz w:val="24"/>
              </w:rPr>
              <w:t xml:space="preserve">Развитие </w:t>
            </w:r>
            <w:r>
              <w:rPr>
                <w:spacing w:val="-4"/>
                <w:sz w:val="24"/>
              </w:rPr>
              <w:t xml:space="preserve">произвольного </w:t>
            </w:r>
            <w:r>
              <w:rPr>
                <w:spacing w:val="-3"/>
                <w:sz w:val="24"/>
              </w:rPr>
              <w:t xml:space="preserve">внимания, </w:t>
            </w:r>
            <w:r>
              <w:rPr>
                <w:spacing w:val="-5"/>
                <w:sz w:val="24"/>
              </w:rPr>
              <w:t xml:space="preserve">межполушарного взаимодействия, функции самоконтроля, воображения, </w:t>
            </w:r>
            <w:r>
              <w:rPr>
                <w:spacing w:val="-7"/>
                <w:sz w:val="24"/>
              </w:rPr>
              <w:t xml:space="preserve">коммуникативных </w:t>
            </w:r>
            <w:r>
              <w:rPr>
                <w:spacing w:val="-6"/>
                <w:sz w:val="24"/>
              </w:rPr>
              <w:t>навыков,</w:t>
            </w:r>
          </w:p>
        </w:tc>
        <w:tc>
          <w:tcPr>
            <w:tcW w:w="5103" w:type="dxa"/>
          </w:tcPr>
          <w:p w:rsidR="00357CC1" w:rsidRDefault="00357CC1" w:rsidP="00912F18">
            <w:pPr>
              <w:pStyle w:val="TableParagraph"/>
              <w:ind w:left="48" w:right="241" w:firstLine="14"/>
              <w:rPr>
                <w:sz w:val="24"/>
              </w:rPr>
            </w:pPr>
            <w:proofErr w:type="spellStart"/>
            <w:r>
              <w:rPr>
                <w:sz w:val="24"/>
              </w:rPr>
              <w:t>Кинезиологические</w:t>
            </w:r>
            <w:proofErr w:type="spellEnd"/>
            <w:r>
              <w:rPr>
                <w:sz w:val="24"/>
              </w:rPr>
              <w:t xml:space="preserve"> упражнения; графический диктант; работа с интеллект-картами, групповые игры; совместный рисунок</w:t>
            </w:r>
          </w:p>
        </w:tc>
      </w:tr>
      <w:tr w:rsidR="00357CC1" w:rsidTr="00912F18">
        <w:trPr>
          <w:trHeight w:val="1828"/>
        </w:trPr>
        <w:tc>
          <w:tcPr>
            <w:tcW w:w="662" w:type="dxa"/>
          </w:tcPr>
          <w:p w:rsidR="00357CC1" w:rsidRDefault="00357CC1" w:rsidP="00912F18">
            <w:pPr>
              <w:pStyle w:val="TableParagraph"/>
              <w:spacing w:line="269" w:lineRule="exact"/>
              <w:ind w:left="110"/>
              <w:rPr>
                <w:b/>
                <w:sz w:val="24"/>
              </w:rPr>
            </w:pPr>
            <w:r>
              <w:rPr>
                <w:b/>
                <w:sz w:val="24"/>
              </w:rPr>
              <w:t>15.</w:t>
            </w:r>
          </w:p>
        </w:tc>
        <w:tc>
          <w:tcPr>
            <w:tcW w:w="3401" w:type="dxa"/>
            <w:gridSpan w:val="3"/>
          </w:tcPr>
          <w:p w:rsidR="00357CC1" w:rsidRDefault="00357CC1" w:rsidP="00912F18">
            <w:pPr>
              <w:pStyle w:val="TableParagraph"/>
              <w:spacing w:line="237" w:lineRule="auto"/>
              <w:ind w:left="57" w:right="297" w:firstLine="19"/>
              <w:rPr>
                <w:sz w:val="24"/>
              </w:rPr>
            </w:pPr>
            <w:r>
              <w:rPr>
                <w:sz w:val="24"/>
              </w:rPr>
              <w:t xml:space="preserve">Развитие произвольного внимания, функции </w:t>
            </w:r>
            <w:proofErr w:type="spellStart"/>
            <w:r>
              <w:rPr>
                <w:sz w:val="24"/>
              </w:rPr>
              <w:t>самокон-троля</w:t>
            </w:r>
            <w:proofErr w:type="spellEnd"/>
            <w:r>
              <w:rPr>
                <w:sz w:val="24"/>
              </w:rPr>
              <w:t>, обучение приемам допустимого выражения гнева, развитие мышления, внимания, памяти</w:t>
            </w:r>
          </w:p>
        </w:tc>
        <w:tc>
          <w:tcPr>
            <w:tcW w:w="5103" w:type="dxa"/>
          </w:tcPr>
          <w:p w:rsidR="00357CC1" w:rsidRDefault="00357CC1" w:rsidP="00912F18">
            <w:pPr>
              <w:pStyle w:val="TableParagraph"/>
              <w:spacing w:line="237" w:lineRule="auto"/>
              <w:ind w:left="48" w:right="14" w:firstLine="19"/>
              <w:rPr>
                <w:sz w:val="24"/>
              </w:rPr>
            </w:pPr>
            <w:proofErr w:type="spellStart"/>
            <w:r>
              <w:rPr>
                <w:sz w:val="24"/>
              </w:rPr>
              <w:t>Кинезиологические</w:t>
            </w:r>
            <w:proofErr w:type="spellEnd"/>
            <w:r>
              <w:rPr>
                <w:sz w:val="24"/>
              </w:rPr>
              <w:t xml:space="preserve"> упражнения; упражнения на развитие познавательной сферы, рефлексия;</w:t>
            </w:r>
          </w:p>
          <w:p w:rsidR="00357CC1" w:rsidRDefault="00357CC1" w:rsidP="00912F18">
            <w:pPr>
              <w:pStyle w:val="TableParagraph"/>
              <w:spacing w:line="274" w:lineRule="exact"/>
              <w:ind w:left="48"/>
              <w:rPr>
                <w:sz w:val="24"/>
              </w:rPr>
            </w:pPr>
            <w:r>
              <w:rPr>
                <w:sz w:val="24"/>
              </w:rPr>
              <w:t>«шифровка»; групповые игры;</w:t>
            </w:r>
          </w:p>
          <w:p w:rsidR="00357CC1" w:rsidRDefault="00357CC1" w:rsidP="00912F18">
            <w:pPr>
              <w:pStyle w:val="TableParagraph"/>
              <w:spacing w:line="237" w:lineRule="auto"/>
              <w:ind w:left="48" w:firstLine="19"/>
              <w:rPr>
                <w:sz w:val="24"/>
              </w:rPr>
            </w:pPr>
            <w:r>
              <w:rPr>
                <w:spacing w:val="-3"/>
                <w:sz w:val="24"/>
              </w:rPr>
              <w:t xml:space="preserve">прослушивание </w:t>
            </w:r>
            <w:r>
              <w:rPr>
                <w:sz w:val="24"/>
              </w:rPr>
              <w:t xml:space="preserve">и </w:t>
            </w:r>
            <w:r>
              <w:rPr>
                <w:spacing w:val="-3"/>
                <w:sz w:val="24"/>
              </w:rPr>
              <w:t xml:space="preserve">пересказ </w:t>
            </w:r>
            <w:r>
              <w:rPr>
                <w:spacing w:val="-4"/>
                <w:sz w:val="24"/>
              </w:rPr>
              <w:t>текстов; обсуждение, рефлексия</w:t>
            </w:r>
          </w:p>
        </w:tc>
      </w:tr>
      <w:tr w:rsidR="00357CC1" w:rsidTr="00912F18">
        <w:trPr>
          <w:trHeight w:val="1557"/>
        </w:trPr>
        <w:tc>
          <w:tcPr>
            <w:tcW w:w="662" w:type="dxa"/>
          </w:tcPr>
          <w:p w:rsidR="00357CC1" w:rsidRDefault="00357CC1" w:rsidP="00912F18">
            <w:pPr>
              <w:pStyle w:val="TableParagraph"/>
              <w:spacing w:line="269" w:lineRule="exact"/>
              <w:ind w:left="114"/>
              <w:rPr>
                <w:b/>
                <w:sz w:val="24"/>
              </w:rPr>
            </w:pPr>
            <w:r>
              <w:rPr>
                <w:b/>
                <w:sz w:val="24"/>
              </w:rPr>
              <w:lastRenderedPageBreak/>
              <w:t>16.</w:t>
            </w:r>
          </w:p>
        </w:tc>
        <w:tc>
          <w:tcPr>
            <w:tcW w:w="3401" w:type="dxa"/>
            <w:gridSpan w:val="3"/>
          </w:tcPr>
          <w:p w:rsidR="00357CC1" w:rsidRDefault="00357CC1" w:rsidP="00912F18">
            <w:pPr>
              <w:pStyle w:val="TableParagraph"/>
              <w:spacing w:line="237" w:lineRule="auto"/>
              <w:ind w:left="62" w:right="487" w:firstLine="24"/>
              <w:rPr>
                <w:sz w:val="24"/>
              </w:rPr>
            </w:pPr>
            <w:r>
              <w:rPr>
                <w:spacing w:val="-3"/>
                <w:sz w:val="24"/>
              </w:rPr>
              <w:t xml:space="preserve">Развитие </w:t>
            </w:r>
            <w:r>
              <w:rPr>
                <w:spacing w:val="-4"/>
                <w:sz w:val="24"/>
              </w:rPr>
              <w:t xml:space="preserve">произвольного </w:t>
            </w:r>
            <w:r>
              <w:rPr>
                <w:spacing w:val="-3"/>
                <w:sz w:val="24"/>
              </w:rPr>
              <w:t xml:space="preserve">внимания, </w:t>
            </w:r>
            <w:r>
              <w:rPr>
                <w:spacing w:val="-5"/>
                <w:sz w:val="24"/>
              </w:rPr>
              <w:t>межполушарного взаимодействия, функции самоконтроля, воображения, мышления</w:t>
            </w:r>
          </w:p>
        </w:tc>
        <w:tc>
          <w:tcPr>
            <w:tcW w:w="5103" w:type="dxa"/>
          </w:tcPr>
          <w:p w:rsidR="00357CC1" w:rsidRDefault="00357CC1" w:rsidP="00912F18">
            <w:pPr>
              <w:pStyle w:val="TableParagraph"/>
              <w:spacing w:line="268" w:lineRule="exact"/>
              <w:ind w:left="67"/>
              <w:rPr>
                <w:sz w:val="24"/>
              </w:rPr>
            </w:pPr>
            <w:proofErr w:type="spellStart"/>
            <w:r>
              <w:rPr>
                <w:sz w:val="24"/>
              </w:rPr>
              <w:t>Кинезиологические</w:t>
            </w:r>
            <w:proofErr w:type="spellEnd"/>
            <w:r>
              <w:rPr>
                <w:sz w:val="24"/>
              </w:rPr>
              <w:t xml:space="preserve"> упражнения; рефлексия;</w:t>
            </w:r>
          </w:p>
          <w:p w:rsidR="00357CC1" w:rsidRDefault="00357CC1" w:rsidP="00912F18">
            <w:pPr>
              <w:pStyle w:val="TableParagraph"/>
              <w:spacing w:before="1" w:line="237" w:lineRule="auto"/>
              <w:ind w:left="48" w:right="1107"/>
              <w:rPr>
                <w:sz w:val="24"/>
              </w:rPr>
            </w:pPr>
            <w:r>
              <w:rPr>
                <w:sz w:val="24"/>
              </w:rPr>
              <w:t>«шифровка»; упражнения на развитие мышления, групповые игры;</w:t>
            </w:r>
          </w:p>
          <w:p w:rsidR="00357CC1" w:rsidRDefault="00357CC1" w:rsidP="00912F18">
            <w:pPr>
              <w:pStyle w:val="TableParagraph"/>
              <w:spacing w:before="1" w:line="237" w:lineRule="auto"/>
              <w:ind w:left="48" w:right="248" w:firstLine="19"/>
              <w:rPr>
                <w:sz w:val="24"/>
              </w:rPr>
            </w:pPr>
            <w:r>
              <w:rPr>
                <w:spacing w:val="-3"/>
                <w:sz w:val="24"/>
              </w:rPr>
              <w:t xml:space="preserve">двигательная разминка; графический </w:t>
            </w:r>
            <w:r>
              <w:rPr>
                <w:spacing w:val="-4"/>
                <w:sz w:val="24"/>
              </w:rPr>
              <w:t xml:space="preserve">диктант; </w:t>
            </w:r>
            <w:r>
              <w:rPr>
                <w:spacing w:val="-3"/>
                <w:sz w:val="24"/>
              </w:rPr>
              <w:t xml:space="preserve">прослушивание </w:t>
            </w:r>
            <w:r>
              <w:rPr>
                <w:spacing w:val="-4"/>
                <w:sz w:val="24"/>
              </w:rPr>
              <w:t>сказки; обсуждение; рисование</w:t>
            </w:r>
          </w:p>
        </w:tc>
      </w:tr>
      <w:tr w:rsidR="00357CC1" w:rsidTr="00912F18">
        <w:trPr>
          <w:trHeight w:val="1617"/>
        </w:trPr>
        <w:tc>
          <w:tcPr>
            <w:tcW w:w="662" w:type="dxa"/>
          </w:tcPr>
          <w:p w:rsidR="00357CC1" w:rsidRDefault="00357CC1" w:rsidP="00912F18">
            <w:pPr>
              <w:pStyle w:val="TableParagraph"/>
              <w:spacing w:line="267" w:lineRule="exact"/>
              <w:ind w:left="114"/>
              <w:rPr>
                <w:b/>
                <w:sz w:val="24"/>
              </w:rPr>
            </w:pPr>
            <w:r>
              <w:rPr>
                <w:b/>
                <w:sz w:val="24"/>
              </w:rPr>
              <w:t>17.</w:t>
            </w:r>
          </w:p>
        </w:tc>
        <w:tc>
          <w:tcPr>
            <w:tcW w:w="3401" w:type="dxa"/>
            <w:gridSpan w:val="3"/>
          </w:tcPr>
          <w:p w:rsidR="00357CC1" w:rsidRDefault="00357CC1" w:rsidP="00912F18">
            <w:pPr>
              <w:pStyle w:val="TableParagraph"/>
              <w:spacing w:line="237" w:lineRule="auto"/>
              <w:ind w:left="62" w:right="487" w:firstLine="24"/>
              <w:rPr>
                <w:sz w:val="24"/>
              </w:rPr>
            </w:pPr>
            <w:r>
              <w:rPr>
                <w:spacing w:val="-3"/>
                <w:sz w:val="24"/>
              </w:rPr>
              <w:t xml:space="preserve">Развитие </w:t>
            </w:r>
            <w:r>
              <w:rPr>
                <w:spacing w:val="-4"/>
                <w:sz w:val="24"/>
              </w:rPr>
              <w:t xml:space="preserve">произвольного </w:t>
            </w:r>
            <w:r>
              <w:rPr>
                <w:spacing w:val="-3"/>
                <w:sz w:val="24"/>
              </w:rPr>
              <w:t xml:space="preserve">внимания, </w:t>
            </w:r>
            <w:r>
              <w:rPr>
                <w:spacing w:val="-5"/>
                <w:sz w:val="24"/>
              </w:rPr>
              <w:t xml:space="preserve">межполушарного взаимодействия, функции самоконтроля, воображения, </w:t>
            </w:r>
            <w:r>
              <w:rPr>
                <w:spacing w:val="-4"/>
                <w:sz w:val="24"/>
              </w:rPr>
              <w:t xml:space="preserve">обучение </w:t>
            </w:r>
            <w:r>
              <w:rPr>
                <w:spacing w:val="-3"/>
                <w:sz w:val="24"/>
              </w:rPr>
              <w:t>приемам</w:t>
            </w:r>
          </w:p>
          <w:p w:rsidR="00357CC1" w:rsidRDefault="00357CC1" w:rsidP="00912F18">
            <w:pPr>
              <w:pStyle w:val="TableParagraph"/>
              <w:spacing w:line="236" w:lineRule="exact"/>
              <w:ind w:left="62"/>
              <w:rPr>
                <w:sz w:val="24"/>
              </w:rPr>
            </w:pPr>
            <w:r>
              <w:rPr>
                <w:sz w:val="24"/>
              </w:rPr>
              <w:t>допустимого выражения гнева</w:t>
            </w:r>
          </w:p>
        </w:tc>
        <w:tc>
          <w:tcPr>
            <w:tcW w:w="5103" w:type="dxa"/>
          </w:tcPr>
          <w:p w:rsidR="00357CC1" w:rsidRDefault="00357CC1" w:rsidP="00912F18">
            <w:pPr>
              <w:pStyle w:val="TableParagraph"/>
              <w:spacing w:line="237" w:lineRule="auto"/>
              <w:ind w:left="48" w:right="197" w:firstLine="19"/>
              <w:rPr>
                <w:sz w:val="24"/>
              </w:rPr>
            </w:pPr>
            <w:proofErr w:type="spellStart"/>
            <w:r>
              <w:rPr>
                <w:sz w:val="24"/>
              </w:rPr>
              <w:t>Кинезиологические</w:t>
            </w:r>
            <w:proofErr w:type="spellEnd"/>
            <w:r>
              <w:rPr>
                <w:sz w:val="24"/>
              </w:rPr>
              <w:t xml:space="preserve"> упражнения; двигательная разминка; игры на развитие </w:t>
            </w:r>
            <w:proofErr w:type="spellStart"/>
            <w:r>
              <w:rPr>
                <w:sz w:val="24"/>
              </w:rPr>
              <w:t>дефицитарных</w:t>
            </w:r>
            <w:proofErr w:type="spellEnd"/>
            <w:r>
              <w:rPr>
                <w:sz w:val="24"/>
              </w:rPr>
              <w:t xml:space="preserve"> функций; прослушивание сказки; обсуждение</w:t>
            </w:r>
          </w:p>
        </w:tc>
      </w:tr>
      <w:tr w:rsidR="00357CC1" w:rsidTr="00912F18">
        <w:trPr>
          <w:trHeight w:val="1595"/>
        </w:trPr>
        <w:tc>
          <w:tcPr>
            <w:tcW w:w="662" w:type="dxa"/>
          </w:tcPr>
          <w:p w:rsidR="00357CC1" w:rsidRDefault="00357CC1" w:rsidP="00912F18">
            <w:pPr>
              <w:pStyle w:val="TableParagraph"/>
              <w:spacing w:line="267" w:lineRule="exact"/>
              <w:ind w:left="114"/>
              <w:rPr>
                <w:b/>
                <w:sz w:val="24"/>
              </w:rPr>
            </w:pPr>
            <w:r>
              <w:rPr>
                <w:b/>
                <w:sz w:val="24"/>
              </w:rPr>
              <w:t>18.</w:t>
            </w:r>
          </w:p>
        </w:tc>
        <w:tc>
          <w:tcPr>
            <w:tcW w:w="3401" w:type="dxa"/>
            <w:gridSpan w:val="3"/>
          </w:tcPr>
          <w:p w:rsidR="00357CC1" w:rsidRDefault="00357CC1" w:rsidP="00912F18">
            <w:pPr>
              <w:pStyle w:val="TableParagraph"/>
              <w:spacing w:line="237" w:lineRule="auto"/>
              <w:ind w:left="62" w:right="397" w:firstLine="24"/>
              <w:rPr>
                <w:sz w:val="24"/>
              </w:rPr>
            </w:pPr>
            <w:r>
              <w:rPr>
                <w:sz w:val="24"/>
              </w:rPr>
              <w:t>Развитие произвольного внимания, межполушарного взаимодействия, функции самоконтроля, мышления, коммуникативных навыков;</w:t>
            </w:r>
          </w:p>
        </w:tc>
        <w:tc>
          <w:tcPr>
            <w:tcW w:w="5103" w:type="dxa"/>
          </w:tcPr>
          <w:p w:rsidR="00357CC1" w:rsidRDefault="00357CC1" w:rsidP="00912F18">
            <w:pPr>
              <w:pStyle w:val="TableParagraph"/>
              <w:spacing w:line="237" w:lineRule="auto"/>
              <w:ind w:left="48" w:right="248" w:firstLine="19"/>
              <w:rPr>
                <w:sz w:val="24"/>
              </w:rPr>
            </w:pPr>
            <w:proofErr w:type="spellStart"/>
            <w:proofErr w:type="gramStart"/>
            <w:r>
              <w:rPr>
                <w:spacing w:val="-3"/>
                <w:sz w:val="24"/>
              </w:rPr>
              <w:t>Кинезиологические</w:t>
            </w:r>
            <w:proofErr w:type="spellEnd"/>
            <w:r>
              <w:rPr>
                <w:spacing w:val="-3"/>
                <w:sz w:val="24"/>
              </w:rPr>
              <w:t xml:space="preserve"> </w:t>
            </w:r>
            <w:r w:rsidR="00F946BB">
              <w:rPr>
                <w:spacing w:val="-3"/>
                <w:sz w:val="24"/>
              </w:rPr>
              <w:t xml:space="preserve"> </w:t>
            </w:r>
            <w:r>
              <w:rPr>
                <w:spacing w:val="-3"/>
                <w:sz w:val="24"/>
              </w:rPr>
              <w:t xml:space="preserve">упражнения; </w:t>
            </w:r>
            <w:r>
              <w:rPr>
                <w:spacing w:val="-4"/>
                <w:sz w:val="24"/>
              </w:rPr>
              <w:t xml:space="preserve">рефлексия; </w:t>
            </w:r>
            <w:r>
              <w:rPr>
                <w:spacing w:val="-3"/>
                <w:sz w:val="24"/>
              </w:rPr>
              <w:t xml:space="preserve">анаграмма; </w:t>
            </w:r>
            <w:r>
              <w:rPr>
                <w:spacing w:val="-4"/>
                <w:sz w:val="24"/>
              </w:rPr>
              <w:t xml:space="preserve">упражнения </w:t>
            </w:r>
            <w:r>
              <w:rPr>
                <w:sz w:val="24"/>
              </w:rPr>
              <w:t xml:space="preserve">на </w:t>
            </w:r>
            <w:r>
              <w:rPr>
                <w:spacing w:val="-4"/>
                <w:sz w:val="24"/>
              </w:rPr>
              <w:t xml:space="preserve">развитие мышления </w:t>
            </w:r>
            <w:r>
              <w:rPr>
                <w:sz w:val="24"/>
              </w:rPr>
              <w:t xml:space="preserve">и </w:t>
            </w:r>
            <w:r>
              <w:rPr>
                <w:spacing w:val="-5"/>
                <w:sz w:val="24"/>
              </w:rPr>
              <w:t xml:space="preserve">речи; </w:t>
            </w:r>
            <w:r>
              <w:rPr>
                <w:spacing w:val="-4"/>
                <w:sz w:val="24"/>
              </w:rPr>
              <w:t xml:space="preserve">совместный рисунок; </w:t>
            </w:r>
            <w:r>
              <w:rPr>
                <w:spacing w:val="-3"/>
                <w:sz w:val="24"/>
              </w:rPr>
              <w:t xml:space="preserve">беседа; </w:t>
            </w:r>
            <w:r>
              <w:rPr>
                <w:spacing w:val="-4"/>
                <w:sz w:val="24"/>
              </w:rPr>
              <w:t xml:space="preserve">обсуждение, </w:t>
            </w:r>
            <w:r>
              <w:rPr>
                <w:spacing w:val="-5"/>
                <w:sz w:val="24"/>
              </w:rPr>
              <w:t>рефлексия</w:t>
            </w:r>
            <w:proofErr w:type="gramEnd"/>
          </w:p>
        </w:tc>
      </w:tr>
      <w:tr w:rsidR="00357CC1" w:rsidTr="00912F18">
        <w:trPr>
          <w:trHeight w:val="1595"/>
        </w:trPr>
        <w:tc>
          <w:tcPr>
            <w:tcW w:w="662" w:type="dxa"/>
          </w:tcPr>
          <w:p w:rsidR="00357CC1" w:rsidRDefault="00357CC1" w:rsidP="00912F18">
            <w:pPr>
              <w:pStyle w:val="TableParagraph"/>
              <w:spacing w:line="269" w:lineRule="exact"/>
              <w:ind w:left="114"/>
              <w:rPr>
                <w:b/>
                <w:sz w:val="24"/>
              </w:rPr>
            </w:pPr>
            <w:r>
              <w:rPr>
                <w:b/>
                <w:sz w:val="24"/>
              </w:rPr>
              <w:t>19.</w:t>
            </w:r>
          </w:p>
        </w:tc>
        <w:tc>
          <w:tcPr>
            <w:tcW w:w="3401" w:type="dxa"/>
            <w:gridSpan w:val="3"/>
          </w:tcPr>
          <w:p w:rsidR="00357CC1" w:rsidRDefault="00357CC1" w:rsidP="00912F18">
            <w:pPr>
              <w:pStyle w:val="TableParagraph"/>
              <w:spacing w:line="237" w:lineRule="auto"/>
              <w:ind w:left="62" w:right="397" w:firstLine="24"/>
              <w:rPr>
                <w:sz w:val="24"/>
              </w:rPr>
            </w:pPr>
            <w:r>
              <w:rPr>
                <w:sz w:val="24"/>
              </w:rPr>
              <w:t>Развитие произвольного внимания, межполушарного взаимодействия, функции самоконтроля, мышления, коммуникативных навыков;</w:t>
            </w:r>
          </w:p>
          <w:p w:rsidR="00357CC1" w:rsidRDefault="00357CC1" w:rsidP="00912F18">
            <w:pPr>
              <w:pStyle w:val="TableParagraph"/>
              <w:spacing w:line="214" w:lineRule="exact"/>
              <w:ind w:left="62"/>
              <w:rPr>
                <w:sz w:val="24"/>
              </w:rPr>
            </w:pPr>
            <w:r>
              <w:rPr>
                <w:sz w:val="24"/>
              </w:rPr>
              <w:t>воображения</w:t>
            </w:r>
          </w:p>
        </w:tc>
        <w:tc>
          <w:tcPr>
            <w:tcW w:w="5103" w:type="dxa"/>
          </w:tcPr>
          <w:p w:rsidR="00357CC1" w:rsidRDefault="00357CC1" w:rsidP="00912F18">
            <w:pPr>
              <w:pStyle w:val="TableParagraph"/>
              <w:spacing w:line="237" w:lineRule="auto"/>
              <w:ind w:left="48" w:right="197" w:firstLine="19"/>
              <w:rPr>
                <w:sz w:val="24"/>
              </w:rPr>
            </w:pPr>
            <w:proofErr w:type="spellStart"/>
            <w:r>
              <w:rPr>
                <w:sz w:val="24"/>
              </w:rPr>
              <w:t>Кинезиологические</w:t>
            </w:r>
            <w:proofErr w:type="spellEnd"/>
            <w:r>
              <w:rPr>
                <w:sz w:val="24"/>
              </w:rPr>
              <w:t xml:space="preserve"> упражнения; двигательная разминка; интеллектуальная разминка; релаксационное упражнение с элементами фантазирования; обсуждение</w:t>
            </w:r>
          </w:p>
        </w:tc>
      </w:tr>
      <w:tr w:rsidR="00357CC1" w:rsidTr="00912F18">
        <w:trPr>
          <w:trHeight w:val="1790"/>
        </w:trPr>
        <w:tc>
          <w:tcPr>
            <w:tcW w:w="662" w:type="dxa"/>
          </w:tcPr>
          <w:p w:rsidR="00357CC1" w:rsidRDefault="00357CC1" w:rsidP="00912F18">
            <w:pPr>
              <w:pStyle w:val="TableParagraph"/>
              <w:spacing w:line="267" w:lineRule="exact"/>
              <w:ind w:left="114"/>
              <w:rPr>
                <w:b/>
                <w:sz w:val="24"/>
              </w:rPr>
            </w:pPr>
            <w:r>
              <w:rPr>
                <w:b/>
                <w:sz w:val="24"/>
              </w:rPr>
              <w:t>20.</w:t>
            </w:r>
          </w:p>
        </w:tc>
        <w:tc>
          <w:tcPr>
            <w:tcW w:w="3401" w:type="dxa"/>
            <w:gridSpan w:val="3"/>
          </w:tcPr>
          <w:p w:rsidR="00357CC1" w:rsidRDefault="00357CC1" w:rsidP="00912F18">
            <w:pPr>
              <w:pStyle w:val="TableParagraph"/>
              <w:spacing w:line="237" w:lineRule="auto"/>
              <w:ind w:left="62" w:right="397" w:firstLine="24"/>
              <w:rPr>
                <w:sz w:val="24"/>
              </w:rPr>
            </w:pPr>
            <w:r>
              <w:rPr>
                <w:sz w:val="24"/>
              </w:rPr>
              <w:t>Развитие произвольного внимания, межполушарного взаимодействия, функции самоконтроля, мышления, воображения; коммуникативных навыков</w:t>
            </w:r>
          </w:p>
        </w:tc>
        <w:tc>
          <w:tcPr>
            <w:tcW w:w="5103" w:type="dxa"/>
          </w:tcPr>
          <w:p w:rsidR="00357CC1" w:rsidRDefault="00357CC1" w:rsidP="00912F18">
            <w:pPr>
              <w:pStyle w:val="TableParagraph"/>
              <w:spacing w:line="237" w:lineRule="auto"/>
              <w:ind w:left="48" w:right="275" w:firstLine="19"/>
              <w:rPr>
                <w:sz w:val="24"/>
              </w:rPr>
            </w:pPr>
            <w:proofErr w:type="spellStart"/>
            <w:r>
              <w:rPr>
                <w:spacing w:val="-3"/>
                <w:sz w:val="24"/>
              </w:rPr>
              <w:t>Кинезиологические</w:t>
            </w:r>
            <w:proofErr w:type="spellEnd"/>
            <w:r>
              <w:rPr>
                <w:spacing w:val="-3"/>
                <w:sz w:val="24"/>
              </w:rPr>
              <w:t xml:space="preserve"> упражнения; </w:t>
            </w:r>
            <w:r>
              <w:rPr>
                <w:spacing w:val="-4"/>
                <w:sz w:val="24"/>
              </w:rPr>
              <w:t xml:space="preserve">корректурная </w:t>
            </w:r>
            <w:r>
              <w:rPr>
                <w:spacing w:val="-3"/>
                <w:sz w:val="24"/>
              </w:rPr>
              <w:t xml:space="preserve">проба; </w:t>
            </w:r>
            <w:r>
              <w:rPr>
                <w:sz w:val="24"/>
              </w:rPr>
              <w:t xml:space="preserve">графический диктант; </w:t>
            </w:r>
            <w:r>
              <w:rPr>
                <w:spacing w:val="-4"/>
                <w:sz w:val="24"/>
              </w:rPr>
              <w:t xml:space="preserve">настольная </w:t>
            </w:r>
            <w:r>
              <w:rPr>
                <w:sz w:val="24"/>
              </w:rPr>
              <w:t xml:space="preserve">игра; </w:t>
            </w:r>
            <w:r>
              <w:rPr>
                <w:spacing w:val="-3"/>
                <w:sz w:val="24"/>
              </w:rPr>
              <w:t xml:space="preserve">игры, направленные </w:t>
            </w:r>
            <w:r>
              <w:rPr>
                <w:sz w:val="24"/>
              </w:rPr>
              <w:t xml:space="preserve">на </w:t>
            </w:r>
            <w:r>
              <w:rPr>
                <w:spacing w:val="-3"/>
                <w:sz w:val="24"/>
              </w:rPr>
              <w:t xml:space="preserve">развитие операций словесно-логического мышления; </w:t>
            </w:r>
            <w:r>
              <w:rPr>
                <w:spacing w:val="-5"/>
                <w:sz w:val="24"/>
              </w:rPr>
              <w:t xml:space="preserve">коммуникативная </w:t>
            </w:r>
            <w:r>
              <w:rPr>
                <w:sz w:val="24"/>
              </w:rPr>
              <w:t>игра</w:t>
            </w:r>
          </w:p>
        </w:tc>
      </w:tr>
      <w:tr w:rsidR="00357CC1" w:rsidTr="00912F18">
        <w:trPr>
          <w:trHeight w:val="1242"/>
        </w:trPr>
        <w:tc>
          <w:tcPr>
            <w:tcW w:w="662" w:type="dxa"/>
          </w:tcPr>
          <w:p w:rsidR="00357CC1" w:rsidRDefault="00357CC1" w:rsidP="00912F18">
            <w:pPr>
              <w:pStyle w:val="TableParagraph"/>
              <w:spacing w:line="267" w:lineRule="exact"/>
              <w:ind w:left="114"/>
              <w:rPr>
                <w:b/>
                <w:sz w:val="24"/>
              </w:rPr>
            </w:pPr>
            <w:r>
              <w:rPr>
                <w:b/>
                <w:sz w:val="24"/>
              </w:rPr>
              <w:t>21.</w:t>
            </w:r>
          </w:p>
        </w:tc>
        <w:tc>
          <w:tcPr>
            <w:tcW w:w="3401" w:type="dxa"/>
            <w:gridSpan w:val="3"/>
          </w:tcPr>
          <w:p w:rsidR="00357CC1" w:rsidRDefault="00357CC1" w:rsidP="00912F18">
            <w:pPr>
              <w:pStyle w:val="TableParagraph"/>
              <w:spacing w:line="237" w:lineRule="auto"/>
              <w:ind w:left="62" w:right="397" w:firstLine="24"/>
              <w:rPr>
                <w:sz w:val="24"/>
              </w:rPr>
            </w:pPr>
            <w:r>
              <w:rPr>
                <w:sz w:val="24"/>
              </w:rPr>
              <w:t>Развитие произвольного внимания, межполушарного взаимодействия, функции самоконтроля, мышления</w:t>
            </w:r>
          </w:p>
        </w:tc>
        <w:tc>
          <w:tcPr>
            <w:tcW w:w="5103" w:type="dxa"/>
          </w:tcPr>
          <w:p w:rsidR="00357CC1" w:rsidRDefault="00357CC1" w:rsidP="00912F18">
            <w:pPr>
              <w:pStyle w:val="TableParagraph"/>
              <w:spacing w:line="237" w:lineRule="auto"/>
              <w:ind w:left="48" w:right="248" w:firstLine="19"/>
              <w:rPr>
                <w:sz w:val="24"/>
              </w:rPr>
            </w:pPr>
            <w:proofErr w:type="spellStart"/>
            <w:r>
              <w:rPr>
                <w:spacing w:val="-3"/>
                <w:sz w:val="24"/>
              </w:rPr>
              <w:t>Кинезиологические</w:t>
            </w:r>
            <w:proofErr w:type="spellEnd"/>
            <w:r>
              <w:rPr>
                <w:spacing w:val="-3"/>
                <w:sz w:val="24"/>
              </w:rPr>
              <w:t xml:space="preserve"> упражнения; </w:t>
            </w:r>
            <w:r>
              <w:rPr>
                <w:sz w:val="24"/>
              </w:rPr>
              <w:t xml:space="preserve">тест </w:t>
            </w:r>
            <w:proofErr w:type="spellStart"/>
            <w:r>
              <w:rPr>
                <w:spacing w:val="-6"/>
                <w:sz w:val="24"/>
              </w:rPr>
              <w:t>Тулуз-</w:t>
            </w:r>
            <w:r>
              <w:rPr>
                <w:spacing w:val="-3"/>
                <w:sz w:val="24"/>
              </w:rPr>
              <w:t>Пьерона</w:t>
            </w:r>
            <w:proofErr w:type="spellEnd"/>
            <w:r>
              <w:rPr>
                <w:spacing w:val="-3"/>
                <w:sz w:val="24"/>
              </w:rPr>
              <w:t xml:space="preserve">; </w:t>
            </w:r>
            <w:r>
              <w:rPr>
                <w:sz w:val="24"/>
              </w:rPr>
              <w:t xml:space="preserve">графический диктант; игры на </w:t>
            </w:r>
            <w:r>
              <w:rPr>
                <w:spacing w:val="-3"/>
                <w:sz w:val="24"/>
              </w:rPr>
              <w:t>развитие внимания</w:t>
            </w:r>
          </w:p>
        </w:tc>
      </w:tr>
      <w:tr w:rsidR="00357CC1" w:rsidTr="00912F18">
        <w:trPr>
          <w:trHeight w:val="1269"/>
        </w:trPr>
        <w:tc>
          <w:tcPr>
            <w:tcW w:w="662" w:type="dxa"/>
          </w:tcPr>
          <w:p w:rsidR="00357CC1" w:rsidRDefault="00357CC1" w:rsidP="00912F18">
            <w:pPr>
              <w:pStyle w:val="TableParagraph"/>
              <w:spacing w:line="267" w:lineRule="exact"/>
              <w:ind w:left="114"/>
              <w:rPr>
                <w:b/>
                <w:sz w:val="24"/>
              </w:rPr>
            </w:pPr>
            <w:r>
              <w:rPr>
                <w:b/>
                <w:sz w:val="24"/>
              </w:rPr>
              <w:lastRenderedPageBreak/>
              <w:t>22.</w:t>
            </w:r>
          </w:p>
        </w:tc>
        <w:tc>
          <w:tcPr>
            <w:tcW w:w="3401" w:type="dxa"/>
            <w:gridSpan w:val="3"/>
          </w:tcPr>
          <w:p w:rsidR="00357CC1" w:rsidRDefault="00357CC1" w:rsidP="00912F18">
            <w:pPr>
              <w:pStyle w:val="TableParagraph"/>
              <w:spacing w:line="237" w:lineRule="auto"/>
              <w:ind w:left="62" w:right="397" w:firstLine="24"/>
              <w:rPr>
                <w:sz w:val="24"/>
              </w:rPr>
            </w:pPr>
            <w:r>
              <w:rPr>
                <w:sz w:val="24"/>
              </w:rPr>
              <w:t>Развитие произвольного внимания, межполушарного взаимодействия, функции самоконтроля, мышления</w:t>
            </w:r>
          </w:p>
        </w:tc>
        <w:tc>
          <w:tcPr>
            <w:tcW w:w="5103" w:type="dxa"/>
          </w:tcPr>
          <w:p w:rsidR="00357CC1" w:rsidRDefault="00357CC1" w:rsidP="00912F18">
            <w:pPr>
              <w:pStyle w:val="TableParagraph"/>
              <w:spacing w:line="237" w:lineRule="auto"/>
              <w:ind w:left="48" w:right="248" w:firstLine="19"/>
              <w:rPr>
                <w:sz w:val="24"/>
              </w:rPr>
            </w:pPr>
            <w:r>
              <w:rPr>
                <w:spacing w:val="-4"/>
                <w:sz w:val="24"/>
              </w:rPr>
              <w:t xml:space="preserve">Двигательная разминка; групповые </w:t>
            </w:r>
            <w:r>
              <w:rPr>
                <w:spacing w:val="-3"/>
                <w:sz w:val="24"/>
              </w:rPr>
              <w:t xml:space="preserve">игры, </w:t>
            </w:r>
            <w:r>
              <w:rPr>
                <w:spacing w:val="-4"/>
                <w:sz w:val="24"/>
              </w:rPr>
              <w:t xml:space="preserve">настольная </w:t>
            </w:r>
            <w:r>
              <w:rPr>
                <w:spacing w:val="-3"/>
                <w:sz w:val="24"/>
              </w:rPr>
              <w:t xml:space="preserve">игра; </w:t>
            </w:r>
            <w:r>
              <w:rPr>
                <w:spacing w:val="-4"/>
                <w:sz w:val="24"/>
              </w:rPr>
              <w:t xml:space="preserve">упражнение </w:t>
            </w:r>
            <w:r>
              <w:rPr>
                <w:sz w:val="24"/>
              </w:rPr>
              <w:t xml:space="preserve">на </w:t>
            </w:r>
            <w:r>
              <w:rPr>
                <w:spacing w:val="-4"/>
                <w:sz w:val="24"/>
              </w:rPr>
              <w:t xml:space="preserve">релаксацию, упражнения </w:t>
            </w:r>
            <w:r>
              <w:rPr>
                <w:sz w:val="24"/>
              </w:rPr>
              <w:t xml:space="preserve">на </w:t>
            </w:r>
            <w:r>
              <w:rPr>
                <w:spacing w:val="-3"/>
                <w:sz w:val="24"/>
              </w:rPr>
              <w:t xml:space="preserve">снятие </w:t>
            </w:r>
            <w:r>
              <w:rPr>
                <w:spacing w:val="-4"/>
                <w:sz w:val="24"/>
              </w:rPr>
              <w:t>эмоционального напряжения</w:t>
            </w:r>
          </w:p>
        </w:tc>
      </w:tr>
      <w:tr w:rsidR="00357CC1" w:rsidTr="00912F18">
        <w:trPr>
          <w:trHeight w:val="1117"/>
        </w:trPr>
        <w:tc>
          <w:tcPr>
            <w:tcW w:w="662" w:type="dxa"/>
          </w:tcPr>
          <w:p w:rsidR="00357CC1" w:rsidRDefault="00357CC1" w:rsidP="00912F18">
            <w:pPr>
              <w:pStyle w:val="TableParagraph"/>
              <w:spacing w:line="267" w:lineRule="exact"/>
              <w:ind w:left="114"/>
              <w:rPr>
                <w:b/>
                <w:sz w:val="24"/>
              </w:rPr>
            </w:pPr>
            <w:r>
              <w:rPr>
                <w:b/>
                <w:sz w:val="24"/>
              </w:rPr>
              <w:t>23.</w:t>
            </w:r>
          </w:p>
        </w:tc>
        <w:tc>
          <w:tcPr>
            <w:tcW w:w="3401" w:type="dxa"/>
            <w:gridSpan w:val="3"/>
          </w:tcPr>
          <w:p w:rsidR="00357CC1" w:rsidRDefault="00357CC1" w:rsidP="00912F18">
            <w:pPr>
              <w:pStyle w:val="TableParagraph"/>
              <w:spacing w:line="237" w:lineRule="auto"/>
              <w:ind w:left="62" w:right="397" w:firstLine="24"/>
              <w:rPr>
                <w:sz w:val="24"/>
              </w:rPr>
            </w:pPr>
            <w:r>
              <w:rPr>
                <w:sz w:val="24"/>
              </w:rPr>
              <w:t>Развитие произвольного внимания, межполушарного взаимодействия, функции самоконтроля, мышления</w:t>
            </w:r>
          </w:p>
        </w:tc>
        <w:tc>
          <w:tcPr>
            <w:tcW w:w="5103" w:type="dxa"/>
          </w:tcPr>
          <w:p w:rsidR="00357CC1" w:rsidRDefault="00357CC1" w:rsidP="00912F18">
            <w:pPr>
              <w:pStyle w:val="TableParagraph"/>
              <w:spacing w:line="267" w:lineRule="exact"/>
              <w:ind w:left="67"/>
              <w:rPr>
                <w:sz w:val="24"/>
              </w:rPr>
            </w:pPr>
            <w:r>
              <w:rPr>
                <w:sz w:val="24"/>
              </w:rPr>
              <w:t>Работа с индивидуальными карточками</w:t>
            </w:r>
          </w:p>
        </w:tc>
      </w:tr>
      <w:tr w:rsidR="00357CC1" w:rsidTr="00912F18">
        <w:trPr>
          <w:trHeight w:val="851"/>
        </w:trPr>
        <w:tc>
          <w:tcPr>
            <w:tcW w:w="662" w:type="dxa"/>
          </w:tcPr>
          <w:p w:rsidR="00357CC1" w:rsidRDefault="00CA519B" w:rsidP="00912F18">
            <w:pPr>
              <w:pStyle w:val="TableParagraph"/>
              <w:spacing w:line="269" w:lineRule="exact"/>
              <w:ind w:left="114"/>
              <w:rPr>
                <w:b/>
                <w:sz w:val="24"/>
              </w:rPr>
            </w:pPr>
            <w:r w:rsidRPr="00CA519B">
              <w:rPr>
                <w:noProof/>
              </w:rPr>
              <w:pict>
                <v:polyline id="_x0000_s1031" style="position:absolute;left:0;text-align:left;z-index:-251655168;mso-position-horizontal-relative:page;mso-position-vertical-relative:page" points="2303.5pt,9416pt,2301.85pt,9416pt,2135.7pt,9416pt,2134pt,9416pt,2134pt,9505.55pt,2303.5pt,9505.55pt,2303.5pt,9416pt" coordorigin="2134,9416" coordsize="3390,1791" stroked="f">
                  <v:path arrowok="t"/>
                  <o:lock v:ext="edit" verticies="t"/>
                  <w10:wrap anchorx="page" anchory="page"/>
                </v:polyline>
              </w:pict>
            </w:r>
            <w:r w:rsidR="00357CC1">
              <w:rPr>
                <w:b/>
                <w:sz w:val="24"/>
              </w:rPr>
              <w:t>24.</w:t>
            </w:r>
          </w:p>
        </w:tc>
        <w:tc>
          <w:tcPr>
            <w:tcW w:w="3401" w:type="dxa"/>
            <w:gridSpan w:val="3"/>
          </w:tcPr>
          <w:p w:rsidR="00357CC1" w:rsidRDefault="00357CC1" w:rsidP="00912F18">
            <w:pPr>
              <w:pStyle w:val="TableParagraph"/>
              <w:spacing w:line="237" w:lineRule="auto"/>
              <w:ind w:left="62" w:right="304" w:firstLine="24"/>
              <w:rPr>
                <w:sz w:val="24"/>
              </w:rPr>
            </w:pPr>
            <w:r>
              <w:rPr>
                <w:sz w:val="24"/>
              </w:rPr>
              <w:t xml:space="preserve">Итоговая диагностика </w:t>
            </w:r>
            <w:proofErr w:type="spellStart"/>
            <w:r>
              <w:rPr>
                <w:sz w:val="24"/>
              </w:rPr>
              <w:t>Диагностика</w:t>
            </w:r>
            <w:proofErr w:type="spellEnd"/>
            <w:r>
              <w:rPr>
                <w:sz w:val="24"/>
              </w:rPr>
              <w:t xml:space="preserve"> внимания и памяти</w:t>
            </w:r>
          </w:p>
        </w:tc>
        <w:tc>
          <w:tcPr>
            <w:tcW w:w="5103" w:type="dxa"/>
          </w:tcPr>
          <w:p w:rsidR="00357CC1" w:rsidRDefault="00357CC1" w:rsidP="00912F18">
            <w:pPr>
              <w:pStyle w:val="TableParagraph"/>
              <w:ind w:left="0"/>
              <w:rPr>
                <w:sz w:val="24"/>
              </w:rPr>
            </w:pPr>
          </w:p>
        </w:tc>
      </w:tr>
      <w:tr w:rsidR="00357CC1" w:rsidTr="00912F18">
        <w:trPr>
          <w:trHeight w:val="1117"/>
        </w:trPr>
        <w:tc>
          <w:tcPr>
            <w:tcW w:w="662" w:type="dxa"/>
          </w:tcPr>
          <w:p w:rsidR="00357CC1" w:rsidRDefault="00357CC1" w:rsidP="00912F18">
            <w:pPr>
              <w:pStyle w:val="TableParagraph"/>
              <w:spacing w:line="267" w:lineRule="exact"/>
              <w:ind w:left="114"/>
              <w:rPr>
                <w:b/>
                <w:sz w:val="24"/>
              </w:rPr>
            </w:pPr>
            <w:r>
              <w:rPr>
                <w:b/>
                <w:sz w:val="24"/>
              </w:rPr>
              <w:t>25</w:t>
            </w:r>
          </w:p>
        </w:tc>
        <w:tc>
          <w:tcPr>
            <w:tcW w:w="3401" w:type="dxa"/>
            <w:gridSpan w:val="3"/>
          </w:tcPr>
          <w:p w:rsidR="00357CC1" w:rsidRDefault="00357CC1" w:rsidP="00912F18">
            <w:pPr>
              <w:pStyle w:val="TableParagraph"/>
              <w:spacing w:line="237" w:lineRule="auto"/>
              <w:ind w:left="62" w:right="76" w:firstLine="24"/>
              <w:rPr>
                <w:sz w:val="24"/>
              </w:rPr>
            </w:pPr>
            <w:r>
              <w:rPr>
                <w:sz w:val="24"/>
              </w:rPr>
              <w:t xml:space="preserve">Итоговая диагностика </w:t>
            </w:r>
            <w:proofErr w:type="spellStart"/>
            <w:r>
              <w:rPr>
                <w:sz w:val="24"/>
              </w:rPr>
              <w:t>Диагностика</w:t>
            </w:r>
            <w:proofErr w:type="spellEnd"/>
            <w:r w:rsidR="00F946BB">
              <w:rPr>
                <w:sz w:val="24"/>
              </w:rPr>
              <w:t xml:space="preserve"> </w:t>
            </w:r>
            <w:proofErr w:type="spellStart"/>
            <w:r>
              <w:rPr>
                <w:sz w:val="24"/>
              </w:rPr>
              <w:t>сформированности</w:t>
            </w:r>
            <w:proofErr w:type="spellEnd"/>
            <w:r>
              <w:rPr>
                <w:sz w:val="24"/>
              </w:rPr>
              <w:t xml:space="preserve"> словесн</w:t>
            </w:r>
            <w:proofErr w:type="gramStart"/>
            <w:r>
              <w:rPr>
                <w:sz w:val="24"/>
              </w:rPr>
              <w:t>о-</w:t>
            </w:r>
            <w:proofErr w:type="gramEnd"/>
            <w:r>
              <w:rPr>
                <w:sz w:val="24"/>
              </w:rPr>
              <w:t xml:space="preserve"> логического мышления</w:t>
            </w:r>
          </w:p>
        </w:tc>
        <w:tc>
          <w:tcPr>
            <w:tcW w:w="5103" w:type="dxa"/>
          </w:tcPr>
          <w:p w:rsidR="00357CC1" w:rsidRDefault="00357CC1" w:rsidP="00912F18">
            <w:pPr>
              <w:pStyle w:val="TableParagraph"/>
              <w:ind w:left="0"/>
              <w:rPr>
                <w:sz w:val="24"/>
              </w:rPr>
            </w:pPr>
          </w:p>
        </w:tc>
      </w:tr>
      <w:tr w:rsidR="00357CC1" w:rsidTr="00912F18">
        <w:trPr>
          <w:trHeight w:val="1393"/>
        </w:trPr>
        <w:tc>
          <w:tcPr>
            <w:tcW w:w="662" w:type="dxa"/>
          </w:tcPr>
          <w:p w:rsidR="00357CC1" w:rsidRDefault="00357CC1" w:rsidP="00912F18">
            <w:pPr>
              <w:pStyle w:val="TableParagraph"/>
              <w:spacing w:line="267" w:lineRule="exact"/>
              <w:ind w:left="114"/>
              <w:rPr>
                <w:b/>
                <w:sz w:val="24"/>
              </w:rPr>
            </w:pPr>
            <w:r>
              <w:rPr>
                <w:b/>
                <w:sz w:val="24"/>
              </w:rPr>
              <w:t>26</w:t>
            </w:r>
          </w:p>
        </w:tc>
        <w:tc>
          <w:tcPr>
            <w:tcW w:w="3401" w:type="dxa"/>
            <w:gridSpan w:val="3"/>
          </w:tcPr>
          <w:p w:rsidR="00357CC1" w:rsidRDefault="00357CC1" w:rsidP="00912F18">
            <w:pPr>
              <w:pStyle w:val="TableParagraph"/>
              <w:spacing w:line="237" w:lineRule="auto"/>
              <w:ind w:left="62" w:right="304" w:firstLine="24"/>
              <w:rPr>
                <w:sz w:val="24"/>
              </w:rPr>
            </w:pPr>
            <w:r>
              <w:rPr>
                <w:sz w:val="24"/>
              </w:rPr>
              <w:t xml:space="preserve">Итоговая диагностика </w:t>
            </w:r>
            <w:proofErr w:type="spellStart"/>
            <w:r>
              <w:rPr>
                <w:sz w:val="24"/>
              </w:rPr>
              <w:t>Диагностика</w:t>
            </w:r>
            <w:proofErr w:type="spellEnd"/>
            <w:r>
              <w:rPr>
                <w:sz w:val="24"/>
              </w:rPr>
              <w:t xml:space="preserve"> эмоционально- волевой сферы (самоконтроль, произвольность поведения,</w:t>
            </w:r>
          </w:p>
        </w:tc>
        <w:tc>
          <w:tcPr>
            <w:tcW w:w="5103" w:type="dxa"/>
          </w:tcPr>
          <w:p w:rsidR="00357CC1" w:rsidRDefault="00357CC1" w:rsidP="00912F18">
            <w:pPr>
              <w:pStyle w:val="TableParagraph"/>
              <w:ind w:left="0"/>
              <w:rPr>
                <w:sz w:val="24"/>
              </w:rPr>
            </w:pPr>
          </w:p>
        </w:tc>
      </w:tr>
    </w:tbl>
    <w:p w:rsidR="00357CC1" w:rsidRDefault="00357CC1" w:rsidP="00C0184C">
      <w:pPr>
        <w:pStyle w:val="ae"/>
        <w:spacing w:before="2"/>
        <w:rPr>
          <w:b/>
          <w:sz w:val="15"/>
        </w:rPr>
      </w:pPr>
    </w:p>
    <w:p w:rsidR="00357CC1" w:rsidRPr="007925DE" w:rsidRDefault="00357CC1" w:rsidP="007925DE">
      <w:pPr>
        <w:spacing w:before="90"/>
        <w:ind w:left="1522" w:right="1274"/>
        <w:jc w:val="center"/>
        <w:rPr>
          <w:rFonts w:ascii="Times New Roman" w:hAnsi="Times New Roman"/>
          <w:b/>
          <w:sz w:val="24"/>
          <w:szCs w:val="24"/>
        </w:rPr>
      </w:pPr>
      <w:r w:rsidRPr="007925DE">
        <w:rPr>
          <w:rFonts w:ascii="Times New Roman" w:hAnsi="Times New Roman"/>
          <w:b/>
          <w:sz w:val="24"/>
          <w:szCs w:val="24"/>
        </w:rPr>
        <w:t>ПРОГРАММЫ КОРРЕКЦИОННЫХ ЗАНЯТИЙ (КОНСУЛЬТАЦИЙ) ПО ПРЕДМЕТАМ</w:t>
      </w:r>
    </w:p>
    <w:p w:rsidR="00357CC1" w:rsidRPr="007925DE" w:rsidRDefault="00357CC1" w:rsidP="007925DE">
      <w:pPr>
        <w:spacing w:before="1"/>
        <w:ind w:left="3789" w:right="3536"/>
        <w:jc w:val="center"/>
        <w:rPr>
          <w:rFonts w:ascii="Times New Roman" w:hAnsi="Times New Roman"/>
          <w:b/>
          <w:sz w:val="24"/>
          <w:szCs w:val="24"/>
        </w:rPr>
      </w:pPr>
      <w:r w:rsidRPr="007925DE">
        <w:rPr>
          <w:rFonts w:ascii="Times New Roman" w:hAnsi="Times New Roman"/>
          <w:b/>
          <w:sz w:val="24"/>
          <w:szCs w:val="24"/>
        </w:rPr>
        <w:t>МАТЕМАТИКА</w:t>
      </w:r>
    </w:p>
    <w:p w:rsidR="00357CC1" w:rsidRDefault="00357CC1" w:rsidP="00FE78A7">
      <w:pPr>
        <w:pStyle w:val="1"/>
        <w:spacing w:before="90"/>
        <w:ind w:right="76" w:firstLine="357"/>
        <w:rPr>
          <w:rFonts w:ascii="Times New Roman" w:hAnsi="Times New Roman" w:cs="Times New Roman"/>
          <w:sz w:val="24"/>
          <w:szCs w:val="24"/>
        </w:rPr>
      </w:pPr>
      <w:r w:rsidRPr="00D348EB">
        <w:rPr>
          <w:rFonts w:ascii="Times New Roman" w:hAnsi="Times New Roman" w:cs="Times New Roman"/>
          <w:sz w:val="24"/>
          <w:szCs w:val="24"/>
        </w:rPr>
        <w:t xml:space="preserve">Программы коррекционных занятий (консультаций) по математике в </w:t>
      </w:r>
      <w:r w:rsidR="00B4657B">
        <w:rPr>
          <w:rFonts w:ascii="Times New Roman" w:hAnsi="Times New Roman" w:cs="Times New Roman"/>
          <w:sz w:val="24"/>
          <w:szCs w:val="24"/>
        </w:rPr>
        <w:t>5-6</w:t>
      </w:r>
      <w:r>
        <w:rPr>
          <w:rFonts w:ascii="Times New Roman" w:hAnsi="Times New Roman" w:cs="Times New Roman"/>
          <w:sz w:val="24"/>
          <w:szCs w:val="24"/>
        </w:rPr>
        <w:t>к</w:t>
      </w:r>
      <w:r w:rsidRPr="00D348EB">
        <w:rPr>
          <w:rFonts w:ascii="Times New Roman" w:hAnsi="Times New Roman" w:cs="Times New Roman"/>
          <w:sz w:val="24"/>
          <w:szCs w:val="24"/>
        </w:rPr>
        <w:t xml:space="preserve">лассе </w:t>
      </w:r>
    </w:p>
    <w:p w:rsidR="00357CC1" w:rsidRPr="00D348EB" w:rsidRDefault="00357CC1" w:rsidP="00D348EB">
      <w:pPr>
        <w:pStyle w:val="1"/>
        <w:spacing w:before="90"/>
        <w:ind w:right="1054" w:firstLine="357"/>
        <w:rPr>
          <w:rFonts w:ascii="Times New Roman" w:hAnsi="Times New Roman" w:cs="Times New Roman"/>
          <w:sz w:val="24"/>
          <w:szCs w:val="24"/>
        </w:rPr>
      </w:pPr>
      <w:r w:rsidRPr="00D348EB">
        <w:rPr>
          <w:rFonts w:ascii="Times New Roman" w:hAnsi="Times New Roman" w:cs="Times New Roman"/>
          <w:sz w:val="24"/>
          <w:szCs w:val="24"/>
        </w:rPr>
        <w:t>Цели:</w:t>
      </w:r>
    </w:p>
    <w:p w:rsidR="00357CC1" w:rsidRPr="00D348EB" w:rsidRDefault="00357CC1" w:rsidP="00D348EB">
      <w:pPr>
        <w:pStyle w:val="af2"/>
        <w:widowControl w:val="0"/>
        <w:numPr>
          <w:ilvl w:val="0"/>
          <w:numId w:val="29"/>
        </w:numPr>
        <w:tabs>
          <w:tab w:val="left" w:pos="963"/>
        </w:tabs>
        <w:autoSpaceDE w:val="0"/>
        <w:autoSpaceDN w:val="0"/>
        <w:spacing w:after="0" w:line="240" w:lineRule="auto"/>
        <w:ind w:right="76"/>
        <w:contextualSpacing w:val="0"/>
        <w:jc w:val="both"/>
        <w:rPr>
          <w:rFonts w:ascii="Times New Roman" w:hAnsi="Times New Roman"/>
          <w:sz w:val="24"/>
          <w:szCs w:val="24"/>
        </w:rPr>
      </w:pPr>
      <w:r w:rsidRPr="00D348EB">
        <w:rPr>
          <w:rFonts w:ascii="Times New Roman" w:hAnsi="Times New Roman"/>
          <w:sz w:val="24"/>
          <w:szCs w:val="24"/>
        </w:rPr>
        <w:t xml:space="preserve">Овладение системой математических знаний и умений, </w:t>
      </w:r>
      <w:r w:rsidRPr="00D348EB">
        <w:rPr>
          <w:rFonts w:ascii="Times New Roman" w:hAnsi="Times New Roman"/>
          <w:spacing w:val="-3"/>
          <w:sz w:val="24"/>
          <w:szCs w:val="24"/>
        </w:rPr>
        <w:t xml:space="preserve">необходимых </w:t>
      </w:r>
      <w:r w:rsidRPr="00D348EB">
        <w:rPr>
          <w:rFonts w:ascii="Times New Roman" w:hAnsi="Times New Roman"/>
          <w:sz w:val="24"/>
          <w:szCs w:val="24"/>
        </w:rPr>
        <w:t>для применения в практической деятельности, изучения смежных дисциплин, продолжения</w:t>
      </w:r>
      <w:r w:rsidR="00F946BB">
        <w:rPr>
          <w:rFonts w:ascii="Times New Roman" w:hAnsi="Times New Roman"/>
          <w:sz w:val="24"/>
          <w:szCs w:val="24"/>
        </w:rPr>
        <w:t xml:space="preserve"> </w:t>
      </w:r>
      <w:r w:rsidRPr="00D348EB">
        <w:rPr>
          <w:rFonts w:ascii="Times New Roman" w:hAnsi="Times New Roman"/>
          <w:sz w:val="24"/>
          <w:szCs w:val="24"/>
        </w:rPr>
        <w:t>образования;</w:t>
      </w:r>
    </w:p>
    <w:p w:rsidR="00357CC1" w:rsidRPr="00D348EB" w:rsidRDefault="00357CC1" w:rsidP="00D348EB">
      <w:pPr>
        <w:pStyle w:val="af2"/>
        <w:widowControl w:val="0"/>
        <w:numPr>
          <w:ilvl w:val="0"/>
          <w:numId w:val="29"/>
        </w:numPr>
        <w:tabs>
          <w:tab w:val="left" w:pos="963"/>
        </w:tabs>
        <w:autoSpaceDE w:val="0"/>
        <w:autoSpaceDN w:val="0"/>
        <w:spacing w:after="0" w:line="240" w:lineRule="auto"/>
        <w:ind w:right="76"/>
        <w:contextualSpacing w:val="0"/>
        <w:jc w:val="both"/>
        <w:rPr>
          <w:rFonts w:ascii="Times New Roman" w:hAnsi="Times New Roman"/>
          <w:sz w:val="24"/>
          <w:szCs w:val="24"/>
        </w:rPr>
      </w:pPr>
      <w:r w:rsidRPr="00D348EB">
        <w:rPr>
          <w:rFonts w:ascii="Times New Roman" w:hAnsi="Times New Roman"/>
          <w:sz w:val="24"/>
          <w:szCs w:val="24"/>
        </w:rPr>
        <w:t xml:space="preserve">Интеллектуальное развитие, формирование качеств личности, </w:t>
      </w:r>
      <w:r w:rsidRPr="00D348EB">
        <w:rPr>
          <w:rFonts w:ascii="Times New Roman" w:hAnsi="Times New Roman"/>
          <w:spacing w:val="-3"/>
          <w:sz w:val="24"/>
          <w:szCs w:val="24"/>
        </w:rPr>
        <w:t xml:space="preserve">необходимых </w:t>
      </w:r>
      <w:r w:rsidRPr="00D348EB">
        <w:rPr>
          <w:rFonts w:ascii="Times New Roman" w:hAnsi="Times New Roman"/>
          <w:sz w:val="24"/>
          <w:szCs w:val="24"/>
        </w:rPr>
        <w:t xml:space="preserve">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w:t>
      </w:r>
      <w:r w:rsidRPr="00D348EB">
        <w:rPr>
          <w:rFonts w:ascii="Times New Roman" w:hAnsi="Times New Roman"/>
          <w:spacing w:val="-4"/>
          <w:sz w:val="24"/>
          <w:szCs w:val="24"/>
        </w:rPr>
        <w:t xml:space="preserve">культуры, </w:t>
      </w:r>
      <w:r w:rsidRPr="00D348EB">
        <w:rPr>
          <w:rFonts w:ascii="Times New Roman" w:hAnsi="Times New Roman"/>
          <w:sz w:val="24"/>
          <w:szCs w:val="24"/>
        </w:rPr>
        <w:t>пространственных представлений, способность к преодолению</w:t>
      </w:r>
      <w:r w:rsidR="00F946BB">
        <w:rPr>
          <w:rFonts w:ascii="Times New Roman" w:hAnsi="Times New Roman"/>
          <w:sz w:val="24"/>
          <w:szCs w:val="24"/>
        </w:rPr>
        <w:t xml:space="preserve"> </w:t>
      </w:r>
      <w:r w:rsidRPr="00D348EB">
        <w:rPr>
          <w:rFonts w:ascii="Times New Roman" w:hAnsi="Times New Roman"/>
          <w:sz w:val="24"/>
          <w:szCs w:val="24"/>
        </w:rPr>
        <w:t>трудностей;</w:t>
      </w:r>
    </w:p>
    <w:p w:rsidR="00357CC1" w:rsidRPr="00D348EB" w:rsidRDefault="00357CC1" w:rsidP="00D348EB">
      <w:pPr>
        <w:pStyle w:val="af2"/>
        <w:widowControl w:val="0"/>
        <w:numPr>
          <w:ilvl w:val="0"/>
          <w:numId w:val="29"/>
        </w:numPr>
        <w:tabs>
          <w:tab w:val="left" w:pos="963"/>
        </w:tabs>
        <w:autoSpaceDE w:val="0"/>
        <w:autoSpaceDN w:val="0"/>
        <w:spacing w:after="0" w:line="240" w:lineRule="auto"/>
        <w:ind w:right="76"/>
        <w:contextualSpacing w:val="0"/>
        <w:jc w:val="both"/>
        <w:rPr>
          <w:rFonts w:ascii="Times New Roman" w:hAnsi="Times New Roman"/>
          <w:sz w:val="24"/>
          <w:szCs w:val="24"/>
        </w:rPr>
      </w:pPr>
      <w:r w:rsidRPr="00D348EB">
        <w:rPr>
          <w:rFonts w:ascii="Times New Roman" w:hAnsi="Times New Roman"/>
          <w:sz w:val="24"/>
          <w:szCs w:val="24"/>
        </w:rPr>
        <w:t xml:space="preserve">Формирование представлений об идеях и методах </w:t>
      </w:r>
      <w:r w:rsidRPr="00D348EB">
        <w:rPr>
          <w:rFonts w:ascii="Times New Roman" w:hAnsi="Times New Roman"/>
          <w:spacing w:val="-3"/>
          <w:sz w:val="24"/>
          <w:szCs w:val="24"/>
        </w:rPr>
        <w:t xml:space="preserve">математики </w:t>
      </w:r>
      <w:r w:rsidRPr="00D348EB">
        <w:rPr>
          <w:rFonts w:ascii="Times New Roman" w:hAnsi="Times New Roman"/>
          <w:sz w:val="24"/>
          <w:szCs w:val="24"/>
        </w:rPr>
        <w:t>как универсального языка науки и техники, средства моделирования явлений и</w:t>
      </w:r>
      <w:r w:rsidR="00F946BB">
        <w:rPr>
          <w:rFonts w:ascii="Times New Roman" w:hAnsi="Times New Roman"/>
          <w:sz w:val="24"/>
          <w:szCs w:val="24"/>
        </w:rPr>
        <w:t xml:space="preserve"> </w:t>
      </w:r>
      <w:r w:rsidRPr="00D348EB">
        <w:rPr>
          <w:rFonts w:ascii="Times New Roman" w:hAnsi="Times New Roman"/>
          <w:sz w:val="24"/>
          <w:szCs w:val="24"/>
        </w:rPr>
        <w:t>процессов;</w:t>
      </w:r>
    </w:p>
    <w:p w:rsidR="00357CC1" w:rsidRPr="00D348EB" w:rsidRDefault="00357CC1" w:rsidP="00D348EB">
      <w:pPr>
        <w:pStyle w:val="af2"/>
        <w:widowControl w:val="0"/>
        <w:numPr>
          <w:ilvl w:val="0"/>
          <w:numId w:val="29"/>
        </w:numPr>
        <w:tabs>
          <w:tab w:val="left" w:pos="963"/>
        </w:tabs>
        <w:autoSpaceDE w:val="0"/>
        <w:autoSpaceDN w:val="0"/>
        <w:spacing w:after="0" w:line="240" w:lineRule="auto"/>
        <w:ind w:right="76"/>
        <w:contextualSpacing w:val="0"/>
        <w:jc w:val="both"/>
        <w:rPr>
          <w:rFonts w:ascii="Times New Roman" w:hAnsi="Times New Roman"/>
          <w:sz w:val="24"/>
          <w:szCs w:val="24"/>
        </w:rPr>
      </w:pPr>
      <w:r w:rsidRPr="00D348EB">
        <w:rPr>
          <w:rFonts w:ascii="Times New Roman" w:hAnsi="Times New Roman"/>
          <w:sz w:val="24"/>
          <w:szCs w:val="24"/>
        </w:rPr>
        <w:lastRenderedPageBreak/>
        <w:t xml:space="preserve">Воспитание </w:t>
      </w:r>
      <w:r w:rsidRPr="00D348EB">
        <w:rPr>
          <w:rFonts w:ascii="Times New Roman" w:hAnsi="Times New Roman"/>
          <w:spacing w:val="-4"/>
          <w:sz w:val="24"/>
          <w:szCs w:val="24"/>
        </w:rPr>
        <w:t xml:space="preserve">культуры </w:t>
      </w:r>
      <w:r w:rsidRPr="00D348EB">
        <w:rPr>
          <w:rFonts w:ascii="Times New Roman" w:hAnsi="Times New Roman"/>
          <w:sz w:val="24"/>
          <w:szCs w:val="24"/>
        </w:rPr>
        <w:t xml:space="preserve">личности, отношения к </w:t>
      </w:r>
      <w:r w:rsidRPr="00D348EB">
        <w:rPr>
          <w:rFonts w:ascii="Times New Roman" w:hAnsi="Times New Roman"/>
          <w:spacing w:val="-3"/>
          <w:sz w:val="24"/>
          <w:szCs w:val="24"/>
        </w:rPr>
        <w:t xml:space="preserve">математике </w:t>
      </w:r>
      <w:r w:rsidRPr="00D348EB">
        <w:rPr>
          <w:rFonts w:ascii="Times New Roman" w:hAnsi="Times New Roman"/>
          <w:sz w:val="24"/>
          <w:szCs w:val="24"/>
        </w:rPr>
        <w:t xml:space="preserve">как к части общечеловеческой </w:t>
      </w:r>
      <w:r w:rsidRPr="00D348EB">
        <w:rPr>
          <w:rFonts w:ascii="Times New Roman" w:hAnsi="Times New Roman"/>
          <w:spacing w:val="-4"/>
          <w:sz w:val="24"/>
          <w:szCs w:val="24"/>
        </w:rPr>
        <w:t>культуры,</w:t>
      </w:r>
      <w:r w:rsidR="00F946BB">
        <w:rPr>
          <w:rFonts w:ascii="Times New Roman" w:hAnsi="Times New Roman"/>
          <w:spacing w:val="-4"/>
          <w:sz w:val="24"/>
          <w:szCs w:val="24"/>
        </w:rPr>
        <w:t xml:space="preserve"> </w:t>
      </w:r>
      <w:r w:rsidRPr="00D348EB">
        <w:rPr>
          <w:rFonts w:ascii="Times New Roman" w:hAnsi="Times New Roman"/>
          <w:sz w:val="24"/>
          <w:szCs w:val="24"/>
        </w:rPr>
        <w:t xml:space="preserve">формирование понимания значимости </w:t>
      </w:r>
      <w:r w:rsidRPr="00D348EB">
        <w:rPr>
          <w:rFonts w:ascii="Times New Roman" w:hAnsi="Times New Roman"/>
          <w:spacing w:val="-3"/>
          <w:sz w:val="24"/>
          <w:szCs w:val="24"/>
        </w:rPr>
        <w:t xml:space="preserve">математики </w:t>
      </w:r>
      <w:r w:rsidRPr="00D348EB">
        <w:rPr>
          <w:rFonts w:ascii="Times New Roman" w:hAnsi="Times New Roman"/>
          <w:sz w:val="24"/>
          <w:szCs w:val="24"/>
        </w:rPr>
        <w:t>для научно-технического прогресса.</w:t>
      </w:r>
    </w:p>
    <w:p w:rsidR="00357CC1" w:rsidRPr="00D348EB" w:rsidRDefault="00357CC1" w:rsidP="00D348EB">
      <w:pPr>
        <w:pStyle w:val="1"/>
        <w:spacing w:before="1" w:line="274" w:lineRule="exact"/>
        <w:rPr>
          <w:rFonts w:ascii="Times New Roman" w:hAnsi="Times New Roman" w:cs="Times New Roman"/>
          <w:sz w:val="24"/>
          <w:szCs w:val="24"/>
        </w:rPr>
      </w:pPr>
      <w:r w:rsidRPr="00D348EB">
        <w:rPr>
          <w:rFonts w:ascii="Times New Roman" w:hAnsi="Times New Roman" w:cs="Times New Roman"/>
          <w:sz w:val="24"/>
          <w:szCs w:val="24"/>
        </w:rPr>
        <w:t>Задачи</w:t>
      </w:r>
    </w:p>
    <w:p w:rsidR="00357CC1" w:rsidRPr="00D348EB" w:rsidRDefault="00357CC1" w:rsidP="004D7983">
      <w:pPr>
        <w:pStyle w:val="af2"/>
        <w:widowControl w:val="0"/>
        <w:numPr>
          <w:ilvl w:val="0"/>
          <w:numId w:val="29"/>
        </w:numPr>
        <w:tabs>
          <w:tab w:val="left" w:pos="1104"/>
        </w:tabs>
        <w:autoSpaceDE w:val="0"/>
        <w:autoSpaceDN w:val="0"/>
        <w:spacing w:after="0" w:line="274" w:lineRule="exact"/>
        <w:ind w:left="1103" w:hanging="283"/>
        <w:contextualSpacing w:val="0"/>
        <w:jc w:val="both"/>
        <w:rPr>
          <w:rFonts w:ascii="Times New Roman" w:hAnsi="Times New Roman"/>
          <w:sz w:val="24"/>
          <w:szCs w:val="24"/>
        </w:rPr>
      </w:pPr>
      <w:r w:rsidRPr="00D348EB">
        <w:rPr>
          <w:rFonts w:ascii="Times New Roman" w:hAnsi="Times New Roman"/>
          <w:sz w:val="24"/>
          <w:szCs w:val="24"/>
        </w:rPr>
        <w:t>Приобретение математических знаний и</w:t>
      </w:r>
      <w:r w:rsidR="00F946BB">
        <w:rPr>
          <w:rFonts w:ascii="Times New Roman" w:hAnsi="Times New Roman"/>
          <w:sz w:val="24"/>
          <w:szCs w:val="24"/>
        </w:rPr>
        <w:t xml:space="preserve"> </w:t>
      </w:r>
      <w:r w:rsidRPr="00D348EB">
        <w:rPr>
          <w:rFonts w:ascii="Times New Roman" w:hAnsi="Times New Roman"/>
          <w:sz w:val="24"/>
          <w:szCs w:val="24"/>
        </w:rPr>
        <w:t>умений;</w:t>
      </w:r>
    </w:p>
    <w:p w:rsidR="00357CC1" w:rsidRPr="00D348EB" w:rsidRDefault="00357CC1" w:rsidP="004D7983">
      <w:pPr>
        <w:pStyle w:val="af2"/>
        <w:widowControl w:val="0"/>
        <w:numPr>
          <w:ilvl w:val="0"/>
          <w:numId w:val="29"/>
        </w:numPr>
        <w:tabs>
          <w:tab w:val="left" w:pos="963"/>
        </w:tabs>
        <w:autoSpaceDE w:val="0"/>
        <w:autoSpaceDN w:val="0"/>
        <w:spacing w:after="0" w:line="240" w:lineRule="auto"/>
        <w:ind w:hanging="180"/>
        <w:contextualSpacing w:val="0"/>
        <w:jc w:val="both"/>
        <w:rPr>
          <w:rFonts w:ascii="Times New Roman" w:hAnsi="Times New Roman"/>
          <w:sz w:val="24"/>
          <w:szCs w:val="24"/>
        </w:rPr>
      </w:pPr>
      <w:r w:rsidRPr="00D348EB">
        <w:rPr>
          <w:rFonts w:ascii="Times New Roman" w:hAnsi="Times New Roman"/>
          <w:sz w:val="24"/>
          <w:szCs w:val="24"/>
        </w:rPr>
        <w:t>овладение обобщенными способами мыслительной, творческой</w:t>
      </w:r>
      <w:r w:rsidR="00F946BB">
        <w:rPr>
          <w:rFonts w:ascii="Times New Roman" w:hAnsi="Times New Roman"/>
          <w:sz w:val="24"/>
          <w:szCs w:val="24"/>
        </w:rPr>
        <w:t xml:space="preserve"> </w:t>
      </w:r>
      <w:r w:rsidRPr="00D348EB">
        <w:rPr>
          <w:rFonts w:ascii="Times New Roman" w:hAnsi="Times New Roman"/>
          <w:sz w:val="24"/>
          <w:szCs w:val="24"/>
        </w:rPr>
        <w:t>деятельности;</w:t>
      </w:r>
    </w:p>
    <w:p w:rsidR="00357CC1" w:rsidRPr="00D348EB" w:rsidRDefault="00357CC1" w:rsidP="00D348EB">
      <w:pPr>
        <w:pStyle w:val="af2"/>
        <w:widowControl w:val="0"/>
        <w:numPr>
          <w:ilvl w:val="0"/>
          <w:numId w:val="29"/>
        </w:numPr>
        <w:tabs>
          <w:tab w:val="left" w:pos="963"/>
        </w:tabs>
        <w:autoSpaceDE w:val="0"/>
        <w:autoSpaceDN w:val="0"/>
        <w:spacing w:after="0" w:line="240" w:lineRule="auto"/>
        <w:ind w:right="76"/>
        <w:contextualSpacing w:val="0"/>
        <w:jc w:val="both"/>
        <w:rPr>
          <w:rFonts w:ascii="Times New Roman" w:hAnsi="Times New Roman"/>
          <w:sz w:val="24"/>
          <w:szCs w:val="24"/>
        </w:rPr>
      </w:pPr>
      <w:r w:rsidRPr="00D348EB">
        <w:rPr>
          <w:rFonts w:ascii="Times New Roman" w:hAnsi="Times New Roman"/>
          <w:sz w:val="24"/>
          <w:szCs w:val="24"/>
        </w:rPr>
        <w:t xml:space="preserve">освоение компетенций (учебно-познавательной, </w:t>
      </w:r>
      <w:r w:rsidRPr="00D348EB">
        <w:rPr>
          <w:rFonts w:ascii="Times New Roman" w:hAnsi="Times New Roman"/>
          <w:spacing w:val="-3"/>
          <w:sz w:val="24"/>
          <w:szCs w:val="24"/>
        </w:rPr>
        <w:t xml:space="preserve">коммуникативной, </w:t>
      </w:r>
      <w:r w:rsidRPr="00D348EB">
        <w:rPr>
          <w:rFonts w:ascii="Times New Roman" w:hAnsi="Times New Roman"/>
          <w:sz w:val="24"/>
          <w:szCs w:val="24"/>
        </w:rPr>
        <w:t>рефлексивной, личностного саморазвития, информационно-технологической,</w:t>
      </w:r>
      <w:r w:rsidR="00F946BB">
        <w:rPr>
          <w:rFonts w:ascii="Times New Roman" w:hAnsi="Times New Roman"/>
          <w:sz w:val="24"/>
          <w:szCs w:val="24"/>
        </w:rPr>
        <w:t xml:space="preserve"> </w:t>
      </w:r>
      <w:r w:rsidRPr="00D348EB">
        <w:rPr>
          <w:rFonts w:ascii="Times New Roman" w:hAnsi="Times New Roman"/>
          <w:sz w:val="24"/>
          <w:szCs w:val="24"/>
        </w:rPr>
        <w:t>ценностно-смысловой).</w:t>
      </w:r>
    </w:p>
    <w:p w:rsidR="00357CC1" w:rsidRPr="00D348EB" w:rsidRDefault="00357CC1" w:rsidP="00D348EB">
      <w:pPr>
        <w:pStyle w:val="ae"/>
        <w:spacing w:before="1"/>
        <w:ind w:right="-104" w:firstLine="180"/>
        <w:jc w:val="both"/>
        <w:rPr>
          <w:rFonts w:ascii="Times New Roman" w:hAnsi="Times New Roman"/>
          <w:sz w:val="24"/>
          <w:szCs w:val="24"/>
        </w:rPr>
      </w:pPr>
      <w:r w:rsidRPr="00D348EB">
        <w:rPr>
          <w:rFonts w:ascii="Times New Roman" w:hAnsi="Times New Roman"/>
          <w:sz w:val="24"/>
          <w:szCs w:val="24"/>
        </w:rPr>
        <w:t xml:space="preserve">Содержание рабочей программы направлено на освоение </w:t>
      </w:r>
      <w:proofErr w:type="gramStart"/>
      <w:r w:rsidRPr="00D348EB">
        <w:rPr>
          <w:rFonts w:ascii="Times New Roman" w:hAnsi="Times New Roman"/>
          <w:sz w:val="24"/>
          <w:szCs w:val="24"/>
        </w:rPr>
        <w:t>обучающимися</w:t>
      </w:r>
      <w:proofErr w:type="gramEnd"/>
      <w:r w:rsidRPr="00D348EB">
        <w:rPr>
          <w:rFonts w:ascii="Times New Roman" w:hAnsi="Times New Roman"/>
          <w:sz w:val="24"/>
          <w:szCs w:val="24"/>
        </w:rPr>
        <w:t xml:space="preserve"> знаний,</w:t>
      </w:r>
      <w:r w:rsidR="00F946BB">
        <w:rPr>
          <w:rFonts w:ascii="Times New Roman" w:hAnsi="Times New Roman"/>
          <w:sz w:val="24"/>
          <w:szCs w:val="24"/>
        </w:rPr>
        <w:t xml:space="preserve"> </w:t>
      </w:r>
      <w:r w:rsidRPr="00D348EB">
        <w:rPr>
          <w:rFonts w:ascii="Times New Roman" w:hAnsi="Times New Roman"/>
          <w:sz w:val="24"/>
          <w:szCs w:val="24"/>
        </w:rPr>
        <w:t>умений и навыков на базовом уровне. Она включает в себя все темы, предусмотренные Федеральным государственн</w:t>
      </w:r>
      <w:r w:rsidRPr="00D348EB">
        <w:rPr>
          <w:rFonts w:ascii="Times New Roman" w:hAnsi="Times New Roman"/>
          <w:i/>
          <w:sz w:val="24"/>
          <w:szCs w:val="24"/>
        </w:rPr>
        <w:t xml:space="preserve">ым </w:t>
      </w:r>
      <w:r w:rsidRPr="00D348EB">
        <w:rPr>
          <w:rFonts w:ascii="Times New Roman" w:hAnsi="Times New Roman"/>
          <w:sz w:val="24"/>
          <w:szCs w:val="24"/>
        </w:rPr>
        <w:t>образовательн</w:t>
      </w:r>
      <w:r w:rsidRPr="00D348EB">
        <w:rPr>
          <w:rFonts w:ascii="Times New Roman" w:hAnsi="Times New Roman"/>
          <w:i/>
          <w:sz w:val="24"/>
          <w:szCs w:val="24"/>
        </w:rPr>
        <w:t xml:space="preserve">ым </w:t>
      </w:r>
      <w:r w:rsidRPr="00D348EB">
        <w:rPr>
          <w:rFonts w:ascii="Times New Roman" w:hAnsi="Times New Roman"/>
          <w:sz w:val="24"/>
          <w:szCs w:val="24"/>
        </w:rPr>
        <w:t>стандартом основного общего образования. Преобладающими формами текущего контроля выступают: письменный опрос, самостоятельная работа, тестирование, устный опрос. Виды и формы контроля: переводная аттестация, промежуточный, предупредительный контроль; контрольные работы.</w:t>
      </w:r>
    </w:p>
    <w:p w:rsidR="00357CC1" w:rsidRPr="00D348EB" w:rsidRDefault="00357CC1" w:rsidP="00D348EB">
      <w:pPr>
        <w:pStyle w:val="ae"/>
        <w:ind w:right="76" w:firstLine="359"/>
        <w:jc w:val="both"/>
        <w:rPr>
          <w:rFonts w:ascii="Times New Roman" w:hAnsi="Times New Roman"/>
          <w:sz w:val="24"/>
          <w:szCs w:val="24"/>
        </w:rPr>
      </w:pPr>
      <w:r w:rsidRPr="00D348EB">
        <w:rPr>
          <w:rFonts w:ascii="Times New Roman" w:hAnsi="Times New Roman"/>
          <w:sz w:val="24"/>
          <w:szCs w:val="24"/>
        </w:rPr>
        <w:t>В классе обучаются дети с задержкой психического развития, поэтому сохраняется основное содержание образования математики, но дополняется своеобразием, предусматривающим коррекционную направленность обучения.</w:t>
      </w:r>
    </w:p>
    <w:p w:rsidR="00357CC1" w:rsidRPr="00D348EB" w:rsidRDefault="00357CC1" w:rsidP="00D348EB">
      <w:pPr>
        <w:pStyle w:val="ae"/>
        <w:ind w:right="76" w:firstLine="240"/>
        <w:jc w:val="both"/>
        <w:rPr>
          <w:rFonts w:ascii="Times New Roman" w:hAnsi="Times New Roman"/>
          <w:sz w:val="24"/>
          <w:szCs w:val="24"/>
        </w:rPr>
      </w:pPr>
      <w:r w:rsidRPr="00D348EB">
        <w:rPr>
          <w:rFonts w:ascii="Times New Roman" w:hAnsi="Times New Roman"/>
          <w:sz w:val="24"/>
          <w:szCs w:val="24"/>
        </w:rPr>
        <w:t xml:space="preserve">Программа построена с учетом специфики усвоения учебного материала, </w:t>
      </w:r>
      <w:r>
        <w:rPr>
          <w:rFonts w:ascii="Times New Roman" w:hAnsi="Times New Roman"/>
          <w:sz w:val="24"/>
          <w:szCs w:val="24"/>
        </w:rPr>
        <w:t>и</w:t>
      </w:r>
      <w:r w:rsidRPr="00D348EB">
        <w:rPr>
          <w:rFonts w:ascii="Times New Roman" w:hAnsi="Times New Roman"/>
          <w:sz w:val="24"/>
          <w:szCs w:val="24"/>
        </w:rPr>
        <w:t>спытывающимитрудностивобучении</w:t>
      </w:r>
      <w:proofErr w:type="gramStart"/>
      <w:r w:rsidRPr="00D348EB">
        <w:rPr>
          <w:rFonts w:ascii="Times New Roman" w:hAnsi="Times New Roman"/>
          <w:sz w:val="24"/>
          <w:szCs w:val="24"/>
        </w:rPr>
        <w:t>,п</w:t>
      </w:r>
      <w:proofErr w:type="gramEnd"/>
      <w:r w:rsidRPr="00D348EB">
        <w:rPr>
          <w:rFonts w:ascii="Times New Roman" w:hAnsi="Times New Roman"/>
          <w:sz w:val="24"/>
          <w:szCs w:val="24"/>
        </w:rPr>
        <w:t>ричиной</w:t>
      </w:r>
      <w:r w:rsidRPr="00D348EB">
        <w:rPr>
          <w:rFonts w:ascii="Times New Roman" w:hAnsi="Times New Roman"/>
          <w:spacing w:val="-3"/>
          <w:sz w:val="24"/>
          <w:szCs w:val="24"/>
        </w:rPr>
        <w:t>которых</w:t>
      </w:r>
      <w:r w:rsidRPr="00D348EB">
        <w:rPr>
          <w:rFonts w:ascii="Times New Roman" w:hAnsi="Times New Roman"/>
          <w:sz w:val="24"/>
          <w:szCs w:val="24"/>
        </w:rPr>
        <w:t>являютсяразличногохарактера задержки психического</w:t>
      </w:r>
      <w:r w:rsidR="00F946BB">
        <w:rPr>
          <w:rFonts w:ascii="Times New Roman" w:hAnsi="Times New Roman"/>
          <w:sz w:val="24"/>
          <w:szCs w:val="24"/>
        </w:rPr>
        <w:t xml:space="preserve"> </w:t>
      </w:r>
      <w:r w:rsidRPr="00D348EB">
        <w:rPr>
          <w:rFonts w:ascii="Times New Roman" w:hAnsi="Times New Roman"/>
          <w:sz w:val="24"/>
          <w:szCs w:val="24"/>
        </w:rPr>
        <w:t>развития.</w:t>
      </w:r>
    </w:p>
    <w:p w:rsidR="00357CC1" w:rsidRPr="00D348EB" w:rsidRDefault="00357CC1" w:rsidP="00D348EB">
      <w:pPr>
        <w:pStyle w:val="ae"/>
        <w:spacing w:before="1"/>
        <w:ind w:right="76" w:firstLine="503"/>
        <w:jc w:val="both"/>
        <w:rPr>
          <w:rFonts w:ascii="Times New Roman" w:hAnsi="Times New Roman"/>
          <w:sz w:val="24"/>
          <w:szCs w:val="24"/>
        </w:rPr>
      </w:pPr>
      <w:r w:rsidRPr="00D348EB">
        <w:rPr>
          <w:rFonts w:ascii="Times New Roman" w:hAnsi="Times New Roman"/>
          <w:spacing w:val="-4"/>
          <w:sz w:val="24"/>
          <w:szCs w:val="24"/>
        </w:rPr>
        <w:t>Основной</w:t>
      </w:r>
      <w:r w:rsidR="00F946BB">
        <w:rPr>
          <w:rFonts w:ascii="Times New Roman" w:hAnsi="Times New Roman"/>
          <w:spacing w:val="-4"/>
          <w:sz w:val="24"/>
          <w:szCs w:val="24"/>
        </w:rPr>
        <w:t xml:space="preserve"> </w:t>
      </w:r>
      <w:r w:rsidRPr="00D348EB">
        <w:rPr>
          <w:rFonts w:ascii="Times New Roman" w:hAnsi="Times New Roman"/>
          <w:spacing w:val="-5"/>
          <w:sz w:val="24"/>
          <w:szCs w:val="24"/>
        </w:rPr>
        <w:t xml:space="preserve">задачей обучения </w:t>
      </w:r>
      <w:r w:rsidRPr="00D348EB">
        <w:rPr>
          <w:rFonts w:ascii="Times New Roman" w:hAnsi="Times New Roman"/>
          <w:spacing w:val="-6"/>
          <w:sz w:val="24"/>
          <w:szCs w:val="24"/>
        </w:rPr>
        <w:t xml:space="preserve">математике </w:t>
      </w:r>
      <w:r w:rsidRPr="00D348EB">
        <w:rPr>
          <w:rFonts w:ascii="Times New Roman" w:hAnsi="Times New Roman"/>
          <w:sz w:val="24"/>
          <w:szCs w:val="24"/>
        </w:rPr>
        <w:t xml:space="preserve">в интегрированных классах, </w:t>
      </w:r>
      <w:r w:rsidRPr="00D348EB">
        <w:rPr>
          <w:rFonts w:ascii="Times New Roman" w:hAnsi="Times New Roman"/>
          <w:spacing w:val="-5"/>
          <w:sz w:val="24"/>
          <w:szCs w:val="24"/>
        </w:rPr>
        <w:t xml:space="preserve">как </w:t>
      </w:r>
      <w:r w:rsidRPr="00D348EB">
        <w:rPr>
          <w:rFonts w:ascii="Times New Roman" w:hAnsi="Times New Roman"/>
          <w:sz w:val="24"/>
          <w:szCs w:val="24"/>
        </w:rPr>
        <w:t xml:space="preserve">и в </w:t>
      </w:r>
      <w:r w:rsidRPr="00D348EB">
        <w:rPr>
          <w:rFonts w:ascii="Times New Roman" w:hAnsi="Times New Roman"/>
          <w:spacing w:val="-5"/>
          <w:sz w:val="24"/>
          <w:szCs w:val="24"/>
        </w:rPr>
        <w:t xml:space="preserve">общеобразовательной </w:t>
      </w:r>
      <w:r w:rsidRPr="00D348EB">
        <w:rPr>
          <w:rFonts w:ascii="Times New Roman" w:hAnsi="Times New Roman"/>
          <w:spacing w:val="-6"/>
          <w:sz w:val="24"/>
          <w:szCs w:val="24"/>
        </w:rPr>
        <w:t xml:space="preserve">школе, </w:t>
      </w:r>
      <w:r w:rsidRPr="00D348EB">
        <w:rPr>
          <w:rFonts w:ascii="Times New Roman" w:hAnsi="Times New Roman"/>
          <w:spacing w:val="-5"/>
          <w:sz w:val="24"/>
          <w:szCs w:val="24"/>
        </w:rPr>
        <w:t xml:space="preserve">является обеспечение </w:t>
      </w:r>
      <w:r w:rsidRPr="00D348EB">
        <w:rPr>
          <w:rFonts w:ascii="Times New Roman" w:hAnsi="Times New Roman"/>
          <w:spacing w:val="-6"/>
          <w:sz w:val="24"/>
          <w:szCs w:val="24"/>
        </w:rPr>
        <w:t xml:space="preserve">прочных </w:t>
      </w:r>
      <w:r w:rsidRPr="00D348EB">
        <w:rPr>
          <w:rFonts w:ascii="Times New Roman" w:hAnsi="Times New Roman"/>
          <w:sz w:val="24"/>
          <w:szCs w:val="24"/>
        </w:rPr>
        <w:t xml:space="preserve">и </w:t>
      </w:r>
      <w:r w:rsidRPr="00D348EB">
        <w:rPr>
          <w:rFonts w:ascii="Times New Roman" w:hAnsi="Times New Roman"/>
          <w:spacing w:val="-6"/>
          <w:sz w:val="24"/>
          <w:szCs w:val="24"/>
        </w:rPr>
        <w:t xml:space="preserve">сознательных математических </w:t>
      </w:r>
      <w:r w:rsidRPr="00D348EB">
        <w:rPr>
          <w:rFonts w:ascii="Times New Roman" w:hAnsi="Times New Roman"/>
          <w:spacing w:val="-5"/>
          <w:sz w:val="24"/>
          <w:szCs w:val="24"/>
        </w:rPr>
        <w:t xml:space="preserve">знаний </w:t>
      </w:r>
      <w:r w:rsidRPr="00D348EB">
        <w:rPr>
          <w:rFonts w:ascii="Times New Roman" w:hAnsi="Times New Roman"/>
          <w:sz w:val="24"/>
          <w:szCs w:val="24"/>
        </w:rPr>
        <w:t xml:space="preserve">и </w:t>
      </w:r>
      <w:r w:rsidRPr="00D348EB">
        <w:rPr>
          <w:rFonts w:ascii="Times New Roman" w:hAnsi="Times New Roman"/>
          <w:spacing w:val="-6"/>
          <w:sz w:val="24"/>
          <w:szCs w:val="24"/>
        </w:rPr>
        <w:t xml:space="preserve">умений, </w:t>
      </w:r>
      <w:r w:rsidRPr="00D348EB">
        <w:rPr>
          <w:rFonts w:ascii="Times New Roman" w:hAnsi="Times New Roman"/>
          <w:spacing w:val="-11"/>
          <w:sz w:val="24"/>
          <w:szCs w:val="24"/>
        </w:rPr>
        <w:t xml:space="preserve">необходимых </w:t>
      </w:r>
      <w:r w:rsidRPr="00D348EB">
        <w:rPr>
          <w:rFonts w:ascii="Times New Roman" w:hAnsi="Times New Roman"/>
          <w:spacing w:val="-8"/>
          <w:sz w:val="24"/>
          <w:szCs w:val="24"/>
        </w:rPr>
        <w:t xml:space="preserve">учащимся </w:t>
      </w:r>
      <w:r w:rsidRPr="00D348EB">
        <w:rPr>
          <w:rFonts w:ascii="Times New Roman" w:hAnsi="Times New Roman"/>
          <w:sz w:val="24"/>
          <w:szCs w:val="24"/>
        </w:rPr>
        <w:t xml:space="preserve">в </w:t>
      </w:r>
      <w:r w:rsidRPr="00D348EB">
        <w:rPr>
          <w:rFonts w:ascii="Times New Roman" w:hAnsi="Times New Roman"/>
          <w:spacing w:val="-8"/>
          <w:sz w:val="24"/>
          <w:szCs w:val="24"/>
        </w:rPr>
        <w:t xml:space="preserve">повседневной </w:t>
      </w:r>
      <w:r w:rsidRPr="00D348EB">
        <w:rPr>
          <w:rFonts w:ascii="Times New Roman" w:hAnsi="Times New Roman"/>
          <w:spacing w:val="-3"/>
          <w:sz w:val="24"/>
          <w:szCs w:val="24"/>
        </w:rPr>
        <w:t xml:space="preserve">жизни </w:t>
      </w:r>
      <w:r w:rsidRPr="00D348EB">
        <w:rPr>
          <w:rFonts w:ascii="Times New Roman" w:hAnsi="Times New Roman"/>
          <w:sz w:val="24"/>
          <w:szCs w:val="24"/>
        </w:rPr>
        <w:t xml:space="preserve">и </w:t>
      </w:r>
      <w:r w:rsidRPr="00D348EB">
        <w:rPr>
          <w:rFonts w:ascii="Times New Roman" w:hAnsi="Times New Roman"/>
          <w:spacing w:val="-6"/>
          <w:sz w:val="24"/>
          <w:szCs w:val="24"/>
        </w:rPr>
        <w:t xml:space="preserve">будущей </w:t>
      </w:r>
      <w:r w:rsidRPr="00D348EB">
        <w:rPr>
          <w:rFonts w:ascii="Times New Roman" w:hAnsi="Times New Roman"/>
          <w:spacing w:val="-5"/>
          <w:sz w:val="24"/>
          <w:szCs w:val="24"/>
        </w:rPr>
        <w:t xml:space="preserve">трудовой </w:t>
      </w:r>
      <w:r w:rsidRPr="00D348EB">
        <w:rPr>
          <w:rFonts w:ascii="Times New Roman" w:hAnsi="Times New Roman"/>
          <w:spacing w:val="-3"/>
          <w:sz w:val="24"/>
          <w:szCs w:val="24"/>
        </w:rPr>
        <w:t>деятельности.</w:t>
      </w:r>
    </w:p>
    <w:p w:rsidR="00357CC1" w:rsidRPr="00D348EB" w:rsidRDefault="00357CC1" w:rsidP="00D348EB">
      <w:pPr>
        <w:pStyle w:val="ae"/>
        <w:ind w:right="76" w:firstLine="503"/>
        <w:jc w:val="both"/>
        <w:rPr>
          <w:rFonts w:ascii="Times New Roman" w:hAnsi="Times New Roman"/>
          <w:sz w:val="24"/>
          <w:szCs w:val="24"/>
        </w:rPr>
      </w:pPr>
      <w:r w:rsidRPr="00D348EB">
        <w:rPr>
          <w:rFonts w:ascii="Times New Roman" w:hAnsi="Times New Roman"/>
          <w:spacing w:val="-7"/>
          <w:sz w:val="24"/>
          <w:szCs w:val="24"/>
        </w:rPr>
        <w:t xml:space="preserve">Важнейшими коррекционными задачами </w:t>
      </w:r>
      <w:r w:rsidRPr="00D348EB">
        <w:rPr>
          <w:rFonts w:ascii="Times New Roman" w:hAnsi="Times New Roman"/>
          <w:spacing w:val="-4"/>
          <w:sz w:val="24"/>
          <w:szCs w:val="24"/>
        </w:rPr>
        <w:t xml:space="preserve">курса </w:t>
      </w:r>
      <w:r w:rsidRPr="00D348EB">
        <w:rPr>
          <w:rFonts w:ascii="Times New Roman" w:hAnsi="Times New Roman"/>
          <w:spacing w:val="-7"/>
          <w:sz w:val="24"/>
          <w:szCs w:val="24"/>
        </w:rPr>
        <w:t xml:space="preserve">математики </w:t>
      </w:r>
      <w:r w:rsidRPr="00D348EB">
        <w:rPr>
          <w:rFonts w:ascii="Times New Roman" w:hAnsi="Times New Roman"/>
          <w:spacing w:val="-5"/>
          <w:sz w:val="24"/>
          <w:szCs w:val="24"/>
        </w:rPr>
        <w:t xml:space="preserve">являются развитие </w:t>
      </w:r>
      <w:r w:rsidRPr="00D348EB">
        <w:rPr>
          <w:rFonts w:ascii="Times New Roman" w:hAnsi="Times New Roman"/>
          <w:spacing w:val="-7"/>
          <w:sz w:val="24"/>
          <w:szCs w:val="24"/>
        </w:rPr>
        <w:t xml:space="preserve">логического </w:t>
      </w:r>
      <w:r w:rsidRPr="00D348EB">
        <w:rPr>
          <w:rFonts w:ascii="Times New Roman" w:hAnsi="Times New Roman"/>
          <w:spacing w:val="-6"/>
          <w:sz w:val="24"/>
          <w:szCs w:val="24"/>
        </w:rPr>
        <w:t xml:space="preserve">мышления </w:t>
      </w:r>
      <w:r w:rsidRPr="00D348EB">
        <w:rPr>
          <w:rFonts w:ascii="Times New Roman" w:hAnsi="Times New Roman"/>
          <w:sz w:val="24"/>
          <w:szCs w:val="24"/>
        </w:rPr>
        <w:t xml:space="preserve">и </w:t>
      </w:r>
      <w:r w:rsidRPr="00D348EB">
        <w:rPr>
          <w:rFonts w:ascii="Times New Roman" w:hAnsi="Times New Roman"/>
          <w:spacing w:val="-7"/>
          <w:sz w:val="24"/>
          <w:szCs w:val="24"/>
        </w:rPr>
        <w:t xml:space="preserve">речи учащихся, </w:t>
      </w:r>
      <w:r w:rsidRPr="00D348EB">
        <w:rPr>
          <w:rFonts w:ascii="Times New Roman" w:hAnsi="Times New Roman"/>
          <w:spacing w:val="-6"/>
          <w:sz w:val="24"/>
          <w:szCs w:val="24"/>
        </w:rPr>
        <w:t xml:space="preserve">формирование </w:t>
      </w:r>
      <w:r w:rsidRPr="00D348EB">
        <w:rPr>
          <w:rFonts w:ascii="Times New Roman" w:hAnsi="Times New Roman"/>
          <w:sz w:val="24"/>
          <w:szCs w:val="24"/>
        </w:rPr>
        <w:t xml:space="preserve">у </w:t>
      </w:r>
      <w:r w:rsidRPr="00D348EB">
        <w:rPr>
          <w:rFonts w:ascii="Times New Roman" w:hAnsi="Times New Roman"/>
          <w:spacing w:val="-3"/>
          <w:sz w:val="24"/>
          <w:szCs w:val="24"/>
        </w:rPr>
        <w:t xml:space="preserve">них </w:t>
      </w:r>
      <w:r w:rsidRPr="00D348EB">
        <w:rPr>
          <w:rFonts w:ascii="Times New Roman" w:hAnsi="Times New Roman"/>
          <w:spacing w:val="-7"/>
          <w:sz w:val="24"/>
          <w:szCs w:val="24"/>
        </w:rPr>
        <w:t xml:space="preserve">навыков </w:t>
      </w:r>
      <w:r w:rsidRPr="00D348EB">
        <w:rPr>
          <w:rFonts w:ascii="Times New Roman" w:hAnsi="Times New Roman"/>
          <w:spacing w:val="-6"/>
          <w:sz w:val="24"/>
          <w:szCs w:val="24"/>
        </w:rPr>
        <w:t xml:space="preserve">умственного </w:t>
      </w:r>
      <w:r w:rsidRPr="00D348EB">
        <w:rPr>
          <w:rFonts w:ascii="Times New Roman" w:hAnsi="Times New Roman"/>
          <w:spacing w:val="-12"/>
          <w:sz w:val="24"/>
          <w:szCs w:val="24"/>
        </w:rPr>
        <w:t xml:space="preserve">труда </w:t>
      </w:r>
      <w:r w:rsidRPr="00D348EB">
        <w:rPr>
          <w:rFonts w:ascii="Times New Roman" w:hAnsi="Times New Roman"/>
          <w:sz w:val="24"/>
          <w:szCs w:val="24"/>
        </w:rPr>
        <w:t xml:space="preserve">– </w:t>
      </w:r>
      <w:r w:rsidRPr="00D348EB">
        <w:rPr>
          <w:rFonts w:ascii="Times New Roman" w:hAnsi="Times New Roman"/>
          <w:spacing w:val="-9"/>
          <w:sz w:val="24"/>
          <w:szCs w:val="24"/>
        </w:rPr>
        <w:t xml:space="preserve">планирование работы, </w:t>
      </w:r>
      <w:r w:rsidRPr="00D348EB">
        <w:rPr>
          <w:rFonts w:ascii="Times New Roman" w:hAnsi="Times New Roman"/>
          <w:spacing w:val="-8"/>
          <w:sz w:val="24"/>
          <w:szCs w:val="24"/>
        </w:rPr>
        <w:t xml:space="preserve">поиск рациональных </w:t>
      </w:r>
      <w:r w:rsidRPr="00D348EB">
        <w:rPr>
          <w:rFonts w:ascii="Times New Roman" w:hAnsi="Times New Roman"/>
          <w:spacing w:val="-7"/>
          <w:sz w:val="24"/>
          <w:szCs w:val="24"/>
        </w:rPr>
        <w:t xml:space="preserve">путей </w:t>
      </w:r>
      <w:r w:rsidRPr="00D348EB">
        <w:rPr>
          <w:rFonts w:ascii="Times New Roman" w:hAnsi="Times New Roman"/>
          <w:spacing w:val="-5"/>
          <w:sz w:val="24"/>
          <w:szCs w:val="24"/>
        </w:rPr>
        <w:t xml:space="preserve">ее </w:t>
      </w:r>
      <w:r w:rsidRPr="00D348EB">
        <w:rPr>
          <w:rFonts w:ascii="Times New Roman" w:hAnsi="Times New Roman"/>
          <w:spacing w:val="-8"/>
          <w:sz w:val="24"/>
          <w:szCs w:val="24"/>
        </w:rPr>
        <w:t xml:space="preserve">выполнения, </w:t>
      </w:r>
      <w:r w:rsidRPr="00D348EB">
        <w:rPr>
          <w:rFonts w:ascii="Times New Roman" w:hAnsi="Times New Roman"/>
          <w:spacing w:val="-7"/>
          <w:sz w:val="24"/>
          <w:szCs w:val="24"/>
        </w:rPr>
        <w:t xml:space="preserve">осуществление </w:t>
      </w:r>
      <w:r w:rsidRPr="00D348EB">
        <w:rPr>
          <w:rFonts w:ascii="Times New Roman" w:hAnsi="Times New Roman"/>
          <w:spacing w:val="-6"/>
          <w:sz w:val="24"/>
          <w:szCs w:val="24"/>
        </w:rPr>
        <w:t xml:space="preserve">самоконтроля. </w:t>
      </w:r>
      <w:r w:rsidRPr="00D348EB">
        <w:rPr>
          <w:rFonts w:ascii="Times New Roman" w:hAnsi="Times New Roman"/>
          <w:spacing w:val="-7"/>
          <w:sz w:val="24"/>
          <w:szCs w:val="24"/>
        </w:rPr>
        <w:t xml:space="preserve">Школьники </w:t>
      </w:r>
      <w:r w:rsidRPr="00D348EB">
        <w:rPr>
          <w:rFonts w:ascii="Times New Roman" w:hAnsi="Times New Roman"/>
          <w:spacing w:val="-5"/>
          <w:sz w:val="24"/>
          <w:szCs w:val="24"/>
        </w:rPr>
        <w:t xml:space="preserve">должны </w:t>
      </w:r>
      <w:r w:rsidRPr="00D348EB">
        <w:rPr>
          <w:rFonts w:ascii="Times New Roman" w:hAnsi="Times New Roman"/>
          <w:spacing w:val="-9"/>
          <w:sz w:val="24"/>
          <w:szCs w:val="24"/>
        </w:rPr>
        <w:t xml:space="preserve">научиться </w:t>
      </w:r>
      <w:r w:rsidRPr="00D348EB">
        <w:rPr>
          <w:rFonts w:ascii="Times New Roman" w:hAnsi="Times New Roman"/>
          <w:spacing w:val="-7"/>
          <w:sz w:val="24"/>
          <w:szCs w:val="24"/>
        </w:rPr>
        <w:t xml:space="preserve">грамотно </w:t>
      </w:r>
      <w:r w:rsidRPr="00D348EB">
        <w:rPr>
          <w:rFonts w:ascii="Times New Roman" w:hAnsi="Times New Roman"/>
          <w:sz w:val="24"/>
          <w:szCs w:val="24"/>
        </w:rPr>
        <w:t xml:space="preserve">и </w:t>
      </w:r>
      <w:r w:rsidRPr="00D348EB">
        <w:rPr>
          <w:rFonts w:ascii="Times New Roman" w:hAnsi="Times New Roman"/>
          <w:spacing w:val="-9"/>
          <w:sz w:val="24"/>
          <w:szCs w:val="24"/>
        </w:rPr>
        <w:t xml:space="preserve">аккуратно </w:t>
      </w:r>
      <w:r w:rsidRPr="00D348EB">
        <w:rPr>
          <w:rFonts w:ascii="Times New Roman" w:hAnsi="Times New Roman"/>
          <w:spacing w:val="-8"/>
          <w:sz w:val="24"/>
          <w:szCs w:val="24"/>
        </w:rPr>
        <w:t xml:space="preserve">делать </w:t>
      </w:r>
      <w:r w:rsidRPr="00D348EB">
        <w:rPr>
          <w:rFonts w:ascii="Times New Roman" w:hAnsi="Times New Roman"/>
          <w:spacing w:val="-10"/>
          <w:sz w:val="24"/>
          <w:szCs w:val="24"/>
        </w:rPr>
        <w:t xml:space="preserve">математические </w:t>
      </w:r>
      <w:r w:rsidRPr="00D348EB">
        <w:rPr>
          <w:rFonts w:ascii="Times New Roman" w:hAnsi="Times New Roman"/>
          <w:spacing w:val="-9"/>
          <w:sz w:val="24"/>
          <w:szCs w:val="24"/>
        </w:rPr>
        <w:t xml:space="preserve">записи, уметь </w:t>
      </w:r>
      <w:r w:rsidRPr="00D348EB">
        <w:rPr>
          <w:rFonts w:ascii="Times New Roman" w:hAnsi="Times New Roman"/>
          <w:spacing w:val="-10"/>
          <w:sz w:val="24"/>
          <w:szCs w:val="24"/>
        </w:rPr>
        <w:t xml:space="preserve">объяснить </w:t>
      </w:r>
      <w:r w:rsidRPr="00D348EB">
        <w:rPr>
          <w:rFonts w:ascii="Times New Roman" w:hAnsi="Times New Roman"/>
          <w:spacing w:val="-6"/>
          <w:sz w:val="24"/>
          <w:szCs w:val="24"/>
        </w:rPr>
        <w:t>их.</w:t>
      </w:r>
    </w:p>
    <w:p w:rsidR="00357CC1" w:rsidRPr="00D348EB" w:rsidRDefault="00357CC1" w:rsidP="00D348EB">
      <w:pPr>
        <w:pStyle w:val="ae"/>
        <w:spacing w:before="66"/>
        <w:ind w:right="76" w:firstLine="537"/>
        <w:jc w:val="both"/>
        <w:rPr>
          <w:rFonts w:ascii="Times New Roman" w:hAnsi="Times New Roman"/>
          <w:sz w:val="24"/>
          <w:szCs w:val="24"/>
        </w:rPr>
      </w:pPr>
      <w:r w:rsidRPr="00D348EB">
        <w:rPr>
          <w:rFonts w:ascii="Times New Roman" w:hAnsi="Times New Roman"/>
          <w:sz w:val="24"/>
          <w:szCs w:val="24"/>
        </w:rPr>
        <w:t xml:space="preserve">Дети с задержкой психического развития из-за особенностей своего </w:t>
      </w:r>
      <w:r w:rsidRPr="00D348EB">
        <w:rPr>
          <w:rFonts w:ascii="Times New Roman" w:hAnsi="Times New Roman"/>
          <w:spacing w:val="-8"/>
          <w:sz w:val="24"/>
          <w:szCs w:val="24"/>
        </w:rPr>
        <w:t xml:space="preserve">психического </w:t>
      </w:r>
      <w:r w:rsidRPr="00D348EB">
        <w:rPr>
          <w:rFonts w:ascii="Times New Roman" w:hAnsi="Times New Roman"/>
          <w:spacing w:val="-6"/>
          <w:sz w:val="24"/>
          <w:szCs w:val="24"/>
        </w:rPr>
        <w:t xml:space="preserve">развития </w:t>
      </w:r>
      <w:r w:rsidRPr="00D348EB">
        <w:rPr>
          <w:rFonts w:ascii="Times New Roman" w:hAnsi="Times New Roman"/>
          <w:spacing w:val="-8"/>
          <w:sz w:val="24"/>
          <w:szCs w:val="24"/>
        </w:rPr>
        <w:t xml:space="preserve">трудно усваивают </w:t>
      </w:r>
      <w:r w:rsidRPr="00D348EB">
        <w:rPr>
          <w:rFonts w:ascii="Times New Roman" w:hAnsi="Times New Roman"/>
          <w:spacing w:val="-6"/>
          <w:sz w:val="24"/>
          <w:szCs w:val="24"/>
        </w:rPr>
        <w:t xml:space="preserve">программу </w:t>
      </w:r>
      <w:r w:rsidRPr="00D348EB">
        <w:rPr>
          <w:rFonts w:ascii="Times New Roman" w:hAnsi="Times New Roman"/>
          <w:sz w:val="24"/>
          <w:szCs w:val="24"/>
        </w:rPr>
        <w:t xml:space="preserve">по </w:t>
      </w:r>
      <w:r w:rsidRPr="00D348EB">
        <w:rPr>
          <w:rFonts w:ascii="Times New Roman" w:hAnsi="Times New Roman"/>
          <w:spacing w:val="-8"/>
          <w:sz w:val="24"/>
          <w:szCs w:val="24"/>
        </w:rPr>
        <w:t xml:space="preserve">математике. </w:t>
      </w:r>
      <w:r w:rsidRPr="00D348EB">
        <w:rPr>
          <w:rFonts w:ascii="Times New Roman" w:hAnsi="Times New Roman"/>
          <w:sz w:val="24"/>
          <w:szCs w:val="24"/>
        </w:rPr>
        <w:t xml:space="preserve">В </w:t>
      </w:r>
      <w:r w:rsidRPr="00D348EB">
        <w:rPr>
          <w:rFonts w:ascii="Times New Roman" w:hAnsi="Times New Roman"/>
          <w:spacing w:val="-5"/>
          <w:sz w:val="24"/>
          <w:szCs w:val="24"/>
        </w:rPr>
        <w:t xml:space="preserve">связи </w:t>
      </w:r>
      <w:r w:rsidRPr="00D348EB">
        <w:rPr>
          <w:rFonts w:ascii="Times New Roman" w:hAnsi="Times New Roman"/>
          <w:sz w:val="24"/>
          <w:szCs w:val="24"/>
        </w:rPr>
        <w:t xml:space="preserve">с </w:t>
      </w:r>
      <w:r w:rsidRPr="00D348EB">
        <w:rPr>
          <w:rFonts w:ascii="Times New Roman" w:hAnsi="Times New Roman"/>
          <w:spacing w:val="-4"/>
          <w:sz w:val="24"/>
          <w:szCs w:val="24"/>
        </w:rPr>
        <w:t xml:space="preserve">этим  </w:t>
      </w:r>
      <w:r w:rsidRPr="00D348EB">
        <w:rPr>
          <w:rFonts w:ascii="Times New Roman" w:hAnsi="Times New Roman"/>
          <w:sz w:val="24"/>
          <w:szCs w:val="24"/>
        </w:rPr>
        <w:t xml:space="preserve">в </w:t>
      </w:r>
      <w:r w:rsidRPr="00D348EB">
        <w:rPr>
          <w:rFonts w:ascii="Times New Roman" w:hAnsi="Times New Roman"/>
          <w:spacing w:val="-5"/>
          <w:sz w:val="24"/>
          <w:szCs w:val="24"/>
        </w:rPr>
        <w:t xml:space="preserve">программу </w:t>
      </w:r>
      <w:r w:rsidRPr="00D348EB">
        <w:rPr>
          <w:rFonts w:ascii="Times New Roman" w:hAnsi="Times New Roman"/>
          <w:spacing w:val="-11"/>
          <w:sz w:val="24"/>
          <w:szCs w:val="24"/>
        </w:rPr>
        <w:t xml:space="preserve">общеобразовательной школы </w:t>
      </w:r>
      <w:r w:rsidRPr="00D348EB">
        <w:rPr>
          <w:rFonts w:ascii="Times New Roman" w:hAnsi="Times New Roman"/>
          <w:spacing w:val="-8"/>
          <w:sz w:val="24"/>
          <w:szCs w:val="24"/>
        </w:rPr>
        <w:t xml:space="preserve">надо </w:t>
      </w:r>
      <w:r w:rsidRPr="00D348EB">
        <w:rPr>
          <w:rFonts w:ascii="Times New Roman" w:hAnsi="Times New Roman"/>
          <w:spacing w:val="-9"/>
          <w:sz w:val="24"/>
          <w:szCs w:val="24"/>
        </w:rPr>
        <w:t xml:space="preserve">вносить </w:t>
      </w:r>
      <w:r w:rsidRPr="00D348EB">
        <w:rPr>
          <w:rFonts w:ascii="Times New Roman" w:hAnsi="Times New Roman"/>
          <w:spacing w:val="-10"/>
          <w:sz w:val="24"/>
          <w:szCs w:val="24"/>
        </w:rPr>
        <w:t xml:space="preserve">некоторые </w:t>
      </w:r>
      <w:r w:rsidRPr="00D348EB">
        <w:rPr>
          <w:rFonts w:ascii="Times New Roman" w:hAnsi="Times New Roman"/>
          <w:spacing w:val="-8"/>
          <w:sz w:val="24"/>
          <w:szCs w:val="24"/>
        </w:rPr>
        <w:t xml:space="preserve">изменения: усилить разделы, </w:t>
      </w:r>
      <w:r w:rsidRPr="00D348EB">
        <w:rPr>
          <w:rFonts w:ascii="Times New Roman" w:hAnsi="Times New Roman"/>
          <w:spacing w:val="-7"/>
          <w:sz w:val="24"/>
          <w:szCs w:val="24"/>
        </w:rPr>
        <w:t xml:space="preserve">связанные </w:t>
      </w:r>
      <w:r w:rsidRPr="00D348EB">
        <w:rPr>
          <w:rFonts w:ascii="Times New Roman" w:hAnsi="Times New Roman"/>
          <w:sz w:val="24"/>
          <w:szCs w:val="24"/>
        </w:rPr>
        <w:t xml:space="preserve">с </w:t>
      </w:r>
      <w:r w:rsidRPr="00D348EB">
        <w:rPr>
          <w:rFonts w:ascii="Times New Roman" w:hAnsi="Times New Roman"/>
          <w:spacing w:val="-5"/>
          <w:sz w:val="24"/>
          <w:szCs w:val="24"/>
        </w:rPr>
        <w:t xml:space="preserve">повторением пройденного материала, </w:t>
      </w:r>
      <w:r w:rsidRPr="00D348EB">
        <w:rPr>
          <w:rFonts w:ascii="Times New Roman" w:hAnsi="Times New Roman"/>
          <w:spacing w:val="-8"/>
          <w:sz w:val="24"/>
          <w:szCs w:val="24"/>
        </w:rPr>
        <w:t xml:space="preserve">увеличивать </w:t>
      </w:r>
      <w:r w:rsidRPr="00D348EB">
        <w:rPr>
          <w:rFonts w:ascii="Times New Roman" w:hAnsi="Times New Roman"/>
          <w:spacing w:val="-7"/>
          <w:sz w:val="24"/>
          <w:szCs w:val="24"/>
        </w:rPr>
        <w:t xml:space="preserve">количество упражнений </w:t>
      </w:r>
      <w:r w:rsidRPr="00D348EB">
        <w:rPr>
          <w:rFonts w:ascii="Times New Roman" w:hAnsi="Times New Roman"/>
          <w:sz w:val="24"/>
          <w:szCs w:val="24"/>
        </w:rPr>
        <w:t xml:space="preserve">и </w:t>
      </w:r>
      <w:r w:rsidRPr="00D348EB">
        <w:rPr>
          <w:rFonts w:ascii="Times New Roman" w:hAnsi="Times New Roman"/>
          <w:spacing w:val="-4"/>
          <w:sz w:val="24"/>
          <w:szCs w:val="24"/>
        </w:rPr>
        <w:t xml:space="preserve">заданий, </w:t>
      </w:r>
      <w:r w:rsidRPr="00D348EB">
        <w:rPr>
          <w:rFonts w:ascii="Times New Roman" w:hAnsi="Times New Roman"/>
          <w:spacing w:val="-5"/>
          <w:sz w:val="24"/>
          <w:szCs w:val="24"/>
        </w:rPr>
        <w:t xml:space="preserve">связанных </w:t>
      </w:r>
      <w:r w:rsidRPr="00D348EB">
        <w:rPr>
          <w:rFonts w:ascii="Times New Roman" w:hAnsi="Times New Roman"/>
          <w:sz w:val="24"/>
          <w:szCs w:val="24"/>
        </w:rPr>
        <w:t xml:space="preserve">с </w:t>
      </w:r>
      <w:r w:rsidRPr="00D348EB">
        <w:rPr>
          <w:rFonts w:ascii="Times New Roman" w:hAnsi="Times New Roman"/>
          <w:spacing w:val="-5"/>
          <w:sz w:val="24"/>
          <w:szCs w:val="24"/>
        </w:rPr>
        <w:t xml:space="preserve">практической деятельностью </w:t>
      </w:r>
      <w:r w:rsidRPr="00D348EB">
        <w:rPr>
          <w:rFonts w:ascii="Times New Roman" w:hAnsi="Times New Roman"/>
          <w:spacing w:val="-9"/>
          <w:sz w:val="24"/>
          <w:szCs w:val="24"/>
        </w:rPr>
        <w:t xml:space="preserve">учащихся; </w:t>
      </w:r>
      <w:r w:rsidRPr="00D348EB">
        <w:rPr>
          <w:rFonts w:ascii="Times New Roman" w:hAnsi="Times New Roman"/>
          <w:spacing w:val="-10"/>
          <w:sz w:val="24"/>
          <w:szCs w:val="24"/>
        </w:rPr>
        <w:t xml:space="preserve">некоторые </w:t>
      </w:r>
      <w:r w:rsidRPr="00D348EB">
        <w:rPr>
          <w:rFonts w:ascii="Times New Roman" w:hAnsi="Times New Roman"/>
          <w:spacing w:val="-6"/>
          <w:sz w:val="24"/>
          <w:szCs w:val="24"/>
        </w:rPr>
        <w:t xml:space="preserve">темы </w:t>
      </w:r>
      <w:r w:rsidRPr="00D348EB">
        <w:rPr>
          <w:rFonts w:ascii="Times New Roman" w:hAnsi="Times New Roman"/>
          <w:spacing w:val="-9"/>
          <w:sz w:val="24"/>
          <w:szCs w:val="24"/>
        </w:rPr>
        <w:t xml:space="preserve">давать </w:t>
      </w:r>
      <w:r w:rsidRPr="00D348EB">
        <w:rPr>
          <w:rFonts w:ascii="Times New Roman" w:hAnsi="Times New Roman"/>
          <w:spacing w:val="-7"/>
          <w:sz w:val="24"/>
          <w:szCs w:val="24"/>
        </w:rPr>
        <w:t xml:space="preserve">как </w:t>
      </w:r>
      <w:r w:rsidRPr="00D348EB">
        <w:rPr>
          <w:rFonts w:ascii="Times New Roman" w:hAnsi="Times New Roman"/>
          <w:spacing w:val="-11"/>
          <w:sz w:val="24"/>
          <w:szCs w:val="24"/>
        </w:rPr>
        <w:t xml:space="preserve">ознакомительные; исключать </w:t>
      </w:r>
      <w:r w:rsidRPr="00D348EB">
        <w:rPr>
          <w:rFonts w:ascii="Times New Roman" w:hAnsi="Times New Roman"/>
          <w:spacing w:val="-9"/>
          <w:sz w:val="24"/>
          <w:szCs w:val="24"/>
        </w:rPr>
        <w:t xml:space="preserve">отдельные </w:t>
      </w:r>
      <w:r w:rsidRPr="00D348EB">
        <w:rPr>
          <w:rFonts w:ascii="Times New Roman" w:hAnsi="Times New Roman"/>
          <w:spacing w:val="-8"/>
          <w:sz w:val="24"/>
          <w:szCs w:val="24"/>
        </w:rPr>
        <w:t xml:space="preserve">трудные </w:t>
      </w:r>
      <w:r w:rsidRPr="00D348EB">
        <w:rPr>
          <w:rFonts w:ascii="Times New Roman" w:hAnsi="Times New Roman"/>
          <w:spacing w:val="-7"/>
          <w:sz w:val="24"/>
          <w:szCs w:val="24"/>
        </w:rPr>
        <w:t xml:space="preserve">доказательства; </w:t>
      </w:r>
      <w:r w:rsidRPr="00D348EB">
        <w:rPr>
          <w:rFonts w:ascii="Times New Roman" w:hAnsi="Times New Roman"/>
          <w:spacing w:val="-6"/>
          <w:sz w:val="24"/>
          <w:szCs w:val="24"/>
        </w:rPr>
        <w:t xml:space="preserve">теоретический </w:t>
      </w:r>
      <w:r w:rsidRPr="00D348EB">
        <w:rPr>
          <w:rFonts w:ascii="Times New Roman" w:hAnsi="Times New Roman"/>
          <w:spacing w:val="-5"/>
          <w:sz w:val="24"/>
          <w:szCs w:val="24"/>
        </w:rPr>
        <w:t xml:space="preserve">материал </w:t>
      </w:r>
      <w:r w:rsidRPr="00D348EB">
        <w:rPr>
          <w:rFonts w:ascii="Times New Roman" w:hAnsi="Times New Roman"/>
          <w:spacing w:val="-7"/>
          <w:sz w:val="24"/>
          <w:szCs w:val="24"/>
        </w:rPr>
        <w:t xml:space="preserve">рекомендуется </w:t>
      </w:r>
      <w:r w:rsidRPr="00D348EB">
        <w:rPr>
          <w:rFonts w:ascii="Times New Roman" w:hAnsi="Times New Roman"/>
          <w:spacing w:val="-5"/>
          <w:sz w:val="24"/>
          <w:szCs w:val="24"/>
        </w:rPr>
        <w:t xml:space="preserve">преподносить </w:t>
      </w:r>
      <w:r w:rsidRPr="00D348EB">
        <w:rPr>
          <w:rFonts w:ascii="Times New Roman" w:hAnsi="Times New Roman"/>
          <w:sz w:val="24"/>
          <w:szCs w:val="24"/>
        </w:rPr>
        <w:t xml:space="preserve">в </w:t>
      </w:r>
      <w:r w:rsidRPr="00D348EB">
        <w:rPr>
          <w:rFonts w:ascii="Times New Roman" w:hAnsi="Times New Roman"/>
          <w:spacing w:val="-5"/>
          <w:sz w:val="24"/>
          <w:szCs w:val="24"/>
        </w:rPr>
        <w:t xml:space="preserve">процессе </w:t>
      </w:r>
      <w:r w:rsidRPr="00D348EB">
        <w:rPr>
          <w:rFonts w:ascii="Times New Roman" w:hAnsi="Times New Roman"/>
          <w:spacing w:val="-6"/>
          <w:sz w:val="24"/>
          <w:szCs w:val="24"/>
        </w:rPr>
        <w:t xml:space="preserve">решения </w:t>
      </w:r>
      <w:r w:rsidRPr="00D348EB">
        <w:rPr>
          <w:rFonts w:ascii="Times New Roman" w:hAnsi="Times New Roman"/>
          <w:spacing w:val="-7"/>
          <w:sz w:val="24"/>
          <w:szCs w:val="24"/>
        </w:rPr>
        <w:t xml:space="preserve">задач </w:t>
      </w:r>
      <w:r w:rsidRPr="00D348EB">
        <w:rPr>
          <w:rFonts w:ascii="Times New Roman" w:hAnsi="Times New Roman"/>
          <w:sz w:val="24"/>
          <w:szCs w:val="24"/>
        </w:rPr>
        <w:t xml:space="preserve">и </w:t>
      </w:r>
      <w:r w:rsidRPr="00D348EB">
        <w:rPr>
          <w:rFonts w:ascii="Times New Roman" w:hAnsi="Times New Roman"/>
          <w:spacing w:val="-6"/>
          <w:sz w:val="24"/>
          <w:szCs w:val="24"/>
        </w:rPr>
        <w:t xml:space="preserve">выполнения заданий </w:t>
      </w:r>
      <w:r w:rsidRPr="00D348EB">
        <w:rPr>
          <w:rFonts w:ascii="Times New Roman" w:hAnsi="Times New Roman"/>
          <w:spacing w:val="-9"/>
          <w:sz w:val="24"/>
          <w:szCs w:val="24"/>
        </w:rPr>
        <w:t xml:space="preserve">наглядно- практического </w:t>
      </w:r>
      <w:r w:rsidRPr="00D348EB">
        <w:rPr>
          <w:rFonts w:ascii="Times New Roman" w:hAnsi="Times New Roman"/>
          <w:spacing w:val="-8"/>
          <w:sz w:val="24"/>
          <w:szCs w:val="24"/>
        </w:rPr>
        <w:t>характера.</w:t>
      </w:r>
    </w:p>
    <w:p w:rsidR="00357CC1" w:rsidRPr="00D348EB" w:rsidRDefault="00357CC1" w:rsidP="00D348EB">
      <w:pPr>
        <w:pStyle w:val="ae"/>
        <w:spacing w:before="1"/>
        <w:ind w:right="76" w:firstLine="566"/>
        <w:jc w:val="both"/>
        <w:rPr>
          <w:rFonts w:ascii="Times New Roman" w:hAnsi="Times New Roman"/>
          <w:sz w:val="24"/>
          <w:szCs w:val="24"/>
        </w:rPr>
      </w:pPr>
      <w:r w:rsidRPr="00D348EB">
        <w:rPr>
          <w:rFonts w:ascii="Times New Roman" w:hAnsi="Times New Roman"/>
          <w:sz w:val="24"/>
          <w:szCs w:val="24"/>
        </w:rPr>
        <w:t xml:space="preserve">Учитывая психологические особенности и возможности этих детей, материал изучаетсянебольшимидозами,спостепеннымегоусложнением,увеличиваетсяколичество тренировочных упражнений, включается ежедневно материал для повторения и самостоятельных </w:t>
      </w:r>
      <w:r w:rsidRPr="00D348EB">
        <w:rPr>
          <w:rFonts w:ascii="Times New Roman" w:hAnsi="Times New Roman"/>
          <w:spacing w:val="-5"/>
          <w:sz w:val="24"/>
          <w:szCs w:val="24"/>
        </w:rPr>
        <w:t xml:space="preserve">работ. </w:t>
      </w:r>
      <w:r w:rsidRPr="00D348EB">
        <w:rPr>
          <w:rFonts w:ascii="Times New Roman" w:hAnsi="Times New Roman"/>
          <w:sz w:val="24"/>
          <w:szCs w:val="24"/>
        </w:rPr>
        <w:t xml:space="preserve">Учащиеся должны уметь показать и объяснить все, что они </w:t>
      </w:r>
      <w:r w:rsidRPr="00D348EB">
        <w:rPr>
          <w:rFonts w:ascii="Times New Roman" w:hAnsi="Times New Roman"/>
          <w:spacing w:val="-4"/>
          <w:sz w:val="24"/>
          <w:szCs w:val="24"/>
        </w:rPr>
        <w:t xml:space="preserve">делают, решают, рисуют, чертят, </w:t>
      </w:r>
      <w:r w:rsidRPr="00D348EB">
        <w:rPr>
          <w:rFonts w:ascii="Times New Roman" w:hAnsi="Times New Roman"/>
          <w:spacing w:val="-3"/>
          <w:sz w:val="24"/>
          <w:szCs w:val="24"/>
        </w:rPr>
        <w:t xml:space="preserve">собирают. </w:t>
      </w:r>
      <w:r w:rsidRPr="00D348EB">
        <w:rPr>
          <w:rFonts w:ascii="Times New Roman" w:hAnsi="Times New Roman"/>
          <w:sz w:val="24"/>
          <w:szCs w:val="24"/>
        </w:rPr>
        <w:t xml:space="preserve">При решении </w:t>
      </w:r>
      <w:r w:rsidRPr="00D348EB">
        <w:rPr>
          <w:rFonts w:ascii="Times New Roman" w:hAnsi="Times New Roman"/>
          <w:spacing w:val="-3"/>
          <w:sz w:val="24"/>
          <w:szCs w:val="24"/>
        </w:rPr>
        <w:t xml:space="preserve">задач </w:t>
      </w:r>
      <w:r w:rsidRPr="00D348EB">
        <w:rPr>
          <w:rFonts w:ascii="Times New Roman" w:hAnsi="Times New Roman"/>
          <w:sz w:val="24"/>
          <w:szCs w:val="24"/>
        </w:rPr>
        <w:t xml:space="preserve">дети учатся анализировать, выделять в ней неизвестное, записывать ее </w:t>
      </w:r>
      <w:r w:rsidRPr="00D348EB">
        <w:rPr>
          <w:rFonts w:ascii="Times New Roman" w:hAnsi="Times New Roman"/>
          <w:spacing w:val="-3"/>
          <w:sz w:val="24"/>
          <w:szCs w:val="24"/>
        </w:rPr>
        <w:t xml:space="preserve">кратко, </w:t>
      </w:r>
      <w:r w:rsidRPr="00D348EB">
        <w:rPr>
          <w:rFonts w:ascii="Times New Roman" w:hAnsi="Times New Roman"/>
          <w:sz w:val="24"/>
          <w:szCs w:val="24"/>
        </w:rPr>
        <w:t xml:space="preserve">объяснять выбор </w:t>
      </w:r>
      <w:r w:rsidRPr="00D348EB">
        <w:rPr>
          <w:rFonts w:ascii="Times New Roman" w:hAnsi="Times New Roman"/>
          <w:sz w:val="24"/>
          <w:szCs w:val="24"/>
        </w:rPr>
        <w:lastRenderedPageBreak/>
        <w:t xml:space="preserve">арифметического действия, </w:t>
      </w:r>
      <w:r w:rsidRPr="00D348EB">
        <w:rPr>
          <w:rFonts w:ascii="Times New Roman" w:hAnsi="Times New Roman"/>
          <w:spacing w:val="-3"/>
          <w:sz w:val="24"/>
          <w:szCs w:val="24"/>
        </w:rPr>
        <w:t xml:space="preserve">формулировать </w:t>
      </w:r>
      <w:r w:rsidRPr="00D348EB">
        <w:rPr>
          <w:rFonts w:ascii="Times New Roman" w:hAnsi="Times New Roman"/>
          <w:spacing w:val="-5"/>
          <w:sz w:val="24"/>
          <w:szCs w:val="24"/>
        </w:rPr>
        <w:t xml:space="preserve">ответ, т.е. </w:t>
      </w:r>
      <w:r w:rsidRPr="00D348EB">
        <w:rPr>
          <w:rFonts w:ascii="Times New Roman" w:hAnsi="Times New Roman"/>
          <w:sz w:val="24"/>
          <w:szCs w:val="24"/>
        </w:rPr>
        <w:t xml:space="preserve">овладевать общими приемами работы над арифметической задачей, что помогает коррекции их мышления и речи. Органическое единство практической и мыслительной деятельности учащихся на уроках </w:t>
      </w:r>
      <w:r w:rsidRPr="00D348EB">
        <w:rPr>
          <w:rFonts w:ascii="Times New Roman" w:hAnsi="Times New Roman"/>
          <w:spacing w:val="-3"/>
          <w:sz w:val="24"/>
          <w:szCs w:val="24"/>
        </w:rPr>
        <w:t xml:space="preserve">математики </w:t>
      </w:r>
      <w:r w:rsidRPr="00D348EB">
        <w:rPr>
          <w:rFonts w:ascii="Times New Roman" w:hAnsi="Times New Roman"/>
          <w:sz w:val="24"/>
          <w:szCs w:val="24"/>
        </w:rPr>
        <w:t>способствуют прочному и сознательному усвоению базисных математических знаний и умений.</w:t>
      </w:r>
    </w:p>
    <w:p w:rsidR="00357CC1" w:rsidRPr="00D348EB" w:rsidRDefault="00357CC1" w:rsidP="00D348EB">
      <w:pPr>
        <w:pStyle w:val="ae"/>
        <w:ind w:right="76" w:firstLine="566"/>
        <w:jc w:val="both"/>
        <w:rPr>
          <w:rFonts w:ascii="Times New Roman" w:hAnsi="Times New Roman"/>
          <w:sz w:val="24"/>
          <w:szCs w:val="24"/>
        </w:rPr>
      </w:pPr>
      <w:r w:rsidRPr="00D348EB">
        <w:rPr>
          <w:rFonts w:ascii="Times New Roman" w:hAnsi="Times New Roman"/>
          <w:sz w:val="24"/>
          <w:szCs w:val="24"/>
        </w:rPr>
        <w:t>Коррекционно-развивающая работа с детьми, испытывающими трудности в усвоении математики, строиться в соответствии со следующими основными положениями: восполнение пробелов начального школьного математического развития детей путем обогащения чувственного опыта, организации предметно-практической деятельности;</w:t>
      </w:r>
    </w:p>
    <w:p w:rsidR="00357CC1" w:rsidRPr="00D348EB" w:rsidRDefault="00357CC1" w:rsidP="00D348EB">
      <w:pPr>
        <w:pStyle w:val="af2"/>
        <w:widowControl w:val="0"/>
        <w:numPr>
          <w:ilvl w:val="1"/>
          <w:numId w:val="29"/>
        </w:numPr>
        <w:tabs>
          <w:tab w:val="left" w:pos="1682"/>
        </w:tabs>
        <w:autoSpaceDE w:val="0"/>
        <w:autoSpaceDN w:val="0"/>
        <w:spacing w:before="5" w:after="0" w:line="237" w:lineRule="auto"/>
        <w:ind w:right="711"/>
        <w:contextualSpacing w:val="0"/>
        <w:rPr>
          <w:rFonts w:ascii="Times New Roman" w:hAnsi="Times New Roman"/>
          <w:sz w:val="24"/>
          <w:szCs w:val="24"/>
        </w:rPr>
      </w:pPr>
      <w:r w:rsidRPr="00D348EB">
        <w:rPr>
          <w:rFonts w:ascii="Times New Roman" w:hAnsi="Times New Roman"/>
          <w:sz w:val="24"/>
          <w:szCs w:val="24"/>
        </w:rPr>
        <w:t>пропедевтический</w:t>
      </w:r>
      <w:r w:rsidR="00F946BB">
        <w:rPr>
          <w:rFonts w:ascii="Times New Roman" w:hAnsi="Times New Roman"/>
          <w:sz w:val="24"/>
          <w:szCs w:val="24"/>
        </w:rPr>
        <w:t xml:space="preserve"> </w:t>
      </w:r>
      <w:r w:rsidRPr="00D348EB">
        <w:rPr>
          <w:rFonts w:ascii="Times New Roman" w:hAnsi="Times New Roman"/>
          <w:sz w:val="24"/>
          <w:szCs w:val="24"/>
        </w:rPr>
        <w:t>характер</w:t>
      </w:r>
      <w:r w:rsidR="00F946BB">
        <w:rPr>
          <w:rFonts w:ascii="Times New Roman" w:hAnsi="Times New Roman"/>
          <w:sz w:val="24"/>
          <w:szCs w:val="24"/>
        </w:rPr>
        <w:t xml:space="preserve"> </w:t>
      </w:r>
      <w:r w:rsidRPr="00D348EB">
        <w:rPr>
          <w:rFonts w:ascii="Times New Roman" w:hAnsi="Times New Roman"/>
          <w:sz w:val="24"/>
          <w:szCs w:val="24"/>
        </w:rPr>
        <w:t>обучения:</w:t>
      </w:r>
      <w:r w:rsidR="00F946BB">
        <w:rPr>
          <w:rFonts w:ascii="Times New Roman" w:hAnsi="Times New Roman"/>
          <w:sz w:val="24"/>
          <w:szCs w:val="24"/>
        </w:rPr>
        <w:t xml:space="preserve"> </w:t>
      </w:r>
      <w:r w:rsidRPr="00D348EB">
        <w:rPr>
          <w:rFonts w:ascii="Times New Roman" w:hAnsi="Times New Roman"/>
          <w:sz w:val="24"/>
          <w:szCs w:val="24"/>
        </w:rPr>
        <w:t>подбор</w:t>
      </w:r>
      <w:r w:rsidR="00F946BB">
        <w:rPr>
          <w:rFonts w:ascii="Times New Roman" w:hAnsi="Times New Roman"/>
          <w:sz w:val="24"/>
          <w:szCs w:val="24"/>
        </w:rPr>
        <w:t xml:space="preserve"> </w:t>
      </w:r>
      <w:r w:rsidRPr="00D348EB">
        <w:rPr>
          <w:rFonts w:ascii="Times New Roman" w:hAnsi="Times New Roman"/>
          <w:sz w:val="24"/>
          <w:szCs w:val="24"/>
        </w:rPr>
        <w:t>заданий,</w:t>
      </w:r>
      <w:r w:rsidR="00F946BB">
        <w:rPr>
          <w:rFonts w:ascii="Times New Roman" w:hAnsi="Times New Roman"/>
          <w:sz w:val="24"/>
          <w:szCs w:val="24"/>
        </w:rPr>
        <w:t xml:space="preserve"> </w:t>
      </w:r>
      <w:r w:rsidRPr="00D348EB">
        <w:rPr>
          <w:rFonts w:ascii="Times New Roman" w:hAnsi="Times New Roman"/>
          <w:sz w:val="24"/>
          <w:szCs w:val="24"/>
        </w:rPr>
        <w:t>подготавливающих</w:t>
      </w:r>
      <w:r w:rsidR="00F946BB">
        <w:rPr>
          <w:rFonts w:ascii="Times New Roman" w:hAnsi="Times New Roman"/>
          <w:sz w:val="24"/>
          <w:szCs w:val="24"/>
        </w:rPr>
        <w:t xml:space="preserve"> </w:t>
      </w:r>
      <w:r w:rsidRPr="00D348EB">
        <w:rPr>
          <w:rFonts w:ascii="Times New Roman" w:hAnsi="Times New Roman"/>
          <w:sz w:val="24"/>
          <w:szCs w:val="24"/>
        </w:rPr>
        <w:t>учащихся к восприятию новых</w:t>
      </w:r>
      <w:r w:rsidR="00F946BB">
        <w:rPr>
          <w:rFonts w:ascii="Times New Roman" w:hAnsi="Times New Roman"/>
          <w:sz w:val="24"/>
          <w:szCs w:val="24"/>
        </w:rPr>
        <w:t xml:space="preserve"> </w:t>
      </w:r>
      <w:r w:rsidRPr="00D348EB">
        <w:rPr>
          <w:rFonts w:ascii="Times New Roman" w:hAnsi="Times New Roman"/>
          <w:sz w:val="24"/>
          <w:szCs w:val="24"/>
        </w:rPr>
        <w:t>тем;</w:t>
      </w:r>
    </w:p>
    <w:p w:rsidR="00357CC1" w:rsidRPr="00D348EB" w:rsidRDefault="00357CC1" w:rsidP="00D348EB">
      <w:pPr>
        <w:pStyle w:val="af2"/>
        <w:widowControl w:val="0"/>
        <w:numPr>
          <w:ilvl w:val="1"/>
          <w:numId w:val="29"/>
        </w:numPr>
        <w:tabs>
          <w:tab w:val="left" w:pos="1682"/>
        </w:tabs>
        <w:autoSpaceDE w:val="0"/>
        <w:autoSpaceDN w:val="0"/>
        <w:spacing w:before="2" w:after="0" w:line="240" w:lineRule="auto"/>
        <w:ind w:right="706"/>
        <w:contextualSpacing w:val="0"/>
        <w:jc w:val="both"/>
        <w:rPr>
          <w:rFonts w:ascii="Times New Roman" w:hAnsi="Times New Roman"/>
          <w:sz w:val="24"/>
          <w:szCs w:val="24"/>
        </w:rPr>
      </w:pPr>
      <w:r w:rsidRPr="00D348EB">
        <w:rPr>
          <w:rFonts w:ascii="Times New Roman" w:hAnsi="Times New Roman"/>
          <w:sz w:val="24"/>
          <w:szCs w:val="24"/>
        </w:rPr>
        <w:t>дифференцированный</w:t>
      </w:r>
      <w:r w:rsidR="00F946BB">
        <w:rPr>
          <w:rFonts w:ascii="Times New Roman" w:hAnsi="Times New Roman"/>
          <w:sz w:val="24"/>
          <w:szCs w:val="24"/>
        </w:rPr>
        <w:t xml:space="preserve"> </w:t>
      </w:r>
      <w:r w:rsidRPr="00D348EB">
        <w:rPr>
          <w:rFonts w:ascii="Times New Roman" w:hAnsi="Times New Roman"/>
          <w:spacing w:val="-4"/>
          <w:sz w:val="24"/>
          <w:szCs w:val="24"/>
        </w:rPr>
        <w:t>подход</w:t>
      </w:r>
      <w:r w:rsidR="00F946BB">
        <w:rPr>
          <w:rFonts w:ascii="Times New Roman" w:hAnsi="Times New Roman"/>
          <w:spacing w:val="-4"/>
          <w:sz w:val="24"/>
          <w:szCs w:val="24"/>
        </w:rPr>
        <w:t xml:space="preserve"> </w:t>
      </w:r>
      <w:r w:rsidR="00F946BB">
        <w:rPr>
          <w:rFonts w:ascii="Times New Roman" w:hAnsi="Times New Roman"/>
          <w:sz w:val="24"/>
          <w:szCs w:val="24"/>
        </w:rPr>
        <w:t xml:space="preserve">к детям </w:t>
      </w:r>
      <w:r w:rsidRPr="00D348EB">
        <w:rPr>
          <w:rFonts w:ascii="Times New Roman" w:hAnsi="Times New Roman"/>
          <w:sz w:val="24"/>
          <w:szCs w:val="24"/>
        </w:rPr>
        <w:t>с</w:t>
      </w:r>
      <w:r w:rsidR="00F946BB">
        <w:rPr>
          <w:rFonts w:ascii="Times New Roman" w:hAnsi="Times New Roman"/>
          <w:sz w:val="24"/>
          <w:szCs w:val="24"/>
        </w:rPr>
        <w:t xml:space="preserve"> </w:t>
      </w:r>
      <w:r w:rsidRPr="00D348EB">
        <w:rPr>
          <w:rFonts w:ascii="Times New Roman" w:hAnsi="Times New Roman"/>
          <w:spacing w:val="-3"/>
          <w:sz w:val="24"/>
          <w:szCs w:val="24"/>
        </w:rPr>
        <w:t>учетом</w:t>
      </w:r>
      <w:r w:rsidR="00F946BB">
        <w:rPr>
          <w:rFonts w:ascii="Times New Roman" w:hAnsi="Times New Roman"/>
          <w:spacing w:val="-3"/>
          <w:sz w:val="24"/>
          <w:szCs w:val="24"/>
        </w:rPr>
        <w:t xml:space="preserve"> </w:t>
      </w:r>
      <w:proofErr w:type="spellStart"/>
      <w:r w:rsidRPr="00D348EB">
        <w:rPr>
          <w:rFonts w:ascii="Times New Roman" w:hAnsi="Times New Roman"/>
          <w:sz w:val="24"/>
          <w:szCs w:val="24"/>
        </w:rPr>
        <w:t>сформированности</w:t>
      </w:r>
      <w:proofErr w:type="spellEnd"/>
      <w:r w:rsidR="00F946BB">
        <w:rPr>
          <w:rFonts w:ascii="Times New Roman" w:hAnsi="Times New Roman"/>
          <w:sz w:val="24"/>
          <w:szCs w:val="24"/>
        </w:rPr>
        <w:t xml:space="preserve"> </w:t>
      </w:r>
      <w:r w:rsidRPr="00D348EB">
        <w:rPr>
          <w:rFonts w:ascii="Times New Roman" w:hAnsi="Times New Roman"/>
          <w:sz w:val="24"/>
          <w:szCs w:val="24"/>
        </w:rPr>
        <w:t>знаний,</w:t>
      </w:r>
      <w:r w:rsidR="00F946BB">
        <w:rPr>
          <w:rFonts w:ascii="Times New Roman" w:hAnsi="Times New Roman"/>
          <w:sz w:val="24"/>
          <w:szCs w:val="24"/>
        </w:rPr>
        <w:t xml:space="preserve"> </w:t>
      </w:r>
      <w:r w:rsidR="002812ED">
        <w:rPr>
          <w:rFonts w:ascii="Times New Roman" w:hAnsi="Times New Roman"/>
          <w:sz w:val="24"/>
          <w:szCs w:val="24"/>
        </w:rPr>
        <w:t xml:space="preserve">умений, </w:t>
      </w:r>
      <w:r w:rsidRPr="00D348EB">
        <w:rPr>
          <w:rFonts w:ascii="Times New Roman" w:hAnsi="Times New Roman"/>
          <w:sz w:val="24"/>
          <w:szCs w:val="24"/>
        </w:rPr>
        <w:t>инавыков</w:t>
      </w:r>
      <w:proofErr w:type="gramStart"/>
      <w:r w:rsidRPr="00D348EB">
        <w:rPr>
          <w:rFonts w:ascii="Times New Roman" w:hAnsi="Times New Roman"/>
          <w:sz w:val="24"/>
          <w:szCs w:val="24"/>
        </w:rPr>
        <w:t>,о</w:t>
      </w:r>
      <w:proofErr w:type="gramEnd"/>
      <w:r w:rsidRPr="00D348EB">
        <w:rPr>
          <w:rFonts w:ascii="Times New Roman" w:hAnsi="Times New Roman"/>
          <w:sz w:val="24"/>
          <w:szCs w:val="24"/>
        </w:rPr>
        <w:t xml:space="preserve">существляемыйпривыделенииследующихэтаповработы:выполнение действий в материализованной форме, в </w:t>
      </w:r>
      <w:r w:rsidRPr="00D348EB">
        <w:rPr>
          <w:rFonts w:ascii="Times New Roman" w:hAnsi="Times New Roman"/>
          <w:spacing w:val="-3"/>
          <w:sz w:val="24"/>
          <w:szCs w:val="24"/>
        </w:rPr>
        <w:t xml:space="preserve">речевом </w:t>
      </w:r>
      <w:r w:rsidRPr="00D348EB">
        <w:rPr>
          <w:rFonts w:ascii="Times New Roman" w:hAnsi="Times New Roman"/>
          <w:sz w:val="24"/>
          <w:szCs w:val="24"/>
        </w:rPr>
        <w:t>плане без наглядной опоры, в умственном</w:t>
      </w:r>
      <w:r w:rsidR="002812ED">
        <w:rPr>
          <w:rFonts w:ascii="Times New Roman" w:hAnsi="Times New Roman"/>
          <w:sz w:val="24"/>
          <w:szCs w:val="24"/>
        </w:rPr>
        <w:t xml:space="preserve"> </w:t>
      </w:r>
      <w:r w:rsidRPr="00D348EB">
        <w:rPr>
          <w:rFonts w:ascii="Times New Roman" w:hAnsi="Times New Roman"/>
          <w:sz w:val="24"/>
          <w:szCs w:val="24"/>
        </w:rPr>
        <w:t>плане;</w:t>
      </w:r>
    </w:p>
    <w:p w:rsidR="00357CC1" w:rsidRPr="00D348EB" w:rsidRDefault="00357CC1" w:rsidP="00D348EB">
      <w:pPr>
        <w:pStyle w:val="af2"/>
        <w:widowControl w:val="0"/>
        <w:numPr>
          <w:ilvl w:val="1"/>
          <w:numId w:val="29"/>
        </w:numPr>
        <w:tabs>
          <w:tab w:val="left" w:pos="1682"/>
        </w:tabs>
        <w:autoSpaceDE w:val="0"/>
        <w:autoSpaceDN w:val="0"/>
        <w:spacing w:before="1" w:after="0" w:line="294" w:lineRule="exact"/>
        <w:contextualSpacing w:val="0"/>
        <w:rPr>
          <w:rFonts w:ascii="Times New Roman" w:hAnsi="Times New Roman"/>
          <w:sz w:val="24"/>
          <w:szCs w:val="24"/>
        </w:rPr>
      </w:pPr>
      <w:r w:rsidRPr="00D348EB">
        <w:rPr>
          <w:rFonts w:ascii="Times New Roman" w:hAnsi="Times New Roman"/>
          <w:sz w:val="24"/>
          <w:szCs w:val="24"/>
        </w:rPr>
        <w:t>формирование операции обратимости и связанной с ней гибкости</w:t>
      </w:r>
      <w:r w:rsidR="002812ED">
        <w:rPr>
          <w:rFonts w:ascii="Times New Roman" w:hAnsi="Times New Roman"/>
          <w:sz w:val="24"/>
          <w:szCs w:val="24"/>
        </w:rPr>
        <w:t xml:space="preserve"> </w:t>
      </w:r>
      <w:r w:rsidRPr="00D348EB">
        <w:rPr>
          <w:rFonts w:ascii="Times New Roman" w:hAnsi="Times New Roman"/>
          <w:sz w:val="24"/>
          <w:szCs w:val="24"/>
        </w:rPr>
        <w:t>мышления;</w:t>
      </w:r>
    </w:p>
    <w:p w:rsidR="00357CC1" w:rsidRPr="00D348EB" w:rsidRDefault="00357CC1" w:rsidP="00D348EB">
      <w:pPr>
        <w:pStyle w:val="af2"/>
        <w:widowControl w:val="0"/>
        <w:numPr>
          <w:ilvl w:val="1"/>
          <w:numId w:val="29"/>
        </w:numPr>
        <w:tabs>
          <w:tab w:val="left" w:pos="1682"/>
        </w:tabs>
        <w:autoSpaceDE w:val="0"/>
        <w:autoSpaceDN w:val="0"/>
        <w:spacing w:before="2" w:after="0" w:line="237" w:lineRule="auto"/>
        <w:ind w:right="707"/>
        <w:contextualSpacing w:val="0"/>
        <w:jc w:val="both"/>
        <w:rPr>
          <w:rFonts w:ascii="Times New Roman" w:hAnsi="Times New Roman"/>
          <w:sz w:val="24"/>
          <w:szCs w:val="24"/>
        </w:rPr>
      </w:pPr>
      <w:r w:rsidRPr="00D348EB">
        <w:rPr>
          <w:rFonts w:ascii="Times New Roman" w:hAnsi="Times New Roman"/>
          <w:sz w:val="24"/>
          <w:szCs w:val="24"/>
        </w:rPr>
        <w:t xml:space="preserve">развитие </w:t>
      </w:r>
      <w:proofErr w:type="spellStart"/>
      <w:r w:rsidRPr="00D348EB">
        <w:rPr>
          <w:rFonts w:ascii="Times New Roman" w:hAnsi="Times New Roman"/>
          <w:sz w:val="24"/>
          <w:szCs w:val="24"/>
        </w:rPr>
        <w:t>общеинтеллектуальных</w:t>
      </w:r>
      <w:proofErr w:type="spellEnd"/>
      <w:r w:rsidRPr="00D348EB">
        <w:rPr>
          <w:rFonts w:ascii="Times New Roman" w:hAnsi="Times New Roman"/>
          <w:sz w:val="24"/>
          <w:szCs w:val="24"/>
        </w:rPr>
        <w:t xml:space="preserve"> умений и навыков – активизация познавательной деятельности: развитие зрительного и слухового восприятия, формирование мыслительных операций;</w:t>
      </w:r>
    </w:p>
    <w:p w:rsidR="00357CC1" w:rsidRPr="00D348EB" w:rsidRDefault="00357CC1" w:rsidP="00D348EB">
      <w:pPr>
        <w:pStyle w:val="af2"/>
        <w:widowControl w:val="0"/>
        <w:numPr>
          <w:ilvl w:val="1"/>
          <w:numId w:val="29"/>
        </w:numPr>
        <w:tabs>
          <w:tab w:val="left" w:pos="1682"/>
        </w:tabs>
        <w:autoSpaceDE w:val="0"/>
        <w:autoSpaceDN w:val="0"/>
        <w:spacing w:before="5" w:after="0" w:line="293" w:lineRule="exact"/>
        <w:contextualSpacing w:val="0"/>
        <w:rPr>
          <w:rFonts w:ascii="Times New Roman" w:hAnsi="Times New Roman"/>
          <w:sz w:val="24"/>
          <w:szCs w:val="24"/>
        </w:rPr>
      </w:pPr>
      <w:r w:rsidRPr="00D348EB">
        <w:rPr>
          <w:rFonts w:ascii="Times New Roman" w:hAnsi="Times New Roman"/>
          <w:sz w:val="24"/>
          <w:szCs w:val="24"/>
        </w:rPr>
        <w:t xml:space="preserve">активизация </w:t>
      </w:r>
      <w:r w:rsidRPr="00D348EB">
        <w:rPr>
          <w:rFonts w:ascii="Times New Roman" w:hAnsi="Times New Roman"/>
          <w:spacing w:val="-3"/>
          <w:sz w:val="24"/>
          <w:szCs w:val="24"/>
        </w:rPr>
        <w:t xml:space="preserve">речи </w:t>
      </w:r>
      <w:r w:rsidRPr="00D348EB">
        <w:rPr>
          <w:rFonts w:ascii="Times New Roman" w:hAnsi="Times New Roman"/>
          <w:sz w:val="24"/>
          <w:szCs w:val="24"/>
        </w:rPr>
        <w:t>детей в единстве с их</w:t>
      </w:r>
      <w:r w:rsidR="002812ED">
        <w:rPr>
          <w:rFonts w:ascii="Times New Roman" w:hAnsi="Times New Roman"/>
          <w:sz w:val="24"/>
          <w:szCs w:val="24"/>
        </w:rPr>
        <w:t xml:space="preserve"> </w:t>
      </w:r>
      <w:r w:rsidRPr="00D348EB">
        <w:rPr>
          <w:rFonts w:ascii="Times New Roman" w:hAnsi="Times New Roman"/>
          <w:sz w:val="24"/>
          <w:szCs w:val="24"/>
        </w:rPr>
        <w:t>мышлением;</w:t>
      </w:r>
    </w:p>
    <w:p w:rsidR="00357CC1" w:rsidRPr="00D348EB" w:rsidRDefault="00357CC1" w:rsidP="00D348EB">
      <w:pPr>
        <w:pStyle w:val="af2"/>
        <w:widowControl w:val="0"/>
        <w:numPr>
          <w:ilvl w:val="1"/>
          <w:numId w:val="29"/>
        </w:numPr>
        <w:tabs>
          <w:tab w:val="left" w:pos="1682"/>
        </w:tabs>
        <w:autoSpaceDE w:val="0"/>
        <w:autoSpaceDN w:val="0"/>
        <w:spacing w:after="0" w:line="293" w:lineRule="exact"/>
        <w:contextualSpacing w:val="0"/>
        <w:rPr>
          <w:rFonts w:ascii="Times New Roman" w:hAnsi="Times New Roman"/>
          <w:sz w:val="24"/>
          <w:szCs w:val="24"/>
        </w:rPr>
      </w:pPr>
      <w:r w:rsidRPr="00D348EB">
        <w:rPr>
          <w:rFonts w:ascii="Times New Roman" w:hAnsi="Times New Roman"/>
          <w:sz w:val="24"/>
          <w:szCs w:val="24"/>
        </w:rPr>
        <w:t>выработка положительной учебной мотивации, формирование интереса к</w:t>
      </w:r>
      <w:r w:rsidR="002812ED">
        <w:rPr>
          <w:rFonts w:ascii="Times New Roman" w:hAnsi="Times New Roman"/>
          <w:sz w:val="24"/>
          <w:szCs w:val="24"/>
        </w:rPr>
        <w:t xml:space="preserve"> </w:t>
      </w:r>
      <w:r w:rsidRPr="00D348EB">
        <w:rPr>
          <w:rFonts w:ascii="Times New Roman" w:hAnsi="Times New Roman"/>
          <w:sz w:val="24"/>
          <w:szCs w:val="24"/>
        </w:rPr>
        <w:t>предмету;</w:t>
      </w:r>
    </w:p>
    <w:p w:rsidR="00357CC1" w:rsidRDefault="00357CC1" w:rsidP="004D7983">
      <w:pPr>
        <w:pStyle w:val="af2"/>
        <w:widowControl w:val="0"/>
        <w:numPr>
          <w:ilvl w:val="1"/>
          <w:numId w:val="29"/>
        </w:numPr>
        <w:tabs>
          <w:tab w:val="left" w:pos="1682"/>
          <w:tab w:val="left" w:pos="1919"/>
          <w:tab w:val="left" w:pos="3248"/>
          <w:tab w:val="left" w:pos="4912"/>
          <w:tab w:val="left" w:pos="6857"/>
          <w:tab w:val="left" w:pos="8690"/>
        </w:tabs>
        <w:autoSpaceDE w:val="0"/>
        <w:autoSpaceDN w:val="0"/>
        <w:spacing w:after="0" w:line="240" w:lineRule="auto"/>
        <w:ind w:left="962" w:right="707" w:firstLine="360"/>
        <w:contextualSpacing w:val="0"/>
        <w:rPr>
          <w:rFonts w:ascii="Times New Roman" w:hAnsi="Times New Roman"/>
          <w:sz w:val="24"/>
          <w:szCs w:val="24"/>
        </w:rPr>
      </w:pPr>
      <w:r w:rsidRPr="00D348EB">
        <w:rPr>
          <w:rFonts w:ascii="Times New Roman" w:hAnsi="Times New Roman"/>
          <w:sz w:val="24"/>
          <w:szCs w:val="24"/>
        </w:rPr>
        <w:t xml:space="preserve">формирование навыков учебной деятельности, развитие навыков самоконтроля. </w:t>
      </w:r>
    </w:p>
    <w:p w:rsidR="00357CC1" w:rsidRPr="00D348EB" w:rsidRDefault="00357CC1" w:rsidP="00D348EB">
      <w:pPr>
        <w:pStyle w:val="af2"/>
        <w:widowControl w:val="0"/>
        <w:tabs>
          <w:tab w:val="left" w:pos="0"/>
          <w:tab w:val="left" w:pos="3248"/>
          <w:tab w:val="left" w:pos="4912"/>
          <w:tab w:val="left" w:pos="6857"/>
          <w:tab w:val="left" w:pos="8690"/>
        </w:tabs>
        <w:autoSpaceDE w:val="0"/>
        <w:autoSpaceDN w:val="0"/>
        <w:spacing w:after="0" w:line="240" w:lineRule="auto"/>
        <w:ind w:left="0" w:right="-104"/>
        <w:contextualSpacing w:val="0"/>
        <w:rPr>
          <w:rFonts w:ascii="Times New Roman" w:hAnsi="Times New Roman"/>
          <w:sz w:val="24"/>
          <w:szCs w:val="24"/>
        </w:rPr>
      </w:pPr>
      <w:r w:rsidRPr="00D348EB">
        <w:rPr>
          <w:rFonts w:ascii="Times New Roman" w:hAnsi="Times New Roman"/>
          <w:sz w:val="24"/>
          <w:szCs w:val="24"/>
        </w:rPr>
        <w:t xml:space="preserve">Данная программа, сохраняя основное содержание образования, принятое для массовой </w:t>
      </w:r>
      <w:r w:rsidRPr="00D348EB">
        <w:rPr>
          <w:rFonts w:ascii="Times New Roman" w:hAnsi="Times New Roman"/>
          <w:spacing w:val="-3"/>
          <w:sz w:val="24"/>
          <w:szCs w:val="24"/>
        </w:rPr>
        <w:t>школы</w:t>
      </w:r>
      <w:proofErr w:type="gramStart"/>
      <w:r w:rsidR="002812ED">
        <w:rPr>
          <w:rFonts w:ascii="Times New Roman" w:hAnsi="Times New Roman"/>
          <w:spacing w:val="-3"/>
          <w:sz w:val="24"/>
          <w:szCs w:val="24"/>
        </w:rPr>
        <w:t xml:space="preserve"> </w:t>
      </w:r>
      <w:r w:rsidRPr="00D348EB">
        <w:rPr>
          <w:rFonts w:ascii="Times New Roman" w:hAnsi="Times New Roman"/>
          <w:spacing w:val="-3"/>
          <w:sz w:val="24"/>
          <w:szCs w:val="24"/>
        </w:rPr>
        <w:t>,</w:t>
      </w:r>
      <w:proofErr w:type="gramEnd"/>
      <w:r>
        <w:rPr>
          <w:rFonts w:ascii="Times New Roman" w:hAnsi="Times New Roman"/>
          <w:sz w:val="24"/>
          <w:szCs w:val="24"/>
        </w:rPr>
        <w:t xml:space="preserve">отличается своеобразием, предусматривает коррекционную </w:t>
      </w:r>
      <w:r w:rsidRPr="00D348EB">
        <w:rPr>
          <w:rFonts w:ascii="Times New Roman" w:hAnsi="Times New Roman"/>
          <w:sz w:val="24"/>
          <w:szCs w:val="24"/>
        </w:rPr>
        <w:t>направленность обучения.</w:t>
      </w:r>
    </w:p>
    <w:p w:rsidR="00357CC1" w:rsidRDefault="00357CC1" w:rsidP="00D348EB">
      <w:pPr>
        <w:pStyle w:val="ae"/>
        <w:ind w:right="-104" w:firstLine="240"/>
        <w:jc w:val="both"/>
        <w:rPr>
          <w:rFonts w:ascii="Times New Roman" w:hAnsi="Times New Roman"/>
          <w:sz w:val="24"/>
          <w:szCs w:val="24"/>
        </w:rPr>
      </w:pPr>
      <w:r w:rsidRPr="00D348EB">
        <w:rPr>
          <w:rFonts w:ascii="Times New Roman" w:hAnsi="Times New Roman"/>
          <w:sz w:val="24"/>
          <w:szCs w:val="24"/>
        </w:rPr>
        <w:t xml:space="preserve">Личностные, </w:t>
      </w:r>
      <w:proofErr w:type="spellStart"/>
      <w:r w:rsidRPr="00D348EB">
        <w:rPr>
          <w:rFonts w:ascii="Times New Roman" w:hAnsi="Times New Roman"/>
          <w:sz w:val="24"/>
          <w:szCs w:val="24"/>
        </w:rPr>
        <w:t>метапредметные</w:t>
      </w:r>
      <w:proofErr w:type="spellEnd"/>
      <w:r w:rsidRPr="00D348EB">
        <w:rPr>
          <w:rFonts w:ascii="Times New Roman" w:hAnsi="Times New Roman"/>
          <w:sz w:val="24"/>
          <w:szCs w:val="24"/>
        </w:rPr>
        <w:t xml:space="preserve"> и предметные результаты освоения учебного </w:t>
      </w:r>
    </w:p>
    <w:p w:rsidR="000E1293" w:rsidRPr="000E1293" w:rsidRDefault="000E1293" w:rsidP="000E1293">
      <w:pPr>
        <w:shd w:val="clear" w:color="auto" w:fill="F2F2F2"/>
        <w:spacing w:after="0" w:line="240" w:lineRule="auto"/>
        <w:ind w:firstLine="708"/>
        <w:rPr>
          <w:color w:val="000000"/>
        </w:rPr>
      </w:pPr>
      <w:r w:rsidRPr="000E1293">
        <w:rPr>
          <w:rFonts w:ascii="Times New Roman" w:hAnsi="Times New Roman"/>
          <w:color w:val="333333"/>
          <w:sz w:val="24"/>
          <w:szCs w:val="24"/>
        </w:rPr>
        <w:t xml:space="preserve">В процессе изучения математики в классах для детей с  нарушением речи, интеллектуального развития решаются специальные коррекционные задачи, </w:t>
      </w:r>
      <w:proofErr w:type="gramStart"/>
      <w:r w:rsidRPr="000E1293">
        <w:rPr>
          <w:rFonts w:ascii="Times New Roman" w:hAnsi="Times New Roman"/>
          <w:color w:val="333333"/>
          <w:sz w:val="24"/>
          <w:szCs w:val="24"/>
        </w:rPr>
        <w:t>состоящая</w:t>
      </w:r>
      <w:proofErr w:type="gramEnd"/>
      <w:r w:rsidRPr="000E1293">
        <w:rPr>
          <w:rFonts w:ascii="Times New Roman" w:hAnsi="Times New Roman"/>
          <w:color w:val="333333"/>
          <w:sz w:val="24"/>
          <w:szCs w:val="24"/>
        </w:rPr>
        <w:t xml:space="preserve"> в преодолении речевого недоразвития и связанных с ним особенностей словесно-логического мышления учащихся.</w:t>
      </w:r>
    </w:p>
    <w:p w:rsidR="000E1293" w:rsidRPr="000E1293" w:rsidRDefault="000E1293" w:rsidP="002D25C6">
      <w:pPr>
        <w:numPr>
          <w:ilvl w:val="0"/>
          <w:numId w:val="61"/>
        </w:numPr>
        <w:shd w:val="clear" w:color="auto" w:fill="FFFFFF"/>
        <w:spacing w:before="30" w:after="30" w:line="240" w:lineRule="auto"/>
        <w:ind w:left="1430"/>
        <w:rPr>
          <w:rFonts w:cs="Arial"/>
          <w:color w:val="000000"/>
        </w:rPr>
      </w:pPr>
      <w:r w:rsidRPr="000E1293">
        <w:rPr>
          <w:rFonts w:ascii="Times New Roman" w:hAnsi="Times New Roman"/>
          <w:color w:val="333333"/>
          <w:sz w:val="24"/>
          <w:szCs w:val="24"/>
        </w:rPr>
        <w:t>Осуществляется психологическая  коррекция произвольного внимания, слухоречевой памяти, наглядно-образной и словесно-логической форм мышления, которые составляют основу для формирования и развития навыков чтения и письма. </w:t>
      </w:r>
    </w:p>
    <w:p w:rsidR="000E1293" w:rsidRPr="000E1293" w:rsidRDefault="000E1293" w:rsidP="002D25C6">
      <w:pPr>
        <w:numPr>
          <w:ilvl w:val="0"/>
          <w:numId w:val="61"/>
        </w:numPr>
        <w:shd w:val="clear" w:color="auto" w:fill="FFFFFF"/>
        <w:spacing w:before="30" w:after="30" w:line="240" w:lineRule="auto"/>
        <w:ind w:left="1430"/>
        <w:rPr>
          <w:rFonts w:cs="Arial"/>
          <w:color w:val="000000"/>
        </w:rPr>
      </w:pPr>
      <w:r w:rsidRPr="000E1293">
        <w:rPr>
          <w:rFonts w:ascii="Times New Roman" w:hAnsi="Times New Roman"/>
          <w:color w:val="333333"/>
          <w:sz w:val="24"/>
          <w:szCs w:val="24"/>
        </w:rPr>
        <w:t>Обеспечивается единство обучения, развития и коррекции нарушений психического и речевого развития школьников с нарушениями речи.</w:t>
      </w:r>
    </w:p>
    <w:p w:rsidR="000E1293" w:rsidRPr="000E1293" w:rsidRDefault="000E1293" w:rsidP="002D25C6">
      <w:pPr>
        <w:numPr>
          <w:ilvl w:val="0"/>
          <w:numId w:val="61"/>
        </w:numPr>
        <w:shd w:val="clear" w:color="auto" w:fill="FFFFFF"/>
        <w:spacing w:before="30" w:after="30" w:line="240" w:lineRule="auto"/>
        <w:ind w:left="1430"/>
        <w:rPr>
          <w:rFonts w:cs="Arial"/>
          <w:color w:val="000000"/>
        </w:rPr>
      </w:pPr>
      <w:r w:rsidRPr="000E1293">
        <w:rPr>
          <w:rFonts w:ascii="Times New Roman" w:hAnsi="Times New Roman"/>
          <w:color w:val="333333"/>
          <w:sz w:val="24"/>
          <w:szCs w:val="24"/>
        </w:rPr>
        <w:t>Уделяется внимание словарной работе, в процессе которой усваиваются специальные термины, уточняются значения имеющихся у учащихся понятий и определений. Учащиеся развивают память путем усвоения и неоднократного повторения определений, понятий, при этом накапливают словарь, который может использоваться не только на уроках математики.</w:t>
      </w:r>
    </w:p>
    <w:p w:rsidR="000E1293" w:rsidRPr="000E1293" w:rsidRDefault="000E1293" w:rsidP="002D25C6">
      <w:pPr>
        <w:numPr>
          <w:ilvl w:val="0"/>
          <w:numId w:val="61"/>
        </w:numPr>
        <w:shd w:val="clear" w:color="auto" w:fill="FFFFFF"/>
        <w:spacing w:before="30" w:after="30" w:line="240" w:lineRule="auto"/>
        <w:ind w:left="1430"/>
        <w:rPr>
          <w:rFonts w:cs="Arial"/>
          <w:color w:val="000000"/>
        </w:rPr>
      </w:pPr>
      <w:r w:rsidRPr="000E1293">
        <w:rPr>
          <w:rFonts w:ascii="Times New Roman" w:hAnsi="Times New Roman"/>
          <w:color w:val="333333"/>
          <w:sz w:val="24"/>
          <w:szCs w:val="24"/>
        </w:rPr>
        <w:t>Развиваются интеллектуальные способности и логическое мышление в процессе решения математических задач.</w:t>
      </w:r>
    </w:p>
    <w:p w:rsidR="000E1293" w:rsidRPr="000E1293" w:rsidRDefault="000E1293" w:rsidP="002D25C6">
      <w:pPr>
        <w:numPr>
          <w:ilvl w:val="0"/>
          <w:numId w:val="61"/>
        </w:numPr>
        <w:shd w:val="clear" w:color="auto" w:fill="FFFFFF"/>
        <w:spacing w:before="30" w:after="30" w:line="240" w:lineRule="auto"/>
        <w:ind w:left="1430"/>
        <w:rPr>
          <w:rFonts w:cs="Arial"/>
          <w:color w:val="000000"/>
        </w:rPr>
      </w:pPr>
      <w:r w:rsidRPr="000E1293">
        <w:rPr>
          <w:rFonts w:ascii="Times New Roman" w:hAnsi="Times New Roman"/>
          <w:color w:val="333333"/>
          <w:sz w:val="24"/>
          <w:szCs w:val="24"/>
        </w:rPr>
        <w:t>Формируются умения ставить вопросы, связанные с выявлением различного рода закономерностей; умение сравнивать предметы и величины.</w:t>
      </w:r>
    </w:p>
    <w:p w:rsidR="000E1293" w:rsidRPr="000E1293" w:rsidRDefault="000E1293" w:rsidP="002D25C6">
      <w:pPr>
        <w:numPr>
          <w:ilvl w:val="0"/>
          <w:numId w:val="61"/>
        </w:numPr>
        <w:shd w:val="clear" w:color="auto" w:fill="FFFFFF"/>
        <w:spacing w:before="30" w:after="30" w:line="240" w:lineRule="auto"/>
        <w:ind w:left="1430"/>
        <w:rPr>
          <w:rFonts w:cs="Arial"/>
          <w:color w:val="000000"/>
        </w:rPr>
      </w:pPr>
      <w:r w:rsidRPr="000E1293">
        <w:rPr>
          <w:rFonts w:ascii="Times New Roman" w:hAnsi="Times New Roman"/>
          <w:color w:val="333333"/>
          <w:sz w:val="24"/>
          <w:szCs w:val="24"/>
        </w:rPr>
        <w:lastRenderedPageBreak/>
        <w:t>Формируется умение на основе рассуждения подводить неизвестное к уже известному материалу.</w:t>
      </w:r>
    </w:p>
    <w:p w:rsidR="000E1293" w:rsidRPr="000E1293" w:rsidRDefault="000E1293" w:rsidP="002D25C6">
      <w:pPr>
        <w:numPr>
          <w:ilvl w:val="0"/>
          <w:numId w:val="61"/>
        </w:numPr>
        <w:shd w:val="clear" w:color="auto" w:fill="FFFFFF"/>
        <w:spacing w:before="30" w:after="30" w:line="240" w:lineRule="auto"/>
        <w:ind w:left="1430"/>
        <w:rPr>
          <w:rFonts w:cs="Arial"/>
          <w:color w:val="000000"/>
        </w:rPr>
      </w:pPr>
      <w:r w:rsidRPr="000E1293">
        <w:rPr>
          <w:rFonts w:ascii="Times New Roman" w:hAnsi="Times New Roman"/>
          <w:color w:val="333333"/>
          <w:sz w:val="24"/>
          <w:szCs w:val="24"/>
        </w:rPr>
        <w:t>Проводится работа с текстами учебника, чтобы лучше овладеть языком предмета. Развиваются у учащихся логическое мышление, интеллектуальные и творческие способности</w:t>
      </w:r>
    </w:p>
    <w:p w:rsidR="000E1293" w:rsidRPr="000E1293" w:rsidRDefault="000E1293" w:rsidP="002D25C6">
      <w:pPr>
        <w:numPr>
          <w:ilvl w:val="0"/>
          <w:numId w:val="61"/>
        </w:numPr>
        <w:shd w:val="clear" w:color="auto" w:fill="FFFFFF"/>
        <w:spacing w:before="30" w:after="30" w:line="240" w:lineRule="auto"/>
        <w:ind w:left="1430"/>
        <w:rPr>
          <w:rFonts w:cs="Arial"/>
          <w:color w:val="000000"/>
        </w:rPr>
      </w:pPr>
      <w:r w:rsidRPr="000E1293">
        <w:rPr>
          <w:rFonts w:ascii="Times New Roman" w:hAnsi="Times New Roman"/>
          <w:color w:val="333333"/>
          <w:sz w:val="24"/>
          <w:szCs w:val="24"/>
        </w:rPr>
        <w:t>·Изучение математики помогает формированию у учащихся ряда трудовых умений и навыков; воспитанию таких качеств, как трудолюбие и аккуратность; дисциплинированность, настойчивость, взаимопомощь, умение организовывать свою работу и довести ее до конца.</w:t>
      </w:r>
    </w:p>
    <w:p w:rsidR="000E1293" w:rsidRPr="000E1293" w:rsidRDefault="000E1293" w:rsidP="000E1293">
      <w:pPr>
        <w:shd w:val="clear" w:color="auto" w:fill="FFFFFF"/>
        <w:spacing w:after="0" w:line="240" w:lineRule="auto"/>
        <w:ind w:firstLine="710"/>
        <w:jc w:val="both"/>
        <w:rPr>
          <w:color w:val="000000"/>
        </w:rPr>
      </w:pPr>
      <w:r w:rsidRPr="000E1293">
        <w:rPr>
          <w:rFonts w:ascii="Times New Roman" w:hAnsi="Times New Roman"/>
          <w:b/>
          <w:bCs/>
          <w:color w:val="000000"/>
          <w:sz w:val="24"/>
          <w:szCs w:val="24"/>
        </w:rPr>
        <w:t>Направление коррекционной работы: </w:t>
      </w:r>
      <w:r w:rsidRPr="000E1293">
        <w:rPr>
          <w:rFonts w:ascii="Times New Roman" w:hAnsi="Times New Roman"/>
          <w:color w:val="000000"/>
          <w:sz w:val="24"/>
          <w:szCs w:val="24"/>
        </w:rPr>
        <w:t>компенсация пробелов в знаниях.</w:t>
      </w:r>
    </w:p>
    <w:p w:rsidR="000E1293" w:rsidRPr="000E1293" w:rsidRDefault="000E1293" w:rsidP="000E1293">
      <w:pPr>
        <w:shd w:val="clear" w:color="auto" w:fill="FFFFFF"/>
        <w:spacing w:after="0" w:line="240" w:lineRule="auto"/>
        <w:ind w:firstLine="710"/>
        <w:jc w:val="both"/>
        <w:rPr>
          <w:color w:val="000000"/>
        </w:rPr>
      </w:pPr>
      <w:r w:rsidRPr="000E1293">
        <w:rPr>
          <w:rFonts w:ascii="Times New Roman" w:hAnsi="Times New Roman"/>
          <w:b/>
          <w:bCs/>
          <w:color w:val="000000"/>
          <w:sz w:val="24"/>
          <w:szCs w:val="24"/>
        </w:rPr>
        <w:t>Цель: </w:t>
      </w:r>
      <w:r w:rsidRPr="000E1293">
        <w:rPr>
          <w:rFonts w:ascii="Times New Roman" w:hAnsi="Times New Roman"/>
          <w:color w:val="000000"/>
          <w:sz w:val="24"/>
          <w:szCs w:val="24"/>
        </w:rPr>
        <w:t>ликвидация пробелов в знаниях математики.</w:t>
      </w:r>
    </w:p>
    <w:p w:rsidR="000E1293" w:rsidRPr="000E1293" w:rsidRDefault="000E1293" w:rsidP="000E1293">
      <w:pPr>
        <w:shd w:val="clear" w:color="auto" w:fill="FFFFFF"/>
        <w:spacing w:after="0" w:line="240" w:lineRule="auto"/>
        <w:ind w:firstLine="710"/>
        <w:jc w:val="both"/>
        <w:rPr>
          <w:color w:val="000000"/>
        </w:rPr>
      </w:pPr>
      <w:r w:rsidRPr="000E1293">
        <w:rPr>
          <w:rFonts w:ascii="Times New Roman" w:hAnsi="Times New Roman"/>
          <w:b/>
          <w:bCs/>
          <w:color w:val="000000"/>
          <w:sz w:val="24"/>
          <w:szCs w:val="24"/>
        </w:rPr>
        <w:t>Задачи:</w:t>
      </w:r>
    </w:p>
    <w:p w:rsidR="000E1293" w:rsidRPr="000E1293" w:rsidRDefault="000E1293" w:rsidP="002D25C6">
      <w:pPr>
        <w:numPr>
          <w:ilvl w:val="0"/>
          <w:numId w:val="62"/>
        </w:numPr>
        <w:shd w:val="clear" w:color="auto" w:fill="FFFFFF"/>
        <w:spacing w:before="30" w:after="30" w:line="240" w:lineRule="auto"/>
        <w:ind w:left="1432"/>
        <w:jc w:val="both"/>
        <w:rPr>
          <w:rFonts w:cs="Arial"/>
          <w:color w:val="000000"/>
        </w:rPr>
      </w:pPr>
      <w:r w:rsidRPr="000E1293">
        <w:rPr>
          <w:rFonts w:ascii="Times New Roman" w:hAnsi="Times New Roman"/>
          <w:color w:val="000000"/>
          <w:sz w:val="24"/>
          <w:szCs w:val="24"/>
        </w:rPr>
        <w:t>Закрепление умения выполнять действия с натуральными числами;</w:t>
      </w:r>
    </w:p>
    <w:p w:rsidR="000E1293" w:rsidRPr="000E1293" w:rsidRDefault="000E1293" w:rsidP="002D25C6">
      <w:pPr>
        <w:numPr>
          <w:ilvl w:val="0"/>
          <w:numId w:val="62"/>
        </w:numPr>
        <w:shd w:val="clear" w:color="auto" w:fill="FFFFFF"/>
        <w:spacing w:before="30" w:after="30" w:line="240" w:lineRule="auto"/>
        <w:ind w:left="1432"/>
        <w:jc w:val="both"/>
        <w:rPr>
          <w:rFonts w:cs="Arial"/>
          <w:color w:val="000000"/>
        </w:rPr>
      </w:pPr>
      <w:r w:rsidRPr="000E1293">
        <w:rPr>
          <w:rFonts w:ascii="Times New Roman" w:hAnsi="Times New Roman"/>
          <w:color w:val="000000"/>
          <w:sz w:val="24"/>
          <w:szCs w:val="24"/>
        </w:rPr>
        <w:t>Совершенствовать знания правил и навыки умножения и деления натуральных чисел;</w:t>
      </w:r>
    </w:p>
    <w:p w:rsidR="000E1293" w:rsidRPr="000E1293" w:rsidRDefault="000E1293" w:rsidP="002D25C6">
      <w:pPr>
        <w:numPr>
          <w:ilvl w:val="0"/>
          <w:numId w:val="62"/>
        </w:numPr>
        <w:shd w:val="clear" w:color="auto" w:fill="FFFFFF"/>
        <w:spacing w:before="30" w:after="30" w:line="240" w:lineRule="auto"/>
        <w:ind w:left="1432"/>
        <w:jc w:val="both"/>
        <w:rPr>
          <w:rFonts w:cs="Arial"/>
          <w:color w:val="000000"/>
        </w:rPr>
      </w:pPr>
      <w:r w:rsidRPr="000E1293">
        <w:rPr>
          <w:rFonts w:ascii="Times New Roman" w:hAnsi="Times New Roman"/>
          <w:color w:val="000000"/>
          <w:sz w:val="24"/>
          <w:szCs w:val="24"/>
        </w:rPr>
        <w:t>Развивать мысленные операции (сравнение, анализ, синтез, обобщение) посредством работы со схемами и таблицами;</w:t>
      </w:r>
    </w:p>
    <w:p w:rsidR="000E1293" w:rsidRPr="000E1293" w:rsidRDefault="000E1293" w:rsidP="002D25C6">
      <w:pPr>
        <w:numPr>
          <w:ilvl w:val="0"/>
          <w:numId w:val="62"/>
        </w:numPr>
        <w:shd w:val="clear" w:color="auto" w:fill="FFFFFF"/>
        <w:spacing w:before="30" w:after="30" w:line="240" w:lineRule="auto"/>
        <w:ind w:left="1432"/>
        <w:jc w:val="both"/>
        <w:rPr>
          <w:rFonts w:cs="Arial"/>
          <w:color w:val="000000"/>
        </w:rPr>
      </w:pPr>
      <w:r w:rsidRPr="000E1293">
        <w:rPr>
          <w:rFonts w:ascii="Times New Roman" w:hAnsi="Times New Roman"/>
          <w:color w:val="000000"/>
          <w:sz w:val="24"/>
          <w:szCs w:val="24"/>
        </w:rPr>
        <w:t>Развивать долговременную память и произвольную память путем повторения правил;</w:t>
      </w:r>
    </w:p>
    <w:p w:rsidR="000E1293" w:rsidRPr="000E1293" w:rsidRDefault="000E1293" w:rsidP="002D25C6">
      <w:pPr>
        <w:numPr>
          <w:ilvl w:val="0"/>
          <w:numId w:val="62"/>
        </w:numPr>
        <w:shd w:val="clear" w:color="auto" w:fill="FFFFFF"/>
        <w:spacing w:before="30" w:after="30" w:line="240" w:lineRule="auto"/>
        <w:ind w:left="1432"/>
        <w:jc w:val="both"/>
        <w:rPr>
          <w:rFonts w:cs="Arial"/>
          <w:color w:val="000000"/>
        </w:rPr>
      </w:pPr>
      <w:r w:rsidRPr="000E1293">
        <w:rPr>
          <w:rFonts w:ascii="Times New Roman" w:hAnsi="Times New Roman"/>
          <w:color w:val="000000"/>
          <w:sz w:val="24"/>
          <w:szCs w:val="24"/>
        </w:rPr>
        <w:t>Повышать мотивацию к учебной деятельности посредством поддержания ситуации успеха (посильные задания, исполнение всех видов помощи, опора на имеющийся опыт);</w:t>
      </w:r>
    </w:p>
    <w:p w:rsidR="000E1293" w:rsidRPr="000E1293" w:rsidRDefault="000E1293" w:rsidP="002D25C6">
      <w:pPr>
        <w:numPr>
          <w:ilvl w:val="0"/>
          <w:numId w:val="62"/>
        </w:numPr>
        <w:shd w:val="clear" w:color="auto" w:fill="FFFFFF"/>
        <w:spacing w:before="30" w:after="30" w:line="240" w:lineRule="auto"/>
        <w:ind w:left="1432"/>
        <w:jc w:val="both"/>
        <w:rPr>
          <w:rFonts w:cs="Arial"/>
          <w:color w:val="000000"/>
        </w:rPr>
      </w:pPr>
      <w:r w:rsidRPr="000E1293">
        <w:rPr>
          <w:rFonts w:ascii="Times New Roman" w:hAnsi="Times New Roman"/>
          <w:color w:val="000000"/>
          <w:sz w:val="24"/>
          <w:szCs w:val="24"/>
        </w:rPr>
        <w:t>Развивать пространственное воображение путем выполнения геометрических построений;</w:t>
      </w:r>
    </w:p>
    <w:p w:rsidR="000E1293" w:rsidRPr="000E1293" w:rsidRDefault="000E1293" w:rsidP="002D25C6">
      <w:pPr>
        <w:numPr>
          <w:ilvl w:val="0"/>
          <w:numId w:val="62"/>
        </w:numPr>
        <w:shd w:val="clear" w:color="auto" w:fill="FFFFFF"/>
        <w:spacing w:before="30" w:after="30" w:line="240" w:lineRule="auto"/>
        <w:ind w:left="1432"/>
        <w:jc w:val="both"/>
        <w:rPr>
          <w:rFonts w:cs="Arial"/>
          <w:color w:val="000000"/>
        </w:rPr>
      </w:pPr>
      <w:r w:rsidRPr="000E1293">
        <w:rPr>
          <w:rFonts w:ascii="Times New Roman" w:hAnsi="Times New Roman"/>
          <w:color w:val="000000"/>
          <w:sz w:val="24"/>
          <w:szCs w:val="24"/>
        </w:rPr>
        <w:t>Развивать логическое мышление, используя текстовые задачи.</w:t>
      </w:r>
    </w:p>
    <w:p w:rsidR="000E1293" w:rsidRPr="000E1293" w:rsidRDefault="000E1293" w:rsidP="000E1293">
      <w:pPr>
        <w:shd w:val="clear" w:color="auto" w:fill="FFFFFF"/>
        <w:spacing w:after="0" w:line="240" w:lineRule="auto"/>
        <w:ind w:left="708" w:hanging="708"/>
        <w:jc w:val="both"/>
        <w:rPr>
          <w:color w:val="000000"/>
        </w:rPr>
      </w:pPr>
      <w:r w:rsidRPr="000E1293">
        <w:rPr>
          <w:rFonts w:ascii="Times New Roman" w:hAnsi="Times New Roman"/>
          <w:b/>
          <w:bCs/>
          <w:color w:val="000000"/>
          <w:sz w:val="24"/>
          <w:szCs w:val="24"/>
        </w:rPr>
        <w:t>Объект коррекции: </w:t>
      </w:r>
      <w:r w:rsidRPr="000E1293">
        <w:rPr>
          <w:rFonts w:ascii="Times New Roman" w:hAnsi="Times New Roman"/>
          <w:color w:val="000000"/>
          <w:sz w:val="24"/>
          <w:szCs w:val="24"/>
        </w:rPr>
        <w:t>высшие психологические функции; программные знания, умения и навыки.</w:t>
      </w:r>
    </w:p>
    <w:p w:rsidR="000E1293" w:rsidRPr="000E1293" w:rsidRDefault="000E1293" w:rsidP="000E1293">
      <w:pPr>
        <w:shd w:val="clear" w:color="auto" w:fill="FFFFFF"/>
        <w:spacing w:after="0" w:line="240" w:lineRule="auto"/>
        <w:ind w:left="708" w:hanging="708"/>
        <w:jc w:val="both"/>
        <w:rPr>
          <w:color w:val="000000"/>
        </w:rPr>
      </w:pPr>
      <w:r w:rsidRPr="000E1293">
        <w:rPr>
          <w:rFonts w:ascii="Times New Roman" w:hAnsi="Times New Roman"/>
          <w:color w:val="000000"/>
          <w:sz w:val="24"/>
          <w:szCs w:val="24"/>
        </w:rPr>
        <w:t>Основные направления коррекционной работы:</w:t>
      </w:r>
    </w:p>
    <w:p w:rsidR="000E1293" w:rsidRPr="000E1293" w:rsidRDefault="000E1293" w:rsidP="000E1293">
      <w:pPr>
        <w:shd w:val="clear" w:color="auto" w:fill="FFFFFF"/>
        <w:spacing w:after="0" w:line="240" w:lineRule="auto"/>
        <w:ind w:left="708" w:hanging="708"/>
        <w:jc w:val="both"/>
        <w:rPr>
          <w:color w:val="000000"/>
        </w:rPr>
      </w:pPr>
      <w:r w:rsidRPr="000E1293">
        <w:rPr>
          <w:rFonts w:ascii="Times New Roman" w:hAnsi="Times New Roman"/>
          <w:color w:val="000000"/>
          <w:sz w:val="24"/>
          <w:szCs w:val="24"/>
        </w:rPr>
        <w:t>1.        Коррекция переключаемости и распределения внимания.</w:t>
      </w:r>
    </w:p>
    <w:p w:rsidR="000E1293" w:rsidRPr="000E1293" w:rsidRDefault="000E1293" w:rsidP="000E1293">
      <w:pPr>
        <w:shd w:val="clear" w:color="auto" w:fill="FFFFFF"/>
        <w:spacing w:after="0" w:line="240" w:lineRule="auto"/>
        <w:ind w:left="708" w:hanging="708"/>
        <w:jc w:val="both"/>
        <w:rPr>
          <w:color w:val="000000"/>
        </w:rPr>
      </w:pPr>
      <w:r w:rsidRPr="000E1293">
        <w:rPr>
          <w:rFonts w:ascii="Times New Roman" w:hAnsi="Times New Roman"/>
          <w:color w:val="000000"/>
          <w:sz w:val="24"/>
          <w:szCs w:val="24"/>
        </w:rPr>
        <w:t>2.        Коррекция логического мышления, зрительной и вербальной памяти.</w:t>
      </w:r>
    </w:p>
    <w:p w:rsidR="000E1293" w:rsidRPr="000E1293" w:rsidRDefault="000E1293" w:rsidP="000E1293">
      <w:pPr>
        <w:shd w:val="clear" w:color="auto" w:fill="FFFFFF"/>
        <w:spacing w:after="0" w:line="240" w:lineRule="auto"/>
        <w:ind w:left="708" w:hanging="708"/>
        <w:jc w:val="both"/>
        <w:rPr>
          <w:color w:val="000000"/>
        </w:rPr>
      </w:pPr>
      <w:r w:rsidRPr="000E1293">
        <w:rPr>
          <w:rFonts w:ascii="Times New Roman" w:hAnsi="Times New Roman"/>
          <w:color w:val="000000"/>
          <w:sz w:val="24"/>
          <w:szCs w:val="24"/>
        </w:rPr>
        <w:t>3.        Коррекция слухового и зрительного восприятия.</w:t>
      </w:r>
    </w:p>
    <w:p w:rsidR="000E1293" w:rsidRPr="000E1293" w:rsidRDefault="000E1293" w:rsidP="000E1293">
      <w:pPr>
        <w:shd w:val="clear" w:color="auto" w:fill="FFFFFF"/>
        <w:spacing w:after="0" w:line="240" w:lineRule="auto"/>
        <w:ind w:left="708" w:hanging="708"/>
        <w:jc w:val="both"/>
        <w:rPr>
          <w:color w:val="000000"/>
        </w:rPr>
      </w:pPr>
      <w:r w:rsidRPr="000E1293">
        <w:rPr>
          <w:rFonts w:ascii="Times New Roman" w:hAnsi="Times New Roman"/>
          <w:color w:val="000000"/>
          <w:sz w:val="24"/>
          <w:szCs w:val="24"/>
        </w:rPr>
        <w:t>4.        Коррекция произвольного внимания.</w:t>
      </w:r>
    </w:p>
    <w:p w:rsidR="000E1293" w:rsidRPr="000E1293" w:rsidRDefault="000E1293" w:rsidP="000E1293">
      <w:pPr>
        <w:shd w:val="clear" w:color="auto" w:fill="FFFFFF"/>
        <w:spacing w:after="0" w:line="240" w:lineRule="auto"/>
        <w:ind w:left="708" w:hanging="708"/>
        <w:jc w:val="both"/>
        <w:rPr>
          <w:color w:val="000000"/>
        </w:rPr>
      </w:pPr>
      <w:r w:rsidRPr="000E1293">
        <w:rPr>
          <w:rFonts w:ascii="Times New Roman" w:hAnsi="Times New Roman"/>
          <w:color w:val="000000"/>
          <w:sz w:val="24"/>
          <w:szCs w:val="24"/>
        </w:rPr>
        <w:t>5.        Коррекция мышц мелкой моторики.</w:t>
      </w:r>
    </w:p>
    <w:p w:rsidR="000E1293" w:rsidRPr="000E1293" w:rsidRDefault="000E1293" w:rsidP="000E1293">
      <w:pPr>
        <w:shd w:val="clear" w:color="auto" w:fill="FFFFFF"/>
        <w:spacing w:after="0" w:line="240" w:lineRule="auto"/>
        <w:ind w:left="708" w:hanging="708"/>
        <w:jc w:val="both"/>
        <w:rPr>
          <w:color w:val="000000"/>
        </w:rPr>
      </w:pPr>
      <w:r w:rsidRPr="000E1293">
        <w:rPr>
          <w:rFonts w:ascii="Times New Roman" w:hAnsi="Times New Roman"/>
          <w:color w:val="000000"/>
          <w:sz w:val="24"/>
          <w:szCs w:val="24"/>
        </w:rPr>
        <w:t>6.        Развитие самостоятельности, аккуратности.</w:t>
      </w:r>
    </w:p>
    <w:p w:rsidR="000E1293" w:rsidRPr="000E1293" w:rsidRDefault="000E1293" w:rsidP="000E1293">
      <w:pPr>
        <w:shd w:val="clear" w:color="auto" w:fill="FFFFFF"/>
        <w:spacing w:after="0" w:line="240" w:lineRule="auto"/>
        <w:ind w:left="708" w:hanging="708"/>
        <w:jc w:val="center"/>
        <w:rPr>
          <w:color w:val="000000"/>
        </w:rPr>
      </w:pPr>
      <w:r w:rsidRPr="000E1293">
        <w:rPr>
          <w:rFonts w:ascii="Times New Roman" w:hAnsi="Times New Roman"/>
          <w:b/>
          <w:bCs/>
          <w:color w:val="000000"/>
          <w:sz w:val="28"/>
        </w:rPr>
        <w:t>Планирование индивидуально-коррекцио</w:t>
      </w:r>
      <w:r>
        <w:rPr>
          <w:rFonts w:ascii="Times New Roman" w:hAnsi="Times New Roman"/>
          <w:b/>
          <w:bCs/>
          <w:color w:val="000000"/>
          <w:sz w:val="28"/>
        </w:rPr>
        <w:t>нных занятий на 1 полугодие 2022-2023</w:t>
      </w:r>
      <w:r w:rsidRPr="000E1293">
        <w:rPr>
          <w:rFonts w:ascii="Times New Roman" w:hAnsi="Times New Roman"/>
          <w:b/>
          <w:bCs/>
          <w:color w:val="000000"/>
          <w:sz w:val="28"/>
        </w:rPr>
        <w:t xml:space="preserve"> учебного года</w:t>
      </w:r>
    </w:p>
    <w:tbl>
      <w:tblPr>
        <w:tblW w:w="12225" w:type="dxa"/>
        <w:shd w:val="clear" w:color="auto" w:fill="FFFFFF"/>
        <w:tblCellMar>
          <w:top w:w="15" w:type="dxa"/>
          <w:left w:w="15" w:type="dxa"/>
          <w:bottom w:w="15" w:type="dxa"/>
          <w:right w:w="15" w:type="dxa"/>
        </w:tblCellMar>
        <w:tblLook w:val="04A0"/>
      </w:tblPr>
      <w:tblGrid>
        <w:gridCol w:w="956"/>
        <w:gridCol w:w="2504"/>
        <w:gridCol w:w="3361"/>
        <w:gridCol w:w="3987"/>
        <w:gridCol w:w="1417"/>
      </w:tblGrid>
      <w:tr w:rsidR="000E1293" w:rsidRPr="000E1293" w:rsidTr="000E1293">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jc w:val="center"/>
              <w:rPr>
                <w:rFonts w:cs="Arial"/>
                <w:color w:val="000000"/>
              </w:rPr>
            </w:pPr>
            <w:r w:rsidRPr="000E1293">
              <w:rPr>
                <w:rFonts w:ascii="Times New Roman" w:hAnsi="Times New Roman"/>
                <w:color w:val="000000"/>
                <w:sz w:val="24"/>
                <w:szCs w:val="24"/>
              </w:rPr>
              <w:t>№ ПП</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jc w:val="center"/>
              <w:rPr>
                <w:rFonts w:cs="Arial"/>
                <w:color w:val="000000"/>
              </w:rPr>
            </w:pPr>
            <w:r w:rsidRPr="000E1293">
              <w:rPr>
                <w:rFonts w:ascii="Times New Roman" w:hAnsi="Times New Roman"/>
                <w:color w:val="000000"/>
                <w:sz w:val="24"/>
                <w:szCs w:val="24"/>
              </w:rPr>
              <w:t>Основные темы</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jc w:val="center"/>
              <w:rPr>
                <w:rFonts w:cs="Arial"/>
                <w:color w:val="000000"/>
              </w:rPr>
            </w:pPr>
            <w:r w:rsidRPr="000E1293">
              <w:rPr>
                <w:rFonts w:ascii="Times New Roman" w:hAnsi="Times New Roman"/>
                <w:color w:val="000000"/>
                <w:sz w:val="24"/>
                <w:szCs w:val="24"/>
              </w:rPr>
              <w:t>Содержание занятий</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jc w:val="center"/>
              <w:rPr>
                <w:rFonts w:cs="Arial"/>
                <w:color w:val="000000"/>
              </w:rPr>
            </w:pPr>
            <w:r w:rsidRPr="000E1293">
              <w:rPr>
                <w:rFonts w:ascii="Times New Roman" w:hAnsi="Times New Roman"/>
                <w:color w:val="000000"/>
                <w:sz w:val="24"/>
                <w:szCs w:val="24"/>
              </w:rPr>
              <w:t>Развитие ВПФ</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jc w:val="center"/>
              <w:rPr>
                <w:rFonts w:cs="Arial"/>
                <w:color w:val="000000"/>
              </w:rPr>
            </w:pPr>
            <w:r w:rsidRPr="000E1293">
              <w:rPr>
                <w:rFonts w:ascii="Times New Roman" w:hAnsi="Times New Roman"/>
                <w:color w:val="000000"/>
                <w:sz w:val="24"/>
                <w:szCs w:val="24"/>
              </w:rPr>
              <w:t>Количество часов</w:t>
            </w:r>
          </w:p>
        </w:tc>
      </w:tr>
      <w:tr w:rsidR="000E1293" w:rsidRPr="000E1293" w:rsidTr="000E1293">
        <w:trPr>
          <w:trHeight w:val="154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ind w:left="454"/>
              <w:rPr>
                <w:rFonts w:cs="Arial"/>
                <w:color w:val="000000"/>
              </w:rPr>
            </w:pPr>
            <w:r w:rsidRPr="000E1293">
              <w:rPr>
                <w:rFonts w:ascii="Times New Roman" w:hAnsi="Times New Roman"/>
                <w:color w:val="000000"/>
                <w:sz w:val="24"/>
                <w:szCs w:val="24"/>
              </w:rPr>
              <w:t>1</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Линии.</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E1293" w:rsidRPr="000E1293" w:rsidRDefault="000E1293" w:rsidP="002D25C6">
            <w:pPr>
              <w:numPr>
                <w:ilvl w:val="0"/>
                <w:numId w:val="63"/>
              </w:numPr>
              <w:spacing w:before="100" w:beforeAutospacing="1" w:after="100" w:afterAutospacing="1" w:line="240" w:lineRule="auto"/>
              <w:ind w:left="784"/>
              <w:rPr>
                <w:rFonts w:cs="Arial"/>
                <w:color w:val="000000"/>
              </w:rPr>
            </w:pPr>
            <w:proofErr w:type="gramStart"/>
            <w:r w:rsidRPr="000E1293">
              <w:rPr>
                <w:rFonts w:ascii="Times New Roman" w:hAnsi="Times New Roman"/>
                <w:color w:val="000000"/>
                <w:sz w:val="24"/>
                <w:szCs w:val="24"/>
              </w:rPr>
              <w:t>Прямая</w:t>
            </w:r>
            <w:proofErr w:type="gramEnd"/>
            <w:r w:rsidRPr="000E1293">
              <w:rPr>
                <w:rFonts w:ascii="Times New Roman" w:hAnsi="Times New Roman"/>
                <w:color w:val="000000"/>
                <w:sz w:val="24"/>
                <w:szCs w:val="24"/>
              </w:rPr>
              <w:t>, отрезок, луч.</w:t>
            </w:r>
          </w:p>
          <w:p w:rsidR="000E1293" w:rsidRPr="000E1293" w:rsidRDefault="000E1293" w:rsidP="000E1293">
            <w:pPr>
              <w:spacing w:after="0" w:line="240" w:lineRule="auto"/>
              <w:ind w:left="784"/>
              <w:rPr>
                <w:rFonts w:cs="Arial"/>
                <w:color w:val="000000"/>
              </w:rPr>
            </w:pPr>
            <w:r w:rsidRPr="000E1293">
              <w:rPr>
                <w:rFonts w:ascii="Times New Roman" w:hAnsi="Times New Roman"/>
                <w:color w:val="000000"/>
                <w:sz w:val="24"/>
                <w:szCs w:val="24"/>
              </w:rPr>
              <w:t>Окружность.</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Развитие навыков геометрических построений, мелкой моторики.</w:t>
            </w:r>
          </w:p>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Развитие пространственного восприятия.</w:t>
            </w:r>
          </w:p>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 xml:space="preserve">Развитие зрительной, слуховой памяти через использование приема </w:t>
            </w:r>
            <w:r w:rsidRPr="000E1293">
              <w:rPr>
                <w:rFonts w:ascii="Times New Roman" w:hAnsi="Times New Roman"/>
                <w:color w:val="000000"/>
                <w:sz w:val="24"/>
                <w:szCs w:val="24"/>
              </w:rPr>
              <w:lastRenderedPageBreak/>
              <w:t>ассоциации.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jc w:val="center"/>
              <w:rPr>
                <w:rFonts w:cs="Arial"/>
                <w:color w:val="000000"/>
              </w:rPr>
            </w:pPr>
            <w:r w:rsidRPr="000E1293">
              <w:rPr>
                <w:rFonts w:ascii="Times New Roman" w:hAnsi="Times New Roman"/>
                <w:color w:val="000000"/>
                <w:sz w:val="24"/>
                <w:szCs w:val="24"/>
              </w:rPr>
              <w:lastRenderedPageBreak/>
              <w:t>1</w:t>
            </w:r>
          </w:p>
        </w:tc>
      </w:tr>
      <w:tr w:rsidR="000E1293" w:rsidRPr="000E1293" w:rsidTr="000E1293">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ind w:left="454" w:firstLine="142"/>
              <w:rPr>
                <w:rFonts w:cs="Arial"/>
                <w:color w:val="000000"/>
              </w:rPr>
            </w:pPr>
            <w:r w:rsidRPr="000E1293">
              <w:rPr>
                <w:rFonts w:ascii="Times New Roman" w:hAnsi="Times New Roman"/>
                <w:color w:val="000000"/>
                <w:sz w:val="24"/>
                <w:szCs w:val="24"/>
              </w:rPr>
              <w:lastRenderedPageBreak/>
              <w:t>2</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E1293" w:rsidRPr="000E1293" w:rsidRDefault="000E1293" w:rsidP="000E1293">
            <w:pPr>
              <w:spacing w:after="0" w:line="0" w:lineRule="atLeast"/>
              <w:rPr>
                <w:rFonts w:cs="Arial"/>
                <w:color w:val="000000"/>
              </w:rPr>
            </w:pPr>
            <w:r w:rsidRPr="000E1293">
              <w:rPr>
                <w:rFonts w:ascii="Times New Roman" w:hAnsi="Times New Roman"/>
                <w:color w:val="000000"/>
                <w:sz w:val="24"/>
                <w:szCs w:val="24"/>
              </w:rPr>
              <w:t> Натуральные числа.</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E1293" w:rsidRPr="000E1293" w:rsidRDefault="000E1293" w:rsidP="002D25C6">
            <w:pPr>
              <w:numPr>
                <w:ilvl w:val="0"/>
                <w:numId w:val="64"/>
              </w:numPr>
              <w:spacing w:before="100" w:beforeAutospacing="1" w:after="100" w:afterAutospacing="1" w:line="240" w:lineRule="auto"/>
              <w:ind w:left="458" w:firstLine="900"/>
              <w:rPr>
                <w:rFonts w:cs="Arial"/>
                <w:color w:val="000000"/>
              </w:rPr>
            </w:pPr>
            <w:r w:rsidRPr="000E1293">
              <w:rPr>
                <w:rFonts w:ascii="Times New Roman" w:hAnsi="Times New Roman"/>
                <w:color w:val="000000"/>
                <w:sz w:val="24"/>
                <w:szCs w:val="24"/>
              </w:rPr>
              <w:t>Сравнение чисел;</w:t>
            </w:r>
          </w:p>
          <w:p w:rsidR="000E1293" w:rsidRPr="000E1293" w:rsidRDefault="000E1293" w:rsidP="002D25C6">
            <w:pPr>
              <w:numPr>
                <w:ilvl w:val="0"/>
                <w:numId w:val="64"/>
              </w:numPr>
              <w:spacing w:before="100" w:beforeAutospacing="1" w:after="100" w:afterAutospacing="1" w:line="240" w:lineRule="auto"/>
              <w:ind w:left="784"/>
              <w:rPr>
                <w:rFonts w:cs="Arial"/>
                <w:color w:val="000000"/>
              </w:rPr>
            </w:pPr>
            <w:r w:rsidRPr="000E1293">
              <w:rPr>
                <w:rFonts w:ascii="Times New Roman" w:hAnsi="Times New Roman"/>
                <w:color w:val="000000"/>
                <w:sz w:val="24"/>
                <w:szCs w:val="24"/>
              </w:rPr>
              <w:t>Координатный луч;</w:t>
            </w:r>
          </w:p>
          <w:p w:rsidR="000E1293" w:rsidRPr="000E1293" w:rsidRDefault="000E1293" w:rsidP="002D25C6">
            <w:pPr>
              <w:numPr>
                <w:ilvl w:val="0"/>
                <w:numId w:val="64"/>
              </w:numPr>
              <w:spacing w:before="100" w:beforeAutospacing="1" w:after="100" w:afterAutospacing="1" w:line="0" w:lineRule="atLeast"/>
              <w:ind w:left="784"/>
              <w:rPr>
                <w:rFonts w:cs="Arial"/>
                <w:color w:val="000000"/>
              </w:rPr>
            </w:pPr>
            <w:r w:rsidRPr="000E1293">
              <w:rPr>
                <w:rFonts w:ascii="Times New Roman" w:hAnsi="Times New Roman"/>
                <w:color w:val="000000"/>
                <w:sz w:val="24"/>
                <w:szCs w:val="24"/>
              </w:rPr>
              <w:t>Округление чисел.</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Развитие навыков геометрических построений, мелкой моторики.</w:t>
            </w:r>
          </w:p>
          <w:p w:rsidR="000E1293" w:rsidRPr="000E1293" w:rsidRDefault="000E1293" w:rsidP="000E1293">
            <w:pPr>
              <w:spacing w:after="0" w:line="0" w:lineRule="atLeast"/>
              <w:rPr>
                <w:rFonts w:cs="Arial"/>
                <w:color w:val="000000"/>
              </w:rPr>
            </w:pPr>
            <w:r w:rsidRPr="000E1293">
              <w:rPr>
                <w:rFonts w:ascii="Times New Roman" w:hAnsi="Times New Roman"/>
                <w:color w:val="000000"/>
                <w:sz w:val="24"/>
                <w:szCs w:val="24"/>
              </w:rPr>
              <w:t xml:space="preserve">Коррекция и развитие устойчивости внимания, мышления через прием сравнения при </w:t>
            </w:r>
            <w:proofErr w:type="spellStart"/>
            <w:r w:rsidRPr="000E1293">
              <w:rPr>
                <w:rFonts w:ascii="Times New Roman" w:hAnsi="Times New Roman"/>
                <w:color w:val="000000"/>
                <w:sz w:val="24"/>
                <w:szCs w:val="24"/>
              </w:rPr>
              <w:t>анализирование</w:t>
            </w:r>
            <w:proofErr w:type="spellEnd"/>
            <w:r w:rsidRPr="000E1293">
              <w:rPr>
                <w:rFonts w:ascii="Times New Roman" w:hAnsi="Times New Roman"/>
                <w:color w:val="000000"/>
                <w:sz w:val="24"/>
                <w:szCs w:val="24"/>
              </w:rPr>
              <w:t xml:space="preserve"> свой</w:t>
            </w:r>
            <w:proofErr w:type="gramStart"/>
            <w:r w:rsidRPr="000E1293">
              <w:rPr>
                <w:rFonts w:ascii="Times New Roman" w:hAnsi="Times New Roman"/>
                <w:color w:val="000000"/>
                <w:sz w:val="24"/>
                <w:szCs w:val="24"/>
              </w:rPr>
              <w:t>ств пр</w:t>
            </w:r>
            <w:proofErr w:type="gramEnd"/>
            <w:r w:rsidRPr="000E1293">
              <w:rPr>
                <w:rFonts w:ascii="Times New Roman" w:hAnsi="Times New Roman"/>
                <w:color w:val="000000"/>
                <w:sz w:val="24"/>
                <w:szCs w:val="24"/>
              </w:rPr>
              <w:t>едметов.</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jc w:val="center"/>
              <w:rPr>
                <w:rFonts w:cs="Arial"/>
                <w:color w:val="000000"/>
              </w:rPr>
            </w:pPr>
            <w:r w:rsidRPr="000E1293">
              <w:rPr>
                <w:rFonts w:ascii="Times New Roman" w:hAnsi="Times New Roman"/>
                <w:color w:val="000000"/>
                <w:sz w:val="24"/>
                <w:szCs w:val="24"/>
              </w:rPr>
              <w:t>1</w:t>
            </w:r>
          </w:p>
          <w:p w:rsidR="000E1293" w:rsidRPr="000E1293" w:rsidRDefault="000E1293" w:rsidP="000E1293">
            <w:pPr>
              <w:spacing w:after="0" w:line="240" w:lineRule="auto"/>
              <w:jc w:val="center"/>
              <w:rPr>
                <w:rFonts w:cs="Arial"/>
                <w:color w:val="000000"/>
              </w:rPr>
            </w:pPr>
            <w:r w:rsidRPr="000E1293">
              <w:rPr>
                <w:rFonts w:ascii="Times New Roman" w:hAnsi="Times New Roman"/>
                <w:color w:val="000000"/>
                <w:sz w:val="24"/>
                <w:szCs w:val="24"/>
              </w:rPr>
              <w:t>1</w:t>
            </w:r>
          </w:p>
          <w:p w:rsidR="000E1293" w:rsidRPr="000E1293" w:rsidRDefault="000E1293" w:rsidP="000E1293">
            <w:pPr>
              <w:spacing w:after="0" w:line="0" w:lineRule="atLeast"/>
              <w:jc w:val="center"/>
              <w:rPr>
                <w:rFonts w:cs="Arial"/>
                <w:color w:val="000000"/>
              </w:rPr>
            </w:pPr>
            <w:r w:rsidRPr="000E1293">
              <w:rPr>
                <w:rFonts w:ascii="Times New Roman" w:hAnsi="Times New Roman"/>
                <w:color w:val="000000"/>
                <w:sz w:val="24"/>
                <w:szCs w:val="24"/>
              </w:rPr>
              <w:t>1</w:t>
            </w:r>
          </w:p>
        </w:tc>
      </w:tr>
      <w:tr w:rsidR="000E1293" w:rsidRPr="000E1293" w:rsidTr="000E1293">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ind w:left="454" w:firstLine="142"/>
              <w:rPr>
                <w:rFonts w:cs="Arial"/>
                <w:color w:val="000000"/>
              </w:rPr>
            </w:pPr>
            <w:r w:rsidRPr="000E1293">
              <w:rPr>
                <w:rFonts w:ascii="Times New Roman" w:hAnsi="Times New Roman"/>
                <w:color w:val="000000"/>
                <w:sz w:val="24"/>
                <w:szCs w:val="24"/>
              </w:rPr>
              <w:t>3</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E1293" w:rsidRPr="000E1293" w:rsidRDefault="000E1293" w:rsidP="000E1293">
            <w:pPr>
              <w:spacing w:after="0" w:line="0" w:lineRule="atLeast"/>
              <w:rPr>
                <w:rFonts w:cs="Arial"/>
                <w:color w:val="000000"/>
              </w:rPr>
            </w:pPr>
            <w:r w:rsidRPr="000E1293">
              <w:rPr>
                <w:rFonts w:ascii="Times New Roman" w:hAnsi="Times New Roman"/>
                <w:color w:val="000000"/>
                <w:sz w:val="24"/>
                <w:szCs w:val="24"/>
              </w:rPr>
              <w:t>Действие с натуральными числами.</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E1293" w:rsidRPr="000E1293" w:rsidRDefault="000E1293" w:rsidP="002D25C6">
            <w:pPr>
              <w:numPr>
                <w:ilvl w:val="0"/>
                <w:numId w:val="65"/>
              </w:numPr>
              <w:spacing w:before="100" w:beforeAutospacing="1" w:after="100" w:afterAutospacing="1" w:line="240" w:lineRule="auto"/>
              <w:ind w:left="784"/>
              <w:rPr>
                <w:rFonts w:cs="Arial"/>
                <w:color w:val="000000"/>
              </w:rPr>
            </w:pPr>
            <w:r w:rsidRPr="000E1293">
              <w:rPr>
                <w:rFonts w:ascii="Times New Roman" w:hAnsi="Times New Roman"/>
                <w:color w:val="000000"/>
                <w:sz w:val="24"/>
                <w:szCs w:val="24"/>
              </w:rPr>
              <w:t>Сложение и вычитание чисел.</w:t>
            </w:r>
          </w:p>
          <w:p w:rsidR="000E1293" w:rsidRPr="000E1293" w:rsidRDefault="000E1293" w:rsidP="002D25C6">
            <w:pPr>
              <w:numPr>
                <w:ilvl w:val="0"/>
                <w:numId w:val="65"/>
              </w:numPr>
              <w:spacing w:before="100" w:beforeAutospacing="1" w:after="100" w:afterAutospacing="1" w:line="240" w:lineRule="auto"/>
              <w:ind w:left="784"/>
              <w:rPr>
                <w:rFonts w:cs="Arial"/>
                <w:color w:val="000000"/>
              </w:rPr>
            </w:pPr>
            <w:r w:rsidRPr="000E1293">
              <w:rPr>
                <w:rFonts w:ascii="Times New Roman" w:hAnsi="Times New Roman"/>
                <w:color w:val="000000"/>
                <w:sz w:val="24"/>
                <w:szCs w:val="24"/>
              </w:rPr>
              <w:t>Умножение и деление чисел</w:t>
            </w:r>
          </w:p>
          <w:p w:rsidR="000E1293" w:rsidRPr="000E1293" w:rsidRDefault="000E1293" w:rsidP="002D25C6">
            <w:pPr>
              <w:numPr>
                <w:ilvl w:val="0"/>
                <w:numId w:val="65"/>
              </w:numPr>
              <w:spacing w:before="100" w:beforeAutospacing="1" w:after="100" w:afterAutospacing="1" w:line="240" w:lineRule="auto"/>
              <w:ind w:left="784"/>
              <w:rPr>
                <w:rFonts w:cs="Arial"/>
                <w:color w:val="000000"/>
              </w:rPr>
            </w:pPr>
            <w:r w:rsidRPr="000E1293">
              <w:rPr>
                <w:rFonts w:ascii="Times New Roman" w:hAnsi="Times New Roman"/>
                <w:color w:val="000000"/>
                <w:sz w:val="24"/>
                <w:szCs w:val="24"/>
              </w:rPr>
              <w:t>Порядок действий</w:t>
            </w:r>
          </w:p>
          <w:p w:rsidR="000E1293" w:rsidRPr="000E1293" w:rsidRDefault="000E1293" w:rsidP="002D25C6">
            <w:pPr>
              <w:numPr>
                <w:ilvl w:val="0"/>
                <w:numId w:val="65"/>
              </w:numPr>
              <w:spacing w:before="100" w:beforeAutospacing="1" w:after="100" w:afterAutospacing="1" w:line="0" w:lineRule="atLeast"/>
              <w:ind w:left="784"/>
              <w:rPr>
                <w:rFonts w:cs="Arial"/>
                <w:color w:val="000000"/>
              </w:rPr>
            </w:pPr>
            <w:r w:rsidRPr="000E1293">
              <w:rPr>
                <w:rFonts w:ascii="Times New Roman" w:hAnsi="Times New Roman"/>
                <w:color w:val="000000"/>
                <w:sz w:val="24"/>
                <w:szCs w:val="24"/>
              </w:rPr>
              <w:t>Степень числа</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Развитие объема внимания, наглядно-образного мышления, воображения.</w:t>
            </w:r>
          </w:p>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Коррекция и развитие памяти.</w:t>
            </w:r>
          </w:p>
          <w:p w:rsidR="000E1293" w:rsidRPr="000E1293" w:rsidRDefault="000E1293" w:rsidP="000E1293">
            <w:pPr>
              <w:spacing w:after="0" w:line="0" w:lineRule="atLeast"/>
              <w:rPr>
                <w:rFonts w:cs="Arial"/>
                <w:color w:val="000000"/>
              </w:rPr>
            </w:pPr>
            <w:r w:rsidRPr="000E1293">
              <w:rPr>
                <w:rFonts w:ascii="Times New Roman" w:hAnsi="Times New Roman"/>
                <w:color w:val="000000"/>
                <w:sz w:val="24"/>
                <w:szCs w:val="24"/>
              </w:rPr>
              <w:t>Развитие вербального (словесно-логического) мышления.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jc w:val="center"/>
              <w:rPr>
                <w:rFonts w:cs="Arial"/>
                <w:color w:val="000000"/>
              </w:rPr>
            </w:pPr>
            <w:r w:rsidRPr="000E1293">
              <w:rPr>
                <w:rFonts w:ascii="Times New Roman" w:hAnsi="Times New Roman"/>
                <w:color w:val="000000"/>
                <w:sz w:val="24"/>
                <w:szCs w:val="24"/>
              </w:rPr>
              <w:t>1</w:t>
            </w:r>
          </w:p>
          <w:p w:rsidR="000E1293" w:rsidRPr="000E1293" w:rsidRDefault="000E1293" w:rsidP="000E1293">
            <w:pPr>
              <w:spacing w:after="0" w:line="240" w:lineRule="auto"/>
              <w:jc w:val="center"/>
              <w:rPr>
                <w:rFonts w:cs="Arial"/>
                <w:color w:val="000000"/>
              </w:rPr>
            </w:pPr>
            <w:r w:rsidRPr="000E1293">
              <w:rPr>
                <w:rFonts w:ascii="Times New Roman" w:hAnsi="Times New Roman"/>
                <w:color w:val="000000"/>
                <w:sz w:val="24"/>
                <w:szCs w:val="24"/>
              </w:rPr>
              <w:t>1</w:t>
            </w:r>
          </w:p>
          <w:p w:rsidR="000E1293" w:rsidRPr="000E1293" w:rsidRDefault="000E1293" w:rsidP="000E1293">
            <w:pPr>
              <w:spacing w:after="0" w:line="240" w:lineRule="auto"/>
              <w:jc w:val="center"/>
              <w:rPr>
                <w:rFonts w:cs="Arial"/>
                <w:color w:val="000000"/>
              </w:rPr>
            </w:pPr>
            <w:r w:rsidRPr="000E1293">
              <w:rPr>
                <w:rFonts w:ascii="Times New Roman" w:hAnsi="Times New Roman"/>
                <w:color w:val="000000"/>
                <w:sz w:val="24"/>
                <w:szCs w:val="24"/>
              </w:rPr>
              <w:t>1</w:t>
            </w:r>
          </w:p>
          <w:p w:rsidR="000E1293" w:rsidRPr="000E1293" w:rsidRDefault="000E1293" w:rsidP="000E1293">
            <w:pPr>
              <w:spacing w:after="0" w:line="0" w:lineRule="atLeast"/>
              <w:jc w:val="center"/>
              <w:rPr>
                <w:rFonts w:cs="Arial"/>
                <w:color w:val="000000"/>
              </w:rPr>
            </w:pPr>
            <w:r w:rsidRPr="000E1293">
              <w:rPr>
                <w:rFonts w:ascii="Times New Roman" w:hAnsi="Times New Roman"/>
                <w:color w:val="000000"/>
                <w:sz w:val="24"/>
                <w:szCs w:val="24"/>
              </w:rPr>
              <w:t>1</w:t>
            </w:r>
          </w:p>
        </w:tc>
      </w:tr>
      <w:tr w:rsidR="000E1293" w:rsidRPr="000E1293" w:rsidTr="000E1293">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ind w:left="454" w:firstLine="142"/>
              <w:rPr>
                <w:rFonts w:cs="Arial"/>
                <w:color w:val="000000"/>
              </w:rPr>
            </w:pPr>
            <w:r w:rsidRPr="000E1293">
              <w:rPr>
                <w:rFonts w:ascii="Times New Roman" w:hAnsi="Times New Roman"/>
                <w:color w:val="000000"/>
                <w:sz w:val="24"/>
                <w:szCs w:val="24"/>
              </w:rPr>
              <w:t>4</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E1293" w:rsidRPr="000E1293" w:rsidRDefault="000E1293" w:rsidP="000E1293">
            <w:pPr>
              <w:spacing w:after="0" w:line="0" w:lineRule="atLeast"/>
              <w:rPr>
                <w:rFonts w:cs="Arial"/>
                <w:color w:val="000000"/>
              </w:rPr>
            </w:pPr>
            <w:r w:rsidRPr="000E1293">
              <w:rPr>
                <w:rFonts w:ascii="Times New Roman" w:hAnsi="Times New Roman"/>
                <w:color w:val="000000"/>
                <w:sz w:val="24"/>
                <w:szCs w:val="24"/>
              </w:rPr>
              <w:t>Использование действий при вычислениях.</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E1293" w:rsidRPr="000E1293" w:rsidRDefault="000E1293" w:rsidP="002D25C6">
            <w:pPr>
              <w:numPr>
                <w:ilvl w:val="0"/>
                <w:numId w:val="66"/>
              </w:numPr>
              <w:spacing w:before="100" w:beforeAutospacing="1" w:after="100" w:afterAutospacing="1" w:line="240" w:lineRule="auto"/>
              <w:ind w:left="784"/>
              <w:rPr>
                <w:rFonts w:cs="Arial"/>
                <w:color w:val="000000"/>
              </w:rPr>
            </w:pPr>
            <w:r w:rsidRPr="000E1293">
              <w:rPr>
                <w:rFonts w:ascii="Times New Roman" w:hAnsi="Times New Roman"/>
                <w:color w:val="000000"/>
                <w:sz w:val="24"/>
                <w:szCs w:val="24"/>
              </w:rPr>
              <w:t>Задачи на движение</w:t>
            </w:r>
          </w:p>
          <w:p w:rsidR="000E1293" w:rsidRPr="000E1293" w:rsidRDefault="000E1293" w:rsidP="002D25C6">
            <w:pPr>
              <w:numPr>
                <w:ilvl w:val="0"/>
                <w:numId w:val="66"/>
              </w:numPr>
              <w:spacing w:before="100" w:beforeAutospacing="1" w:after="100" w:afterAutospacing="1" w:line="240" w:lineRule="auto"/>
              <w:ind w:left="784"/>
              <w:rPr>
                <w:rFonts w:cs="Arial"/>
                <w:color w:val="000000"/>
              </w:rPr>
            </w:pPr>
            <w:r w:rsidRPr="000E1293">
              <w:rPr>
                <w:rFonts w:ascii="Times New Roman" w:hAnsi="Times New Roman"/>
                <w:color w:val="000000"/>
                <w:sz w:val="24"/>
                <w:szCs w:val="24"/>
              </w:rPr>
              <w:t>Задачи на части</w:t>
            </w:r>
          </w:p>
          <w:p w:rsidR="000E1293" w:rsidRPr="000E1293" w:rsidRDefault="000E1293" w:rsidP="002D25C6">
            <w:pPr>
              <w:numPr>
                <w:ilvl w:val="0"/>
                <w:numId w:val="66"/>
              </w:numPr>
              <w:spacing w:before="100" w:beforeAutospacing="1" w:after="100" w:afterAutospacing="1" w:line="0" w:lineRule="atLeast"/>
              <w:ind w:left="784"/>
              <w:rPr>
                <w:rFonts w:cs="Arial"/>
                <w:color w:val="000000"/>
              </w:rPr>
            </w:pPr>
            <w:r w:rsidRPr="000E1293">
              <w:rPr>
                <w:rFonts w:ascii="Times New Roman" w:hAnsi="Times New Roman"/>
                <w:color w:val="000000"/>
                <w:sz w:val="24"/>
                <w:szCs w:val="24"/>
              </w:rPr>
              <w:t>Задачи на уравнение</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Развитие способности анализа и синтеза, конкретизации.</w:t>
            </w:r>
          </w:p>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Развитие вербального (словесно-логического) мышления.</w:t>
            </w:r>
          </w:p>
          <w:p w:rsidR="000E1293" w:rsidRPr="000E1293" w:rsidRDefault="000E1293" w:rsidP="000E1293">
            <w:pPr>
              <w:spacing w:after="0" w:line="0" w:lineRule="atLeast"/>
              <w:rPr>
                <w:rFonts w:cs="Arial"/>
                <w:color w:val="000000"/>
              </w:rPr>
            </w:pPr>
            <w:r w:rsidRPr="000E1293">
              <w:rPr>
                <w:rFonts w:ascii="Times New Roman" w:hAnsi="Times New Roman"/>
                <w:color w:val="000000"/>
                <w:sz w:val="24"/>
                <w:szCs w:val="24"/>
              </w:rPr>
              <w:t>Расширение объема зрительной и слуховой памяти.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jc w:val="center"/>
              <w:rPr>
                <w:rFonts w:cs="Arial"/>
                <w:color w:val="000000"/>
              </w:rPr>
            </w:pPr>
            <w:r w:rsidRPr="000E1293">
              <w:rPr>
                <w:rFonts w:ascii="Times New Roman" w:hAnsi="Times New Roman"/>
                <w:color w:val="000000"/>
                <w:sz w:val="24"/>
                <w:szCs w:val="24"/>
              </w:rPr>
              <w:t>1</w:t>
            </w:r>
          </w:p>
          <w:p w:rsidR="000E1293" w:rsidRPr="000E1293" w:rsidRDefault="000E1293" w:rsidP="000E1293">
            <w:pPr>
              <w:spacing w:after="0" w:line="240" w:lineRule="auto"/>
              <w:jc w:val="center"/>
              <w:rPr>
                <w:rFonts w:cs="Arial"/>
                <w:color w:val="000000"/>
              </w:rPr>
            </w:pPr>
            <w:r w:rsidRPr="000E1293">
              <w:rPr>
                <w:rFonts w:ascii="Times New Roman" w:hAnsi="Times New Roman"/>
                <w:color w:val="000000"/>
                <w:sz w:val="24"/>
                <w:szCs w:val="24"/>
              </w:rPr>
              <w:t>1</w:t>
            </w:r>
          </w:p>
          <w:p w:rsidR="000E1293" w:rsidRPr="000E1293" w:rsidRDefault="000E1293" w:rsidP="000E1293">
            <w:pPr>
              <w:spacing w:after="0" w:line="0" w:lineRule="atLeast"/>
              <w:jc w:val="center"/>
              <w:rPr>
                <w:rFonts w:cs="Arial"/>
                <w:color w:val="000000"/>
              </w:rPr>
            </w:pPr>
            <w:r w:rsidRPr="000E1293">
              <w:rPr>
                <w:rFonts w:ascii="Times New Roman" w:hAnsi="Times New Roman"/>
                <w:color w:val="000000"/>
                <w:sz w:val="24"/>
                <w:szCs w:val="24"/>
              </w:rPr>
              <w:t>1</w:t>
            </w:r>
          </w:p>
        </w:tc>
      </w:tr>
      <w:tr w:rsidR="000E1293" w:rsidRPr="000E1293" w:rsidTr="000E1293">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ind w:left="720" w:hanging="124"/>
              <w:rPr>
                <w:rFonts w:cs="Arial"/>
                <w:color w:val="000000"/>
              </w:rPr>
            </w:pPr>
            <w:r w:rsidRPr="000E1293">
              <w:rPr>
                <w:rFonts w:ascii="Times New Roman" w:hAnsi="Times New Roman"/>
                <w:color w:val="000000"/>
                <w:sz w:val="24"/>
                <w:szCs w:val="24"/>
              </w:rPr>
              <w:t>5</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E1293" w:rsidRPr="000E1293" w:rsidRDefault="000E1293" w:rsidP="000E1293">
            <w:pPr>
              <w:spacing w:after="0" w:line="0" w:lineRule="atLeast"/>
              <w:rPr>
                <w:rFonts w:cs="Arial"/>
                <w:color w:val="000000"/>
              </w:rPr>
            </w:pPr>
            <w:r w:rsidRPr="000E1293">
              <w:rPr>
                <w:rFonts w:ascii="Times New Roman" w:hAnsi="Times New Roman"/>
                <w:color w:val="000000"/>
                <w:sz w:val="24"/>
                <w:szCs w:val="24"/>
              </w:rPr>
              <w:t>Многоугольники.</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E1293" w:rsidRPr="000E1293" w:rsidRDefault="000E1293" w:rsidP="002D25C6">
            <w:pPr>
              <w:numPr>
                <w:ilvl w:val="0"/>
                <w:numId w:val="67"/>
              </w:numPr>
              <w:spacing w:before="100" w:beforeAutospacing="1" w:after="100" w:afterAutospacing="1" w:line="0" w:lineRule="atLeast"/>
              <w:ind w:left="784"/>
              <w:rPr>
                <w:rFonts w:cs="Arial"/>
                <w:color w:val="000000"/>
              </w:rPr>
            </w:pPr>
            <w:r w:rsidRPr="000E1293">
              <w:rPr>
                <w:rFonts w:ascii="Times New Roman" w:hAnsi="Times New Roman"/>
                <w:color w:val="000000"/>
                <w:sz w:val="24"/>
                <w:szCs w:val="24"/>
              </w:rPr>
              <w:t>Построение углов</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Развитие навыков геометрических построений, мелкой моторики.</w:t>
            </w:r>
          </w:p>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Развитие пространственного, зрительного восприятия (величина форма, расположение предмета).</w:t>
            </w:r>
          </w:p>
          <w:p w:rsidR="000E1293" w:rsidRPr="000E1293" w:rsidRDefault="000E1293" w:rsidP="000E1293">
            <w:pPr>
              <w:spacing w:after="0" w:line="0" w:lineRule="atLeast"/>
              <w:rPr>
                <w:rFonts w:cs="Arial"/>
                <w:color w:val="000000"/>
              </w:rPr>
            </w:pPr>
            <w:r w:rsidRPr="000E1293">
              <w:rPr>
                <w:rFonts w:ascii="Times New Roman" w:hAnsi="Times New Roman"/>
                <w:color w:val="000000"/>
                <w:sz w:val="24"/>
                <w:szCs w:val="24"/>
              </w:rPr>
              <w:t>Развитие способности анализа сравнения.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jc w:val="center"/>
              <w:rPr>
                <w:rFonts w:cs="Arial"/>
                <w:color w:val="000000"/>
              </w:rPr>
            </w:pPr>
            <w:r w:rsidRPr="000E1293">
              <w:rPr>
                <w:rFonts w:ascii="Times New Roman" w:hAnsi="Times New Roman"/>
                <w:color w:val="000000"/>
                <w:sz w:val="24"/>
                <w:szCs w:val="24"/>
              </w:rPr>
              <w:t>1</w:t>
            </w:r>
          </w:p>
        </w:tc>
      </w:tr>
      <w:tr w:rsidR="000E1293" w:rsidRPr="000E1293" w:rsidTr="000E1293">
        <w:trPr>
          <w:trHeight w:val="154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ind w:left="720" w:hanging="124"/>
              <w:rPr>
                <w:rFonts w:cs="Arial"/>
                <w:color w:val="000000"/>
              </w:rPr>
            </w:pPr>
            <w:r w:rsidRPr="000E1293">
              <w:rPr>
                <w:rFonts w:ascii="Times New Roman" w:hAnsi="Times New Roman"/>
                <w:color w:val="000000"/>
                <w:sz w:val="24"/>
                <w:szCs w:val="24"/>
              </w:rPr>
              <w:lastRenderedPageBreak/>
              <w:t>6</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Делимость чисел</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E1293" w:rsidRPr="000E1293" w:rsidRDefault="000E1293" w:rsidP="002D25C6">
            <w:pPr>
              <w:numPr>
                <w:ilvl w:val="0"/>
                <w:numId w:val="68"/>
              </w:numPr>
              <w:spacing w:before="100" w:beforeAutospacing="1" w:after="100" w:afterAutospacing="1" w:line="240" w:lineRule="auto"/>
              <w:ind w:left="784"/>
              <w:rPr>
                <w:rFonts w:cs="Arial"/>
                <w:color w:val="000000"/>
              </w:rPr>
            </w:pPr>
            <w:r w:rsidRPr="000E1293">
              <w:rPr>
                <w:rFonts w:ascii="Times New Roman" w:hAnsi="Times New Roman"/>
                <w:color w:val="000000"/>
                <w:sz w:val="24"/>
                <w:szCs w:val="24"/>
              </w:rPr>
              <w:t>Делители и кратные</w:t>
            </w:r>
          </w:p>
          <w:p w:rsidR="000E1293" w:rsidRPr="000E1293" w:rsidRDefault="000E1293" w:rsidP="002D25C6">
            <w:pPr>
              <w:numPr>
                <w:ilvl w:val="0"/>
                <w:numId w:val="68"/>
              </w:numPr>
              <w:spacing w:before="100" w:beforeAutospacing="1" w:after="100" w:afterAutospacing="1" w:line="240" w:lineRule="auto"/>
              <w:ind w:left="784"/>
              <w:rPr>
                <w:rFonts w:cs="Arial"/>
                <w:color w:val="000000"/>
              </w:rPr>
            </w:pPr>
            <w:r w:rsidRPr="000E1293">
              <w:rPr>
                <w:rFonts w:ascii="Times New Roman" w:hAnsi="Times New Roman"/>
                <w:color w:val="000000"/>
                <w:sz w:val="24"/>
                <w:szCs w:val="24"/>
              </w:rPr>
              <w:t>Признаки делимости</w:t>
            </w:r>
          </w:p>
          <w:p w:rsidR="000E1293" w:rsidRPr="000E1293" w:rsidRDefault="000E1293" w:rsidP="002D25C6">
            <w:pPr>
              <w:numPr>
                <w:ilvl w:val="0"/>
                <w:numId w:val="68"/>
              </w:numPr>
              <w:spacing w:before="100" w:beforeAutospacing="1" w:after="100" w:afterAutospacing="1" w:line="240" w:lineRule="auto"/>
              <w:ind w:left="784"/>
              <w:rPr>
                <w:rFonts w:cs="Arial"/>
                <w:color w:val="000000"/>
              </w:rPr>
            </w:pPr>
            <w:r w:rsidRPr="000E1293">
              <w:rPr>
                <w:rFonts w:ascii="Times New Roman" w:hAnsi="Times New Roman"/>
                <w:color w:val="000000"/>
                <w:sz w:val="24"/>
                <w:szCs w:val="24"/>
              </w:rPr>
              <w:t>Деление с остатком</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Развитие объема внимания.</w:t>
            </w:r>
          </w:p>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Формирования математической речи.</w:t>
            </w:r>
          </w:p>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Развитие памяти.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jc w:val="center"/>
              <w:rPr>
                <w:rFonts w:cs="Arial"/>
                <w:color w:val="000000"/>
              </w:rPr>
            </w:pPr>
            <w:r w:rsidRPr="000E1293">
              <w:rPr>
                <w:rFonts w:ascii="Times New Roman" w:hAnsi="Times New Roman"/>
                <w:color w:val="000000"/>
                <w:sz w:val="24"/>
                <w:szCs w:val="24"/>
              </w:rPr>
              <w:t>1</w:t>
            </w:r>
          </w:p>
          <w:p w:rsidR="000E1293" w:rsidRPr="000E1293" w:rsidRDefault="000E1293" w:rsidP="000E1293">
            <w:pPr>
              <w:spacing w:after="0" w:line="240" w:lineRule="auto"/>
              <w:jc w:val="center"/>
              <w:rPr>
                <w:rFonts w:cs="Arial"/>
                <w:color w:val="000000"/>
              </w:rPr>
            </w:pPr>
            <w:r w:rsidRPr="000E1293">
              <w:rPr>
                <w:rFonts w:ascii="Times New Roman" w:hAnsi="Times New Roman"/>
                <w:color w:val="000000"/>
                <w:sz w:val="24"/>
                <w:szCs w:val="24"/>
              </w:rPr>
              <w:t>1</w:t>
            </w:r>
          </w:p>
          <w:p w:rsidR="000E1293" w:rsidRPr="000E1293" w:rsidRDefault="000E1293" w:rsidP="000E1293">
            <w:pPr>
              <w:spacing w:after="0" w:line="240" w:lineRule="auto"/>
              <w:jc w:val="center"/>
              <w:rPr>
                <w:rFonts w:cs="Arial"/>
                <w:color w:val="000000"/>
              </w:rPr>
            </w:pPr>
            <w:r w:rsidRPr="000E1293">
              <w:rPr>
                <w:rFonts w:ascii="Times New Roman" w:hAnsi="Times New Roman"/>
                <w:color w:val="000000"/>
                <w:sz w:val="24"/>
                <w:szCs w:val="24"/>
              </w:rPr>
              <w:t>1</w:t>
            </w:r>
          </w:p>
        </w:tc>
      </w:tr>
    </w:tbl>
    <w:p w:rsidR="000E1293" w:rsidRPr="000E1293" w:rsidRDefault="000E1293" w:rsidP="000E1293">
      <w:pPr>
        <w:shd w:val="clear" w:color="auto" w:fill="FFFFFF"/>
        <w:spacing w:after="0" w:line="240" w:lineRule="auto"/>
        <w:ind w:left="708" w:hanging="708"/>
        <w:jc w:val="center"/>
        <w:rPr>
          <w:color w:val="000000"/>
        </w:rPr>
      </w:pPr>
      <w:r w:rsidRPr="000E1293">
        <w:rPr>
          <w:rFonts w:ascii="Times New Roman" w:hAnsi="Times New Roman"/>
          <w:b/>
          <w:bCs/>
          <w:color w:val="000000"/>
          <w:sz w:val="28"/>
        </w:rPr>
        <w:t>Планирование индивидуально-коррекцион</w:t>
      </w:r>
      <w:r>
        <w:rPr>
          <w:rFonts w:ascii="Times New Roman" w:hAnsi="Times New Roman"/>
          <w:b/>
          <w:bCs/>
          <w:color w:val="000000"/>
          <w:sz w:val="28"/>
        </w:rPr>
        <w:t>ных занятий на II полугодие 2022-2023</w:t>
      </w:r>
      <w:r w:rsidRPr="000E1293">
        <w:rPr>
          <w:rFonts w:ascii="Times New Roman" w:hAnsi="Times New Roman"/>
          <w:b/>
          <w:bCs/>
          <w:color w:val="000000"/>
          <w:sz w:val="28"/>
        </w:rPr>
        <w:t xml:space="preserve"> учебного года</w:t>
      </w:r>
    </w:p>
    <w:tbl>
      <w:tblPr>
        <w:tblW w:w="12225" w:type="dxa"/>
        <w:tblInd w:w="-108" w:type="dxa"/>
        <w:shd w:val="clear" w:color="auto" w:fill="FFFFFF"/>
        <w:tblCellMar>
          <w:top w:w="15" w:type="dxa"/>
          <w:left w:w="15" w:type="dxa"/>
          <w:bottom w:w="15" w:type="dxa"/>
          <w:right w:w="15" w:type="dxa"/>
        </w:tblCellMar>
        <w:tblLook w:val="04A0"/>
      </w:tblPr>
      <w:tblGrid>
        <w:gridCol w:w="824"/>
        <w:gridCol w:w="4939"/>
        <w:gridCol w:w="4681"/>
        <w:gridCol w:w="1781"/>
      </w:tblGrid>
      <w:tr w:rsidR="000E1293" w:rsidRPr="000E1293" w:rsidTr="000E1293">
        <w:trPr>
          <w:trHeight w:val="52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jc w:val="center"/>
              <w:rPr>
                <w:rFonts w:cs="Arial"/>
                <w:color w:val="000000"/>
              </w:rPr>
            </w:pPr>
            <w:r w:rsidRPr="000E1293">
              <w:rPr>
                <w:rFonts w:ascii="Times New Roman" w:hAnsi="Times New Roman"/>
                <w:b/>
                <w:bCs/>
                <w:color w:val="000000"/>
                <w:sz w:val="24"/>
                <w:szCs w:val="24"/>
              </w:rPr>
              <w:t>№ ПП</w:t>
            </w:r>
          </w:p>
        </w:tc>
        <w:tc>
          <w:tcPr>
            <w:tcW w:w="6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jc w:val="center"/>
              <w:rPr>
                <w:rFonts w:cs="Arial"/>
                <w:color w:val="000000"/>
              </w:rPr>
            </w:pPr>
            <w:r w:rsidRPr="000E1293">
              <w:rPr>
                <w:rFonts w:ascii="Times New Roman" w:hAnsi="Times New Roman"/>
                <w:b/>
                <w:bCs/>
                <w:color w:val="000000"/>
                <w:sz w:val="24"/>
                <w:szCs w:val="24"/>
              </w:rPr>
              <w:t>Развитие ВПФ, основные темы</w:t>
            </w:r>
          </w:p>
        </w:tc>
        <w:tc>
          <w:tcPr>
            <w:tcW w:w="5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jc w:val="center"/>
              <w:rPr>
                <w:rFonts w:cs="Arial"/>
                <w:color w:val="000000"/>
              </w:rPr>
            </w:pPr>
            <w:r w:rsidRPr="000E1293">
              <w:rPr>
                <w:rFonts w:ascii="Times New Roman" w:hAnsi="Times New Roman"/>
                <w:b/>
                <w:bCs/>
                <w:color w:val="000000"/>
                <w:sz w:val="24"/>
                <w:szCs w:val="24"/>
              </w:rPr>
              <w:t>Содержание занятий</w:t>
            </w:r>
          </w:p>
        </w:tc>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jc w:val="center"/>
              <w:rPr>
                <w:rFonts w:cs="Arial"/>
                <w:color w:val="000000"/>
              </w:rPr>
            </w:pPr>
            <w:r w:rsidRPr="000E1293">
              <w:rPr>
                <w:rFonts w:ascii="Times New Roman" w:hAnsi="Times New Roman"/>
                <w:b/>
                <w:bCs/>
                <w:color w:val="000000"/>
                <w:sz w:val="24"/>
                <w:szCs w:val="24"/>
              </w:rPr>
              <w:t>Количество часов</w:t>
            </w:r>
          </w:p>
        </w:tc>
      </w:tr>
      <w:tr w:rsidR="000E1293" w:rsidRPr="000E1293" w:rsidTr="000E1293">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1.</w:t>
            </w:r>
          </w:p>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2.</w:t>
            </w:r>
          </w:p>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3.</w:t>
            </w:r>
          </w:p>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4.</w:t>
            </w:r>
          </w:p>
          <w:p w:rsidR="000E1293" w:rsidRPr="000E1293" w:rsidRDefault="000E1293" w:rsidP="000E1293">
            <w:pPr>
              <w:spacing w:after="0" w:line="0" w:lineRule="atLeast"/>
              <w:rPr>
                <w:rFonts w:cs="Arial"/>
                <w:color w:val="000000"/>
              </w:rPr>
            </w:pPr>
            <w:r w:rsidRPr="000E1293">
              <w:rPr>
                <w:rFonts w:ascii="Times New Roman" w:hAnsi="Times New Roman"/>
                <w:color w:val="000000"/>
                <w:sz w:val="24"/>
                <w:szCs w:val="24"/>
              </w:rPr>
              <w:t>5.</w:t>
            </w:r>
          </w:p>
        </w:tc>
        <w:tc>
          <w:tcPr>
            <w:tcW w:w="6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Развитие навыков геометрических построений.</w:t>
            </w:r>
          </w:p>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Треугольники и четырехугольники.</w:t>
            </w:r>
          </w:p>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Развитие логического мышления. Дроби</w:t>
            </w:r>
          </w:p>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Развитие памяти. Действия с дробями.</w:t>
            </w:r>
          </w:p>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Развитие навыков геометрических построений.</w:t>
            </w:r>
          </w:p>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Многогранники.</w:t>
            </w:r>
          </w:p>
          <w:p w:rsidR="000E1293" w:rsidRPr="000E1293" w:rsidRDefault="000E1293" w:rsidP="000E1293">
            <w:pPr>
              <w:spacing w:after="0" w:line="0" w:lineRule="atLeast"/>
              <w:rPr>
                <w:rFonts w:cs="Arial"/>
                <w:color w:val="000000"/>
              </w:rPr>
            </w:pPr>
            <w:r w:rsidRPr="000E1293">
              <w:rPr>
                <w:rFonts w:ascii="Times New Roman" w:hAnsi="Times New Roman"/>
                <w:color w:val="000000"/>
                <w:sz w:val="24"/>
                <w:szCs w:val="24"/>
              </w:rPr>
              <w:t>Развитие внимания. Таблицы и диаграммы.</w:t>
            </w:r>
          </w:p>
        </w:tc>
        <w:tc>
          <w:tcPr>
            <w:tcW w:w="5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293" w:rsidRPr="000E1293" w:rsidRDefault="000E1293" w:rsidP="002D25C6">
            <w:pPr>
              <w:numPr>
                <w:ilvl w:val="0"/>
                <w:numId w:val="69"/>
              </w:numPr>
              <w:spacing w:before="100" w:beforeAutospacing="1" w:after="100" w:afterAutospacing="1" w:line="240" w:lineRule="auto"/>
              <w:rPr>
                <w:rFonts w:cs="Arial"/>
                <w:color w:val="000000"/>
              </w:rPr>
            </w:pPr>
            <w:r w:rsidRPr="000E1293">
              <w:rPr>
                <w:rFonts w:ascii="Times New Roman" w:hAnsi="Times New Roman"/>
                <w:color w:val="000000"/>
                <w:sz w:val="24"/>
                <w:szCs w:val="24"/>
              </w:rPr>
              <w:t>Виды треугольников</w:t>
            </w:r>
          </w:p>
          <w:p w:rsidR="000E1293" w:rsidRPr="000E1293" w:rsidRDefault="000E1293" w:rsidP="002D25C6">
            <w:pPr>
              <w:numPr>
                <w:ilvl w:val="0"/>
                <w:numId w:val="69"/>
              </w:numPr>
              <w:spacing w:before="100" w:beforeAutospacing="1" w:after="100" w:afterAutospacing="1" w:line="240" w:lineRule="auto"/>
              <w:rPr>
                <w:rFonts w:cs="Arial"/>
                <w:color w:val="000000"/>
              </w:rPr>
            </w:pPr>
            <w:r w:rsidRPr="000E1293">
              <w:rPr>
                <w:rFonts w:ascii="Times New Roman" w:hAnsi="Times New Roman"/>
                <w:color w:val="000000"/>
                <w:sz w:val="24"/>
                <w:szCs w:val="24"/>
              </w:rPr>
              <w:t>Прямоугольник.</w:t>
            </w:r>
          </w:p>
          <w:p w:rsidR="000E1293" w:rsidRPr="000E1293" w:rsidRDefault="000E1293" w:rsidP="002D25C6">
            <w:pPr>
              <w:numPr>
                <w:ilvl w:val="0"/>
                <w:numId w:val="69"/>
              </w:numPr>
              <w:spacing w:before="100" w:beforeAutospacing="1" w:after="100" w:afterAutospacing="1" w:line="240" w:lineRule="auto"/>
              <w:rPr>
                <w:rFonts w:cs="Arial"/>
                <w:color w:val="000000"/>
              </w:rPr>
            </w:pPr>
            <w:r w:rsidRPr="000E1293">
              <w:rPr>
                <w:rFonts w:ascii="Times New Roman" w:hAnsi="Times New Roman"/>
                <w:color w:val="000000"/>
                <w:sz w:val="24"/>
                <w:szCs w:val="24"/>
              </w:rPr>
              <w:t>Площадь фигуры.</w:t>
            </w:r>
          </w:p>
          <w:p w:rsidR="000E1293" w:rsidRPr="000E1293" w:rsidRDefault="000E1293" w:rsidP="002D25C6">
            <w:pPr>
              <w:numPr>
                <w:ilvl w:val="0"/>
                <w:numId w:val="69"/>
              </w:numPr>
              <w:spacing w:before="100" w:beforeAutospacing="1" w:after="100" w:afterAutospacing="1" w:line="240" w:lineRule="auto"/>
              <w:rPr>
                <w:rFonts w:cs="Arial"/>
                <w:color w:val="000000"/>
              </w:rPr>
            </w:pPr>
            <w:r w:rsidRPr="000E1293">
              <w:rPr>
                <w:rFonts w:ascii="Times New Roman" w:hAnsi="Times New Roman"/>
                <w:color w:val="000000"/>
                <w:sz w:val="24"/>
                <w:szCs w:val="24"/>
              </w:rPr>
              <w:t xml:space="preserve">Изображение дробей на </w:t>
            </w:r>
            <w:proofErr w:type="gramStart"/>
            <w:r w:rsidRPr="000E1293">
              <w:rPr>
                <w:rFonts w:ascii="Times New Roman" w:hAnsi="Times New Roman"/>
                <w:color w:val="000000"/>
                <w:sz w:val="24"/>
                <w:szCs w:val="24"/>
              </w:rPr>
              <w:t>координатной</w:t>
            </w:r>
            <w:proofErr w:type="gramEnd"/>
            <w:r w:rsidRPr="000E1293">
              <w:rPr>
                <w:rFonts w:ascii="Times New Roman" w:hAnsi="Times New Roman"/>
                <w:color w:val="000000"/>
                <w:sz w:val="24"/>
                <w:szCs w:val="24"/>
              </w:rPr>
              <w:t xml:space="preserve"> прямой.</w:t>
            </w:r>
          </w:p>
          <w:p w:rsidR="000E1293" w:rsidRPr="000E1293" w:rsidRDefault="000E1293" w:rsidP="002D25C6">
            <w:pPr>
              <w:numPr>
                <w:ilvl w:val="0"/>
                <w:numId w:val="69"/>
              </w:numPr>
              <w:spacing w:before="100" w:beforeAutospacing="1" w:after="100" w:afterAutospacing="1" w:line="240" w:lineRule="auto"/>
              <w:rPr>
                <w:rFonts w:cs="Arial"/>
                <w:color w:val="000000"/>
              </w:rPr>
            </w:pPr>
            <w:r w:rsidRPr="000E1293">
              <w:rPr>
                <w:rFonts w:ascii="Times New Roman" w:hAnsi="Times New Roman"/>
                <w:color w:val="000000"/>
                <w:sz w:val="24"/>
                <w:szCs w:val="24"/>
              </w:rPr>
              <w:t>Сравнение дробей.</w:t>
            </w:r>
          </w:p>
          <w:p w:rsidR="000E1293" w:rsidRPr="000E1293" w:rsidRDefault="000E1293" w:rsidP="002D25C6">
            <w:pPr>
              <w:numPr>
                <w:ilvl w:val="0"/>
                <w:numId w:val="69"/>
              </w:numPr>
              <w:spacing w:before="100" w:beforeAutospacing="1" w:after="100" w:afterAutospacing="1" w:line="240" w:lineRule="auto"/>
              <w:rPr>
                <w:rFonts w:cs="Arial"/>
                <w:color w:val="000000"/>
              </w:rPr>
            </w:pPr>
            <w:r w:rsidRPr="000E1293">
              <w:rPr>
                <w:rFonts w:ascii="Times New Roman" w:hAnsi="Times New Roman"/>
                <w:color w:val="000000"/>
                <w:sz w:val="24"/>
                <w:szCs w:val="24"/>
              </w:rPr>
              <w:t>Сложение смешанных чисел.</w:t>
            </w:r>
          </w:p>
          <w:p w:rsidR="000E1293" w:rsidRPr="000E1293" w:rsidRDefault="000E1293" w:rsidP="002D25C6">
            <w:pPr>
              <w:numPr>
                <w:ilvl w:val="0"/>
                <w:numId w:val="69"/>
              </w:numPr>
              <w:spacing w:before="100" w:beforeAutospacing="1" w:after="100" w:afterAutospacing="1" w:line="240" w:lineRule="auto"/>
              <w:rPr>
                <w:rFonts w:cs="Arial"/>
                <w:color w:val="000000"/>
              </w:rPr>
            </w:pPr>
            <w:r w:rsidRPr="000E1293">
              <w:rPr>
                <w:rFonts w:ascii="Times New Roman" w:hAnsi="Times New Roman"/>
                <w:color w:val="000000"/>
                <w:sz w:val="24"/>
                <w:szCs w:val="24"/>
              </w:rPr>
              <w:t>Вычитание смешанных чисел.</w:t>
            </w:r>
          </w:p>
          <w:p w:rsidR="000E1293" w:rsidRPr="000E1293" w:rsidRDefault="000E1293" w:rsidP="002D25C6">
            <w:pPr>
              <w:numPr>
                <w:ilvl w:val="0"/>
                <w:numId w:val="69"/>
              </w:numPr>
              <w:spacing w:before="100" w:beforeAutospacing="1" w:after="100" w:afterAutospacing="1" w:line="240" w:lineRule="auto"/>
              <w:rPr>
                <w:rFonts w:cs="Arial"/>
                <w:color w:val="000000"/>
              </w:rPr>
            </w:pPr>
            <w:r w:rsidRPr="000E1293">
              <w:rPr>
                <w:rFonts w:ascii="Times New Roman" w:hAnsi="Times New Roman"/>
                <w:color w:val="000000"/>
                <w:sz w:val="24"/>
                <w:szCs w:val="24"/>
              </w:rPr>
              <w:t>Умножение смешанных чисел.</w:t>
            </w:r>
          </w:p>
          <w:p w:rsidR="000E1293" w:rsidRPr="000E1293" w:rsidRDefault="000E1293" w:rsidP="002D25C6">
            <w:pPr>
              <w:numPr>
                <w:ilvl w:val="0"/>
                <w:numId w:val="69"/>
              </w:numPr>
              <w:spacing w:before="100" w:beforeAutospacing="1" w:after="100" w:afterAutospacing="1" w:line="240" w:lineRule="auto"/>
              <w:rPr>
                <w:rFonts w:cs="Arial"/>
                <w:color w:val="000000"/>
              </w:rPr>
            </w:pPr>
            <w:r w:rsidRPr="000E1293">
              <w:rPr>
                <w:rFonts w:ascii="Times New Roman" w:hAnsi="Times New Roman"/>
                <w:color w:val="000000"/>
                <w:sz w:val="24"/>
                <w:szCs w:val="24"/>
              </w:rPr>
              <w:t>Сложение и вычитание смешанных чисел.</w:t>
            </w:r>
          </w:p>
          <w:p w:rsidR="000E1293" w:rsidRPr="000E1293" w:rsidRDefault="000E1293" w:rsidP="002D25C6">
            <w:pPr>
              <w:numPr>
                <w:ilvl w:val="0"/>
                <w:numId w:val="69"/>
              </w:numPr>
              <w:spacing w:before="100" w:beforeAutospacing="1" w:after="100" w:afterAutospacing="1" w:line="240" w:lineRule="auto"/>
              <w:rPr>
                <w:rFonts w:cs="Arial"/>
                <w:color w:val="000000"/>
              </w:rPr>
            </w:pPr>
            <w:r w:rsidRPr="000E1293">
              <w:rPr>
                <w:rFonts w:ascii="Times New Roman" w:hAnsi="Times New Roman"/>
                <w:color w:val="000000"/>
                <w:sz w:val="24"/>
                <w:szCs w:val="24"/>
              </w:rPr>
              <w:t>Деление обыкновенных дробей.</w:t>
            </w:r>
          </w:p>
          <w:p w:rsidR="000E1293" w:rsidRPr="000E1293" w:rsidRDefault="000E1293" w:rsidP="002D25C6">
            <w:pPr>
              <w:numPr>
                <w:ilvl w:val="0"/>
                <w:numId w:val="69"/>
              </w:numPr>
              <w:spacing w:before="100" w:beforeAutospacing="1" w:after="100" w:afterAutospacing="1" w:line="240" w:lineRule="auto"/>
              <w:rPr>
                <w:rFonts w:cs="Arial"/>
                <w:color w:val="000000"/>
              </w:rPr>
            </w:pPr>
            <w:r w:rsidRPr="000E1293">
              <w:rPr>
                <w:rFonts w:ascii="Times New Roman" w:hAnsi="Times New Roman"/>
                <w:color w:val="000000"/>
                <w:sz w:val="24"/>
                <w:szCs w:val="24"/>
              </w:rPr>
              <w:t>Нахождение дроби от числа.</w:t>
            </w:r>
          </w:p>
          <w:p w:rsidR="000E1293" w:rsidRPr="000E1293" w:rsidRDefault="000E1293" w:rsidP="002D25C6">
            <w:pPr>
              <w:numPr>
                <w:ilvl w:val="0"/>
                <w:numId w:val="69"/>
              </w:numPr>
              <w:spacing w:before="100" w:beforeAutospacing="1" w:after="100" w:afterAutospacing="1" w:line="240" w:lineRule="auto"/>
              <w:rPr>
                <w:rFonts w:cs="Arial"/>
                <w:color w:val="000000"/>
              </w:rPr>
            </w:pPr>
            <w:r w:rsidRPr="000E1293">
              <w:rPr>
                <w:rFonts w:ascii="Times New Roman" w:hAnsi="Times New Roman"/>
                <w:color w:val="000000"/>
                <w:sz w:val="24"/>
                <w:szCs w:val="24"/>
              </w:rPr>
              <w:t>Нахождение целого по его части.</w:t>
            </w:r>
          </w:p>
          <w:p w:rsidR="000E1293" w:rsidRPr="000E1293" w:rsidRDefault="000E1293" w:rsidP="002D25C6">
            <w:pPr>
              <w:numPr>
                <w:ilvl w:val="0"/>
                <w:numId w:val="69"/>
              </w:numPr>
              <w:spacing w:before="100" w:beforeAutospacing="1" w:after="100" w:afterAutospacing="1" w:line="240" w:lineRule="auto"/>
              <w:rPr>
                <w:rFonts w:cs="Arial"/>
                <w:color w:val="000000"/>
              </w:rPr>
            </w:pPr>
            <w:r w:rsidRPr="000E1293">
              <w:rPr>
                <w:rFonts w:ascii="Times New Roman" w:hAnsi="Times New Roman"/>
                <w:color w:val="000000"/>
                <w:sz w:val="24"/>
                <w:szCs w:val="24"/>
              </w:rPr>
              <w:t>Задачи на совместную работу.</w:t>
            </w:r>
          </w:p>
          <w:p w:rsidR="000E1293" w:rsidRPr="000E1293" w:rsidRDefault="000E1293" w:rsidP="002D25C6">
            <w:pPr>
              <w:numPr>
                <w:ilvl w:val="0"/>
                <w:numId w:val="69"/>
              </w:numPr>
              <w:spacing w:before="100" w:beforeAutospacing="1" w:after="100" w:afterAutospacing="1" w:line="240" w:lineRule="auto"/>
              <w:rPr>
                <w:rFonts w:cs="Arial"/>
                <w:color w:val="000000"/>
              </w:rPr>
            </w:pPr>
            <w:r w:rsidRPr="000E1293">
              <w:rPr>
                <w:rFonts w:ascii="Times New Roman" w:hAnsi="Times New Roman"/>
                <w:color w:val="000000"/>
                <w:sz w:val="24"/>
                <w:szCs w:val="24"/>
              </w:rPr>
              <w:t>Изображение тел.</w:t>
            </w:r>
          </w:p>
          <w:p w:rsidR="000E1293" w:rsidRPr="000E1293" w:rsidRDefault="000E1293" w:rsidP="002D25C6">
            <w:pPr>
              <w:numPr>
                <w:ilvl w:val="0"/>
                <w:numId w:val="69"/>
              </w:numPr>
              <w:spacing w:before="100" w:beforeAutospacing="1" w:after="100" w:afterAutospacing="1" w:line="240" w:lineRule="auto"/>
              <w:rPr>
                <w:rFonts w:cs="Arial"/>
                <w:color w:val="000000"/>
              </w:rPr>
            </w:pPr>
            <w:r w:rsidRPr="000E1293">
              <w:rPr>
                <w:rFonts w:ascii="Times New Roman" w:hAnsi="Times New Roman"/>
                <w:color w:val="000000"/>
                <w:sz w:val="24"/>
                <w:szCs w:val="24"/>
              </w:rPr>
              <w:t>Построение диаграмм.</w:t>
            </w:r>
          </w:p>
          <w:p w:rsidR="000E1293" w:rsidRPr="000E1293" w:rsidRDefault="000E1293" w:rsidP="002D25C6">
            <w:pPr>
              <w:numPr>
                <w:ilvl w:val="0"/>
                <w:numId w:val="69"/>
              </w:numPr>
              <w:spacing w:before="100" w:beforeAutospacing="1" w:after="100" w:afterAutospacing="1" w:line="240" w:lineRule="auto"/>
              <w:rPr>
                <w:rFonts w:cs="Arial"/>
                <w:color w:val="000000"/>
              </w:rPr>
            </w:pPr>
            <w:r w:rsidRPr="000E1293">
              <w:rPr>
                <w:rFonts w:ascii="Times New Roman" w:hAnsi="Times New Roman"/>
                <w:color w:val="000000"/>
                <w:sz w:val="24"/>
                <w:szCs w:val="24"/>
              </w:rPr>
              <w:t>Действие с числами.</w:t>
            </w:r>
          </w:p>
          <w:p w:rsidR="000E1293" w:rsidRPr="000E1293" w:rsidRDefault="000E1293" w:rsidP="002D25C6">
            <w:pPr>
              <w:numPr>
                <w:ilvl w:val="0"/>
                <w:numId w:val="69"/>
              </w:numPr>
              <w:spacing w:before="100" w:beforeAutospacing="1" w:after="100" w:afterAutospacing="1" w:line="0" w:lineRule="atLeast"/>
              <w:rPr>
                <w:rFonts w:cs="Arial"/>
                <w:color w:val="000000"/>
              </w:rPr>
            </w:pPr>
            <w:r w:rsidRPr="000E1293">
              <w:rPr>
                <w:rFonts w:ascii="Times New Roman" w:hAnsi="Times New Roman"/>
                <w:color w:val="000000"/>
                <w:sz w:val="24"/>
                <w:szCs w:val="24"/>
              </w:rPr>
              <w:t>Решение задач.</w:t>
            </w:r>
          </w:p>
        </w:tc>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1</w:t>
            </w:r>
          </w:p>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1</w:t>
            </w:r>
          </w:p>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1</w:t>
            </w:r>
          </w:p>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1</w:t>
            </w:r>
          </w:p>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1</w:t>
            </w:r>
          </w:p>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2</w:t>
            </w:r>
          </w:p>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1</w:t>
            </w:r>
          </w:p>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1</w:t>
            </w:r>
          </w:p>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1</w:t>
            </w:r>
          </w:p>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1</w:t>
            </w:r>
          </w:p>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1</w:t>
            </w:r>
          </w:p>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1</w:t>
            </w:r>
          </w:p>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1</w:t>
            </w:r>
          </w:p>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1</w:t>
            </w:r>
          </w:p>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1</w:t>
            </w:r>
          </w:p>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1</w:t>
            </w:r>
          </w:p>
          <w:p w:rsidR="000E1293" w:rsidRPr="000E1293" w:rsidRDefault="000E1293" w:rsidP="000E1293">
            <w:pPr>
              <w:spacing w:after="0" w:line="240" w:lineRule="auto"/>
              <w:rPr>
                <w:rFonts w:cs="Arial"/>
                <w:color w:val="000000"/>
              </w:rPr>
            </w:pPr>
            <w:r w:rsidRPr="000E1293">
              <w:rPr>
                <w:rFonts w:ascii="Times New Roman" w:hAnsi="Times New Roman"/>
                <w:color w:val="000000"/>
                <w:sz w:val="24"/>
                <w:szCs w:val="24"/>
              </w:rPr>
              <w:t>1</w:t>
            </w:r>
          </w:p>
          <w:p w:rsidR="000E1293" w:rsidRPr="000E1293" w:rsidRDefault="000E1293" w:rsidP="000E1293">
            <w:pPr>
              <w:spacing w:after="0" w:line="0" w:lineRule="atLeast"/>
              <w:rPr>
                <w:rFonts w:cs="Arial"/>
                <w:color w:val="000000"/>
              </w:rPr>
            </w:pPr>
            <w:r w:rsidRPr="000E1293">
              <w:rPr>
                <w:rFonts w:ascii="Times New Roman" w:hAnsi="Times New Roman"/>
                <w:color w:val="000000"/>
                <w:sz w:val="24"/>
                <w:szCs w:val="24"/>
              </w:rPr>
              <w:t>1</w:t>
            </w:r>
          </w:p>
        </w:tc>
      </w:tr>
    </w:tbl>
    <w:p w:rsidR="000E1293" w:rsidRDefault="000E1293" w:rsidP="00D348EB">
      <w:pPr>
        <w:pStyle w:val="ae"/>
        <w:ind w:right="-104" w:firstLine="240"/>
        <w:jc w:val="both"/>
        <w:rPr>
          <w:rFonts w:ascii="Times New Roman" w:hAnsi="Times New Roman"/>
          <w:sz w:val="24"/>
          <w:szCs w:val="24"/>
        </w:rPr>
      </w:pPr>
    </w:p>
    <w:p w:rsidR="000E1293" w:rsidRPr="000E1293" w:rsidRDefault="000E1293" w:rsidP="000E1293">
      <w:pPr>
        <w:shd w:val="clear" w:color="auto" w:fill="FFFFFF"/>
        <w:spacing w:after="150" w:line="240" w:lineRule="auto"/>
        <w:jc w:val="center"/>
        <w:rPr>
          <w:rFonts w:ascii="Arial" w:hAnsi="Arial" w:cs="Arial"/>
          <w:color w:val="000000"/>
          <w:sz w:val="21"/>
          <w:szCs w:val="21"/>
        </w:rPr>
      </w:pPr>
      <w:r w:rsidRPr="000E1293">
        <w:rPr>
          <w:rFonts w:ascii="Arial" w:hAnsi="Arial" w:cs="Arial"/>
          <w:b/>
          <w:bCs/>
          <w:color w:val="000000"/>
          <w:sz w:val="21"/>
          <w:szCs w:val="21"/>
        </w:rPr>
        <w:t>Тематическое планирование коррекционных занятий по математике</w:t>
      </w:r>
    </w:p>
    <w:p w:rsidR="000E1293" w:rsidRPr="000E1293" w:rsidRDefault="000E1293" w:rsidP="000E1293">
      <w:pPr>
        <w:shd w:val="clear" w:color="auto" w:fill="FFFFFF"/>
        <w:spacing w:after="150" w:line="240" w:lineRule="auto"/>
        <w:jc w:val="center"/>
        <w:rPr>
          <w:rFonts w:ascii="Arial" w:hAnsi="Arial" w:cs="Arial"/>
          <w:color w:val="000000"/>
          <w:sz w:val="21"/>
          <w:szCs w:val="21"/>
        </w:rPr>
      </w:pPr>
      <w:r>
        <w:rPr>
          <w:rFonts w:ascii="Arial" w:hAnsi="Arial" w:cs="Arial"/>
          <w:b/>
          <w:bCs/>
          <w:color w:val="000000"/>
          <w:sz w:val="21"/>
          <w:szCs w:val="21"/>
        </w:rPr>
        <w:t>в 6классе на 2022/2023</w:t>
      </w:r>
      <w:r w:rsidRPr="000E1293">
        <w:rPr>
          <w:rFonts w:ascii="Arial" w:hAnsi="Arial" w:cs="Arial"/>
          <w:b/>
          <w:bCs/>
          <w:color w:val="000000"/>
          <w:sz w:val="21"/>
          <w:szCs w:val="21"/>
        </w:rPr>
        <w:t>уч</w:t>
      </w:r>
      <w:proofErr w:type="gramStart"/>
      <w:r w:rsidRPr="000E1293">
        <w:rPr>
          <w:rFonts w:ascii="Arial" w:hAnsi="Arial" w:cs="Arial"/>
          <w:b/>
          <w:bCs/>
          <w:color w:val="000000"/>
          <w:sz w:val="21"/>
          <w:szCs w:val="21"/>
        </w:rPr>
        <w:t>.г</w:t>
      </w:r>
      <w:proofErr w:type="gramEnd"/>
      <w:r w:rsidRPr="000E1293">
        <w:rPr>
          <w:rFonts w:ascii="Arial" w:hAnsi="Arial" w:cs="Arial"/>
          <w:b/>
          <w:bCs/>
          <w:color w:val="000000"/>
          <w:sz w:val="21"/>
          <w:szCs w:val="21"/>
        </w:rPr>
        <w:t>од</w:t>
      </w:r>
    </w:p>
    <w:tbl>
      <w:tblPr>
        <w:tblW w:w="10035" w:type="dxa"/>
        <w:shd w:val="clear" w:color="auto" w:fill="FFFFFF"/>
        <w:tblCellMar>
          <w:top w:w="105" w:type="dxa"/>
          <w:left w:w="105" w:type="dxa"/>
          <w:bottom w:w="105" w:type="dxa"/>
          <w:right w:w="105" w:type="dxa"/>
        </w:tblCellMar>
        <w:tblLook w:val="04A0"/>
      </w:tblPr>
      <w:tblGrid>
        <w:gridCol w:w="478"/>
        <w:gridCol w:w="6635"/>
        <w:gridCol w:w="1191"/>
        <w:gridCol w:w="1731"/>
      </w:tblGrid>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N</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Тема</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Дата</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Корректировка</w:t>
            </w: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lastRenderedPageBreak/>
              <w:t>1</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Развитие зрительного восприятия и узнавания.</w:t>
            </w:r>
            <w:r w:rsidRPr="000E1293">
              <w:rPr>
                <w:rFonts w:ascii="Arial" w:hAnsi="Arial" w:cs="Arial"/>
                <w:b/>
                <w:bCs/>
                <w:color w:val="000000"/>
                <w:sz w:val="21"/>
                <w:szCs w:val="21"/>
              </w:rPr>
              <w:t> </w:t>
            </w:r>
            <w:r w:rsidRPr="000E1293">
              <w:rPr>
                <w:rFonts w:ascii="Arial" w:hAnsi="Arial" w:cs="Arial"/>
                <w:color w:val="000000"/>
                <w:sz w:val="21"/>
                <w:szCs w:val="21"/>
              </w:rPr>
              <w:t>Развитие речи, овладение техникой речи.</w:t>
            </w:r>
            <w:r w:rsidRPr="000E1293">
              <w:rPr>
                <w:rFonts w:ascii="Arial" w:hAnsi="Arial" w:cs="Arial"/>
                <w:color w:val="000000"/>
                <w:sz w:val="21"/>
                <w:szCs w:val="21"/>
              </w:rPr>
              <w:br/>
              <w:t>Расширение представлений об окружающем мире и обогащение словаря.</w:t>
            </w:r>
          </w:p>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Делители и кратные.</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2</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Расширение представлений об окружающем мире</w:t>
            </w:r>
            <w:proofErr w:type="gramStart"/>
            <w:r w:rsidRPr="000E1293">
              <w:rPr>
                <w:rFonts w:ascii="Arial" w:hAnsi="Arial" w:cs="Arial"/>
                <w:b/>
                <w:bCs/>
                <w:color w:val="000000"/>
                <w:sz w:val="21"/>
                <w:szCs w:val="21"/>
              </w:rPr>
              <w:t> ,</w:t>
            </w:r>
            <w:proofErr w:type="gramEnd"/>
            <w:r w:rsidRPr="000E1293">
              <w:rPr>
                <w:rFonts w:ascii="Arial" w:hAnsi="Arial" w:cs="Arial"/>
                <w:color w:val="000000"/>
                <w:sz w:val="21"/>
                <w:szCs w:val="21"/>
              </w:rPr>
              <w:t>развитие наглядно-образного мышления. Развитие памяти и внимания.</w:t>
            </w:r>
            <w:r w:rsidRPr="000E1293">
              <w:rPr>
                <w:rFonts w:ascii="Arial" w:hAnsi="Arial" w:cs="Arial"/>
                <w:b/>
                <w:bCs/>
                <w:color w:val="000000"/>
                <w:sz w:val="21"/>
                <w:szCs w:val="21"/>
              </w:rPr>
              <w:t> </w:t>
            </w:r>
            <w:r w:rsidRPr="000E1293">
              <w:rPr>
                <w:rFonts w:ascii="Arial" w:hAnsi="Arial" w:cs="Arial"/>
                <w:color w:val="000000"/>
                <w:sz w:val="21"/>
                <w:szCs w:val="21"/>
              </w:rPr>
              <w:t>Развитие речи, овладение техникой речи.</w:t>
            </w:r>
            <w:r w:rsidRPr="000E1293">
              <w:rPr>
                <w:rFonts w:ascii="Arial" w:hAnsi="Arial" w:cs="Arial"/>
                <w:b/>
                <w:bCs/>
                <w:color w:val="000000"/>
                <w:sz w:val="21"/>
                <w:szCs w:val="21"/>
              </w:rPr>
              <w:t> </w:t>
            </w:r>
            <w:r w:rsidRPr="000E1293">
              <w:rPr>
                <w:rFonts w:ascii="Arial" w:hAnsi="Arial" w:cs="Arial"/>
                <w:color w:val="000000"/>
                <w:sz w:val="21"/>
                <w:szCs w:val="21"/>
              </w:rPr>
              <w:t>Признаки делимости.</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3</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Развитие умения работать по алгоритму.</w:t>
            </w:r>
          </w:p>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Признаки делимости на 2,5,3,10</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4</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Развитие речи, овладение техникой речи</w:t>
            </w:r>
            <w:proofErr w:type="gramStart"/>
            <w:r w:rsidRPr="000E1293">
              <w:rPr>
                <w:rFonts w:ascii="Arial" w:hAnsi="Arial" w:cs="Arial"/>
                <w:color w:val="000000"/>
                <w:sz w:val="21"/>
                <w:szCs w:val="21"/>
              </w:rPr>
              <w:t xml:space="preserve"> ,</w:t>
            </w:r>
            <w:proofErr w:type="gramEnd"/>
            <w:r w:rsidRPr="000E1293">
              <w:rPr>
                <w:rFonts w:ascii="Arial" w:hAnsi="Arial" w:cs="Arial"/>
                <w:color w:val="000000"/>
                <w:sz w:val="21"/>
                <w:szCs w:val="21"/>
              </w:rPr>
              <w:t>обогащение словаря.</w:t>
            </w:r>
          </w:p>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Разложение на простые множители.</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5</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Развитие умения работать по алгоритму.</w:t>
            </w:r>
            <w:r w:rsidRPr="000E1293">
              <w:rPr>
                <w:rFonts w:ascii="Arial" w:hAnsi="Arial" w:cs="Arial"/>
                <w:b/>
                <w:bCs/>
                <w:color w:val="000000"/>
                <w:sz w:val="21"/>
                <w:szCs w:val="21"/>
              </w:rPr>
              <w:t> </w:t>
            </w:r>
            <w:r w:rsidRPr="000E1293">
              <w:rPr>
                <w:rFonts w:ascii="Arial" w:hAnsi="Arial" w:cs="Arial"/>
                <w:color w:val="000000"/>
                <w:sz w:val="21"/>
                <w:szCs w:val="21"/>
              </w:rPr>
              <w:t>Развитие речи, овладение техникой речи.</w:t>
            </w:r>
            <w:r w:rsidRPr="000E1293">
              <w:rPr>
                <w:rFonts w:ascii="Arial" w:hAnsi="Arial" w:cs="Arial"/>
                <w:b/>
                <w:bCs/>
                <w:color w:val="000000"/>
                <w:sz w:val="21"/>
                <w:szCs w:val="21"/>
              </w:rPr>
              <w:t> </w:t>
            </w:r>
            <w:r w:rsidRPr="000E1293">
              <w:rPr>
                <w:rFonts w:ascii="Arial" w:hAnsi="Arial" w:cs="Arial"/>
                <w:color w:val="000000"/>
                <w:sz w:val="21"/>
                <w:szCs w:val="21"/>
              </w:rPr>
              <w:t>Разложение на простые множители.</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6</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Развитие наглядно-образного мышления. Развитие умения работать по алгоритму. Наименьшее общее кратное.</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7</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Развитие памяти и внимания.</w:t>
            </w:r>
          </w:p>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Развитие речи, овладение техникой речи.</w:t>
            </w:r>
            <w:r w:rsidRPr="000E1293">
              <w:rPr>
                <w:rFonts w:ascii="Arial" w:hAnsi="Arial" w:cs="Arial"/>
                <w:color w:val="000000"/>
                <w:sz w:val="21"/>
                <w:szCs w:val="21"/>
              </w:rPr>
              <w:br/>
              <w:t>Сложение и вычитание дробей с разными знаменателями.</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8</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 xml:space="preserve">Развития умения работать по </w:t>
            </w:r>
            <w:proofErr w:type="spellStart"/>
            <w:r w:rsidRPr="000E1293">
              <w:rPr>
                <w:rFonts w:ascii="Arial" w:hAnsi="Arial" w:cs="Arial"/>
                <w:color w:val="000000"/>
                <w:sz w:val="21"/>
                <w:szCs w:val="21"/>
              </w:rPr>
              <w:t>алгоритму</w:t>
            </w:r>
            <w:proofErr w:type="gramStart"/>
            <w:r w:rsidRPr="000E1293">
              <w:rPr>
                <w:rFonts w:ascii="Arial" w:hAnsi="Arial" w:cs="Arial"/>
                <w:color w:val="000000"/>
                <w:sz w:val="21"/>
                <w:szCs w:val="21"/>
              </w:rPr>
              <w:t>.С</w:t>
            </w:r>
            <w:proofErr w:type="gramEnd"/>
            <w:r w:rsidRPr="000E1293">
              <w:rPr>
                <w:rFonts w:ascii="Arial" w:hAnsi="Arial" w:cs="Arial"/>
                <w:color w:val="000000"/>
                <w:sz w:val="21"/>
                <w:szCs w:val="21"/>
              </w:rPr>
              <w:t>ложение</w:t>
            </w:r>
            <w:proofErr w:type="spellEnd"/>
            <w:r w:rsidRPr="000E1293">
              <w:rPr>
                <w:rFonts w:ascii="Arial" w:hAnsi="Arial" w:cs="Arial"/>
                <w:color w:val="000000"/>
                <w:sz w:val="21"/>
                <w:szCs w:val="21"/>
              </w:rPr>
              <w:t xml:space="preserve"> вычитание смешанных чисел.</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9</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 xml:space="preserve">Развития умения работать по </w:t>
            </w:r>
            <w:proofErr w:type="spellStart"/>
            <w:r w:rsidRPr="000E1293">
              <w:rPr>
                <w:rFonts w:ascii="Arial" w:hAnsi="Arial" w:cs="Arial"/>
                <w:color w:val="000000"/>
                <w:sz w:val="21"/>
                <w:szCs w:val="21"/>
              </w:rPr>
              <w:t>алгоритму</w:t>
            </w:r>
            <w:proofErr w:type="gramStart"/>
            <w:r w:rsidRPr="000E1293">
              <w:rPr>
                <w:rFonts w:ascii="Arial" w:hAnsi="Arial" w:cs="Arial"/>
                <w:color w:val="000000"/>
                <w:sz w:val="21"/>
                <w:szCs w:val="21"/>
              </w:rPr>
              <w:t>.С</w:t>
            </w:r>
            <w:proofErr w:type="gramEnd"/>
            <w:r w:rsidRPr="000E1293">
              <w:rPr>
                <w:rFonts w:ascii="Arial" w:hAnsi="Arial" w:cs="Arial"/>
                <w:color w:val="000000"/>
                <w:sz w:val="21"/>
                <w:szCs w:val="21"/>
              </w:rPr>
              <w:t>ложение</w:t>
            </w:r>
            <w:proofErr w:type="spellEnd"/>
            <w:r w:rsidRPr="000E1293">
              <w:rPr>
                <w:rFonts w:ascii="Arial" w:hAnsi="Arial" w:cs="Arial"/>
                <w:color w:val="000000"/>
                <w:sz w:val="21"/>
                <w:szCs w:val="21"/>
              </w:rPr>
              <w:t xml:space="preserve"> вычитание смешанных чисел.</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10</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Развитие логического мышления.</w:t>
            </w:r>
          </w:p>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Развитие речи, овладение техникой речи.</w:t>
            </w:r>
            <w:r w:rsidRPr="000E1293">
              <w:rPr>
                <w:rFonts w:ascii="Arial" w:hAnsi="Arial" w:cs="Arial"/>
                <w:color w:val="000000"/>
                <w:sz w:val="21"/>
                <w:szCs w:val="21"/>
              </w:rPr>
              <w:br/>
              <w:t>Обогащение словаря.</w:t>
            </w:r>
            <w:r w:rsidRPr="000E1293">
              <w:rPr>
                <w:rFonts w:ascii="Arial" w:hAnsi="Arial" w:cs="Arial"/>
                <w:b/>
                <w:bCs/>
                <w:color w:val="000000"/>
                <w:sz w:val="21"/>
                <w:szCs w:val="21"/>
              </w:rPr>
              <w:t> </w:t>
            </w:r>
            <w:r w:rsidRPr="000E1293">
              <w:rPr>
                <w:rFonts w:ascii="Arial" w:hAnsi="Arial" w:cs="Arial"/>
                <w:color w:val="000000"/>
                <w:sz w:val="21"/>
                <w:szCs w:val="21"/>
              </w:rPr>
              <w:t>Умножение дробей.</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11</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Коррекция индивидуальных пробелов в знаниях. Нахождение дроби от числа.</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lastRenderedPageBreak/>
              <w:t>12</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Свойства умножения. Развитие памяти и внимания.</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13</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Развитие памяти и внимания. Умножение дробей.</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14</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Развитие умения анализировать</w:t>
            </w:r>
            <w:proofErr w:type="gramStart"/>
            <w:r w:rsidRPr="000E1293">
              <w:rPr>
                <w:rFonts w:ascii="Arial" w:hAnsi="Arial" w:cs="Arial"/>
                <w:color w:val="000000"/>
                <w:sz w:val="21"/>
                <w:szCs w:val="21"/>
              </w:rPr>
              <w:t xml:space="preserve"> ,</w:t>
            </w:r>
            <w:proofErr w:type="gramEnd"/>
            <w:r w:rsidRPr="000E1293">
              <w:rPr>
                <w:rFonts w:ascii="Arial" w:hAnsi="Arial" w:cs="Arial"/>
                <w:color w:val="000000"/>
                <w:sz w:val="21"/>
                <w:szCs w:val="21"/>
              </w:rPr>
              <w:t xml:space="preserve"> сопоставлять. </w:t>
            </w:r>
            <w:proofErr w:type="spellStart"/>
            <w:proofErr w:type="gramStart"/>
            <w:r w:rsidRPr="000E1293">
              <w:rPr>
                <w:rFonts w:ascii="Arial" w:hAnsi="Arial" w:cs="Arial"/>
                <w:color w:val="000000"/>
                <w:sz w:val="21"/>
                <w:szCs w:val="21"/>
              </w:rPr>
              <w:t>Взаимо</w:t>
            </w:r>
            <w:proofErr w:type="spellEnd"/>
            <w:r w:rsidRPr="000E1293">
              <w:rPr>
                <w:rFonts w:ascii="Arial" w:hAnsi="Arial" w:cs="Arial"/>
                <w:color w:val="000000"/>
                <w:sz w:val="21"/>
                <w:szCs w:val="21"/>
              </w:rPr>
              <w:t xml:space="preserve"> обратные</w:t>
            </w:r>
            <w:proofErr w:type="gramEnd"/>
            <w:r w:rsidRPr="000E1293">
              <w:rPr>
                <w:rFonts w:ascii="Arial" w:hAnsi="Arial" w:cs="Arial"/>
                <w:color w:val="000000"/>
                <w:sz w:val="21"/>
                <w:szCs w:val="21"/>
              </w:rPr>
              <w:t xml:space="preserve"> числа. Деление дробей.</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15</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Коррекция индивидуальных пробелов в знаниях. Развитие наглядно-образного мышления. Деление дробей.</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16</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Развитие памяти и внимания. Дробные выражения.</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17</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Коррекция индивидуальных пробелов в знаниях. Дробные выражения.</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18</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Развитие памяти и внимания. Развитие соотносительного анализа.</w:t>
            </w:r>
            <w:r>
              <w:rPr>
                <w:rFonts w:ascii="Arial" w:hAnsi="Arial" w:cs="Arial"/>
                <w:color w:val="000000"/>
                <w:sz w:val="21"/>
                <w:szCs w:val="21"/>
              </w:rPr>
              <w:t xml:space="preserve"> </w:t>
            </w:r>
            <w:r w:rsidRPr="000E1293">
              <w:rPr>
                <w:rFonts w:ascii="Arial" w:hAnsi="Arial" w:cs="Arial"/>
                <w:color w:val="000000"/>
                <w:sz w:val="21"/>
                <w:szCs w:val="21"/>
              </w:rPr>
              <w:t>Пропорция.</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19</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Коррекция индивидуальных пробелов в знаниях. Развитие мышления.</w:t>
            </w:r>
            <w:r>
              <w:rPr>
                <w:rFonts w:ascii="Arial" w:hAnsi="Arial" w:cs="Arial"/>
                <w:color w:val="000000"/>
                <w:sz w:val="21"/>
                <w:szCs w:val="21"/>
              </w:rPr>
              <w:t xml:space="preserve"> </w:t>
            </w:r>
            <w:r w:rsidRPr="000E1293">
              <w:rPr>
                <w:rFonts w:ascii="Arial" w:hAnsi="Arial" w:cs="Arial"/>
                <w:color w:val="000000"/>
                <w:sz w:val="21"/>
                <w:szCs w:val="21"/>
              </w:rPr>
              <w:t>Пропорция.</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20</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Развитие зрительного восприятия и узнавания. Прямая и обратная пропорциональность.</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21</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Развитие памяти и внимания. Коррекция пробелов в знаниях.</w:t>
            </w:r>
            <w:r>
              <w:rPr>
                <w:rFonts w:ascii="Arial" w:hAnsi="Arial" w:cs="Arial"/>
                <w:color w:val="000000"/>
                <w:sz w:val="21"/>
                <w:szCs w:val="21"/>
              </w:rPr>
              <w:t xml:space="preserve"> </w:t>
            </w:r>
            <w:r w:rsidRPr="000E1293">
              <w:rPr>
                <w:rFonts w:ascii="Arial" w:hAnsi="Arial" w:cs="Arial"/>
                <w:color w:val="000000"/>
                <w:sz w:val="21"/>
                <w:szCs w:val="21"/>
              </w:rPr>
              <w:t>Длина окружности и площадь круга.</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22</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Развитие умения работать по алгоритму. Положительные и отрицательные числа.</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23</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Коррекция индивидуальных пробелов в знаниях. Развитие мышления.</w:t>
            </w:r>
            <w:r>
              <w:rPr>
                <w:rFonts w:ascii="Arial" w:hAnsi="Arial" w:cs="Arial"/>
                <w:color w:val="000000"/>
                <w:sz w:val="21"/>
                <w:szCs w:val="21"/>
              </w:rPr>
              <w:t xml:space="preserve"> </w:t>
            </w:r>
            <w:r w:rsidRPr="000E1293">
              <w:rPr>
                <w:rFonts w:ascii="Arial" w:hAnsi="Arial" w:cs="Arial"/>
                <w:color w:val="000000"/>
                <w:sz w:val="21"/>
                <w:szCs w:val="21"/>
              </w:rPr>
              <w:t>Положительные и отрицательные числа.</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24</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Развитие памяти и внимания. Положительные и отрицательные числа.</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25</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Развитие логического мышления.</w:t>
            </w:r>
          </w:p>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Развитие речи, овладение техникой речи.</w:t>
            </w:r>
            <w:r w:rsidRPr="000E1293">
              <w:rPr>
                <w:rFonts w:ascii="Arial" w:hAnsi="Arial" w:cs="Arial"/>
                <w:color w:val="000000"/>
                <w:sz w:val="21"/>
                <w:szCs w:val="21"/>
              </w:rPr>
              <w:br/>
              <w:t>Сложение и вычитание отрицательных и положительных чисел.</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26</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Коррекция пробелов в знаниях. Сложение и вычитание отрицательных и положительных чисел.</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27</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 xml:space="preserve">Развитие речи, развитие логического мышления. Сложение и </w:t>
            </w:r>
            <w:r w:rsidRPr="000E1293">
              <w:rPr>
                <w:rFonts w:ascii="Arial" w:hAnsi="Arial" w:cs="Arial"/>
                <w:color w:val="000000"/>
                <w:sz w:val="21"/>
                <w:szCs w:val="21"/>
              </w:rPr>
              <w:lastRenderedPageBreak/>
              <w:t>вычитание отрицательных и положительных чисел.</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lastRenderedPageBreak/>
              <w:t>28</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Развитие речи, овладение техникой речи. Развитие умения работать по алгоритму.</w:t>
            </w:r>
            <w:r w:rsidRPr="000E1293">
              <w:rPr>
                <w:rFonts w:ascii="Arial" w:hAnsi="Arial" w:cs="Arial"/>
                <w:color w:val="000000"/>
                <w:sz w:val="21"/>
                <w:szCs w:val="21"/>
              </w:rPr>
              <w:br/>
              <w:t>Коррекция пробелов в знаниях по теме «Умножение и деление отрицательных и положительных чисел».</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29</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Развития умения анализировать и сопоставлять. Развитие умения работать по алгоритму. Умножение и деление отрицательных и положительных чисел.</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30</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Коррекция индивидуальных пробелов в знаниях. Решение уравнений.</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31</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Развитие памяти и внимания.</w:t>
            </w:r>
            <w:r>
              <w:rPr>
                <w:rFonts w:ascii="Arial" w:hAnsi="Arial" w:cs="Arial"/>
                <w:color w:val="000000"/>
                <w:sz w:val="21"/>
                <w:szCs w:val="21"/>
              </w:rPr>
              <w:t xml:space="preserve"> </w:t>
            </w:r>
            <w:r w:rsidRPr="000E1293">
              <w:rPr>
                <w:rFonts w:ascii="Arial" w:hAnsi="Arial" w:cs="Arial"/>
                <w:color w:val="000000"/>
                <w:sz w:val="21"/>
                <w:szCs w:val="21"/>
              </w:rPr>
              <w:t>Решение уравнений.</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32</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Развитие памяти и внимания. Развитие наглядно-образного мышления</w:t>
            </w:r>
            <w:proofErr w:type="gramStart"/>
            <w:r w:rsidRPr="000E1293">
              <w:rPr>
                <w:rFonts w:ascii="Arial" w:hAnsi="Arial" w:cs="Arial"/>
                <w:color w:val="000000"/>
                <w:sz w:val="21"/>
                <w:szCs w:val="21"/>
              </w:rPr>
              <w:t xml:space="preserve"> .</w:t>
            </w:r>
            <w:proofErr w:type="gramEnd"/>
            <w:r w:rsidRPr="000E1293">
              <w:rPr>
                <w:rFonts w:ascii="Arial" w:hAnsi="Arial" w:cs="Arial"/>
                <w:color w:val="000000"/>
                <w:sz w:val="21"/>
                <w:szCs w:val="21"/>
              </w:rPr>
              <w:t>Совместные действия с обыкновенными дробями.</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33</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Развитие наглядно-образного мышления</w:t>
            </w:r>
            <w:proofErr w:type="gramStart"/>
            <w:r w:rsidRPr="000E1293">
              <w:rPr>
                <w:rFonts w:ascii="Arial" w:hAnsi="Arial" w:cs="Arial"/>
                <w:color w:val="000000"/>
                <w:sz w:val="21"/>
                <w:szCs w:val="21"/>
              </w:rPr>
              <w:t xml:space="preserve"> .</w:t>
            </w:r>
            <w:proofErr w:type="gramEnd"/>
            <w:r w:rsidRPr="000E1293">
              <w:rPr>
                <w:rFonts w:ascii="Arial" w:hAnsi="Arial" w:cs="Arial"/>
                <w:color w:val="000000"/>
                <w:sz w:val="21"/>
                <w:szCs w:val="21"/>
              </w:rPr>
              <w:t xml:space="preserve"> Развитие зрительного восприятия и узнавания. Коррекция индивидуальных пробелов в знаниях по теме «Координаты на плоскости».</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r w:rsidR="000E1293" w:rsidRPr="000E1293" w:rsidTr="000E1293">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r w:rsidRPr="000E1293">
              <w:rPr>
                <w:rFonts w:ascii="Arial" w:hAnsi="Arial" w:cs="Arial"/>
                <w:color w:val="000000"/>
                <w:sz w:val="21"/>
                <w:szCs w:val="21"/>
              </w:rPr>
              <w:t>34</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rPr>
                <w:rFonts w:ascii="Arial" w:hAnsi="Arial" w:cs="Arial"/>
                <w:color w:val="000000"/>
                <w:sz w:val="21"/>
                <w:szCs w:val="21"/>
              </w:rPr>
            </w:pPr>
            <w:r w:rsidRPr="000E1293">
              <w:rPr>
                <w:rFonts w:ascii="Arial" w:hAnsi="Arial" w:cs="Arial"/>
                <w:color w:val="000000"/>
                <w:sz w:val="21"/>
                <w:szCs w:val="21"/>
              </w:rPr>
              <w:t>Коррекция пробелов в знаниях.</w:t>
            </w:r>
            <w:r>
              <w:rPr>
                <w:rFonts w:ascii="Arial" w:hAnsi="Arial" w:cs="Arial"/>
                <w:color w:val="000000"/>
                <w:sz w:val="21"/>
                <w:szCs w:val="21"/>
              </w:rPr>
              <w:t xml:space="preserve"> </w:t>
            </w:r>
            <w:r w:rsidRPr="000E1293">
              <w:rPr>
                <w:rFonts w:ascii="Arial" w:hAnsi="Arial" w:cs="Arial"/>
                <w:color w:val="000000"/>
                <w:sz w:val="21"/>
                <w:szCs w:val="21"/>
              </w:rPr>
              <w:t>Совместные действия с обыкновенными дробями.</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1293" w:rsidRPr="000E1293" w:rsidRDefault="000E1293" w:rsidP="000E1293">
            <w:pPr>
              <w:spacing w:after="150" w:line="240" w:lineRule="auto"/>
              <w:jc w:val="center"/>
              <w:rPr>
                <w:rFonts w:ascii="Arial" w:hAnsi="Arial" w:cs="Arial"/>
                <w:color w:val="000000"/>
                <w:sz w:val="21"/>
                <w:szCs w:val="21"/>
              </w:rPr>
            </w:pPr>
          </w:p>
        </w:tc>
      </w:tr>
    </w:tbl>
    <w:p w:rsidR="000E1293" w:rsidRDefault="000E1293" w:rsidP="00D348EB">
      <w:pPr>
        <w:pStyle w:val="ae"/>
        <w:ind w:right="-104" w:firstLine="240"/>
        <w:jc w:val="both"/>
        <w:rPr>
          <w:rFonts w:ascii="Times New Roman" w:hAnsi="Times New Roman"/>
          <w:sz w:val="24"/>
          <w:szCs w:val="24"/>
        </w:rPr>
      </w:pPr>
    </w:p>
    <w:p w:rsidR="00357CC1" w:rsidRPr="00A95195" w:rsidRDefault="00357CC1" w:rsidP="00A95195">
      <w:pPr>
        <w:spacing w:before="90"/>
        <w:ind w:left="3789" w:right="3537"/>
        <w:jc w:val="both"/>
        <w:rPr>
          <w:rFonts w:ascii="Times New Roman" w:hAnsi="Times New Roman"/>
          <w:b/>
          <w:sz w:val="24"/>
          <w:szCs w:val="24"/>
        </w:rPr>
      </w:pPr>
      <w:r w:rsidRPr="00A95195">
        <w:rPr>
          <w:rFonts w:ascii="Times New Roman" w:hAnsi="Times New Roman"/>
          <w:b/>
          <w:sz w:val="24"/>
          <w:szCs w:val="24"/>
        </w:rPr>
        <w:t>РУССКИЙ ЯЗЫК</w:t>
      </w:r>
    </w:p>
    <w:p w:rsidR="00357CC1" w:rsidRPr="00A95195" w:rsidRDefault="00357CC1" w:rsidP="00A95195">
      <w:pPr>
        <w:ind w:left="962"/>
        <w:jc w:val="both"/>
        <w:rPr>
          <w:rFonts w:ascii="Times New Roman" w:hAnsi="Times New Roman"/>
          <w:b/>
          <w:sz w:val="24"/>
          <w:szCs w:val="24"/>
        </w:rPr>
      </w:pPr>
      <w:r w:rsidRPr="00A95195">
        <w:rPr>
          <w:rFonts w:ascii="Times New Roman" w:hAnsi="Times New Roman"/>
          <w:b/>
          <w:sz w:val="24"/>
          <w:szCs w:val="24"/>
        </w:rPr>
        <w:t>Нарушение речи у детей с ЗПР</w:t>
      </w:r>
    </w:p>
    <w:p w:rsidR="00357CC1" w:rsidRPr="00A95195" w:rsidRDefault="00357CC1" w:rsidP="00A95195">
      <w:pPr>
        <w:pStyle w:val="ae"/>
        <w:ind w:right="-20"/>
        <w:jc w:val="both"/>
        <w:rPr>
          <w:rFonts w:ascii="Times New Roman" w:hAnsi="Times New Roman"/>
          <w:sz w:val="24"/>
          <w:szCs w:val="24"/>
        </w:rPr>
      </w:pPr>
      <w:r w:rsidRPr="00A95195">
        <w:rPr>
          <w:rFonts w:ascii="Times New Roman" w:hAnsi="Times New Roman"/>
          <w:sz w:val="24"/>
          <w:szCs w:val="24"/>
        </w:rPr>
        <w:t xml:space="preserve">У детей с ЗПР наблюдается бедность </w:t>
      </w:r>
      <w:r w:rsidRPr="00A95195">
        <w:rPr>
          <w:rFonts w:ascii="Times New Roman" w:hAnsi="Times New Roman"/>
          <w:b/>
          <w:i/>
          <w:sz w:val="24"/>
          <w:szCs w:val="24"/>
        </w:rPr>
        <w:t>словарного запаса</w:t>
      </w:r>
      <w:r w:rsidRPr="00A95195">
        <w:rPr>
          <w:rFonts w:ascii="Times New Roman" w:hAnsi="Times New Roman"/>
          <w:sz w:val="24"/>
          <w:szCs w:val="24"/>
        </w:rPr>
        <w:t>, неточность употребления слов, трудности актуализации словаря, преобладание пассивного словаря над активным, нарушение процесса организации семантических полей. Они не знают названий многих предметов, частей предметов, в их словаре преобладают существительные с конкретным значением, отсутствуют слова обобщающего характера, мало прилагательных и наречий. Пассивный словарь шире активного, но он с трудом актуализируется.</w:t>
      </w:r>
    </w:p>
    <w:p w:rsidR="00357CC1" w:rsidRPr="00A95195" w:rsidRDefault="00357CC1" w:rsidP="00A95195">
      <w:pPr>
        <w:pStyle w:val="ae"/>
        <w:ind w:right="-20" w:firstLine="60"/>
        <w:jc w:val="both"/>
        <w:rPr>
          <w:rFonts w:ascii="Times New Roman" w:hAnsi="Times New Roman"/>
          <w:sz w:val="24"/>
          <w:szCs w:val="24"/>
        </w:rPr>
      </w:pPr>
      <w:r w:rsidRPr="00A95195">
        <w:rPr>
          <w:rFonts w:ascii="Times New Roman" w:hAnsi="Times New Roman"/>
          <w:sz w:val="24"/>
          <w:szCs w:val="24"/>
        </w:rPr>
        <w:t xml:space="preserve">У таких детей отмечается </w:t>
      </w:r>
      <w:proofErr w:type="spellStart"/>
      <w:r w:rsidRPr="00A95195">
        <w:rPr>
          <w:rFonts w:ascii="Times New Roman" w:hAnsi="Times New Roman"/>
          <w:sz w:val="24"/>
          <w:szCs w:val="24"/>
        </w:rPr>
        <w:t>несформированность</w:t>
      </w:r>
      <w:proofErr w:type="spellEnd"/>
      <w:r w:rsidR="002812ED">
        <w:rPr>
          <w:rFonts w:ascii="Times New Roman" w:hAnsi="Times New Roman"/>
          <w:sz w:val="24"/>
          <w:szCs w:val="24"/>
        </w:rPr>
        <w:t xml:space="preserve"> </w:t>
      </w:r>
      <w:r w:rsidRPr="00A95195">
        <w:rPr>
          <w:rFonts w:ascii="Times New Roman" w:hAnsi="Times New Roman"/>
          <w:b/>
          <w:i/>
          <w:sz w:val="24"/>
          <w:szCs w:val="24"/>
        </w:rPr>
        <w:t xml:space="preserve">грамматической стороны речи, </w:t>
      </w:r>
      <w:r w:rsidRPr="00A95195">
        <w:rPr>
          <w:rFonts w:ascii="Times New Roman" w:hAnsi="Times New Roman"/>
          <w:spacing w:val="-3"/>
          <w:sz w:val="24"/>
          <w:szCs w:val="24"/>
        </w:rPr>
        <w:t xml:space="preserve">которая </w:t>
      </w:r>
      <w:r w:rsidR="002812ED">
        <w:rPr>
          <w:rFonts w:ascii="Times New Roman" w:hAnsi="Times New Roman"/>
          <w:sz w:val="24"/>
          <w:szCs w:val="24"/>
        </w:rPr>
        <w:t>проявляется в грамматик</w:t>
      </w:r>
      <w:r w:rsidRPr="00A95195">
        <w:rPr>
          <w:rFonts w:ascii="Times New Roman" w:hAnsi="Times New Roman"/>
          <w:sz w:val="24"/>
          <w:szCs w:val="24"/>
        </w:rPr>
        <w:t xml:space="preserve">е, выявляются  искажения  в  употреблении  падежей, смешения предлогов неправильные согласования существительного и числительного, существительного и прилагательного. Функция словообразования менее сформирована, чем словоизменение. Для высказываний детей характерны простые предложения, с пропусками </w:t>
      </w:r>
      <w:r w:rsidRPr="00A95195">
        <w:rPr>
          <w:rFonts w:ascii="Times New Roman" w:hAnsi="Times New Roman"/>
          <w:spacing w:val="-3"/>
          <w:sz w:val="24"/>
          <w:szCs w:val="24"/>
        </w:rPr>
        <w:t>главных</w:t>
      </w:r>
      <w:r w:rsidRPr="00A95195">
        <w:rPr>
          <w:rFonts w:ascii="Times New Roman" w:hAnsi="Times New Roman"/>
          <w:sz w:val="24"/>
          <w:szCs w:val="24"/>
        </w:rPr>
        <w:t xml:space="preserve"> членов.</w:t>
      </w:r>
    </w:p>
    <w:p w:rsidR="00357CC1" w:rsidRPr="00A95195" w:rsidRDefault="00357CC1" w:rsidP="00A95195">
      <w:pPr>
        <w:pStyle w:val="ae"/>
        <w:ind w:right="76"/>
        <w:jc w:val="both"/>
        <w:rPr>
          <w:rFonts w:ascii="Times New Roman" w:hAnsi="Times New Roman"/>
          <w:sz w:val="24"/>
          <w:szCs w:val="24"/>
        </w:rPr>
      </w:pPr>
      <w:r w:rsidRPr="00A95195">
        <w:rPr>
          <w:rFonts w:ascii="Times New Roman" w:hAnsi="Times New Roman"/>
          <w:sz w:val="24"/>
          <w:szCs w:val="24"/>
        </w:rPr>
        <w:lastRenderedPageBreak/>
        <w:t xml:space="preserve">Формирование </w:t>
      </w:r>
      <w:r w:rsidRPr="00A95195">
        <w:rPr>
          <w:rFonts w:ascii="Times New Roman" w:hAnsi="Times New Roman"/>
          <w:b/>
          <w:i/>
          <w:sz w:val="24"/>
          <w:szCs w:val="24"/>
        </w:rPr>
        <w:t xml:space="preserve">связной речи </w:t>
      </w:r>
      <w:r w:rsidRPr="00A95195">
        <w:rPr>
          <w:rFonts w:ascii="Times New Roman" w:hAnsi="Times New Roman"/>
          <w:sz w:val="24"/>
          <w:szCs w:val="24"/>
        </w:rPr>
        <w:t>детей с ЗПР осуществляется замедленными темпами и характеризуется качественными особенностями. В процессе порождения связных высказываний они нуждаются в постоянной стимуляции со стороны взрослого, в систематической помощи в виде вопросов и подсказок. Недостаточно сформирована диалогическая и монологическая речь. Связные высказывания мало развёрнуты, фрагментарны. В рассказе нарушена логическая последовательность, связь между отдельными частями. Более легко даётся пересказ, но с ошибками: пропускаются важные части текста, упрощённо передаётся содержание, дети не понимают причинно – следственные, временные и пространственные представления.</w:t>
      </w:r>
    </w:p>
    <w:p w:rsidR="00357CC1" w:rsidRPr="00A95195" w:rsidRDefault="00357CC1" w:rsidP="00A95195">
      <w:pPr>
        <w:pStyle w:val="ae"/>
        <w:ind w:right="76"/>
        <w:jc w:val="both"/>
        <w:rPr>
          <w:rFonts w:ascii="Times New Roman" w:hAnsi="Times New Roman"/>
          <w:sz w:val="24"/>
          <w:szCs w:val="24"/>
        </w:rPr>
      </w:pPr>
      <w:r w:rsidRPr="00A95195">
        <w:rPr>
          <w:rFonts w:ascii="Times New Roman" w:hAnsi="Times New Roman"/>
          <w:sz w:val="24"/>
          <w:szCs w:val="24"/>
        </w:rPr>
        <w:t xml:space="preserve">В процессе </w:t>
      </w:r>
      <w:proofErr w:type="spellStart"/>
      <w:r w:rsidRPr="00A95195">
        <w:rPr>
          <w:rFonts w:ascii="Times New Roman" w:hAnsi="Times New Roman"/>
          <w:sz w:val="24"/>
          <w:szCs w:val="24"/>
        </w:rPr>
        <w:t>коррекционно</w:t>
      </w:r>
      <w:proofErr w:type="spellEnd"/>
      <w:r w:rsidRPr="00A95195">
        <w:rPr>
          <w:rFonts w:ascii="Times New Roman" w:hAnsi="Times New Roman"/>
          <w:sz w:val="24"/>
          <w:szCs w:val="24"/>
        </w:rPr>
        <w:t xml:space="preserve"> – развивающего воздействия ведется работа по обогащению словарного запаса, уточнению значения слов. Особого внимания требует развитие глагольного и прилагательного словаря. Работа над уточнением значения слова тесно связывается с уточнением представлений детей об окружающих предметах и явлениях, с классификацией предметов на речевом и неречевом уровнях.</w:t>
      </w:r>
    </w:p>
    <w:p w:rsidR="00357CC1" w:rsidRPr="00A95195" w:rsidRDefault="00357CC1" w:rsidP="00A95195">
      <w:pPr>
        <w:pStyle w:val="ae"/>
        <w:ind w:right="76"/>
        <w:jc w:val="both"/>
        <w:rPr>
          <w:rFonts w:ascii="Times New Roman" w:hAnsi="Times New Roman"/>
          <w:sz w:val="24"/>
          <w:szCs w:val="24"/>
        </w:rPr>
      </w:pPr>
      <w:r w:rsidRPr="00A95195">
        <w:rPr>
          <w:rFonts w:ascii="Times New Roman" w:hAnsi="Times New Roman"/>
          <w:sz w:val="24"/>
          <w:szCs w:val="24"/>
        </w:rPr>
        <w:t xml:space="preserve">Процесс овладения прилагательными начинается со слов, обозначающих основные цвета, </w:t>
      </w:r>
      <w:r w:rsidRPr="00A95195">
        <w:rPr>
          <w:rFonts w:ascii="Times New Roman" w:hAnsi="Times New Roman"/>
          <w:spacing w:val="-6"/>
          <w:sz w:val="24"/>
          <w:szCs w:val="24"/>
        </w:rPr>
        <w:t xml:space="preserve">форму, </w:t>
      </w:r>
      <w:r w:rsidRPr="00A95195">
        <w:rPr>
          <w:rFonts w:ascii="Times New Roman" w:hAnsi="Times New Roman"/>
          <w:spacing w:val="-4"/>
          <w:sz w:val="24"/>
          <w:szCs w:val="24"/>
        </w:rPr>
        <w:t xml:space="preserve">величину, </w:t>
      </w:r>
      <w:r w:rsidRPr="00A95195">
        <w:rPr>
          <w:rFonts w:ascii="Times New Roman" w:hAnsi="Times New Roman"/>
          <w:sz w:val="24"/>
          <w:szCs w:val="24"/>
        </w:rPr>
        <w:t xml:space="preserve">затем </w:t>
      </w:r>
      <w:r w:rsidRPr="00A95195">
        <w:rPr>
          <w:rFonts w:ascii="Times New Roman" w:hAnsi="Times New Roman"/>
          <w:spacing w:val="-5"/>
          <w:sz w:val="24"/>
          <w:szCs w:val="24"/>
        </w:rPr>
        <w:t xml:space="preserve">высоту, длину, </w:t>
      </w:r>
      <w:r w:rsidRPr="00A95195">
        <w:rPr>
          <w:rFonts w:ascii="Times New Roman" w:hAnsi="Times New Roman"/>
          <w:sz w:val="24"/>
          <w:szCs w:val="24"/>
        </w:rPr>
        <w:t xml:space="preserve">вкусовые качества и </w:t>
      </w:r>
      <w:r w:rsidRPr="00A95195">
        <w:rPr>
          <w:rFonts w:ascii="Times New Roman" w:hAnsi="Times New Roman"/>
          <w:spacing w:val="-5"/>
          <w:sz w:val="24"/>
          <w:szCs w:val="24"/>
        </w:rPr>
        <w:t xml:space="preserve">т.д. </w:t>
      </w:r>
      <w:r w:rsidRPr="00A95195">
        <w:rPr>
          <w:rFonts w:ascii="Times New Roman" w:hAnsi="Times New Roman"/>
          <w:sz w:val="24"/>
          <w:szCs w:val="24"/>
        </w:rPr>
        <w:t xml:space="preserve">Важным направлением логопедического воздействия является усвоение детьми слов обобщающего характера, местоимений,числительных,наречий.Обогащениесловарногозапасапредполагаетработу над антонимами (существительные, прилагательные, </w:t>
      </w:r>
      <w:r w:rsidRPr="00A95195">
        <w:rPr>
          <w:rFonts w:ascii="Times New Roman" w:hAnsi="Times New Roman"/>
          <w:spacing w:val="-3"/>
          <w:sz w:val="24"/>
          <w:szCs w:val="24"/>
        </w:rPr>
        <w:t xml:space="preserve">глаголы, </w:t>
      </w:r>
      <w:r w:rsidRPr="00A95195">
        <w:rPr>
          <w:rFonts w:ascii="Times New Roman" w:hAnsi="Times New Roman"/>
          <w:sz w:val="24"/>
          <w:szCs w:val="24"/>
        </w:rPr>
        <w:t>наречия), уточнением значений слов – синонимов. Проводится работа над падежными окончаниями, развитием функции словоизменения, словообразования, над распространением</w:t>
      </w:r>
      <w:r w:rsidR="002812ED">
        <w:rPr>
          <w:rFonts w:ascii="Times New Roman" w:hAnsi="Times New Roman"/>
          <w:sz w:val="24"/>
          <w:szCs w:val="24"/>
        </w:rPr>
        <w:t xml:space="preserve"> </w:t>
      </w:r>
      <w:r w:rsidRPr="00A95195">
        <w:rPr>
          <w:rFonts w:ascii="Times New Roman" w:hAnsi="Times New Roman"/>
          <w:sz w:val="24"/>
          <w:szCs w:val="24"/>
        </w:rPr>
        <w:t>предложений.</w:t>
      </w:r>
    </w:p>
    <w:p w:rsidR="00357CC1" w:rsidRPr="00A95195" w:rsidRDefault="00357CC1" w:rsidP="00A95195">
      <w:pPr>
        <w:pStyle w:val="ae"/>
        <w:ind w:right="76"/>
        <w:jc w:val="both"/>
        <w:rPr>
          <w:rFonts w:ascii="Times New Roman" w:hAnsi="Times New Roman"/>
          <w:sz w:val="24"/>
          <w:szCs w:val="24"/>
        </w:rPr>
      </w:pPr>
      <w:r w:rsidRPr="00A95195">
        <w:rPr>
          <w:rFonts w:ascii="Times New Roman" w:hAnsi="Times New Roman"/>
          <w:b/>
          <w:sz w:val="24"/>
          <w:szCs w:val="24"/>
        </w:rPr>
        <w:t xml:space="preserve">Процесс овладения чтением </w:t>
      </w:r>
      <w:r w:rsidRPr="00A95195">
        <w:rPr>
          <w:rFonts w:ascii="Times New Roman" w:hAnsi="Times New Roman"/>
          <w:sz w:val="24"/>
          <w:szCs w:val="24"/>
        </w:rPr>
        <w:t xml:space="preserve">детьми с ЗПР протекает замедленно и характеризуется качественным своеобразием. Большую трудность представляет для умственно отсталых </w:t>
      </w:r>
      <w:r w:rsidRPr="00A95195">
        <w:rPr>
          <w:rFonts w:ascii="Times New Roman" w:hAnsi="Times New Roman"/>
          <w:spacing w:val="-3"/>
          <w:sz w:val="24"/>
          <w:szCs w:val="24"/>
        </w:rPr>
        <w:t xml:space="preserve">школьников </w:t>
      </w:r>
      <w:r w:rsidRPr="00A95195">
        <w:rPr>
          <w:rFonts w:ascii="Times New Roman" w:hAnsi="Times New Roman"/>
          <w:sz w:val="24"/>
          <w:szCs w:val="24"/>
        </w:rPr>
        <w:t xml:space="preserve">поэтапное овладение процесса чтения : усвоение </w:t>
      </w:r>
      <w:r w:rsidRPr="00A95195">
        <w:rPr>
          <w:rFonts w:ascii="Times New Roman" w:hAnsi="Times New Roman"/>
          <w:spacing w:val="-3"/>
          <w:sz w:val="24"/>
          <w:szCs w:val="24"/>
        </w:rPr>
        <w:t xml:space="preserve">букв, </w:t>
      </w:r>
      <w:r w:rsidRPr="00A95195">
        <w:rPr>
          <w:rFonts w:ascii="Times New Roman" w:hAnsi="Times New Roman"/>
          <w:sz w:val="24"/>
          <w:szCs w:val="24"/>
        </w:rPr>
        <w:t xml:space="preserve">слияние </w:t>
      </w:r>
      <w:r w:rsidRPr="00A95195">
        <w:rPr>
          <w:rFonts w:ascii="Times New Roman" w:hAnsi="Times New Roman"/>
          <w:spacing w:val="-5"/>
          <w:sz w:val="24"/>
          <w:szCs w:val="24"/>
        </w:rPr>
        <w:t xml:space="preserve">звуков </w:t>
      </w:r>
      <w:r w:rsidRPr="00A95195">
        <w:rPr>
          <w:rFonts w:ascii="Times New Roman" w:hAnsi="Times New Roman"/>
          <w:sz w:val="24"/>
          <w:szCs w:val="24"/>
        </w:rPr>
        <w:t>в слоги, слогов в слова, чтение слов, предложений и текста.</w:t>
      </w:r>
    </w:p>
    <w:p w:rsidR="00357CC1" w:rsidRPr="00A95195" w:rsidRDefault="00357CC1" w:rsidP="00A95195">
      <w:pPr>
        <w:pStyle w:val="ae"/>
        <w:ind w:right="76"/>
        <w:jc w:val="both"/>
        <w:rPr>
          <w:rFonts w:ascii="Times New Roman" w:hAnsi="Times New Roman"/>
          <w:sz w:val="24"/>
          <w:szCs w:val="24"/>
        </w:rPr>
      </w:pPr>
      <w:r w:rsidRPr="00A95195">
        <w:rPr>
          <w:rFonts w:ascii="Times New Roman" w:hAnsi="Times New Roman"/>
          <w:sz w:val="24"/>
          <w:szCs w:val="24"/>
        </w:rPr>
        <w:t>УдетейсЗПРобнаруживается</w:t>
      </w:r>
      <w:r w:rsidRPr="00A95195">
        <w:rPr>
          <w:rFonts w:ascii="Times New Roman" w:hAnsi="Times New Roman"/>
          <w:b/>
          <w:sz w:val="24"/>
          <w:szCs w:val="24"/>
        </w:rPr>
        <w:t>дислексия</w:t>
      </w:r>
      <w:r w:rsidRPr="00A95195">
        <w:rPr>
          <w:rFonts w:ascii="Times New Roman" w:hAnsi="Times New Roman"/>
          <w:sz w:val="24"/>
          <w:szCs w:val="24"/>
        </w:rPr>
        <w:t>в70%случаях</w:t>
      </w:r>
      <w:proofErr w:type="gramStart"/>
      <w:r w:rsidRPr="00A95195">
        <w:rPr>
          <w:rFonts w:ascii="Times New Roman" w:hAnsi="Times New Roman"/>
          <w:sz w:val="24"/>
          <w:szCs w:val="24"/>
        </w:rPr>
        <w:t>.Д</w:t>
      </w:r>
      <w:proofErr w:type="gramEnd"/>
      <w:r w:rsidRPr="00A95195">
        <w:rPr>
          <w:rFonts w:ascii="Times New Roman" w:hAnsi="Times New Roman"/>
          <w:sz w:val="24"/>
          <w:szCs w:val="24"/>
        </w:rPr>
        <w:t>лянарушенийчтенияэтихдетей типичны следующие</w:t>
      </w:r>
      <w:r w:rsidR="002812ED">
        <w:rPr>
          <w:rFonts w:ascii="Times New Roman" w:hAnsi="Times New Roman"/>
          <w:sz w:val="24"/>
          <w:szCs w:val="24"/>
        </w:rPr>
        <w:t xml:space="preserve"> </w:t>
      </w:r>
      <w:r w:rsidRPr="00A95195">
        <w:rPr>
          <w:rFonts w:ascii="Times New Roman" w:hAnsi="Times New Roman"/>
          <w:sz w:val="24"/>
          <w:szCs w:val="24"/>
        </w:rPr>
        <w:t>проявления:</w:t>
      </w:r>
    </w:p>
    <w:p w:rsidR="00357CC1" w:rsidRPr="00A95195" w:rsidRDefault="002812ED" w:rsidP="00A95195">
      <w:pPr>
        <w:pStyle w:val="af2"/>
        <w:widowControl w:val="0"/>
        <w:numPr>
          <w:ilvl w:val="0"/>
          <w:numId w:val="28"/>
        </w:numPr>
        <w:tabs>
          <w:tab w:val="left" w:pos="1203"/>
        </w:tabs>
        <w:autoSpaceDE w:val="0"/>
        <w:autoSpaceDN w:val="0"/>
        <w:spacing w:after="0" w:line="240" w:lineRule="auto"/>
        <w:ind w:right="76"/>
        <w:contextualSpacing w:val="0"/>
        <w:jc w:val="both"/>
        <w:rPr>
          <w:rFonts w:ascii="Times New Roman" w:hAnsi="Times New Roman"/>
          <w:sz w:val="24"/>
          <w:szCs w:val="24"/>
        </w:rPr>
      </w:pPr>
      <w:proofErr w:type="spellStart"/>
      <w:r w:rsidRPr="00A95195">
        <w:rPr>
          <w:rFonts w:ascii="Times New Roman" w:hAnsi="Times New Roman"/>
          <w:sz w:val="24"/>
          <w:szCs w:val="24"/>
        </w:rPr>
        <w:t>Н</w:t>
      </w:r>
      <w:r w:rsidR="00357CC1" w:rsidRPr="00A95195">
        <w:rPr>
          <w:rFonts w:ascii="Times New Roman" w:hAnsi="Times New Roman"/>
          <w:sz w:val="24"/>
          <w:szCs w:val="24"/>
        </w:rPr>
        <w:t>еусвоение</w:t>
      </w:r>
      <w:proofErr w:type="spellEnd"/>
      <w:r>
        <w:rPr>
          <w:rFonts w:ascii="Times New Roman" w:hAnsi="Times New Roman"/>
          <w:sz w:val="24"/>
          <w:szCs w:val="24"/>
        </w:rPr>
        <w:t xml:space="preserve"> </w:t>
      </w:r>
      <w:r w:rsidR="00357CC1" w:rsidRPr="00A95195">
        <w:rPr>
          <w:rFonts w:ascii="Times New Roman" w:hAnsi="Times New Roman"/>
          <w:spacing w:val="-3"/>
          <w:sz w:val="24"/>
          <w:szCs w:val="24"/>
        </w:rPr>
        <w:t>букв</w:t>
      </w:r>
    </w:p>
    <w:p w:rsidR="00357CC1" w:rsidRPr="00A95195" w:rsidRDefault="002812ED" w:rsidP="00A95195">
      <w:pPr>
        <w:pStyle w:val="af2"/>
        <w:widowControl w:val="0"/>
        <w:numPr>
          <w:ilvl w:val="0"/>
          <w:numId w:val="28"/>
        </w:numPr>
        <w:tabs>
          <w:tab w:val="left" w:pos="1203"/>
        </w:tabs>
        <w:autoSpaceDE w:val="0"/>
        <w:autoSpaceDN w:val="0"/>
        <w:spacing w:after="0" w:line="240" w:lineRule="auto"/>
        <w:ind w:right="76"/>
        <w:contextualSpacing w:val="0"/>
        <w:jc w:val="both"/>
        <w:rPr>
          <w:rFonts w:ascii="Times New Roman" w:hAnsi="Times New Roman"/>
          <w:sz w:val="24"/>
          <w:szCs w:val="24"/>
        </w:rPr>
      </w:pPr>
      <w:r w:rsidRPr="00A95195">
        <w:rPr>
          <w:rFonts w:ascii="Times New Roman" w:hAnsi="Times New Roman"/>
          <w:sz w:val="24"/>
          <w:szCs w:val="24"/>
        </w:rPr>
        <w:t>П</w:t>
      </w:r>
      <w:r w:rsidR="00357CC1" w:rsidRPr="00A95195">
        <w:rPr>
          <w:rFonts w:ascii="Times New Roman" w:hAnsi="Times New Roman"/>
          <w:sz w:val="24"/>
          <w:szCs w:val="24"/>
        </w:rPr>
        <w:t>обуквенное</w:t>
      </w:r>
      <w:r>
        <w:rPr>
          <w:rFonts w:ascii="Times New Roman" w:hAnsi="Times New Roman"/>
          <w:sz w:val="24"/>
          <w:szCs w:val="24"/>
        </w:rPr>
        <w:t xml:space="preserve"> </w:t>
      </w:r>
      <w:r w:rsidR="00357CC1" w:rsidRPr="00A95195">
        <w:rPr>
          <w:rFonts w:ascii="Times New Roman" w:hAnsi="Times New Roman"/>
          <w:sz w:val="24"/>
          <w:szCs w:val="24"/>
        </w:rPr>
        <w:t>чтение</w:t>
      </w:r>
    </w:p>
    <w:p w:rsidR="00357CC1" w:rsidRPr="00A95195" w:rsidRDefault="00357CC1" w:rsidP="00A95195">
      <w:pPr>
        <w:pStyle w:val="af2"/>
        <w:widowControl w:val="0"/>
        <w:numPr>
          <w:ilvl w:val="0"/>
          <w:numId w:val="28"/>
        </w:numPr>
        <w:tabs>
          <w:tab w:val="left" w:pos="1203"/>
        </w:tabs>
        <w:autoSpaceDE w:val="0"/>
        <w:autoSpaceDN w:val="0"/>
        <w:spacing w:after="0" w:line="240" w:lineRule="auto"/>
        <w:ind w:right="76"/>
        <w:contextualSpacing w:val="0"/>
        <w:jc w:val="both"/>
        <w:rPr>
          <w:rFonts w:ascii="Times New Roman" w:hAnsi="Times New Roman"/>
          <w:sz w:val="24"/>
          <w:szCs w:val="24"/>
        </w:rPr>
      </w:pPr>
      <w:r w:rsidRPr="00A95195">
        <w:rPr>
          <w:rFonts w:ascii="Times New Roman" w:hAnsi="Times New Roman"/>
          <w:sz w:val="24"/>
          <w:szCs w:val="24"/>
        </w:rPr>
        <w:t xml:space="preserve">искажения </w:t>
      </w:r>
      <w:r w:rsidRPr="00A95195">
        <w:rPr>
          <w:rFonts w:ascii="Times New Roman" w:hAnsi="Times New Roman"/>
          <w:spacing w:val="-4"/>
          <w:sz w:val="24"/>
          <w:szCs w:val="24"/>
        </w:rPr>
        <w:t xml:space="preserve">звуковой </w:t>
      </w:r>
      <w:r w:rsidRPr="00A95195">
        <w:rPr>
          <w:rFonts w:ascii="Times New Roman" w:hAnsi="Times New Roman"/>
          <w:sz w:val="24"/>
          <w:szCs w:val="24"/>
        </w:rPr>
        <w:t>и слоговой структуры</w:t>
      </w:r>
      <w:r w:rsidR="002812ED">
        <w:rPr>
          <w:rFonts w:ascii="Times New Roman" w:hAnsi="Times New Roman"/>
          <w:sz w:val="24"/>
          <w:szCs w:val="24"/>
        </w:rPr>
        <w:t xml:space="preserve"> </w:t>
      </w:r>
      <w:r w:rsidRPr="00A95195">
        <w:rPr>
          <w:rFonts w:ascii="Times New Roman" w:hAnsi="Times New Roman"/>
          <w:sz w:val="24"/>
          <w:szCs w:val="24"/>
        </w:rPr>
        <w:t>слова</w:t>
      </w:r>
    </w:p>
    <w:p w:rsidR="00357CC1" w:rsidRPr="00A95195" w:rsidRDefault="00357CC1" w:rsidP="00A95195">
      <w:pPr>
        <w:pStyle w:val="af2"/>
        <w:widowControl w:val="0"/>
        <w:numPr>
          <w:ilvl w:val="0"/>
          <w:numId w:val="28"/>
        </w:numPr>
        <w:tabs>
          <w:tab w:val="left" w:pos="1203"/>
        </w:tabs>
        <w:autoSpaceDE w:val="0"/>
        <w:autoSpaceDN w:val="0"/>
        <w:spacing w:after="0" w:line="240" w:lineRule="auto"/>
        <w:ind w:right="76"/>
        <w:contextualSpacing w:val="0"/>
        <w:jc w:val="both"/>
        <w:rPr>
          <w:rFonts w:ascii="Times New Roman" w:hAnsi="Times New Roman"/>
          <w:sz w:val="24"/>
          <w:szCs w:val="24"/>
        </w:rPr>
      </w:pPr>
      <w:r w:rsidRPr="00A95195">
        <w:rPr>
          <w:rFonts w:ascii="Times New Roman" w:hAnsi="Times New Roman"/>
          <w:sz w:val="24"/>
          <w:szCs w:val="24"/>
        </w:rPr>
        <w:t>нарушение понимания</w:t>
      </w:r>
      <w:r w:rsidR="002812ED">
        <w:rPr>
          <w:rFonts w:ascii="Times New Roman" w:hAnsi="Times New Roman"/>
          <w:sz w:val="24"/>
          <w:szCs w:val="24"/>
        </w:rPr>
        <w:t xml:space="preserve"> </w:t>
      </w:r>
      <w:r w:rsidRPr="00A95195">
        <w:rPr>
          <w:rFonts w:ascii="Times New Roman" w:hAnsi="Times New Roman"/>
          <w:sz w:val="24"/>
          <w:szCs w:val="24"/>
        </w:rPr>
        <w:t>прочитанного</w:t>
      </w:r>
    </w:p>
    <w:p w:rsidR="00357CC1" w:rsidRPr="00A95195" w:rsidRDefault="00357CC1" w:rsidP="00A95195">
      <w:pPr>
        <w:pStyle w:val="af2"/>
        <w:widowControl w:val="0"/>
        <w:numPr>
          <w:ilvl w:val="0"/>
          <w:numId w:val="28"/>
        </w:numPr>
        <w:tabs>
          <w:tab w:val="left" w:pos="1203"/>
        </w:tabs>
        <w:autoSpaceDE w:val="0"/>
        <w:autoSpaceDN w:val="0"/>
        <w:spacing w:after="0" w:line="240" w:lineRule="auto"/>
        <w:ind w:right="76"/>
        <w:contextualSpacing w:val="0"/>
        <w:jc w:val="both"/>
        <w:rPr>
          <w:rFonts w:ascii="Times New Roman" w:hAnsi="Times New Roman"/>
          <w:sz w:val="24"/>
          <w:szCs w:val="24"/>
        </w:rPr>
      </w:pPr>
      <w:proofErr w:type="spellStart"/>
      <w:r w:rsidRPr="00A95195">
        <w:rPr>
          <w:rFonts w:ascii="Times New Roman" w:hAnsi="Times New Roman"/>
          <w:sz w:val="24"/>
          <w:szCs w:val="24"/>
        </w:rPr>
        <w:t>аграмматизмы</w:t>
      </w:r>
      <w:proofErr w:type="spellEnd"/>
      <w:r w:rsidRPr="00A95195">
        <w:rPr>
          <w:rFonts w:ascii="Times New Roman" w:hAnsi="Times New Roman"/>
          <w:sz w:val="24"/>
          <w:szCs w:val="24"/>
        </w:rPr>
        <w:t xml:space="preserve"> в процессе</w:t>
      </w:r>
      <w:r w:rsidR="002812ED">
        <w:rPr>
          <w:rFonts w:ascii="Times New Roman" w:hAnsi="Times New Roman"/>
          <w:sz w:val="24"/>
          <w:szCs w:val="24"/>
        </w:rPr>
        <w:t xml:space="preserve"> </w:t>
      </w:r>
      <w:r w:rsidRPr="00A95195">
        <w:rPr>
          <w:rFonts w:ascii="Times New Roman" w:hAnsi="Times New Roman"/>
          <w:sz w:val="24"/>
          <w:szCs w:val="24"/>
        </w:rPr>
        <w:t>чтения.</w:t>
      </w:r>
    </w:p>
    <w:p w:rsidR="00357CC1" w:rsidRPr="00A95195" w:rsidRDefault="00357CC1" w:rsidP="00A95195">
      <w:pPr>
        <w:pStyle w:val="ae"/>
        <w:spacing w:before="66"/>
        <w:ind w:right="76"/>
        <w:jc w:val="both"/>
        <w:rPr>
          <w:rFonts w:ascii="Times New Roman" w:hAnsi="Times New Roman"/>
          <w:sz w:val="24"/>
          <w:szCs w:val="24"/>
        </w:rPr>
      </w:pPr>
      <w:r w:rsidRPr="00A95195">
        <w:rPr>
          <w:rFonts w:ascii="Times New Roman" w:hAnsi="Times New Roman"/>
          <w:sz w:val="24"/>
          <w:szCs w:val="24"/>
        </w:rPr>
        <w:t xml:space="preserve">У детей выявляется обычно сочетание различных форм </w:t>
      </w:r>
      <w:proofErr w:type="spellStart"/>
      <w:r w:rsidRPr="00A95195">
        <w:rPr>
          <w:rFonts w:ascii="Times New Roman" w:hAnsi="Times New Roman"/>
          <w:sz w:val="24"/>
          <w:szCs w:val="24"/>
        </w:rPr>
        <w:t>дислексии</w:t>
      </w:r>
      <w:proofErr w:type="spellEnd"/>
      <w:r w:rsidRPr="00A95195">
        <w:rPr>
          <w:rFonts w:ascii="Times New Roman" w:hAnsi="Times New Roman"/>
          <w:sz w:val="24"/>
          <w:szCs w:val="24"/>
        </w:rPr>
        <w:t>, что связано с глобальным недоразвитием многих функциональных систем, с недоразвитием познавательной деятельности, с нарушениями устной речи.</w:t>
      </w:r>
    </w:p>
    <w:p w:rsidR="00357CC1" w:rsidRPr="00A95195" w:rsidRDefault="00357CC1" w:rsidP="00A95195">
      <w:pPr>
        <w:pStyle w:val="ae"/>
        <w:spacing w:before="1"/>
        <w:ind w:right="76"/>
        <w:jc w:val="both"/>
        <w:rPr>
          <w:rFonts w:ascii="Times New Roman" w:hAnsi="Times New Roman"/>
          <w:sz w:val="24"/>
          <w:szCs w:val="24"/>
        </w:rPr>
      </w:pPr>
      <w:proofErr w:type="spellStart"/>
      <w:r w:rsidRPr="00A95195">
        <w:rPr>
          <w:rFonts w:ascii="Times New Roman" w:hAnsi="Times New Roman"/>
          <w:b/>
          <w:i/>
          <w:sz w:val="24"/>
          <w:szCs w:val="24"/>
        </w:rPr>
        <w:t>Дисграфия</w:t>
      </w:r>
      <w:proofErr w:type="spellEnd"/>
      <w:r w:rsidR="002812ED">
        <w:rPr>
          <w:rFonts w:ascii="Times New Roman" w:hAnsi="Times New Roman"/>
          <w:b/>
          <w:i/>
          <w:sz w:val="24"/>
          <w:szCs w:val="24"/>
        </w:rPr>
        <w:t xml:space="preserve"> </w:t>
      </w:r>
      <w:r w:rsidRPr="00A95195">
        <w:rPr>
          <w:rFonts w:ascii="Times New Roman" w:hAnsi="Times New Roman"/>
          <w:sz w:val="24"/>
          <w:szCs w:val="24"/>
        </w:rPr>
        <w:t xml:space="preserve">сопровождается у этих детей распространенными орфографическими ошибками, проявляется в </w:t>
      </w:r>
      <w:r w:rsidRPr="00A95195">
        <w:rPr>
          <w:rFonts w:ascii="Times New Roman" w:hAnsi="Times New Roman"/>
          <w:spacing w:val="-3"/>
          <w:sz w:val="24"/>
          <w:szCs w:val="24"/>
        </w:rPr>
        <w:t xml:space="preserve">комплексе, </w:t>
      </w:r>
      <w:r w:rsidRPr="00A95195">
        <w:rPr>
          <w:rFonts w:ascii="Times New Roman" w:hAnsi="Times New Roman"/>
          <w:sz w:val="24"/>
          <w:szCs w:val="24"/>
        </w:rPr>
        <w:t xml:space="preserve">в сочетании различных форм. Нечеткость представлений о </w:t>
      </w:r>
      <w:proofErr w:type="spellStart"/>
      <w:r w:rsidRPr="00A95195">
        <w:rPr>
          <w:rFonts w:ascii="Times New Roman" w:hAnsi="Times New Roman"/>
          <w:spacing w:val="-5"/>
          <w:sz w:val="24"/>
          <w:szCs w:val="24"/>
        </w:rPr>
        <w:t>звуко</w:t>
      </w:r>
      <w:proofErr w:type="spellEnd"/>
      <w:r w:rsidRPr="00A95195">
        <w:rPr>
          <w:rFonts w:ascii="Times New Roman" w:hAnsi="Times New Roman"/>
          <w:sz w:val="24"/>
          <w:szCs w:val="24"/>
        </w:rPr>
        <w:t xml:space="preserve">– </w:t>
      </w:r>
      <w:proofErr w:type="gramStart"/>
      <w:r w:rsidRPr="00A95195">
        <w:rPr>
          <w:rFonts w:ascii="Times New Roman" w:hAnsi="Times New Roman"/>
          <w:sz w:val="24"/>
          <w:szCs w:val="24"/>
        </w:rPr>
        <w:t>сл</w:t>
      </w:r>
      <w:proofErr w:type="gramEnd"/>
      <w:r w:rsidRPr="00A95195">
        <w:rPr>
          <w:rFonts w:ascii="Times New Roman" w:hAnsi="Times New Roman"/>
          <w:sz w:val="24"/>
          <w:szCs w:val="24"/>
        </w:rPr>
        <w:t xml:space="preserve">оговой структуре слова приводит к большому количеству пропусков, перестановок, замен </w:t>
      </w:r>
      <w:r w:rsidRPr="00A95195">
        <w:rPr>
          <w:rFonts w:ascii="Times New Roman" w:hAnsi="Times New Roman"/>
          <w:spacing w:val="-4"/>
          <w:sz w:val="24"/>
          <w:szCs w:val="24"/>
        </w:rPr>
        <w:t>букв.</w:t>
      </w:r>
      <w:r w:rsidR="002812ED">
        <w:rPr>
          <w:rFonts w:ascii="Times New Roman" w:hAnsi="Times New Roman"/>
          <w:spacing w:val="-4"/>
          <w:sz w:val="24"/>
          <w:szCs w:val="24"/>
        </w:rPr>
        <w:t xml:space="preserve">  </w:t>
      </w:r>
      <w:r w:rsidRPr="00A95195">
        <w:rPr>
          <w:rFonts w:ascii="Times New Roman" w:hAnsi="Times New Roman"/>
          <w:sz w:val="24"/>
          <w:szCs w:val="24"/>
        </w:rPr>
        <w:t xml:space="preserve">Смутные представления о морфологической структуре слова на письме обусловливают множество </w:t>
      </w:r>
      <w:proofErr w:type="spellStart"/>
      <w:r w:rsidRPr="00A95195">
        <w:rPr>
          <w:rFonts w:ascii="Times New Roman" w:hAnsi="Times New Roman"/>
          <w:sz w:val="24"/>
          <w:szCs w:val="24"/>
        </w:rPr>
        <w:t>аграмматизмов</w:t>
      </w:r>
      <w:proofErr w:type="spellEnd"/>
      <w:r w:rsidRPr="00A95195">
        <w:rPr>
          <w:rFonts w:ascii="Times New Roman" w:hAnsi="Times New Roman"/>
          <w:sz w:val="24"/>
          <w:szCs w:val="24"/>
        </w:rPr>
        <w:t xml:space="preserve">, искажений </w:t>
      </w:r>
      <w:r w:rsidRPr="00A95195">
        <w:rPr>
          <w:rFonts w:ascii="Times New Roman" w:hAnsi="Times New Roman"/>
          <w:sz w:val="24"/>
          <w:szCs w:val="24"/>
        </w:rPr>
        <w:lastRenderedPageBreak/>
        <w:t>префиксов, суффиксов, окончаний, особенно в самостоятельном письме. Нарушение анализа структуры предложения обнаруживается в пропуске слов, их слитном написании, раздельном написании слова.</w:t>
      </w:r>
    </w:p>
    <w:p w:rsidR="00357CC1" w:rsidRDefault="00357CC1" w:rsidP="00A95195">
      <w:pPr>
        <w:pStyle w:val="ae"/>
        <w:ind w:right="76"/>
        <w:jc w:val="both"/>
        <w:rPr>
          <w:rFonts w:ascii="Times New Roman" w:hAnsi="Times New Roman"/>
          <w:sz w:val="24"/>
          <w:szCs w:val="24"/>
        </w:rPr>
      </w:pPr>
      <w:r w:rsidRPr="00A95195">
        <w:rPr>
          <w:rFonts w:ascii="Times New Roman" w:hAnsi="Times New Roman"/>
          <w:sz w:val="24"/>
          <w:szCs w:val="24"/>
        </w:rPr>
        <w:t xml:space="preserve">Коррекция нарушений чтения и письма детей с интеллектуальными нарушениями должна быть тесно связана с развитием у них познавательной деятельности, анализа, синтеза, сравнения, обобщения, абстрагирования. </w:t>
      </w:r>
      <w:r w:rsidRPr="00A95195">
        <w:rPr>
          <w:rFonts w:ascii="Times New Roman" w:hAnsi="Times New Roman"/>
          <w:spacing w:val="-3"/>
          <w:sz w:val="24"/>
          <w:szCs w:val="24"/>
        </w:rPr>
        <w:t xml:space="preserve">Устранение </w:t>
      </w:r>
      <w:r w:rsidRPr="00A95195">
        <w:rPr>
          <w:rFonts w:ascii="Times New Roman" w:hAnsi="Times New Roman"/>
          <w:sz w:val="24"/>
          <w:szCs w:val="24"/>
        </w:rPr>
        <w:t>нарушений чтения и письма проводитсявтеснойсвязискоррекциейнарушенийустнойречикаксистемы</w:t>
      </w:r>
      <w:proofErr w:type="gramStart"/>
      <w:r w:rsidRPr="00A95195">
        <w:rPr>
          <w:rFonts w:ascii="Times New Roman" w:hAnsi="Times New Roman"/>
          <w:sz w:val="24"/>
          <w:szCs w:val="24"/>
        </w:rPr>
        <w:t>,с</w:t>
      </w:r>
      <w:proofErr w:type="gramEnd"/>
      <w:r w:rsidRPr="00A95195">
        <w:rPr>
          <w:rFonts w:ascii="Times New Roman" w:hAnsi="Times New Roman"/>
          <w:sz w:val="24"/>
          <w:szCs w:val="24"/>
        </w:rPr>
        <w:t>коррекцией дефектовзвукопроизношения,фонематическойстороныречи,еелексико-грамматического строя.</w:t>
      </w:r>
    </w:p>
    <w:p w:rsidR="000E1293" w:rsidRPr="000E1293" w:rsidRDefault="000E1293" w:rsidP="000E1293">
      <w:pPr>
        <w:spacing w:after="0" w:line="240" w:lineRule="auto"/>
        <w:rPr>
          <w:rFonts w:ascii="Times New Roman" w:hAnsi="Times New Roman"/>
          <w:sz w:val="24"/>
          <w:szCs w:val="24"/>
        </w:rPr>
      </w:pPr>
      <w:r w:rsidRPr="000E1293">
        <w:rPr>
          <w:rFonts w:ascii="Times New Roman" w:hAnsi="Times New Roman"/>
          <w:sz w:val="24"/>
          <w:szCs w:val="24"/>
        </w:rPr>
        <w:br/>
      </w:r>
    </w:p>
    <w:p w:rsidR="000E1293" w:rsidRPr="000E1293" w:rsidRDefault="000E1293" w:rsidP="000E1293">
      <w:pPr>
        <w:shd w:val="clear" w:color="auto" w:fill="FFFFFF"/>
        <w:spacing w:after="0" w:line="240" w:lineRule="auto"/>
        <w:rPr>
          <w:rFonts w:ascii="Arial" w:hAnsi="Arial" w:cs="Arial"/>
          <w:color w:val="000000"/>
        </w:rPr>
      </w:pPr>
      <w:r w:rsidRPr="000E1293">
        <w:rPr>
          <w:rFonts w:ascii="Times New Roman" w:hAnsi="Times New Roman"/>
          <w:b/>
          <w:bCs/>
          <w:color w:val="000000"/>
          <w:sz w:val="28"/>
        </w:rPr>
        <w:t>Коррекционная программа в 5 классе по русскому языку.</w:t>
      </w:r>
    </w:p>
    <w:p w:rsidR="000E1293" w:rsidRPr="000E1293" w:rsidRDefault="000E1293" w:rsidP="000E1293">
      <w:pPr>
        <w:shd w:val="clear" w:color="auto" w:fill="FFFFFF"/>
        <w:spacing w:after="0" w:line="240" w:lineRule="auto"/>
        <w:jc w:val="center"/>
        <w:rPr>
          <w:rFonts w:ascii="Arial" w:hAnsi="Arial" w:cs="Arial"/>
          <w:color w:val="000000"/>
        </w:rPr>
      </w:pPr>
      <w:r w:rsidRPr="000E1293">
        <w:rPr>
          <w:rFonts w:ascii="Times New Roman" w:hAnsi="Times New Roman"/>
          <w:b/>
          <w:bCs/>
          <w:color w:val="000000"/>
          <w:sz w:val="24"/>
          <w:szCs w:val="24"/>
        </w:rPr>
        <w:t>Содержание.</w:t>
      </w:r>
    </w:p>
    <w:p w:rsidR="000E1293" w:rsidRPr="000E1293" w:rsidRDefault="000E1293" w:rsidP="002D25C6">
      <w:pPr>
        <w:numPr>
          <w:ilvl w:val="0"/>
          <w:numId w:val="70"/>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rPr>
        <w:t>Пояснительная записка.</w:t>
      </w:r>
    </w:p>
    <w:p w:rsidR="000E1293" w:rsidRPr="000E1293" w:rsidRDefault="000E1293" w:rsidP="002D25C6">
      <w:pPr>
        <w:numPr>
          <w:ilvl w:val="0"/>
          <w:numId w:val="70"/>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rPr>
        <w:t>Цели и задачи программы.</w:t>
      </w:r>
    </w:p>
    <w:p w:rsidR="000E1293" w:rsidRPr="000E1293" w:rsidRDefault="000E1293" w:rsidP="002D25C6">
      <w:pPr>
        <w:numPr>
          <w:ilvl w:val="0"/>
          <w:numId w:val="70"/>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rPr>
        <w:t>Основные направления работы.</w:t>
      </w:r>
    </w:p>
    <w:p w:rsidR="000E1293" w:rsidRPr="000E1293" w:rsidRDefault="000E1293" w:rsidP="002D25C6">
      <w:pPr>
        <w:numPr>
          <w:ilvl w:val="0"/>
          <w:numId w:val="70"/>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rPr>
        <w:t>Тематическое планирование.</w:t>
      </w:r>
    </w:p>
    <w:p w:rsidR="000E1293" w:rsidRPr="000E1293" w:rsidRDefault="000E1293" w:rsidP="002D25C6">
      <w:pPr>
        <w:numPr>
          <w:ilvl w:val="0"/>
          <w:numId w:val="70"/>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rPr>
        <w:t>Методическое сопровождение.</w:t>
      </w:r>
    </w:p>
    <w:p w:rsidR="000E1293" w:rsidRPr="000E1293" w:rsidRDefault="000E1293" w:rsidP="000E1293">
      <w:pPr>
        <w:shd w:val="clear" w:color="auto" w:fill="FFFFFF"/>
        <w:spacing w:after="0" w:line="240" w:lineRule="auto"/>
        <w:rPr>
          <w:rFonts w:ascii="Arial" w:hAnsi="Arial" w:cs="Arial"/>
          <w:color w:val="000000"/>
        </w:rPr>
      </w:pPr>
      <w:r w:rsidRPr="000E1293">
        <w:rPr>
          <w:rFonts w:ascii="Times New Roman" w:hAnsi="Times New Roman"/>
          <w:b/>
          <w:bCs/>
          <w:color w:val="000000"/>
          <w:sz w:val="24"/>
          <w:szCs w:val="24"/>
        </w:rPr>
        <w:t>Пояснительная  записка.          </w:t>
      </w:r>
    </w:p>
    <w:p w:rsidR="000E1293" w:rsidRPr="000E1293" w:rsidRDefault="000E1293" w:rsidP="000E1293">
      <w:pPr>
        <w:shd w:val="clear" w:color="auto" w:fill="FFFFFF"/>
        <w:spacing w:after="0" w:line="240" w:lineRule="auto"/>
        <w:ind w:firstLine="360"/>
        <w:rPr>
          <w:rFonts w:ascii="Arial" w:hAnsi="Arial" w:cs="Arial"/>
          <w:color w:val="000000"/>
        </w:rPr>
      </w:pPr>
      <w:r w:rsidRPr="000E1293">
        <w:rPr>
          <w:rFonts w:ascii="Times New Roman" w:hAnsi="Times New Roman"/>
          <w:color w:val="000000"/>
          <w:sz w:val="24"/>
          <w:szCs w:val="24"/>
        </w:rPr>
        <w:t>         </w:t>
      </w:r>
      <w:proofErr w:type="gramStart"/>
      <w:r w:rsidRPr="000E1293">
        <w:rPr>
          <w:rFonts w:ascii="Times New Roman" w:hAnsi="Times New Roman"/>
          <w:color w:val="000000"/>
          <w:sz w:val="24"/>
          <w:szCs w:val="24"/>
        </w:rPr>
        <w:t xml:space="preserve">Данная программа предназначена для  проведения коррекционных занятий по русскому языку в 5-8 классах, в которых ведется обучение по программам общеобразовательных учреждений VII вида, с целью коррекции отклонений в развитии познавательной деятельности, формирования и развития </w:t>
      </w:r>
      <w:proofErr w:type="spellStart"/>
      <w:r w:rsidRPr="000E1293">
        <w:rPr>
          <w:rFonts w:ascii="Times New Roman" w:hAnsi="Times New Roman"/>
          <w:color w:val="000000"/>
          <w:sz w:val="24"/>
          <w:szCs w:val="24"/>
        </w:rPr>
        <w:t>грамматико</w:t>
      </w:r>
      <w:proofErr w:type="spellEnd"/>
      <w:r w:rsidRPr="000E1293">
        <w:rPr>
          <w:rFonts w:ascii="Times New Roman" w:hAnsi="Times New Roman"/>
          <w:color w:val="000000"/>
          <w:sz w:val="24"/>
          <w:szCs w:val="24"/>
        </w:rPr>
        <w:t xml:space="preserve"> – </w:t>
      </w:r>
      <w:proofErr w:type="spellStart"/>
      <w:r w:rsidRPr="000E1293">
        <w:rPr>
          <w:rFonts w:ascii="Times New Roman" w:hAnsi="Times New Roman"/>
          <w:color w:val="000000"/>
          <w:sz w:val="24"/>
          <w:szCs w:val="24"/>
        </w:rPr>
        <w:t>аналитичесих</w:t>
      </w:r>
      <w:proofErr w:type="spellEnd"/>
      <w:r w:rsidRPr="000E1293">
        <w:rPr>
          <w:rFonts w:ascii="Times New Roman" w:hAnsi="Times New Roman"/>
          <w:color w:val="000000"/>
          <w:sz w:val="24"/>
          <w:szCs w:val="24"/>
        </w:rPr>
        <w:t xml:space="preserve"> навыков учащихся с трудностями в освоении программы, восполнению пробелов в их знаниях, пропедевтике изучения трудных тем, обогащению и расширению словаря и  речевому  развитию в</w:t>
      </w:r>
      <w:proofErr w:type="gramEnd"/>
      <w:r w:rsidRPr="000E1293">
        <w:rPr>
          <w:rFonts w:ascii="Times New Roman" w:hAnsi="Times New Roman"/>
          <w:color w:val="000000"/>
          <w:sz w:val="24"/>
          <w:szCs w:val="24"/>
        </w:rPr>
        <w:t xml:space="preserve"> </w:t>
      </w:r>
      <w:proofErr w:type="gramStart"/>
      <w:r w:rsidRPr="000E1293">
        <w:rPr>
          <w:rFonts w:ascii="Times New Roman" w:hAnsi="Times New Roman"/>
          <w:color w:val="000000"/>
          <w:sz w:val="24"/>
          <w:szCs w:val="24"/>
        </w:rPr>
        <w:t>целом</w:t>
      </w:r>
      <w:proofErr w:type="gramEnd"/>
      <w:r w:rsidRPr="000E1293">
        <w:rPr>
          <w:rFonts w:ascii="Times New Roman" w:hAnsi="Times New Roman"/>
          <w:color w:val="000000"/>
          <w:sz w:val="24"/>
          <w:szCs w:val="24"/>
        </w:rPr>
        <w:t>.</w:t>
      </w:r>
    </w:p>
    <w:p w:rsidR="000E1293" w:rsidRPr="000E1293" w:rsidRDefault="000E1293" w:rsidP="000E1293">
      <w:pPr>
        <w:shd w:val="clear" w:color="auto" w:fill="FFFFFF"/>
        <w:spacing w:after="0" w:line="240" w:lineRule="auto"/>
        <w:rPr>
          <w:rFonts w:ascii="Arial" w:hAnsi="Arial" w:cs="Arial"/>
          <w:color w:val="000000"/>
        </w:rPr>
      </w:pPr>
      <w:r w:rsidRPr="000E1293">
        <w:rPr>
          <w:rFonts w:ascii="Times New Roman" w:hAnsi="Times New Roman"/>
          <w:b/>
          <w:bCs/>
          <w:color w:val="000000"/>
          <w:sz w:val="24"/>
          <w:szCs w:val="24"/>
        </w:rPr>
        <w:t>Цель коррекционной работы</w:t>
      </w:r>
      <w:r w:rsidRPr="000E1293">
        <w:rPr>
          <w:rFonts w:ascii="Times New Roman" w:hAnsi="Times New Roman"/>
          <w:color w:val="000000"/>
          <w:sz w:val="24"/>
          <w:szCs w:val="24"/>
        </w:rPr>
        <w:t> – повышение уровня общего развития учащихся, восполнение пробелов  предшествующего развития и образования, индивидуальная работа по формированию недостаточно усвоенных учебных умений и навыков, коррекция отклонений в развитии познавательной сферы и речи, направленная подготовка к восприятию нового учебного материала.</w:t>
      </w:r>
    </w:p>
    <w:p w:rsidR="000E1293" w:rsidRPr="000E1293" w:rsidRDefault="000E1293" w:rsidP="000E1293">
      <w:pPr>
        <w:shd w:val="clear" w:color="auto" w:fill="FFFFFF"/>
        <w:spacing w:after="0" w:line="240" w:lineRule="auto"/>
        <w:ind w:firstLine="360"/>
        <w:rPr>
          <w:rFonts w:ascii="Arial" w:hAnsi="Arial" w:cs="Arial"/>
          <w:color w:val="000000"/>
        </w:rPr>
      </w:pPr>
      <w:r w:rsidRPr="000E1293">
        <w:rPr>
          <w:rFonts w:ascii="Times New Roman" w:hAnsi="Times New Roman"/>
          <w:b/>
          <w:bCs/>
          <w:color w:val="000000"/>
          <w:sz w:val="24"/>
          <w:szCs w:val="24"/>
        </w:rPr>
        <w:t>Задачи.</w:t>
      </w:r>
    </w:p>
    <w:p w:rsidR="000E1293" w:rsidRPr="000E1293" w:rsidRDefault="000E1293" w:rsidP="000E1293">
      <w:pPr>
        <w:shd w:val="clear" w:color="auto" w:fill="FFFFFF"/>
        <w:spacing w:after="0" w:line="240" w:lineRule="auto"/>
        <w:rPr>
          <w:rFonts w:ascii="Arial" w:hAnsi="Arial" w:cs="Arial"/>
          <w:color w:val="000000"/>
        </w:rPr>
      </w:pPr>
      <w:r w:rsidRPr="000E1293">
        <w:rPr>
          <w:rFonts w:ascii="Times New Roman" w:hAnsi="Times New Roman"/>
          <w:color w:val="000000"/>
          <w:sz w:val="24"/>
          <w:szCs w:val="24"/>
          <w:u w:val="single"/>
        </w:rPr>
        <w:t>Образовательные:</w:t>
      </w:r>
    </w:p>
    <w:p w:rsidR="000E1293" w:rsidRPr="000E1293" w:rsidRDefault="000E1293" w:rsidP="002D25C6">
      <w:pPr>
        <w:numPr>
          <w:ilvl w:val="0"/>
          <w:numId w:val="71"/>
        </w:numPr>
        <w:shd w:val="clear" w:color="auto" w:fill="FFFFFF"/>
        <w:spacing w:before="100" w:beforeAutospacing="1" w:after="100" w:afterAutospacing="1" w:line="240" w:lineRule="auto"/>
        <w:ind w:left="786"/>
        <w:rPr>
          <w:rFonts w:ascii="Arial" w:hAnsi="Arial" w:cs="Arial"/>
          <w:color w:val="000000"/>
        </w:rPr>
      </w:pPr>
      <w:r w:rsidRPr="000E1293">
        <w:rPr>
          <w:rFonts w:ascii="Times New Roman" w:hAnsi="Times New Roman"/>
          <w:color w:val="000000"/>
          <w:sz w:val="24"/>
          <w:szCs w:val="24"/>
        </w:rPr>
        <w:t>Посредством формирования  и развития грамматико-аналитических орфографических и пунктуационных навыков систематизировать те непрочные знания  и навыки, которые имеются  у учащихся по грамматике, орфографии и пунктуации.</w:t>
      </w:r>
    </w:p>
    <w:p w:rsidR="000E1293" w:rsidRPr="000E1293" w:rsidRDefault="000E1293" w:rsidP="000E1293">
      <w:pPr>
        <w:shd w:val="clear" w:color="auto" w:fill="FFFFFF"/>
        <w:spacing w:after="0" w:line="240" w:lineRule="auto"/>
        <w:rPr>
          <w:rFonts w:ascii="Arial" w:hAnsi="Arial" w:cs="Arial"/>
          <w:color w:val="000000"/>
        </w:rPr>
      </w:pPr>
      <w:r w:rsidRPr="000E1293">
        <w:rPr>
          <w:rFonts w:ascii="Times New Roman" w:hAnsi="Times New Roman"/>
          <w:color w:val="000000"/>
          <w:sz w:val="24"/>
          <w:szCs w:val="24"/>
          <w:u w:val="single"/>
        </w:rPr>
        <w:t>Развивающие:</w:t>
      </w:r>
    </w:p>
    <w:p w:rsidR="000E1293" w:rsidRPr="000E1293" w:rsidRDefault="000E1293" w:rsidP="002D25C6">
      <w:pPr>
        <w:numPr>
          <w:ilvl w:val="0"/>
          <w:numId w:val="72"/>
        </w:numPr>
        <w:shd w:val="clear" w:color="auto" w:fill="FFFFFF"/>
        <w:spacing w:before="100" w:beforeAutospacing="1" w:after="100" w:afterAutospacing="1" w:line="240" w:lineRule="auto"/>
        <w:ind w:left="786"/>
        <w:rPr>
          <w:rFonts w:ascii="Arial" w:hAnsi="Arial" w:cs="Arial"/>
          <w:color w:val="000000"/>
        </w:rPr>
      </w:pPr>
      <w:r w:rsidRPr="000E1293">
        <w:rPr>
          <w:rFonts w:ascii="Times New Roman" w:hAnsi="Times New Roman"/>
          <w:color w:val="000000"/>
          <w:sz w:val="24"/>
          <w:szCs w:val="24"/>
        </w:rPr>
        <w:lastRenderedPageBreak/>
        <w:t>Развивать познавательную активность учащихся.</w:t>
      </w:r>
    </w:p>
    <w:p w:rsidR="000E1293" w:rsidRPr="000E1293" w:rsidRDefault="000E1293" w:rsidP="002D25C6">
      <w:pPr>
        <w:numPr>
          <w:ilvl w:val="0"/>
          <w:numId w:val="72"/>
        </w:numPr>
        <w:shd w:val="clear" w:color="auto" w:fill="FFFFFF"/>
        <w:spacing w:before="100" w:beforeAutospacing="1" w:after="100" w:afterAutospacing="1" w:line="240" w:lineRule="auto"/>
        <w:ind w:left="786"/>
        <w:rPr>
          <w:rFonts w:ascii="Arial" w:hAnsi="Arial" w:cs="Arial"/>
          <w:color w:val="000000"/>
        </w:rPr>
      </w:pPr>
      <w:r w:rsidRPr="000E1293">
        <w:rPr>
          <w:rFonts w:ascii="Times New Roman" w:hAnsi="Times New Roman"/>
          <w:color w:val="000000"/>
          <w:sz w:val="24"/>
          <w:szCs w:val="24"/>
        </w:rPr>
        <w:t>Развивать  </w:t>
      </w:r>
      <w:proofErr w:type="spellStart"/>
      <w:r w:rsidRPr="000E1293">
        <w:rPr>
          <w:rFonts w:ascii="Times New Roman" w:hAnsi="Times New Roman"/>
          <w:color w:val="000000"/>
          <w:sz w:val="24"/>
          <w:szCs w:val="24"/>
        </w:rPr>
        <w:t>общеинтеллектуальные</w:t>
      </w:r>
      <w:proofErr w:type="spellEnd"/>
      <w:r w:rsidRPr="000E1293">
        <w:rPr>
          <w:rFonts w:ascii="Times New Roman" w:hAnsi="Times New Roman"/>
          <w:color w:val="000000"/>
          <w:sz w:val="24"/>
          <w:szCs w:val="24"/>
        </w:rPr>
        <w:t xml:space="preserve"> умения: приёмы анализа, сравнения, обобщения, навыки группировки и классификации;</w:t>
      </w:r>
    </w:p>
    <w:p w:rsidR="000E1293" w:rsidRPr="000E1293" w:rsidRDefault="000E1293" w:rsidP="002D25C6">
      <w:pPr>
        <w:numPr>
          <w:ilvl w:val="0"/>
          <w:numId w:val="72"/>
        </w:numPr>
        <w:shd w:val="clear" w:color="auto" w:fill="FFFFFF"/>
        <w:spacing w:before="100" w:beforeAutospacing="1" w:after="100" w:afterAutospacing="1" w:line="240" w:lineRule="auto"/>
        <w:ind w:left="786"/>
        <w:rPr>
          <w:rFonts w:ascii="Arial" w:hAnsi="Arial" w:cs="Arial"/>
          <w:color w:val="000000"/>
        </w:rPr>
      </w:pPr>
      <w:r w:rsidRPr="000E1293">
        <w:rPr>
          <w:rFonts w:ascii="Times New Roman" w:hAnsi="Times New Roman"/>
          <w:color w:val="000000"/>
          <w:sz w:val="24"/>
          <w:szCs w:val="24"/>
        </w:rPr>
        <w:t>Развивать словарь, обогащать содержательную сторону высказываний учащихся, формировать и развивать умения в построении связного текста.</w:t>
      </w:r>
    </w:p>
    <w:p w:rsidR="000E1293" w:rsidRPr="000E1293" w:rsidRDefault="000E1293" w:rsidP="002D25C6">
      <w:pPr>
        <w:numPr>
          <w:ilvl w:val="0"/>
          <w:numId w:val="72"/>
        </w:numPr>
        <w:shd w:val="clear" w:color="auto" w:fill="FFFFFF"/>
        <w:spacing w:before="100" w:beforeAutospacing="1" w:after="100" w:afterAutospacing="1" w:line="240" w:lineRule="auto"/>
        <w:ind w:left="786"/>
        <w:rPr>
          <w:rFonts w:ascii="Arial" w:hAnsi="Arial" w:cs="Arial"/>
          <w:color w:val="000000"/>
        </w:rPr>
      </w:pPr>
      <w:r w:rsidRPr="000E1293">
        <w:rPr>
          <w:rFonts w:ascii="Times New Roman" w:hAnsi="Times New Roman"/>
          <w:color w:val="000000"/>
          <w:sz w:val="24"/>
          <w:szCs w:val="24"/>
        </w:rPr>
        <w:t xml:space="preserve">Развивать </w:t>
      </w:r>
      <w:proofErr w:type="spellStart"/>
      <w:r w:rsidRPr="000E1293">
        <w:rPr>
          <w:rFonts w:ascii="Times New Roman" w:hAnsi="Times New Roman"/>
          <w:color w:val="000000"/>
          <w:sz w:val="24"/>
          <w:szCs w:val="24"/>
        </w:rPr>
        <w:t>общеучебные</w:t>
      </w:r>
      <w:proofErr w:type="spellEnd"/>
      <w:r w:rsidRPr="000E1293">
        <w:rPr>
          <w:rFonts w:ascii="Times New Roman" w:hAnsi="Times New Roman"/>
          <w:color w:val="000000"/>
          <w:sz w:val="24"/>
          <w:szCs w:val="24"/>
        </w:rPr>
        <w:t xml:space="preserve"> умения: работа с книгой, со справочной литературой, совершенствовать навыки чтения.</w:t>
      </w:r>
    </w:p>
    <w:p w:rsidR="000E1293" w:rsidRPr="000E1293" w:rsidRDefault="000E1293" w:rsidP="000E1293">
      <w:pPr>
        <w:shd w:val="clear" w:color="auto" w:fill="FFFFFF"/>
        <w:spacing w:after="0" w:line="240" w:lineRule="auto"/>
        <w:rPr>
          <w:rFonts w:ascii="Arial" w:hAnsi="Arial" w:cs="Arial"/>
          <w:color w:val="000000"/>
        </w:rPr>
      </w:pPr>
      <w:r w:rsidRPr="000E1293">
        <w:rPr>
          <w:rFonts w:ascii="Times New Roman" w:hAnsi="Times New Roman"/>
          <w:color w:val="000000"/>
          <w:sz w:val="24"/>
          <w:szCs w:val="24"/>
          <w:u w:val="single"/>
        </w:rPr>
        <w:t>Воспитательные:</w:t>
      </w:r>
    </w:p>
    <w:p w:rsidR="000E1293" w:rsidRPr="000E1293" w:rsidRDefault="000E1293" w:rsidP="002D25C6">
      <w:pPr>
        <w:numPr>
          <w:ilvl w:val="0"/>
          <w:numId w:val="73"/>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rPr>
        <w:t>Воспитывать нравственные качества учащихся, уважение к труду, любовь к родному краю и т.д. средствами данного предмета.</w:t>
      </w:r>
    </w:p>
    <w:p w:rsidR="000E1293" w:rsidRPr="000E1293" w:rsidRDefault="000E1293" w:rsidP="002D25C6">
      <w:pPr>
        <w:numPr>
          <w:ilvl w:val="0"/>
          <w:numId w:val="73"/>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rPr>
        <w:t>Воспитывать навыки самоконтроля, самооценки.</w:t>
      </w:r>
    </w:p>
    <w:p w:rsidR="000E1293" w:rsidRPr="000E1293" w:rsidRDefault="000E1293" w:rsidP="000E1293">
      <w:pPr>
        <w:shd w:val="clear" w:color="auto" w:fill="FFFFFF"/>
        <w:spacing w:after="0" w:line="240" w:lineRule="auto"/>
        <w:rPr>
          <w:rFonts w:ascii="Arial" w:hAnsi="Arial" w:cs="Arial"/>
          <w:color w:val="000000"/>
        </w:rPr>
      </w:pPr>
      <w:r w:rsidRPr="000E1293">
        <w:rPr>
          <w:rFonts w:ascii="Times New Roman" w:hAnsi="Times New Roman"/>
          <w:color w:val="000000"/>
          <w:sz w:val="24"/>
          <w:szCs w:val="24"/>
        </w:rPr>
        <w:t>                В начале учебного года учитель выявляет степень готовности учащихся   к обучению; наличие знаний, навыков, умений по основным разделам программы. Формы проведения этих занятий могут быть следующими:</w:t>
      </w:r>
    </w:p>
    <w:p w:rsidR="000E1293" w:rsidRPr="000E1293" w:rsidRDefault="000E1293" w:rsidP="002D25C6">
      <w:pPr>
        <w:numPr>
          <w:ilvl w:val="0"/>
          <w:numId w:val="74"/>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rPr>
        <w:t>беседа по знакомой ребенку теме;</w:t>
      </w:r>
    </w:p>
    <w:p w:rsidR="000E1293" w:rsidRPr="000E1293" w:rsidRDefault="000E1293" w:rsidP="002D25C6">
      <w:pPr>
        <w:numPr>
          <w:ilvl w:val="0"/>
          <w:numId w:val="74"/>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rPr>
        <w:t>устные и письменные диктанты;</w:t>
      </w:r>
    </w:p>
    <w:p w:rsidR="000E1293" w:rsidRPr="000E1293" w:rsidRDefault="000E1293" w:rsidP="002D25C6">
      <w:pPr>
        <w:numPr>
          <w:ilvl w:val="0"/>
          <w:numId w:val="74"/>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rPr>
        <w:t>выполнение заданий по словесной инструкции;</w:t>
      </w:r>
    </w:p>
    <w:p w:rsidR="000E1293" w:rsidRPr="000E1293" w:rsidRDefault="000E1293" w:rsidP="002D25C6">
      <w:pPr>
        <w:numPr>
          <w:ilvl w:val="0"/>
          <w:numId w:val="74"/>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rPr>
        <w:t>списывание с образца;</w:t>
      </w:r>
    </w:p>
    <w:p w:rsidR="000E1293" w:rsidRPr="000E1293" w:rsidRDefault="000E1293" w:rsidP="002D25C6">
      <w:pPr>
        <w:numPr>
          <w:ilvl w:val="0"/>
          <w:numId w:val="74"/>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rPr>
        <w:t>составление образца по элементам;</w:t>
      </w:r>
    </w:p>
    <w:p w:rsidR="000E1293" w:rsidRPr="000E1293" w:rsidRDefault="000E1293" w:rsidP="002D25C6">
      <w:pPr>
        <w:numPr>
          <w:ilvl w:val="0"/>
          <w:numId w:val="74"/>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rPr>
        <w:t>обследуется речь ребенка.</w:t>
      </w:r>
    </w:p>
    <w:p w:rsidR="000E1293" w:rsidRPr="000E1293" w:rsidRDefault="000E1293" w:rsidP="000E1293">
      <w:pPr>
        <w:shd w:val="clear" w:color="auto" w:fill="FFFFFF"/>
        <w:spacing w:after="0" w:line="240" w:lineRule="auto"/>
        <w:rPr>
          <w:rFonts w:ascii="Arial" w:hAnsi="Arial" w:cs="Arial"/>
          <w:color w:val="000000"/>
        </w:rPr>
      </w:pPr>
      <w:r w:rsidRPr="000E1293">
        <w:rPr>
          <w:rFonts w:ascii="Times New Roman" w:hAnsi="Times New Roman"/>
          <w:color w:val="000000"/>
          <w:sz w:val="24"/>
          <w:szCs w:val="24"/>
        </w:rPr>
        <w:t>План занятий с группой включает в себя:</w:t>
      </w:r>
    </w:p>
    <w:p w:rsidR="000E1293" w:rsidRPr="000E1293" w:rsidRDefault="000E1293" w:rsidP="002D25C6">
      <w:pPr>
        <w:numPr>
          <w:ilvl w:val="0"/>
          <w:numId w:val="75"/>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rPr>
        <w:t>восполнение пробелов предшествующего развития;</w:t>
      </w:r>
    </w:p>
    <w:p w:rsidR="000E1293" w:rsidRPr="000E1293" w:rsidRDefault="000E1293" w:rsidP="002D25C6">
      <w:pPr>
        <w:numPr>
          <w:ilvl w:val="0"/>
          <w:numId w:val="75"/>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rPr>
        <w:t>коррекция дефекта;</w:t>
      </w:r>
    </w:p>
    <w:p w:rsidR="000E1293" w:rsidRPr="000E1293" w:rsidRDefault="000E1293" w:rsidP="002D25C6">
      <w:pPr>
        <w:numPr>
          <w:ilvl w:val="0"/>
          <w:numId w:val="75"/>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rPr>
        <w:t>подготовка ребенка к усвоению программного материала.</w:t>
      </w:r>
    </w:p>
    <w:p w:rsidR="000E1293" w:rsidRPr="000E1293" w:rsidRDefault="000E1293" w:rsidP="000E1293">
      <w:pPr>
        <w:shd w:val="clear" w:color="auto" w:fill="FFFFFF"/>
        <w:spacing w:after="0" w:line="240" w:lineRule="auto"/>
        <w:ind w:left="360"/>
        <w:rPr>
          <w:rFonts w:ascii="Arial" w:hAnsi="Arial" w:cs="Arial"/>
          <w:color w:val="000000"/>
        </w:rPr>
      </w:pPr>
      <w:r w:rsidRPr="000E1293">
        <w:rPr>
          <w:rFonts w:ascii="Times New Roman" w:hAnsi="Times New Roman"/>
          <w:color w:val="000000"/>
          <w:sz w:val="24"/>
          <w:szCs w:val="24"/>
        </w:rPr>
        <w:t>                            Материал    урока    отбирается    в    зависимости    от    имеющихся нарушений. При планировании и проведении занятий особое внимание следует  уделять         предметно-практической        деятельности.         Содержание индивидуальных   занятий   не   допускает   «натаскивания»,   формального механического   подхода, должно   быть   максимально   направлено  развитие ученика. На занятиях необходимо использовать различные виды практической    деятельности.         Действия    с    реальными предметами, использованием наглядно-графических схем и т. п. Создают возможность для широкой подготовки учащихся к выполнению различного типа задач:   формирования пространственных    представлений, умения сравнивать, обобщать   предметы  и  явления, анализировать   слова  и   предложения различной структуры; осмысления художественных текстов; развития навыков планирования собственной деятельности, контроля и словесного отчёта.</w:t>
      </w:r>
    </w:p>
    <w:p w:rsidR="000E1293" w:rsidRPr="000E1293" w:rsidRDefault="000E1293" w:rsidP="000E1293">
      <w:pPr>
        <w:shd w:val="clear" w:color="auto" w:fill="FFFFFF"/>
        <w:spacing w:after="0" w:line="240" w:lineRule="auto"/>
        <w:rPr>
          <w:rFonts w:ascii="Arial" w:hAnsi="Arial" w:cs="Arial"/>
          <w:color w:val="000000"/>
        </w:rPr>
      </w:pPr>
      <w:r w:rsidRPr="000E1293">
        <w:rPr>
          <w:rFonts w:ascii="Times New Roman" w:hAnsi="Times New Roman"/>
          <w:color w:val="000000"/>
          <w:sz w:val="24"/>
          <w:szCs w:val="24"/>
        </w:rPr>
        <w:lastRenderedPageBreak/>
        <w:t>               При работе с каждым типом упражнений, заданий нужно добиваться полного понимания и безошибочного выполнения, только после этого следует переходить к другому типу заданий. Желательно часть занятий проводить в игровой форме. Этим будет поддерживаться постоянный интерес к занятиям.</w:t>
      </w:r>
    </w:p>
    <w:p w:rsidR="000E1293" w:rsidRPr="000E1293" w:rsidRDefault="000E1293" w:rsidP="000E1293">
      <w:pPr>
        <w:shd w:val="clear" w:color="auto" w:fill="FFFFFF"/>
        <w:spacing w:after="0" w:line="240" w:lineRule="auto"/>
        <w:rPr>
          <w:rFonts w:ascii="Arial" w:hAnsi="Arial" w:cs="Arial"/>
          <w:color w:val="000000"/>
        </w:rPr>
      </w:pPr>
      <w:r w:rsidRPr="000E1293">
        <w:rPr>
          <w:rFonts w:ascii="Times New Roman" w:hAnsi="Times New Roman"/>
          <w:color w:val="000000"/>
          <w:sz w:val="24"/>
          <w:szCs w:val="24"/>
        </w:rPr>
        <w:t>             При проведении игр и упражнений следует исключить ситуацию неудач. Реакция на ошибки должна быть формой помощи.</w:t>
      </w:r>
    </w:p>
    <w:p w:rsidR="000E1293" w:rsidRPr="000E1293" w:rsidRDefault="000E1293" w:rsidP="000E1293">
      <w:pPr>
        <w:shd w:val="clear" w:color="auto" w:fill="FFFFFF"/>
        <w:spacing w:after="0" w:line="240" w:lineRule="auto"/>
        <w:rPr>
          <w:rFonts w:ascii="Arial" w:hAnsi="Arial" w:cs="Arial"/>
          <w:color w:val="000000"/>
        </w:rPr>
      </w:pPr>
      <w:r w:rsidRPr="000E1293">
        <w:rPr>
          <w:rFonts w:ascii="Times New Roman" w:hAnsi="Times New Roman"/>
          <w:color w:val="000000"/>
          <w:sz w:val="24"/>
          <w:szCs w:val="24"/>
        </w:rPr>
        <w:t>             Коррекционно-развивающие занятия должны обеспечить не только усвоение определенных знаний, умений и навыков, но также формирование приемов умственной деятельности.</w:t>
      </w:r>
    </w:p>
    <w:p w:rsidR="000E1293" w:rsidRPr="000E1293" w:rsidRDefault="000E1293" w:rsidP="000E1293">
      <w:pPr>
        <w:shd w:val="clear" w:color="auto" w:fill="FFFFFF"/>
        <w:spacing w:after="0" w:line="240" w:lineRule="auto"/>
        <w:rPr>
          <w:rFonts w:ascii="Arial" w:hAnsi="Arial" w:cs="Arial"/>
          <w:color w:val="000000"/>
        </w:rPr>
      </w:pPr>
      <w:r w:rsidRPr="000E1293">
        <w:rPr>
          <w:rFonts w:ascii="Times New Roman" w:hAnsi="Times New Roman"/>
          <w:color w:val="000000"/>
          <w:sz w:val="24"/>
          <w:szCs w:val="24"/>
        </w:rPr>
        <w:t>             Немаловажной задачей является выработка положительной мотивации к учению.</w:t>
      </w:r>
    </w:p>
    <w:p w:rsidR="000E1293" w:rsidRPr="000E1293" w:rsidRDefault="000E1293" w:rsidP="000E1293">
      <w:pPr>
        <w:shd w:val="clear" w:color="auto" w:fill="FFFFFF"/>
        <w:spacing w:after="0" w:line="240" w:lineRule="auto"/>
        <w:ind w:left="360"/>
        <w:rPr>
          <w:rFonts w:ascii="Arial" w:hAnsi="Arial" w:cs="Arial"/>
          <w:color w:val="000000"/>
        </w:rPr>
      </w:pPr>
      <w:r w:rsidRPr="000E1293">
        <w:rPr>
          <w:rFonts w:ascii="Times New Roman" w:hAnsi="Times New Roman"/>
          <w:color w:val="000000"/>
          <w:sz w:val="24"/>
          <w:szCs w:val="24"/>
        </w:rPr>
        <w:t>          Индивидуальные коррекционные занятия учитель проводит по мере выявления  у учащихся индивидуальных  проблем в развитии, отставания в обучении.  Индивидуальная помощь оказывается ученикам, испытывающим особые затруднения в обучении. Периодически на индивидуальные занятия привлекаются дети, не усвоившие материал вследствие пропусков из-за болезни либо из-за «нерабочих» состояний (чрезмерной возбудимости или заторможенности) во время уроков.</w:t>
      </w:r>
    </w:p>
    <w:p w:rsidR="000E1293" w:rsidRPr="000E1293" w:rsidRDefault="000E1293" w:rsidP="000E1293">
      <w:pPr>
        <w:shd w:val="clear" w:color="auto" w:fill="FFFFFF"/>
        <w:spacing w:after="0" w:line="240" w:lineRule="auto"/>
        <w:rPr>
          <w:rFonts w:ascii="Arial" w:hAnsi="Arial" w:cs="Arial"/>
          <w:color w:val="000000"/>
        </w:rPr>
      </w:pPr>
      <w:r w:rsidRPr="000E1293">
        <w:rPr>
          <w:rFonts w:ascii="Times New Roman" w:hAnsi="Times New Roman"/>
          <w:color w:val="000000"/>
          <w:sz w:val="24"/>
          <w:szCs w:val="24"/>
        </w:rPr>
        <w:t>            Структура программы коррекционных занятий включает следующие разделы:</w:t>
      </w:r>
    </w:p>
    <w:p w:rsidR="000E1293" w:rsidRPr="000E1293" w:rsidRDefault="000E1293" w:rsidP="000E1293">
      <w:pPr>
        <w:shd w:val="clear" w:color="auto" w:fill="FFFFFF"/>
        <w:spacing w:after="0" w:line="240" w:lineRule="auto"/>
        <w:rPr>
          <w:rFonts w:ascii="Arial" w:hAnsi="Arial" w:cs="Arial"/>
          <w:color w:val="000000"/>
        </w:rPr>
      </w:pPr>
      <w:r w:rsidRPr="000E1293">
        <w:rPr>
          <w:rFonts w:ascii="Times New Roman" w:hAnsi="Times New Roman"/>
          <w:b/>
          <w:bCs/>
          <w:color w:val="000000"/>
          <w:sz w:val="24"/>
          <w:szCs w:val="24"/>
        </w:rPr>
        <w:t>        1.  Формирование и развитие грамматико-аналитических навыков.</w:t>
      </w:r>
    </w:p>
    <w:p w:rsidR="000E1293" w:rsidRPr="000E1293" w:rsidRDefault="000E1293" w:rsidP="000E1293">
      <w:pPr>
        <w:shd w:val="clear" w:color="auto" w:fill="FFFFFF"/>
        <w:spacing w:after="0" w:line="240" w:lineRule="auto"/>
        <w:rPr>
          <w:rFonts w:ascii="Arial" w:hAnsi="Arial" w:cs="Arial"/>
          <w:color w:val="000000"/>
        </w:rPr>
      </w:pPr>
      <w:r w:rsidRPr="000E1293">
        <w:rPr>
          <w:rFonts w:ascii="Times New Roman" w:hAnsi="Times New Roman"/>
          <w:color w:val="000000"/>
          <w:sz w:val="24"/>
          <w:szCs w:val="24"/>
        </w:rPr>
        <w:t xml:space="preserve">             Цель введения данного раздела – привести в систему те неполные и неточные знания и навыки, которые имеются у учащихся  по грамматике и правописанию, к пополнению их новыми сведениями. Материал для освоения преподносится предельно развернуто; значительное место отводится предметно </w:t>
      </w:r>
      <w:proofErr w:type="gramStart"/>
      <w:r w:rsidRPr="000E1293">
        <w:rPr>
          <w:rFonts w:ascii="Times New Roman" w:hAnsi="Times New Roman"/>
          <w:color w:val="000000"/>
          <w:sz w:val="24"/>
          <w:szCs w:val="24"/>
        </w:rPr>
        <w:t>–п</w:t>
      </w:r>
      <w:proofErr w:type="gramEnd"/>
      <w:r w:rsidRPr="000E1293">
        <w:rPr>
          <w:rFonts w:ascii="Times New Roman" w:hAnsi="Times New Roman"/>
          <w:color w:val="000000"/>
          <w:sz w:val="24"/>
          <w:szCs w:val="24"/>
        </w:rPr>
        <w:t xml:space="preserve">рактической деятельности учащихся : работе по схемам ,таблицам, алгоритмам и </w:t>
      </w:r>
      <w:proofErr w:type="spellStart"/>
      <w:r w:rsidRPr="000E1293">
        <w:rPr>
          <w:rFonts w:ascii="Times New Roman" w:hAnsi="Times New Roman"/>
          <w:color w:val="000000"/>
          <w:sz w:val="24"/>
          <w:szCs w:val="24"/>
        </w:rPr>
        <w:t>др</w:t>
      </w:r>
      <w:proofErr w:type="spellEnd"/>
      <w:r w:rsidRPr="000E1293">
        <w:rPr>
          <w:rFonts w:ascii="Times New Roman" w:hAnsi="Times New Roman"/>
          <w:color w:val="000000"/>
          <w:sz w:val="24"/>
          <w:szCs w:val="24"/>
        </w:rPr>
        <w:t xml:space="preserve"> . Выполнение письменных заданий предваряется анализом языкового материала с целью предупреждения ошибок.</w:t>
      </w:r>
    </w:p>
    <w:p w:rsidR="000E1293" w:rsidRPr="000E1293" w:rsidRDefault="000E1293" w:rsidP="000E1293">
      <w:pPr>
        <w:shd w:val="clear" w:color="auto" w:fill="FFFFFF"/>
        <w:spacing w:after="0" w:line="240" w:lineRule="auto"/>
        <w:rPr>
          <w:rFonts w:ascii="Arial" w:hAnsi="Arial" w:cs="Arial"/>
          <w:color w:val="000000"/>
        </w:rPr>
      </w:pPr>
      <w:r w:rsidRPr="000E1293">
        <w:rPr>
          <w:rFonts w:ascii="Times New Roman" w:hAnsi="Times New Roman"/>
          <w:color w:val="000000"/>
          <w:sz w:val="24"/>
          <w:szCs w:val="24"/>
        </w:rPr>
        <w:t>        </w:t>
      </w:r>
      <w:r w:rsidRPr="000E1293">
        <w:rPr>
          <w:rFonts w:ascii="Times New Roman" w:hAnsi="Times New Roman"/>
          <w:b/>
          <w:bCs/>
          <w:color w:val="000000"/>
          <w:sz w:val="24"/>
          <w:szCs w:val="24"/>
        </w:rPr>
        <w:t>2.Пропедевтика изучения трудных тем.</w:t>
      </w:r>
    </w:p>
    <w:p w:rsidR="000E1293" w:rsidRPr="000E1293" w:rsidRDefault="000E1293" w:rsidP="000E1293">
      <w:pPr>
        <w:shd w:val="clear" w:color="auto" w:fill="FFFFFF"/>
        <w:spacing w:after="0" w:line="240" w:lineRule="auto"/>
        <w:rPr>
          <w:rFonts w:ascii="Arial" w:hAnsi="Arial" w:cs="Arial"/>
          <w:color w:val="000000"/>
        </w:rPr>
      </w:pPr>
      <w:r w:rsidRPr="000E1293">
        <w:rPr>
          <w:rFonts w:ascii="Times New Roman" w:hAnsi="Times New Roman"/>
          <w:color w:val="000000"/>
          <w:sz w:val="24"/>
          <w:szCs w:val="24"/>
        </w:rPr>
        <w:t>              Некоторые темы, включенные в содержание программы</w:t>
      </w:r>
      <w:r w:rsidRPr="000E1293">
        <w:rPr>
          <w:rFonts w:ascii="Times New Roman" w:hAnsi="Times New Roman"/>
          <w:b/>
          <w:bCs/>
          <w:color w:val="000000"/>
          <w:sz w:val="24"/>
          <w:szCs w:val="24"/>
        </w:rPr>
        <w:t> </w:t>
      </w:r>
      <w:r w:rsidRPr="000E1293">
        <w:rPr>
          <w:rFonts w:ascii="Times New Roman" w:hAnsi="Times New Roman"/>
          <w:color w:val="000000"/>
          <w:sz w:val="24"/>
          <w:szCs w:val="24"/>
        </w:rPr>
        <w:t> требуют особого подхода со стороны педагога и учащихся: перед изучением нового материала следует активизировать имеющиеся знания, систематизировать теоретические сведения для полноценного усвоения нового</w:t>
      </w:r>
      <w:proofErr w:type="gramStart"/>
      <w:r w:rsidRPr="000E1293">
        <w:rPr>
          <w:rFonts w:ascii="Times New Roman" w:hAnsi="Times New Roman"/>
          <w:color w:val="000000"/>
          <w:sz w:val="24"/>
          <w:szCs w:val="24"/>
        </w:rPr>
        <w:t xml:space="preserve"> .</w:t>
      </w:r>
      <w:proofErr w:type="gramEnd"/>
      <w:r w:rsidRPr="000E1293">
        <w:rPr>
          <w:rFonts w:ascii="Times New Roman" w:hAnsi="Times New Roman"/>
          <w:color w:val="000000"/>
          <w:sz w:val="24"/>
          <w:szCs w:val="24"/>
        </w:rPr>
        <w:t xml:space="preserve"> Изучение наиболее трудных орфографических и грамматических тем предваряется накоплением устного речевого опыта, наблюдениями за явлениями языка и практическими языковыми обобщениями, которые осуществляются на протяжении изучения всего программного материала.</w:t>
      </w:r>
    </w:p>
    <w:p w:rsidR="000E1293" w:rsidRPr="000E1293" w:rsidRDefault="000E1293" w:rsidP="000E1293">
      <w:pPr>
        <w:shd w:val="clear" w:color="auto" w:fill="FFFFFF"/>
        <w:spacing w:after="0" w:line="240" w:lineRule="auto"/>
        <w:rPr>
          <w:rFonts w:ascii="Arial" w:hAnsi="Arial" w:cs="Arial"/>
          <w:color w:val="000000"/>
        </w:rPr>
      </w:pPr>
      <w:r w:rsidRPr="000E1293">
        <w:rPr>
          <w:rFonts w:ascii="Times New Roman" w:hAnsi="Times New Roman"/>
          <w:color w:val="000000"/>
          <w:sz w:val="24"/>
          <w:szCs w:val="24"/>
        </w:rPr>
        <w:t>         </w:t>
      </w:r>
      <w:r w:rsidRPr="000E1293">
        <w:rPr>
          <w:rFonts w:ascii="Times New Roman" w:hAnsi="Times New Roman"/>
          <w:b/>
          <w:bCs/>
          <w:color w:val="000000"/>
          <w:sz w:val="24"/>
          <w:szCs w:val="24"/>
        </w:rPr>
        <w:t>3.Восполнение пробелов в знаниях.</w:t>
      </w:r>
    </w:p>
    <w:p w:rsidR="000E1293" w:rsidRPr="000E1293" w:rsidRDefault="000E1293" w:rsidP="000E1293">
      <w:pPr>
        <w:shd w:val="clear" w:color="auto" w:fill="FFFFFF"/>
        <w:spacing w:after="0" w:line="240" w:lineRule="auto"/>
        <w:rPr>
          <w:rFonts w:ascii="Arial" w:hAnsi="Arial" w:cs="Arial"/>
          <w:color w:val="000000"/>
        </w:rPr>
      </w:pPr>
      <w:r w:rsidRPr="000E1293">
        <w:rPr>
          <w:rFonts w:ascii="Times New Roman" w:hAnsi="Times New Roman"/>
          <w:b/>
          <w:bCs/>
          <w:color w:val="000000"/>
          <w:sz w:val="24"/>
          <w:szCs w:val="24"/>
        </w:rPr>
        <w:t>              </w:t>
      </w:r>
      <w:r w:rsidRPr="000E1293">
        <w:rPr>
          <w:rFonts w:ascii="Times New Roman" w:hAnsi="Times New Roman"/>
          <w:color w:val="000000"/>
          <w:sz w:val="24"/>
          <w:szCs w:val="24"/>
        </w:rPr>
        <w:t>В процессе обучения выявляется запас знаний и представлений, умений и навыков учеников, пробелы в усвоении ими программного материала по отдельным ранее пройденным учебным разделам. На результативность индивидуальной коррекционной работы решающее влияние оказывает качество и полнота педагогической диагностики. Тщательное изучение индивидуальных особенностей учащихся позволяет планировать перспективы и сроки работы с ними по восполнению пробелов в знаниях. Ликвидации отставания в освоении программного материала.</w:t>
      </w:r>
    </w:p>
    <w:p w:rsidR="000E1293" w:rsidRPr="000E1293" w:rsidRDefault="000E1293" w:rsidP="000E1293">
      <w:pPr>
        <w:shd w:val="clear" w:color="auto" w:fill="FFFFFF"/>
        <w:spacing w:after="0" w:line="240" w:lineRule="auto"/>
        <w:rPr>
          <w:rFonts w:ascii="Arial" w:hAnsi="Arial" w:cs="Arial"/>
          <w:color w:val="000000"/>
        </w:rPr>
      </w:pPr>
      <w:r w:rsidRPr="000E1293">
        <w:rPr>
          <w:rFonts w:ascii="Times New Roman" w:hAnsi="Times New Roman"/>
          <w:b/>
          <w:bCs/>
          <w:color w:val="000000"/>
          <w:sz w:val="24"/>
          <w:szCs w:val="24"/>
        </w:rPr>
        <w:t>       4. Развитие речи.</w:t>
      </w:r>
    </w:p>
    <w:p w:rsidR="000E1293" w:rsidRPr="000E1293" w:rsidRDefault="000E1293" w:rsidP="000E1293">
      <w:pPr>
        <w:shd w:val="clear" w:color="auto" w:fill="FFFFFF"/>
        <w:spacing w:after="0" w:line="240" w:lineRule="auto"/>
        <w:rPr>
          <w:rFonts w:ascii="Arial" w:hAnsi="Arial" w:cs="Arial"/>
          <w:color w:val="000000"/>
        </w:rPr>
      </w:pPr>
      <w:r w:rsidRPr="000E1293">
        <w:rPr>
          <w:rFonts w:ascii="Times New Roman" w:hAnsi="Times New Roman"/>
          <w:b/>
          <w:bCs/>
          <w:color w:val="000000"/>
          <w:sz w:val="24"/>
          <w:szCs w:val="24"/>
        </w:rPr>
        <w:t>            </w:t>
      </w:r>
      <w:r w:rsidRPr="000E1293">
        <w:rPr>
          <w:rFonts w:ascii="Times New Roman" w:hAnsi="Times New Roman"/>
          <w:color w:val="000000"/>
          <w:sz w:val="24"/>
          <w:szCs w:val="24"/>
        </w:rPr>
        <w:t>Цель данного раздела – обогащать содержательную сторону высказываний учащихся,  формировать и развивать умения в построении связного текста. Большое внимание уделяется уточнению, пополнению и расширению словарного запаса учащихся путем соотнесения с предметами, явлениями окружающего мира, с их признаками, назначением; упражнениями в отборе языковых сре</w:t>
      </w:r>
      <w:proofErr w:type="gramStart"/>
      <w:r w:rsidRPr="000E1293">
        <w:rPr>
          <w:rFonts w:ascii="Times New Roman" w:hAnsi="Times New Roman"/>
          <w:color w:val="000000"/>
          <w:sz w:val="24"/>
          <w:szCs w:val="24"/>
        </w:rPr>
        <w:t>дств в т</w:t>
      </w:r>
      <w:proofErr w:type="gramEnd"/>
      <w:r w:rsidRPr="000E1293">
        <w:rPr>
          <w:rFonts w:ascii="Times New Roman" w:hAnsi="Times New Roman"/>
          <w:color w:val="000000"/>
          <w:sz w:val="24"/>
          <w:szCs w:val="24"/>
        </w:rPr>
        <w:t>ексте в зависимости от темы, цели, адресата и ситуации общения.</w:t>
      </w:r>
    </w:p>
    <w:p w:rsidR="000E1293" w:rsidRPr="000E1293" w:rsidRDefault="000E1293" w:rsidP="000E1293">
      <w:pPr>
        <w:shd w:val="clear" w:color="auto" w:fill="FFFFFF"/>
        <w:spacing w:after="0" w:line="240" w:lineRule="auto"/>
        <w:rPr>
          <w:rFonts w:ascii="Arial" w:hAnsi="Arial" w:cs="Arial"/>
          <w:color w:val="000000"/>
        </w:rPr>
      </w:pPr>
      <w:r w:rsidRPr="000E1293">
        <w:rPr>
          <w:rFonts w:ascii="Times New Roman" w:hAnsi="Times New Roman"/>
          <w:b/>
          <w:bCs/>
          <w:color w:val="000000"/>
          <w:sz w:val="24"/>
          <w:szCs w:val="24"/>
        </w:rPr>
        <w:t>Планируемые результаты.</w:t>
      </w:r>
    </w:p>
    <w:p w:rsidR="000E1293" w:rsidRPr="000E1293" w:rsidRDefault="000E1293" w:rsidP="000E1293">
      <w:pPr>
        <w:shd w:val="clear" w:color="auto" w:fill="FFFFFF"/>
        <w:spacing w:after="0" w:line="240" w:lineRule="auto"/>
        <w:ind w:left="80"/>
        <w:rPr>
          <w:rFonts w:ascii="Arial" w:hAnsi="Arial" w:cs="Arial"/>
          <w:color w:val="000000"/>
        </w:rPr>
      </w:pPr>
      <w:r w:rsidRPr="000E1293">
        <w:rPr>
          <w:rFonts w:ascii="Times New Roman" w:hAnsi="Times New Roman"/>
          <w:color w:val="000000"/>
          <w:sz w:val="24"/>
          <w:szCs w:val="24"/>
        </w:rPr>
        <w:lastRenderedPageBreak/>
        <w:t>Учащиеся должны знать</w:t>
      </w:r>
    </w:p>
    <w:p w:rsidR="000E1293" w:rsidRPr="000E1293" w:rsidRDefault="000E1293" w:rsidP="002D25C6">
      <w:pPr>
        <w:numPr>
          <w:ilvl w:val="0"/>
          <w:numId w:val="76"/>
        </w:numPr>
        <w:shd w:val="clear" w:color="auto" w:fill="FFFFFF"/>
        <w:spacing w:before="100" w:beforeAutospacing="1" w:after="100" w:afterAutospacing="1" w:line="240" w:lineRule="auto"/>
        <w:ind w:left="80" w:firstLine="540"/>
        <w:rPr>
          <w:rFonts w:ascii="Arial" w:hAnsi="Arial" w:cs="Arial"/>
          <w:color w:val="000000"/>
        </w:rPr>
      </w:pPr>
      <w:r w:rsidRPr="000E1293">
        <w:rPr>
          <w:rFonts w:ascii="Times New Roman" w:hAnsi="Times New Roman"/>
          <w:color w:val="000000"/>
          <w:sz w:val="24"/>
          <w:szCs w:val="24"/>
        </w:rPr>
        <w:t>определения орфограммы, текста;</w:t>
      </w:r>
    </w:p>
    <w:p w:rsidR="000E1293" w:rsidRPr="000E1293" w:rsidRDefault="000E1293" w:rsidP="002D25C6">
      <w:pPr>
        <w:numPr>
          <w:ilvl w:val="0"/>
          <w:numId w:val="76"/>
        </w:numPr>
        <w:shd w:val="clear" w:color="auto" w:fill="FFFFFF"/>
        <w:spacing w:before="100" w:beforeAutospacing="1" w:after="100" w:afterAutospacing="1" w:line="240" w:lineRule="auto"/>
        <w:ind w:left="980" w:right="240"/>
        <w:rPr>
          <w:rFonts w:ascii="Arial" w:hAnsi="Arial" w:cs="Arial"/>
          <w:color w:val="000000"/>
        </w:rPr>
      </w:pPr>
      <w:r w:rsidRPr="000E1293">
        <w:rPr>
          <w:rFonts w:ascii="Times New Roman" w:hAnsi="Times New Roman"/>
          <w:color w:val="000000"/>
          <w:sz w:val="24"/>
          <w:szCs w:val="24"/>
        </w:rPr>
        <w:t>определения основных орфографических и пунктуационных правил обосновывать свои ответы и приводить примеры.</w:t>
      </w:r>
    </w:p>
    <w:p w:rsidR="000E1293" w:rsidRPr="000E1293" w:rsidRDefault="000E1293" w:rsidP="000E1293">
      <w:pPr>
        <w:shd w:val="clear" w:color="auto" w:fill="FFFFFF"/>
        <w:spacing w:after="0" w:line="240" w:lineRule="auto"/>
        <w:ind w:left="80" w:right="240"/>
        <w:rPr>
          <w:rFonts w:ascii="Arial" w:hAnsi="Arial" w:cs="Arial"/>
          <w:color w:val="000000"/>
        </w:rPr>
      </w:pPr>
      <w:r w:rsidRPr="000E1293">
        <w:rPr>
          <w:rFonts w:ascii="Times New Roman" w:hAnsi="Times New Roman"/>
          <w:color w:val="000000"/>
          <w:sz w:val="24"/>
          <w:szCs w:val="24"/>
        </w:rPr>
        <w:t>Учащиеся должны овладеть следующими умениями и навыками:</w:t>
      </w:r>
    </w:p>
    <w:p w:rsidR="000E1293" w:rsidRPr="000E1293" w:rsidRDefault="000E1293" w:rsidP="002D25C6">
      <w:pPr>
        <w:numPr>
          <w:ilvl w:val="0"/>
          <w:numId w:val="77"/>
        </w:numPr>
        <w:shd w:val="clear" w:color="auto" w:fill="FFFFFF"/>
        <w:spacing w:before="100" w:beforeAutospacing="1" w:after="100" w:afterAutospacing="1" w:line="240" w:lineRule="auto"/>
        <w:ind w:left="80" w:firstLine="540"/>
        <w:rPr>
          <w:rFonts w:ascii="Arial" w:hAnsi="Arial" w:cs="Arial"/>
          <w:color w:val="000000"/>
        </w:rPr>
      </w:pPr>
      <w:r w:rsidRPr="000E1293">
        <w:rPr>
          <w:rFonts w:ascii="Times New Roman" w:hAnsi="Times New Roman"/>
          <w:color w:val="000000"/>
          <w:sz w:val="24"/>
          <w:szCs w:val="24"/>
        </w:rPr>
        <w:t>разбирать слова по составу;</w:t>
      </w:r>
    </w:p>
    <w:p w:rsidR="000E1293" w:rsidRPr="000E1293" w:rsidRDefault="000E1293" w:rsidP="002D25C6">
      <w:pPr>
        <w:numPr>
          <w:ilvl w:val="0"/>
          <w:numId w:val="77"/>
        </w:numPr>
        <w:shd w:val="clear" w:color="auto" w:fill="FFFFFF"/>
        <w:spacing w:before="100" w:beforeAutospacing="1" w:after="100" w:afterAutospacing="1" w:line="240" w:lineRule="auto"/>
        <w:ind w:left="80" w:firstLine="540"/>
        <w:rPr>
          <w:rFonts w:ascii="Arial" w:hAnsi="Arial" w:cs="Arial"/>
          <w:color w:val="000000"/>
        </w:rPr>
      </w:pPr>
      <w:r w:rsidRPr="000E1293">
        <w:rPr>
          <w:rFonts w:ascii="Times New Roman" w:hAnsi="Times New Roman"/>
          <w:color w:val="000000"/>
          <w:sz w:val="24"/>
          <w:szCs w:val="24"/>
        </w:rPr>
        <w:t>находить в словах орфограммы;</w:t>
      </w:r>
    </w:p>
    <w:p w:rsidR="000E1293" w:rsidRPr="000E1293" w:rsidRDefault="000E1293" w:rsidP="002D25C6">
      <w:pPr>
        <w:numPr>
          <w:ilvl w:val="0"/>
          <w:numId w:val="77"/>
        </w:numPr>
        <w:shd w:val="clear" w:color="auto" w:fill="FFFFFF"/>
        <w:spacing w:before="100" w:beforeAutospacing="1" w:after="100" w:afterAutospacing="1" w:line="240" w:lineRule="auto"/>
        <w:ind w:left="80" w:firstLine="540"/>
        <w:rPr>
          <w:rFonts w:ascii="Arial" w:hAnsi="Arial" w:cs="Arial"/>
          <w:color w:val="000000"/>
        </w:rPr>
      </w:pPr>
      <w:r w:rsidRPr="000E1293">
        <w:rPr>
          <w:rFonts w:ascii="Times New Roman" w:hAnsi="Times New Roman"/>
          <w:color w:val="000000"/>
          <w:sz w:val="24"/>
          <w:szCs w:val="24"/>
        </w:rPr>
        <w:t>определять части речи;</w:t>
      </w:r>
    </w:p>
    <w:p w:rsidR="000E1293" w:rsidRPr="000E1293" w:rsidRDefault="000E1293" w:rsidP="002D25C6">
      <w:pPr>
        <w:numPr>
          <w:ilvl w:val="0"/>
          <w:numId w:val="77"/>
        </w:numPr>
        <w:shd w:val="clear" w:color="auto" w:fill="FFFFFF"/>
        <w:spacing w:before="100" w:beforeAutospacing="1" w:after="100" w:afterAutospacing="1" w:line="240" w:lineRule="auto"/>
        <w:ind w:left="80" w:firstLine="540"/>
        <w:rPr>
          <w:rFonts w:ascii="Arial" w:hAnsi="Arial" w:cs="Arial"/>
          <w:color w:val="000000"/>
        </w:rPr>
      </w:pPr>
      <w:r w:rsidRPr="000E1293">
        <w:rPr>
          <w:rFonts w:ascii="Times New Roman" w:hAnsi="Times New Roman"/>
          <w:color w:val="000000"/>
          <w:sz w:val="24"/>
          <w:szCs w:val="24"/>
        </w:rPr>
        <w:t>определять род, число, падеж имен существительных, прилагательных;</w:t>
      </w:r>
    </w:p>
    <w:p w:rsidR="000E1293" w:rsidRPr="000E1293" w:rsidRDefault="000E1293" w:rsidP="002D25C6">
      <w:pPr>
        <w:numPr>
          <w:ilvl w:val="0"/>
          <w:numId w:val="77"/>
        </w:numPr>
        <w:shd w:val="clear" w:color="auto" w:fill="FFFFFF"/>
        <w:spacing w:before="100" w:beforeAutospacing="1" w:after="100" w:afterAutospacing="1" w:line="240" w:lineRule="auto"/>
        <w:ind w:left="80" w:firstLine="540"/>
        <w:rPr>
          <w:rFonts w:ascii="Arial" w:hAnsi="Arial" w:cs="Arial"/>
          <w:color w:val="000000"/>
        </w:rPr>
      </w:pPr>
      <w:r w:rsidRPr="000E1293">
        <w:rPr>
          <w:rFonts w:ascii="Times New Roman" w:hAnsi="Times New Roman"/>
          <w:color w:val="000000"/>
          <w:sz w:val="24"/>
          <w:szCs w:val="24"/>
        </w:rPr>
        <w:t>определять лицо, время, число, род глаголов;</w:t>
      </w:r>
    </w:p>
    <w:p w:rsidR="000E1293" w:rsidRPr="000E1293" w:rsidRDefault="000E1293" w:rsidP="002D25C6">
      <w:pPr>
        <w:numPr>
          <w:ilvl w:val="0"/>
          <w:numId w:val="77"/>
        </w:numPr>
        <w:shd w:val="clear" w:color="auto" w:fill="FFFFFF"/>
        <w:spacing w:before="100" w:beforeAutospacing="1" w:after="100" w:afterAutospacing="1" w:line="240" w:lineRule="auto"/>
        <w:ind w:left="80" w:right="240" w:firstLine="540"/>
        <w:rPr>
          <w:rFonts w:ascii="Arial" w:hAnsi="Arial" w:cs="Arial"/>
          <w:color w:val="000000"/>
        </w:rPr>
      </w:pPr>
      <w:r w:rsidRPr="000E1293">
        <w:rPr>
          <w:rFonts w:ascii="Times New Roman" w:hAnsi="Times New Roman"/>
          <w:color w:val="000000"/>
          <w:sz w:val="24"/>
          <w:szCs w:val="24"/>
        </w:rPr>
        <w:t>правильно ставить знаки препинания при обращении и прямой речи.</w:t>
      </w:r>
    </w:p>
    <w:p w:rsidR="000E1293" w:rsidRPr="000E1293" w:rsidRDefault="000E1293" w:rsidP="000E1293">
      <w:pPr>
        <w:shd w:val="clear" w:color="auto" w:fill="FFFFFF"/>
        <w:spacing w:after="0" w:line="240" w:lineRule="auto"/>
        <w:ind w:right="240"/>
        <w:rPr>
          <w:rFonts w:ascii="Arial" w:hAnsi="Arial" w:cs="Arial"/>
          <w:color w:val="000000"/>
        </w:rPr>
      </w:pPr>
      <w:r w:rsidRPr="000E1293">
        <w:rPr>
          <w:rFonts w:ascii="Times New Roman" w:hAnsi="Times New Roman"/>
          <w:color w:val="000000"/>
          <w:sz w:val="24"/>
          <w:szCs w:val="24"/>
        </w:rPr>
        <w:t>          По развитию речи:</w:t>
      </w:r>
    </w:p>
    <w:p w:rsidR="000E1293" w:rsidRPr="000E1293" w:rsidRDefault="000E1293" w:rsidP="002D25C6">
      <w:pPr>
        <w:numPr>
          <w:ilvl w:val="0"/>
          <w:numId w:val="78"/>
        </w:numPr>
        <w:shd w:val="clear" w:color="auto" w:fill="FFFFFF"/>
        <w:spacing w:before="100" w:beforeAutospacing="1" w:after="100" w:afterAutospacing="1" w:line="240" w:lineRule="auto"/>
        <w:ind w:left="80" w:firstLine="540"/>
        <w:rPr>
          <w:rFonts w:ascii="Arial" w:hAnsi="Arial" w:cs="Arial"/>
          <w:color w:val="000000"/>
        </w:rPr>
      </w:pPr>
      <w:r w:rsidRPr="000E1293">
        <w:rPr>
          <w:rFonts w:ascii="Times New Roman" w:hAnsi="Times New Roman"/>
          <w:color w:val="000000"/>
          <w:sz w:val="24"/>
          <w:szCs w:val="24"/>
        </w:rPr>
        <w:t>составлять текст в соответствии с его темой;</w:t>
      </w:r>
    </w:p>
    <w:p w:rsidR="000E1293" w:rsidRPr="000E1293" w:rsidRDefault="000E1293" w:rsidP="002D25C6">
      <w:pPr>
        <w:numPr>
          <w:ilvl w:val="0"/>
          <w:numId w:val="78"/>
        </w:numPr>
        <w:shd w:val="clear" w:color="auto" w:fill="FFFFFF"/>
        <w:spacing w:before="100" w:beforeAutospacing="1" w:after="100" w:afterAutospacing="1" w:line="240" w:lineRule="auto"/>
        <w:ind w:left="980" w:right="240"/>
        <w:rPr>
          <w:rFonts w:ascii="Arial" w:hAnsi="Arial" w:cs="Arial"/>
          <w:color w:val="000000"/>
        </w:rPr>
      </w:pPr>
      <w:r w:rsidRPr="000E1293">
        <w:rPr>
          <w:rFonts w:ascii="Times New Roman" w:hAnsi="Times New Roman"/>
          <w:color w:val="000000"/>
          <w:sz w:val="24"/>
          <w:szCs w:val="24"/>
        </w:rPr>
        <w:t>подбирать синонимы, антонимы для более точного выражения мыслей;</w:t>
      </w:r>
    </w:p>
    <w:p w:rsidR="000E1293" w:rsidRPr="000E1293" w:rsidRDefault="000E1293" w:rsidP="002D25C6">
      <w:pPr>
        <w:numPr>
          <w:ilvl w:val="0"/>
          <w:numId w:val="78"/>
        </w:numPr>
        <w:shd w:val="clear" w:color="auto" w:fill="FFFFFF"/>
        <w:spacing w:before="100" w:beforeAutospacing="1" w:after="100" w:afterAutospacing="1" w:line="240" w:lineRule="auto"/>
        <w:ind w:left="980" w:right="240"/>
        <w:rPr>
          <w:rFonts w:ascii="Arial" w:hAnsi="Arial" w:cs="Arial"/>
          <w:color w:val="000000"/>
        </w:rPr>
      </w:pPr>
      <w:r w:rsidRPr="000E1293">
        <w:rPr>
          <w:rFonts w:ascii="Times New Roman" w:hAnsi="Times New Roman"/>
          <w:color w:val="000000"/>
          <w:sz w:val="24"/>
          <w:szCs w:val="24"/>
        </w:rPr>
        <w:t>пользоваться толковым словарем, словарем антонимов и синонимов и другими школьными словарями.</w:t>
      </w:r>
    </w:p>
    <w:p w:rsidR="000E1293" w:rsidRPr="000E1293" w:rsidRDefault="000E1293" w:rsidP="000E1293">
      <w:pPr>
        <w:shd w:val="clear" w:color="auto" w:fill="FFFFFF"/>
        <w:spacing w:after="0" w:line="240" w:lineRule="auto"/>
        <w:rPr>
          <w:rFonts w:ascii="Arial" w:hAnsi="Arial" w:cs="Arial"/>
          <w:color w:val="000000"/>
        </w:rPr>
      </w:pPr>
      <w:r w:rsidRPr="000E1293">
        <w:rPr>
          <w:rFonts w:ascii="Times New Roman" w:hAnsi="Times New Roman"/>
          <w:b/>
          <w:bCs/>
          <w:color w:val="000000"/>
          <w:sz w:val="24"/>
          <w:szCs w:val="24"/>
        </w:rPr>
        <w:t>Основные направления работы.</w:t>
      </w:r>
    </w:p>
    <w:p w:rsidR="000E1293" w:rsidRPr="000E1293" w:rsidRDefault="000E1293" w:rsidP="002D25C6">
      <w:pPr>
        <w:numPr>
          <w:ilvl w:val="0"/>
          <w:numId w:val="79"/>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u w:val="single"/>
        </w:rPr>
        <w:t>Совершенствование движений  и сенсомоторного развития:</w:t>
      </w:r>
    </w:p>
    <w:p w:rsidR="000E1293" w:rsidRPr="000E1293" w:rsidRDefault="000E1293" w:rsidP="002D25C6">
      <w:pPr>
        <w:numPr>
          <w:ilvl w:val="0"/>
          <w:numId w:val="80"/>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rPr>
        <w:t>Развитие мелкой моторики кисти и пальцев рук;</w:t>
      </w:r>
    </w:p>
    <w:p w:rsidR="000E1293" w:rsidRPr="000E1293" w:rsidRDefault="000E1293" w:rsidP="002D25C6">
      <w:pPr>
        <w:numPr>
          <w:ilvl w:val="0"/>
          <w:numId w:val="80"/>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rPr>
        <w:t>Развитие навыков каллиграфии;</w:t>
      </w:r>
    </w:p>
    <w:p w:rsidR="000E1293" w:rsidRPr="000E1293" w:rsidRDefault="000E1293" w:rsidP="002D25C6">
      <w:pPr>
        <w:numPr>
          <w:ilvl w:val="0"/>
          <w:numId w:val="80"/>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rPr>
        <w:t>Развитие артикуляционной моторики.</w:t>
      </w:r>
    </w:p>
    <w:p w:rsidR="000E1293" w:rsidRPr="000E1293" w:rsidRDefault="000E1293" w:rsidP="002D25C6">
      <w:pPr>
        <w:numPr>
          <w:ilvl w:val="0"/>
          <w:numId w:val="81"/>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u w:val="single"/>
        </w:rPr>
        <w:t>Коррекция отдельных сторон психической деятельности:</w:t>
      </w:r>
    </w:p>
    <w:p w:rsidR="000E1293" w:rsidRPr="000E1293" w:rsidRDefault="000E1293" w:rsidP="002D25C6">
      <w:pPr>
        <w:numPr>
          <w:ilvl w:val="0"/>
          <w:numId w:val="82"/>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rPr>
        <w:t>Развитие зрительного восприятия;</w:t>
      </w:r>
    </w:p>
    <w:p w:rsidR="000E1293" w:rsidRPr="000E1293" w:rsidRDefault="000E1293" w:rsidP="002D25C6">
      <w:pPr>
        <w:numPr>
          <w:ilvl w:val="0"/>
          <w:numId w:val="82"/>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rPr>
        <w:t>Развитие зрительной памяти и внимания;</w:t>
      </w:r>
    </w:p>
    <w:p w:rsidR="000E1293" w:rsidRPr="000E1293" w:rsidRDefault="000E1293" w:rsidP="002D25C6">
      <w:pPr>
        <w:numPr>
          <w:ilvl w:val="0"/>
          <w:numId w:val="82"/>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rPr>
        <w:t>Развитие слухового внимания и памяти;</w:t>
      </w:r>
    </w:p>
    <w:p w:rsidR="000E1293" w:rsidRPr="000E1293" w:rsidRDefault="000E1293" w:rsidP="002D25C6">
      <w:pPr>
        <w:numPr>
          <w:ilvl w:val="0"/>
          <w:numId w:val="82"/>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rPr>
        <w:t>Развитие фонетико-фонематических представлений, формирование звукового анализа.</w:t>
      </w:r>
    </w:p>
    <w:p w:rsidR="000E1293" w:rsidRPr="000E1293" w:rsidRDefault="000E1293" w:rsidP="002D25C6">
      <w:pPr>
        <w:numPr>
          <w:ilvl w:val="0"/>
          <w:numId w:val="83"/>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u w:val="single"/>
        </w:rPr>
        <w:lastRenderedPageBreak/>
        <w:t>Развитие основных мыслительных операций:</w:t>
      </w:r>
    </w:p>
    <w:p w:rsidR="000E1293" w:rsidRPr="000E1293" w:rsidRDefault="000E1293" w:rsidP="002D25C6">
      <w:pPr>
        <w:numPr>
          <w:ilvl w:val="0"/>
          <w:numId w:val="84"/>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rPr>
        <w:t>Навыков соотносительного  анализа;</w:t>
      </w:r>
    </w:p>
    <w:p w:rsidR="000E1293" w:rsidRPr="000E1293" w:rsidRDefault="000E1293" w:rsidP="002D25C6">
      <w:pPr>
        <w:numPr>
          <w:ilvl w:val="0"/>
          <w:numId w:val="84"/>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rPr>
        <w:t>Навыков группировки и классификации;</w:t>
      </w:r>
    </w:p>
    <w:p w:rsidR="000E1293" w:rsidRPr="000E1293" w:rsidRDefault="000E1293" w:rsidP="002D25C6">
      <w:pPr>
        <w:numPr>
          <w:ilvl w:val="0"/>
          <w:numId w:val="84"/>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rPr>
        <w:t>Умения работать по словесной и письменной инструкции, алгоритму.</w:t>
      </w:r>
    </w:p>
    <w:p w:rsidR="000E1293" w:rsidRPr="000E1293" w:rsidRDefault="000E1293" w:rsidP="002D25C6">
      <w:pPr>
        <w:numPr>
          <w:ilvl w:val="0"/>
          <w:numId w:val="85"/>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u w:val="single"/>
        </w:rPr>
        <w:t>Развитие различных видов мышления:</w:t>
      </w:r>
    </w:p>
    <w:p w:rsidR="000E1293" w:rsidRPr="000E1293" w:rsidRDefault="000E1293" w:rsidP="002D25C6">
      <w:pPr>
        <w:numPr>
          <w:ilvl w:val="0"/>
          <w:numId w:val="86"/>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rPr>
        <w:t>Развитие наглядно-образного  мышления;</w:t>
      </w:r>
    </w:p>
    <w:p w:rsidR="000E1293" w:rsidRPr="000E1293" w:rsidRDefault="000E1293" w:rsidP="002D25C6">
      <w:pPr>
        <w:numPr>
          <w:ilvl w:val="0"/>
          <w:numId w:val="86"/>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rPr>
        <w:t>Развитие словесно-логического мышления;</w:t>
      </w:r>
    </w:p>
    <w:p w:rsidR="000E1293" w:rsidRPr="000E1293" w:rsidRDefault="000E1293" w:rsidP="002D25C6">
      <w:pPr>
        <w:numPr>
          <w:ilvl w:val="0"/>
          <w:numId w:val="87"/>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u w:val="single"/>
        </w:rPr>
        <w:t>Коррекция нарушений в развитии эмоционально-личностной сферы (чтение по ролям, драматизация).</w:t>
      </w:r>
    </w:p>
    <w:p w:rsidR="000E1293" w:rsidRPr="000E1293" w:rsidRDefault="000E1293" w:rsidP="002D25C6">
      <w:pPr>
        <w:numPr>
          <w:ilvl w:val="0"/>
          <w:numId w:val="87"/>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u w:val="single"/>
        </w:rPr>
        <w:t>Расширение представлений о мире и обогащение словаря.</w:t>
      </w:r>
    </w:p>
    <w:p w:rsidR="000E1293" w:rsidRPr="000E1293" w:rsidRDefault="000E1293" w:rsidP="002D25C6">
      <w:pPr>
        <w:numPr>
          <w:ilvl w:val="0"/>
          <w:numId w:val="87"/>
        </w:numPr>
        <w:shd w:val="clear" w:color="auto" w:fill="FFFFFF"/>
        <w:spacing w:before="100" w:beforeAutospacing="1" w:after="100" w:afterAutospacing="1" w:line="240" w:lineRule="auto"/>
        <w:rPr>
          <w:rFonts w:ascii="Arial" w:hAnsi="Arial" w:cs="Arial"/>
          <w:color w:val="000000"/>
        </w:rPr>
      </w:pPr>
      <w:r w:rsidRPr="000E1293">
        <w:rPr>
          <w:rFonts w:ascii="Times New Roman" w:hAnsi="Times New Roman"/>
          <w:color w:val="000000"/>
          <w:sz w:val="24"/>
          <w:szCs w:val="24"/>
          <w:u w:val="single"/>
        </w:rPr>
        <w:t>Коррекция индивидуальных пробелов в знаниях.</w:t>
      </w:r>
    </w:p>
    <w:p w:rsidR="000E1293" w:rsidRPr="000E1293" w:rsidRDefault="000E1293" w:rsidP="000E1293">
      <w:pPr>
        <w:shd w:val="clear" w:color="auto" w:fill="FFFFFF"/>
        <w:spacing w:after="0" w:line="240" w:lineRule="auto"/>
        <w:rPr>
          <w:rFonts w:ascii="Arial" w:hAnsi="Arial" w:cs="Arial"/>
          <w:color w:val="000000"/>
        </w:rPr>
      </w:pPr>
      <w:r w:rsidRPr="000E1293">
        <w:rPr>
          <w:rFonts w:ascii="Times New Roman" w:hAnsi="Times New Roman"/>
          <w:b/>
          <w:bCs/>
          <w:color w:val="000000"/>
          <w:sz w:val="24"/>
          <w:szCs w:val="24"/>
        </w:rPr>
        <w:t>Контроль знаний и умений.</w:t>
      </w:r>
    </w:p>
    <w:p w:rsidR="000E1293" w:rsidRPr="000E1293" w:rsidRDefault="000E1293" w:rsidP="000E1293">
      <w:pPr>
        <w:shd w:val="clear" w:color="auto" w:fill="FFFFFF"/>
        <w:spacing w:after="0" w:line="240" w:lineRule="auto"/>
        <w:rPr>
          <w:rFonts w:ascii="Arial" w:hAnsi="Arial" w:cs="Arial"/>
          <w:color w:val="000000"/>
        </w:rPr>
      </w:pPr>
      <w:r w:rsidRPr="000E1293">
        <w:rPr>
          <w:rFonts w:ascii="Times New Roman" w:hAnsi="Times New Roman"/>
          <w:color w:val="000000"/>
          <w:sz w:val="24"/>
          <w:szCs w:val="24"/>
        </w:rPr>
        <w:t>Текущий контроль уровня усвоения материала осуществляется по результатам выполнения проверочных самостоятельных работ, тестов, словарного диктанта. Контроль осуществляется с помощью самопроверки и взаимопроверки, а также выполнения итоговой проверочной работы, содержащей задания по основным  темам курса.</w:t>
      </w:r>
    </w:p>
    <w:p w:rsidR="000E1293" w:rsidRPr="000E1293" w:rsidRDefault="000E1293" w:rsidP="000E1293">
      <w:pPr>
        <w:shd w:val="clear" w:color="auto" w:fill="FFFFFF"/>
        <w:spacing w:after="0" w:line="240" w:lineRule="auto"/>
        <w:rPr>
          <w:rFonts w:ascii="Arial" w:hAnsi="Arial" w:cs="Arial"/>
          <w:color w:val="000000"/>
        </w:rPr>
      </w:pPr>
      <w:r w:rsidRPr="000E1293">
        <w:rPr>
          <w:rFonts w:ascii="Times New Roman" w:hAnsi="Times New Roman"/>
          <w:color w:val="000000"/>
          <w:sz w:val="24"/>
          <w:szCs w:val="24"/>
        </w:rPr>
        <w:t> </w:t>
      </w:r>
      <w:r w:rsidRPr="000E1293">
        <w:rPr>
          <w:rFonts w:ascii="Times New Roman" w:hAnsi="Times New Roman"/>
          <w:b/>
          <w:bCs/>
          <w:color w:val="000000"/>
          <w:sz w:val="24"/>
          <w:szCs w:val="24"/>
        </w:rPr>
        <w:t>Формы организации учебных занятий.</w:t>
      </w:r>
    </w:p>
    <w:p w:rsidR="000E1293" w:rsidRPr="000E1293" w:rsidRDefault="000E1293" w:rsidP="000E1293">
      <w:pPr>
        <w:shd w:val="clear" w:color="auto" w:fill="FFFFFF"/>
        <w:spacing w:after="0" w:line="240" w:lineRule="auto"/>
        <w:rPr>
          <w:rFonts w:ascii="Arial" w:hAnsi="Arial" w:cs="Arial"/>
          <w:color w:val="000000"/>
        </w:rPr>
      </w:pPr>
      <w:r w:rsidRPr="000E1293">
        <w:rPr>
          <w:rFonts w:ascii="Times New Roman" w:hAnsi="Times New Roman"/>
          <w:color w:val="000000"/>
          <w:sz w:val="24"/>
          <w:szCs w:val="24"/>
        </w:rPr>
        <w:t>Индивидуальные или групповые занятия, длительность которых не превышает 20-25 минут.</w:t>
      </w:r>
    </w:p>
    <w:p w:rsidR="000E1293" w:rsidRPr="000E1293" w:rsidRDefault="000E1293" w:rsidP="000E1293">
      <w:pPr>
        <w:shd w:val="clear" w:color="auto" w:fill="FFFFFF"/>
        <w:spacing w:after="0" w:line="240" w:lineRule="auto"/>
        <w:rPr>
          <w:rFonts w:ascii="Arial" w:hAnsi="Arial" w:cs="Arial"/>
          <w:color w:val="000000"/>
        </w:rPr>
      </w:pPr>
      <w:r w:rsidRPr="000E1293">
        <w:rPr>
          <w:rFonts w:ascii="Times New Roman" w:hAnsi="Times New Roman"/>
          <w:color w:val="000000"/>
          <w:sz w:val="24"/>
          <w:szCs w:val="24"/>
        </w:rPr>
        <w:t>В данном  календарно-тематическом планировании представлена определенная последовательность коррекционно-развивающих занятий, направленная на активизацию и формирование основных знаний, умений и навыков по русскому языку.</w:t>
      </w:r>
    </w:p>
    <w:tbl>
      <w:tblPr>
        <w:tblW w:w="12225" w:type="dxa"/>
        <w:shd w:val="clear" w:color="auto" w:fill="FFFFFF"/>
        <w:tblCellMar>
          <w:left w:w="0" w:type="dxa"/>
          <w:right w:w="0" w:type="dxa"/>
        </w:tblCellMar>
        <w:tblLook w:val="04A0"/>
      </w:tblPr>
      <w:tblGrid>
        <w:gridCol w:w="528"/>
        <w:gridCol w:w="10344"/>
        <w:gridCol w:w="1353"/>
      </w:tblGrid>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jc w:val="center"/>
              <w:rPr>
                <w:rFonts w:ascii="Arial" w:hAnsi="Arial" w:cs="Arial"/>
                <w:color w:val="000000"/>
              </w:rPr>
            </w:pPr>
            <w:r w:rsidRPr="000E1293">
              <w:rPr>
                <w:rFonts w:ascii="Times New Roman" w:hAnsi="Times New Roman"/>
                <w:color w:val="000000"/>
                <w:sz w:val="24"/>
                <w:szCs w:val="24"/>
              </w:rPr>
              <w:t>Содержание учебного материала</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rPr>
                <w:rFonts w:ascii="Arial" w:hAnsi="Arial" w:cs="Arial"/>
                <w:color w:val="000000"/>
              </w:rPr>
            </w:pPr>
            <w:r w:rsidRPr="000E1293">
              <w:rPr>
                <w:rFonts w:ascii="Times New Roman" w:hAnsi="Times New Roman"/>
                <w:color w:val="000000"/>
                <w:sz w:val="24"/>
                <w:szCs w:val="24"/>
              </w:rPr>
              <w:t>Кол-во</w:t>
            </w:r>
            <w:r w:rsidRPr="000E1293">
              <w:rPr>
                <w:rFonts w:ascii="Times New Roman" w:hAnsi="Times New Roman"/>
                <w:color w:val="000000"/>
                <w:sz w:val="24"/>
                <w:szCs w:val="24"/>
              </w:rPr>
              <w:br/>
            </w:r>
          </w:p>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часов</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rPr>
                <w:rFonts w:ascii="Arial" w:hAnsi="Arial" w:cs="Arial"/>
                <w:color w:val="666666"/>
                <w:sz w:val="1"/>
                <w:szCs w:val="24"/>
              </w:rPr>
            </w:pP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jc w:val="center"/>
              <w:rPr>
                <w:rFonts w:ascii="Arial" w:hAnsi="Arial" w:cs="Arial"/>
                <w:color w:val="000000"/>
              </w:rPr>
            </w:pPr>
            <w:r w:rsidRPr="000E1293">
              <w:rPr>
                <w:rFonts w:ascii="Times New Roman" w:hAnsi="Times New Roman"/>
                <w:b/>
                <w:bCs/>
                <w:color w:val="000000"/>
                <w:sz w:val="24"/>
                <w:szCs w:val="24"/>
              </w:rPr>
              <w:t xml:space="preserve">Повторение </w:t>
            </w:r>
            <w:proofErr w:type="gramStart"/>
            <w:r w:rsidRPr="000E1293">
              <w:rPr>
                <w:rFonts w:ascii="Times New Roman" w:hAnsi="Times New Roman"/>
                <w:b/>
                <w:bCs/>
                <w:color w:val="000000"/>
                <w:sz w:val="24"/>
                <w:szCs w:val="24"/>
              </w:rPr>
              <w:t>изученного</w:t>
            </w:r>
            <w:proofErr w:type="gramEnd"/>
            <w:r w:rsidRPr="000E1293">
              <w:rPr>
                <w:rFonts w:ascii="Times New Roman" w:hAnsi="Times New Roman"/>
                <w:b/>
                <w:bCs/>
                <w:color w:val="000000"/>
                <w:sz w:val="24"/>
                <w:szCs w:val="24"/>
              </w:rPr>
              <w:t xml:space="preserve"> в начальной школе</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rPr>
                <w:rFonts w:ascii="Arial" w:hAnsi="Arial" w:cs="Arial"/>
                <w:color w:val="666666"/>
                <w:sz w:val="1"/>
                <w:szCs w:val="24"/>
              </w:rPr>
            </w:pP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 xml:space="preserve">Отработка навыка  нахождения орфограммы в </w:t>
            </w:r>
            <w:proofErr w:type="gramStart"/>
            <w:r w:rsidRPr="000E1293">
              <w:rPr>
                <w:rFonts w:ascii="Times New Roman" w:hAnsi="Times New Roman"/>
                <w:color w:val="000000"/>
                <w:sz w:val="24"/>
                <w:szCs w:val="24"/>
              </w:rPr>
              <w:t>корне слова</w:t>
            </w:r>
            <w:proofErr w:type="gramEnd"/>
            <w:r w:rsidRPr="000E1293">
              <w:rPr>
                <w:rFonts w:ascii="Times New Roman" w:hAnsi="Times New Roman"/>
                <w:color w:val="000000"/>
                <w:sz w:val="24"/>
                <w:szCs w:val="24"/>
              </w:rPr>
              <w:t>. Развитие связной монологической речи.</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2</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Развитие связной монологической речи. Развитие умения выделять главную мысль текста.</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3</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 xml:space="preserve">Развитие умения составления звуковой схемы слова. Отработка навыка написания </w:t>
            </w:r>
            <w:proofErr w:type="gramStart"/>
            <w:r w:rsidRPr="000E1293">
              <w:rPr>
                <w:rFonts w:ascii="Times New Roman" w:hAnsi="Times New Roman"/>
                <w:color w:val="000000"/>
                <w:sz w:val="24"/>
                <w:szCs w:val="24"/>
              </w:rPr>
              <w:t>разделительных</w:t>
            </w:r>
            <w:proofErr w:type="gramEnd"/>
            <w:r w:rsidRPr="000E1293">
              <w:rPr>
                <w:rFonts w:ascii="Times New Roman" w:hAnsi="Times New Roman"/>
                <w:color w:val="000000"/>
                <w:sz w:val="24"/>
                <w:szCs w:val="24"/>
              </w:rPr>
              <w:t xml:space="preserve"> Ъ и Ь.</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4</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rPr>
                <w:rFonts w:ascii="Arial" w:hAnsi="Arial" w:cs="Arial"/>
                <w:color w:val="000000"/>
              </w:rPr>
            </w:pPr>
            <w:r w:rsidRPr="000E1293">
              <w:rPr>
                <w:rFonts w:ascii="Times New Roman" w:hAnsi="Times New Roman"/>
                <w:color w:val="000000"/>
                <w:sz w:val="24"/>
                <w:szCs w:val="24"/>
              </w:rPr>
              <w:t xml:space="preserve">Развитие памяти </w:t>
            </w:r>
            <w:proofErr w:type="gramStart"/>
            <w:r w:rsidRPr="000E1293">
              <w:rPr>
                <w:rFonts w:ascii="Times New Roman" w:hAnsi="Times New Roman"/>
                <w:color w:val="000000"/>
                <w:sz w:val="24"/>
                <w:szCs w:val="24"/>
              </w:rPr>
              <w:t>при</w:t>
            </w:r>
            <w:proofErr w:type="gramEnd"/>
            <w:r w:rsidRPr="000E1293">
              <w:rPr>
                <w:rFonts w:ascii="Times New Roman" w:hAnsi="Times New Roman"/>
                <w:color w:val="000000"/>
                <w:sz w:val="24"/>
                <w:szCs w:val="24"/>
              </w:rPr>
              <w:t xml:space="preserve"> </w:t>
            </w:r>
            <w:proofErr w:type="gramStart"/>
            <w:r w:rsidRPr="000E1293">
              <w:rPr>
                <w:rFonts w:ascii="Times New Roman" w:hAnsi="Times New Roman"/>
                <w:color w:val="000000"/>
                <w:sz w:val="24"/>
                <w:szCs w:val="24"/>
              </w:rPr>
              <w:t>закрепление</w:t>
            </w:r>
            <w:proofErr w:type="gramEnd"/>
            <w:r w:rsidRPr="000E1293">
              <w:rPr>
                <w:rFonts w:ascii="Times New Roman" w:hAnsi="Times New Roman"/>
                <w:color w:val="000000"/>
                <w:sz w:val="24"/>
                <w:szCs w:val="24"/>
              </w:rPr>
              <w:t xml:space="preserve"> навыка правописания окончаний существительных и прилагательных.</w:t>
            </w:r>
            <w:r w:rsidRPr="000E1293">
              <w:rPr>
                <w:rFonts w:ascii="Times New Roman" w:hAnsi="Times New Roman"/>
                <w:color w:val="000000"/>
                <w:sz w:val="24"/>
                <w:szCs w:val="24"/>
              </w:rPr>
              <w:br/>
            </w:r>
          </w:p>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lastRenderedPageBreak/>
              <w:t>Проверка усвоения знаний. </w:t>
            </w:r>
            <w:r w:rsidRPr="000E1293">
              <w:rPr>
                <w:rFonts w:ascii="Times New Roman" w:hAnsi="Times New Roman"/>
                <w:i/>
                <w:iCs/>
                <w:color w:val="000000"/>
                <w:sz w:val="24"/>
                <w:szCs w:val="24"/>
              </w:rPr>
              <w:t>Проверочная  работа №1.</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lastRenderedPageBreak/>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rPr>
                <w:rFonts w:ascii="Arial" w:hAnsi="Arial" w:cs="Arial"/>
                <w:color w:val="666666"/>
                <w:sz w:val="1"/>
                <w:szCs w:val="24"/>
              </w:rPr>
            </w:pP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jc w:val="center"/>
              <w:rPr>
                <w:rFonts w:ascii="Arial" w:hAnsi="Arial" w:cs="Arial"/>
                <w:color w:val="000000"/>
              </w:rPr>
            </w:pPr>
            <w:r w:rsidRPr="000E1293">
              <w:rPr>
                <w:rFonts w:ascii="Times New Roman" w:hAnsi="Times New Roman"/>
                <w:b/>
                <w:bCs/>
                <w:color w:val="000000"/>
                <w:sz w:val="24"/>
                <w:szCs w:val="24"/>
              </w:rPr>
              <w:t>Синтаксис. Пунктуация. Культура речи.</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rPr>
                <w:rFonts w:ascii="Arial" w:hAnsi="Arial" w:cs="Arial"/>
                <w:color w:val="666666"/>
                <w:sz w:val="1"/>
                <w:szCs w:val="24"/>
              </w:rPr>
            </w:pP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5</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Развитие навыка краткого пересказа текста, умения выделять главную мысль.</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6</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Развитие умения выделения главных членов предложения, постановке тире между подлежащим и сказуемым.</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7</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Развитие умения находить второстепенные члены предложения, составление схемы предложения.</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8</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Формирование навыка постановки знаков препинания в простом предложении с обобщающим словом при однородных членах предложения.</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9</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rPr>
                <w:rFonts w:ascii="Arial" w:hAnsi="Arial" w:cs="Arial"/>
                <w:color w:val="000000"/>
              </w:rPr>
            </w:pPr>
            <w:r w:rsidRPr="000E1293">
              <w:rPr>
                <w:rFonts w:ascii="Times New Roman" w:hAnsi="Times New Roman"/>
                <w:color w:val="000000"/>
                <w:sz w:val="24"/>
                <w:szCs w:val="24"/>
              </w:rPr>
              <w:t>Развитие умения выразительного чтения предложений с обращением. Формирование навыка постановки запятой при обращении.</w:t>
            </w:r>
            <w:r w:rsidRPr="000E1293">
              <w:rPr>
                <w:rFonts w:ascii="Times New Roman" w:hAnsi="Times New Roman"/>
                <w:color w:val="000000"/>
                <w:sz w:val="24"/>
                <w:szCs w:val="24"/>
              </w:rPr>
              <w:br/>
            </w:r>
          </w:p>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Проверка усвоения знаний. </w:t>
            </w:r>
            <w:r w:rsidRPr="000E1293">
              <w:rPr>
                <w:rFonts w:ascii="Times New Roman" w:hAnsi="Times New Roman"/>
                <w:i/>
                <w:iCs/>
                <w:color w:val="000000"/>
                <w:sz w:val="24"/>
                <w:szCs w:val="24"/>
              </w:rPr>
              <w:t>Проверочная работа №2.</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10</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Формирование навыка разграничения простого и сложного предложений.  Развитие умения составления схемы сложных предложений.</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11</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Развитие умения составления диалога  по картине, опорным словам.</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12</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Развитие зрительной памяти при закреплении правописания словарных слов.</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rPr>
                <w:rFonts w:ascii="Arial" w:hAnsi="Arial" w:cs="Arial"/>
                <w:color w:val="666666"/>
                <w:sz w:val="1"/>
                <w:szCs w:val="24"/>
              </w:rPr>
            </w:pP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Проверка усвоения знаний. </w:t>
            </w:r>
            <w:r w:rsidRPr="000E1293">
              <w:rPr>
                <w:rFonts w:ascii="Times New Roman" w:hAnsi="Times New Roman"/>
                <w:i/>
                <w:iCs/>
                <w:color w:val="000000"/>
                <w:sz w:val="24"/>
                <w:szCs w:val="24"/>
              </w:rPr>
              <w:t>Словарный диктант.</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rPr>
                <w:rFonts w:ascii="Arial" w:hAnsi="Arial" w:cs="Arial"/>
                <w:color w:val="666666"/>
                <w:sz w:val="1"/>
                <w:szCs w:val="24"/>
              </w:rPr>
            </w:pP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        </w:t>
            </w:r>
            <w:r w:rsidRPr="000E1293">
              <w:rPr>
                <w:rFonts w:ascii="Times New Roman" w:hAnsi="Times New Roman"/>
                <w:b/>
                <w:bCs/>
                <w:color w:val="000000"/>
                <w:sz w:val="24"/>
                <w:szCs w:val="24"/>
              </w:rPr>
              <w:t>Фонетика</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rPr>
                <w:rFonts w:ascii="Arial" w:hAnsi="Arial" w:cs="Arial"/>
                <w:color w:val="666666"/>
                <w:sz w:val="1"/>
                <w:szCs w:val="24"/>
              </w:rPr>
            </w:pP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13</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 xml:space="preserve">Формирование  навыка </w:t>
            </w:r>
            <w:proofErr w:type="gramStart"/>
            <w:r w:rsidRPr="000E1293">
              <w:rPr>
                <w:rFonts w:ascii="Times New Roman" w:hAnsi="Times New Roman"/>
                <w:color w:val="000000"/>
                <w:sz w:val="24"/>
                <w:szCs w:val="24"/>
              </w:rPr>
              <w:t>обозначении</w:t>
            </w:r>
            <w:proofErr w:type="gramEnd"/>
            <w:r w:rsidRPr="000E1293">
              <w:rPr>
                <w:rFonts w:ascii="Times New Roman" w:hAnsi="Times New Roman"/>
                <w:color w:val="000000"/>
                <w:sz w:val="24"/>
                <w:szCs w:val="24"/>
              </w:rPr>
              <w:t xml:space="preserve"> мягкости согласных при помощи Ь.</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14</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Развитие умения фонетического разбора слова. Развитие связной монологической речи при описании предмета.</w:t>
            </w:r>
            <w:r w:rsidRPr="000E1293">
              <w:rPr>
                <w:rFonts w:ascii="Times New Roman" w:hAnsi="Times New Roman"/>
                <w:b/>
                <w:bCs/>
                <w:color w:val="000000"/>
                <w:sz w:val="24"/>
                <w:szCs w:val="24"/>
              </w:rPr>
              <w:t> </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rPr>
                <w:rFonts w:ascii="Arial" w:hAnsi="Arial" w:cs="Arial"/>
                <w:color w:val="666666"/>
                <w:sz w:val="1"/>
                <w:szCs w:val="24"/>
              </w:rPr>
            </w:pP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jc w:val="center"/>
              <w:rPr>
                <w:rFonts w:ascii="Arial" w:hAnsi="Arial" w:cs="Arial"/>
                <w:color w:val="000000"/>
              </w:rPr>
            </w:pPr>
            <w:r w:rsidRPr="000E1293">
              <w:rPr>
                <w:rFonts w:ascii="Times New Roman" w:hAnsi="Times New Roman"/>
                <w:b/>
                <w:bCs/>
                <w:color w:val="000000"/>
                <w:sz w:val="24"/>
                <w:szCs w:val="24"/>
              </w:rPr>
              <w:t>Лексика</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rPr>
                <w:rFonts w:ascii="Arial" w:hAnsi="Arial" w:cs="Arial"/>
                <w:color w:val="666666"/>
                <w:sz w:val="1"/>
                <w:szCs w:val="24"/>
              </w:rPr>
            </w:pP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15</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Формирование навыка разграничения прямого и переносного значения слов.</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16</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Развитие умения подбора синонимов и антонимов к словам определенной тематики.</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rPr>
                <w:rFonts w:ascii="Arial" w:hAnsi="Arial" w:cs="Arial"/>
                <w:color w:val="666666"/>
                <w:sz w:val="1"/>
                <w:szCs w:val="24"/>
              </w:rPr>
            </w:pP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jc w:val="center"/>
              <w:rPr>
                <w:rFonts w:ascii="Arial" w:hAnsi="Arial" w:cs="Arial"/>
                <w:color w:val="000000"/>
              </w:rPr>
            </w:pPr>
            <w:proofErr w:type="spellStart"/>
            <w:r w:rsidRPr="000E1293">
              <w:rPr>
                <w:rFonts w:ascii="Times New Roman" w:hAnsi="Times New Roman"/>
                <w:b/>
                <w:bCs/>
                <w:color w:val="000000"/>
                <w:sz w:val="24"/>
                <w:szCs w:val="24"/>
              </w:rPr>
              <w:t>Морфемика</w:t>
            </w:r>
            <w:proofErr w:type="spellEnd"/>
            <w:r w:rsidRPr="000E1293">
              <w:rPr>
                <w:rFonts w:ascii="Times New Roman" w:hAnsi="Times New Roman"/>
                <w:b/>
                <w:bCs/>
                <w:color w:val="000000"/>
                <w:sz w:val="24"/>
                <w:szCs w:val="24"/>
              </w:rPr>
              <w:t>.  Орфография. Культура речи</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rPr>
                <w:rFonts w:ascii="Arial" w:hAnsi="Arial" w:cs="Arial"/>
                <w:color w:val="666666"/>
                <w:sz w:val="1"/>
                <w:szCs w:val="24"/>
              </w:rPr>
            </w:pP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17</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Развитие навыка рассуждения по данному образцу.</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18</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Развитие навыка пересказа текста от 1, 3-го лица.</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19</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Развитие умения работать по образцу по теме «Правописание чередующихся гласных</w:t>
            </w:r>
            <w:proofErr w:type="gramStart"/>
            <w:r w:rsidRPr="000E1293">
              <w:rPr>
                <w:rFonts w:ascii="Times New Roman" w:hAnsi="Times New Roman"/>
                <w:color w:val="000000"/>
                <w:sz w:val="24"/>
                <w:szCs w:val="24"/>
              </w:rPr>
              <w:t xml:space="preserve"> О</w:t>
            </w:r>
            <w:proofErr w:type="gramEnd"/>
            <w:r w:rsidRPr="000E1293">
              <w:rPr>
                <w:rFonts w:ascii="Times New Roman" w:hAnsi="Times New Roman"/>
                <w:color w:val="000000"/>
                <w:sz w:val="24"/>
                <w:szCs w:val="24"/>
              </w:rPr>
              <w:t xml:space="preserve"> и А в корне слова»</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20</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Развитие умения навыка работы по образцу по теме «Правописание</w:t>
            </w:r>
            <w:proofErr w:type="gramStart"/>
            <w:r w:rsidRPr="000E1293">
              <w:rPr>
                <w:rFonts w:ascii="Times New Roman" w:hAnsi="Times New Roman"/>
                <w:color w:val="000000"/>
                <w:sz w:val="24"/>
                <w:szCs w:val="24"/>
              </w:rPr>
              <w:t xml:space="preserve"> О</w:t>
            </w:r>
            <w:proofErr w:type="gramEnd"/>
            <w:r w:rsidRPr="000E1293">
              <w:rPr>
                <w:rFonts w:ascii="Times New Roman" w:hAnsi="Times New Roman"/>
                <w:color w:val="000000"/>
                <w:sz w:val="24"/>
                <w:szCs w:val="24"/>
              </w:rPr>
              <w:t xml:space="preserve"> и Ё после шипящих в корне слова».</w:t>
            </w:r>
            <w:r w:rsidRPr="000E1293">
              <w:rPr>
                <w:rFonts w:ascii="Times New Roman" w:hAnsi="Times New Roman"/>
                <w:i/>
                <w:iCs/>
                <w:color w:val="000000"/>
                <w:sz w:val="24"/>
                <w:szCs w:val="24"/>
              </w:rPr>
              <w:t> Проверочная работа №3.</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21</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Коррекция ошибок, допущенных в диктанте.</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rPr>
                <w:rFonts w:ascii="Arial" w:hAnsi="Arial" w:cs="Arial"/>
                <w:color w:val="666666"/>
                <w:sz w:val="1"/>
                <w:szCs w:val="24"/>
              </w:rPr>
            </w:pP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jc w:val="center"/>
              <w:rPr>
                <w:rFonts w:ascii="Arial" w:hAnsi="Arial" w:cs="Arial"/>
                <w:color w:val="000000"/>
              </w:rPr>
            </w:pPr>
            <w:r w:rsidRPr="000E1293">
              <w:rPr>
                <w:rFonts w:ascii="Times New Roman" w:hAnsi="Times New Roman"/>
                <w:b/>
                <w:bCs/>
                <w:color w:val="000000"/>
                <w:sz w:val="24"/>
                <w:szCs w:val="24"/>
              </w:rPr>
              <w:t>Имя существительное.</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rPr>
                <w:rFonts w:ascii="Arial" w:hAnsi="Arial" w:cs="Arial"/>
                <w:color w:val="666666"/>
                <w:sz w:val="1"/>
                <w:szCs w:val="24"/>
              </w:rPr>
            </w:pP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22</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Развитие слуховой памяти. Развитие умения составлять доказательство в рассуждении.</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lastRenderedPageBreak/>
              <w:t>23</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Развитие умения работать по таблицам по теме «Правописание гласных в падежных окончаниях существительных».</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24</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Формирование навыка правописания  гласных</w:t>
            </w:r>
            <w:proofErr w:type="gramStart"/>
            <w:r w:rsidRPr="000E1293">
              <w:rPr>
                <w:rFonts w:ascii="Times New Roman" w:hAnsi="Times New Roman"/>
                <w:color w:val="000000"/>
                <w:sz w:val="24"/>
                <w:szCs w:val="24"/>
              </w:rPr>
              <w:t xml:space="preserve"> О</w:t>
            </w:r>
            <w:proofErr w:type="gramEnd"/>
            <w:r w:rsidRPr="000E1293">
              <w:rPr>
                <w:rFonts w:ascii="Times New Roman" w:hAnsi="Times New Roman"/>
                <w:color w:val="000000"/>
                <w:sz w:val="24"/>
                <w:szCs w:val="24"/>
              </w:rPr>
              <w:t xml:space="preserve"> и Е после шипящих и Ц.</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25</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Коррекция индивидуальных пробелов по теме «Имя существительное».</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rPr>
                <w:rFonts w:ascii="Arial" w:hAnsi="Arial" w:cs="Arial"/>
                <w:color w:val="666666"/>
                <w:sz w:val="1"/>
                <w:szCs w:val="24"/>
              </w:rPr>
            </w:pP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jc w:val="center"/>
              <w:rPr>
                <w:rFonts w:ascii="Arial" w:hAnsi="Arial" w:cs="Arial"/>
                <w:color w:val="000000"/>
              </w:rPr>
            </w:pPr>
            <w:r w:rsidRPr="000E1293">
              <w:rPr>
                <w:rFonts w:ascii="Times New Roman" w:hAnsi="Times New Roman"/>
                <w:b/>
                <w:bCs/>
                <w:color w:val="000000"/>
                <w:sz w:val="24"/>
                <w:szCs w:val="24"/>
              </w:rPr>
              <w:t>Глагол.</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rPr>
                <w:rFonts w:ascii="Arial" w:hAnsi="Arial" w:cs="Arial"/>
                <w:color w:val="666666"/>
                <w:sz w:val="1"/>
                <w:szCs w:val="24"/>
              </w:rPr>
            </w:pP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26</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Развитие связной монологической речи по сюжетным картинкам.</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27</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Формирование умения работы по образцу по теме «Правописания чередующихся гласных</w:t>
            </w:r>
            <w:proofErr w:type="gramStart"/>
            <w:r w:rsidRPr="000E1293">
              <w:rPr>
                <w:rFonts w:ascii="Times New Roman" w:hAnsi="Times New Roman"/>
                <w:color w:val="000000"/>
                <w:sz w:val="24"/>
                <w:szCs w:val="24"/>
              </w:rPr>
              <w:t xml:space="preserve"> И</w:t>
            </w:r>
            <w:proofErr w:type="gramEnd"/>
            <w:r w:rsidRPr="000E1293">
              <w:rPr>
                <w:rFonts w:ascii="Times New Roman" w:hAnsi="Times New Roman"/>
                <w:color w:val="000000"/>
                <w:sz w:val="24"/>
                <w:szCs w:val="24"/>
              </w:rPr>
              <w:t xml:space="preserve"> </w:t>
            </w:r>
            <w:proofErr w:type="spellStart"/>
            <w:r w:rsidRPr="000E1293">
              <w:rPr>
                <w:rFonts w:ascii="Times New Roman" w:hAnsi="Times New Roman"/>
                <w:color w:val="000000"/>
                <w:sz w:val="24"/>
                <w:szCs w:val="24"/>
              </w:rPr>
              <w:t>и</w:t>
            </w:r>
            <w:proofErr w:type="spellEnd"/>
            <w:r w:rsidRPr="000E1293">
              <w:rPr>
                <w:rFonts w:ascii="Times New Roman" w:hAnsi="Times New Roman"/>
                <w:color w:val="000000"/>
                <w:sz w:val="24"/>
                <w:szCs w:val="24"/>
              </w:rPr>
              <w:t xml:space="preserve"> Е в корнях»</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28</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Развитие умения запоминания правила  «Правописания безударных личных окончаний глаголов». </w:t>
            </w:r>
            <w:r w:rsidRPr="000E1293">
              <w:rPr>
                <w:rFonts w:ascii="Times New Roman" w:hAnsi="Times New Roman"/>
                <w:i/>
                <w:iCs/>
                <w:color w:val="000000"/>
                <w:sz w:val="24"/>
                <w:szCs w:val="24"/>
              </w:rPr>
              <w:t>Тестовая работа.</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29</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Формирование навыка составление юмористического текста по картине.</w:t>
            </w:r>
            <w:r w:rsidRPr="000E1293">
              <w:rPr>
                <w:rFonts w:ascii="Times New Roman" w:hAnsi="Times New Roman"/>
                <w:b/>
                <w:bCs/>
                <w:color w:val="000000"/>
                <w:sz w:val="24"/>
                <w:szCs w:val="24"/>
              </w:rPr>
              <w:t> </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rPr>
                <w:rFonts w:ascii="Arial" w:hAnsi="Arial" w:cs="Arial"/>
                <w:color w:val="666666"/>
                <w:sz w:val="1"/>
                <w:szCs w:val="24"/>
              </w:rPr>
            </w:pP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jc w:val="center"/>
              <w:rPr>
                <w:rFonts w:ascii="Arial" w:hAnsi="Arial" w:cs="Arial"/>
                <w:color w:val="000000"/>
              </w:rPr>
            </w:pPr>
            <w:r w:rsidRPr="000E1293">
              <w:rPr>
                <w:rFonts w:ascii="Times New Roman" w:hAnsi="Times New Roman"/>
                <w:b/>
                <w:bCs/>
                <w:color w:val="000000"/>
                <w:sz w:val="24"/>
                <w:szCs w:val="24"/>
              </w:rPr>
              <w:t>Имя прилагательное</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240" w:lineRule="auto"/>
              <w:rPr>
                <w:rFonts w:ascii="Arial" w:hAnsi="Arial" w:cs="Arial"/>
                <w:color w:val="666666"/>
                <w:sz w:val="1"/>
                <w:szCs w:val="24"/>
              </w:rPr>
            </w:pP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30</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Развитие памяти, внимания  в работе с алгоритмом «Правописание</w:t>
            </w:r>
            <w:proofErr w:type="gramStart"/>
            <w:r w:rsidRPr="000E1293">
              <w:rPr>
                <w:rFonts w:ascii="Times New Roman" w:hAnsi="Times New Roman"/>
                <w:color w:val="000000"/>
                <w:sz w:val="24"/>
                <w:szCs w:val="24"/>
              </w:rPr>
              <w:t xml:space="preserve"> О</w:t>
            </w:r>
            <w:proofErr w:type="gramEnd"/>
            <w:r w:rsidRPr="000E1293">
              <w:rPr>
                <w:rFonts w:ascii="Times New Roman" w:hAnsi="Times New Roman"/>
                <w:color w:val="000000"/>
                <w:sz w:val="24"/>
                <w:szCs w:val="24"/>
              </w:rPr>
              <w:t xml:space="preserve"> и Е после шипящих в окончаниях существительных и прилагательных»</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31</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Формирование умения подбора прилагательных при описании животных.</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32</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Развитие слухового внимания. Обучение приемам запоминания правил.</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33</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Коррекция индивидуальных пробелов по теме «Имя прилагательное».</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34</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i/>
                <w:iCs/>
                <w:color w:val="000000"/>
                <w:sz w:val="24"/>
                <w:szCs w:val="24"/>
              </w:rPr>
              <w:t>Проверочная работа №4.</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i/>
                <w:iCs/>
                <w:color w:val="000000"/>
                <w:sz w:val="24"/>
                <w:szCs w:val="24"/>
              </w:rPr>
              <w:t>1</w:t>
            </w:r>
          </w:p>
        </w:tc>
      </w:tr>
      <w:tr w:rsidR="000E1293" w:rsidRPr="000E1293" w:rsidTr="002D25C6">
        <w:tc>
          <w:tcPr>
            <w:tcW w:w="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35</w:t>
            </w:r>
          </w:p>
        </w:tc>
        <w:tc>
          <w:tcPr>
            <w:tcW w:w="103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Игра «Занимательный русский язык».</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1293" w:rsidRPr="000E1293" w:rsidRDefault="000E1293" w:rsidP="000E1293">
            <w:pPr>
              <w:spacing w:after="0" w:line="0" w:lineRule="atLeast"/>
              <w:rPr>
                <w:rFonts w:ascii="Arial" w:hAnsi="Arial" w:cs="Arial"/>
                <w:color w:val="000000"/>
              </w:rPr>
            </w:pPr>
            <w:r w:rsidRPr="000E1293">
              <w:rPr>
                <w:rFonts w:ascii="Times New Roman" w:hAnsi="Times New Roman"/>
                <w:color w:val="000000"/>
                <w:sz w:val="24"/>
                <w:szCs w:val="24"/>
              </w:rPr>
              <w:t>1</w:t>
            </w:r>
          </w:p>
        </w:tc>
      </w:tr>
    </w:tbl>
    <w:p w:rsidR="002D25C6" w:rsidRPr="002D25C6" w:rsidRDefault="002D25C6" w:rsidP="002D25C6">
      <w:pPr>
        <w:shd w:val="clear" w:color="auto" w:fill="FFFFFF"/>
        <w:spacing w:after="0" w:line="240" w:lineRule="auto"/>
        <w:jc w:val="center"/>
        <w:rPr>
          <w:rFonts w:ascii="Arial" w:hAnsi="Arial" w:cs="Arial"/>
          <w:color w:val="000000"/>
        </w:rPr>
      </w:pPr>
      <w:r w:rsidRPr="002D25C6">
        <w:rPr>
          <w:rFonts w:ascii="Times New Roman" w:hAnsi="Times New Roman"/>
          <w:b/>
          <w:bCs/>
          <w:color w:val="000000"/>
          <w:sz w:val="28"/>
        </w:rPr>
        <w:t>Тематическое планирование коррекционно-развивающих занятий</w:t>
      </w:r>
    </w:p>
    <w:p w:rsidR="002D25C6" w:rsidRPr="002D25C6" w:rsidRDefault="002D25C6" w:rsidP="002D25C6">
      <w:pPr>
        <w:shd w:val="clear" w:color="auto" w:fill="FFFFFF"/>
        <w:spacing w:after="0" w:line="240" w:lineRule="auto"/>
        <w:jc w:val="center"/>
        <w:rPr>
          <w:rFonts w:ascii="Arial" w:hAnsi="Arial" w:cs="Arial"/>
          <w:color w:val="000000"/>
        </w:rPr>
      </w:pPr>
      <w:r>
        <w:rPr>
          <w:rFonts w:ascii="Times New Roman" w:hAnsi="Times New Roman"/>
          <w:b/>
          <w:bCs/>
          <w:color w:val="000000"/>
          <w:sz w:val="28"/>
        </w:rPr>
        <w:t xml:space="preserve">по русскому языку в 6 </w:t>
      </w:r>
      <w:r w:rsidRPr="002D25C6">
        <w:rPr>
          <w:rFonts w:ascii="Times New Roman" w:hAnsi="Times New Roman"/>
          <w:b/>
          <w:bCs/>
          <w:color w:val="000000"/>
          <w:sz w:val="28"/>
        </w:rPr>
        <w:t xml:space="preserve"> классе</w:t>
      </w:r>
    </w:p>
    <w:tbl>
      <w:tblPr>
        <w:tblW w:w="12225" w:type="dxa"/>
        <w:tblInd w:w="-108" w:type="dxa"/>
        <w:shd w:val="clear" w:color="auto" w:fill="FFFFFF"/>
        <w:tblCellMar>
          <w:top w:w="15" w:type="dxa"/>
          <w:left w:w="15" w:type="dxa"/>
          <w:bottom w:w="15" w:type="dxa"/>
          <w:right w:w="15" w:type="dxa"/>
        </w:tblCellMar>
        <w:tblLook w:val="04A0"/>
      </w:tblPr>
      <w:tblGrid>
        <w:gridCol w:w="659"/>
        <w:gridCol w:w="1377"/>
        <w:gridCol w:w="10189"/>
      </w:tblGrid>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b/>
                <w:bCs/>
                <w:color w:val="000000"/>
                <w:sz w:val="24"/>
                <w:szCs w:val="24"/>
              </w:rPr>
              <w:t>№</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b/>
                <w:bCs/>
                <w:color w:val="000000"/>
                <w:sz w:val="24"/>
                <w:szCs w:val="24"/>
              </w:rPr>
              <w:t>Дата</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b/>
                <w:bCs/>
                <w:color w:val="000000"/>
                <w:sz w:val="24"/>
                <w:szCs w:val="24"/>
              </w:rPr>
              <w:t>Тема</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1.</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03.09</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240" w:lineRule="auto"/>
              <w:rPr>
                <w:rFonts w:ascii="Arial" w:hAnsi="Arial" w:cs="Arial"/>
                <w:color w:val="000000"/>
              </w:rPr>
            </w:pPr>
            <w:r w:rsidRPr="002D25C6">
              <w:rPr>
                <w:rFonts w:ascii="Times New Roman" w:hAnsi="Times New Roman"/>
                <w:color w:val="000000"/>
                <w:sz w:val="24"/>
                <w:szCs w:val="24"/>
              </w:rPr>
              <w:t>Развитие долговременной памяти при изучении темы «Морфемы в слове.</w:t>
            </w:r>
          </w:p>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Орфограммы в приставках и в корнях слов».</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2.</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10.09</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Развитие произвольного внимания при изучении темы «Синтаксический разбор предложения».</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3.</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17.09</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Развитие речи при изучении темы «Текст и стили. Официально-деловой стиль речи».</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4.</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24.09</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Установление логических связей при изучении темы «Эмоционально-окрашенные слова. Неологизмы».</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5.</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01.10</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Развитие памяти при повторении темы «Лексика. Культура речи».</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6.</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08.10</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Развитие речи при изучении темы «Систематизация материала к сочинению (описание помещения). Сложный план».</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7.</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15.10</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240" w:lineRule="auto"/>
              <w:rPr>
                <w:rFonts w:ascii="Arial" w:hAnsi="Arial" w:cs="Arial"/>
                <w:color w:val="000000"/>
              </w:rPr>
            </w:pPr>
            <w:r w:rsidRPr="002D25C6">
              <w:rPr>
                <w:rFonts w:ascii="Times New Roman" w:hAnsi="Times New Roman"/>
                <w:color w:val="000000"/>
                <w:sz w:val="24"/>
                <w:szCs w:val="24"/>
              </w:rPr>
              <w:t>Коррекция мышления при изучении темы «Буквы</w:t>
            </w:r>
            <w:proofErr w:type="gramStart"/>
            <w:r w:rsidRPr="002D25C6">
              <w:rPr>
                <w:rFonts w:ascii="Times New Roman" w:hAnsi="Times New Roman"/>
                <w:color w:val="000000"/>
                <w:sz w:val="24"/>
                <w:szCs w:val="24"/>
              </w:rPr>
              <w:t xml:space="preserve"> А</w:t>
            </w:r>
            <w:proofErr w:type="gramEnd"/>
            <w:r w:rsidRPr="002D25C6">
              <w:rPr>
                <w:rFonts w:ascii="Times New Roman" w:hAnsi="Times New Roman"/>
                <w:color w:val="000000"/>
                <w:sz w:val="24"/>
                <w:szCs w:val="24"/>
              </w:rPr>
              <w:t xml:space="preserve"> и О в корне</w:t>
            </w:r>
          </w:p>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 - КА</w:t>
            </w:r>
            <w:proofErr w:type="gramStart"/>
            <w:r w:rsidRPr="002D25C6">
              <w:rPr>
                <w:rFonts w:ascii="Times New Roman" w:hAnsi="Times New Roman"/>
                <w:color w:val="000000"/>
                <w:sz w:val="24"/>
                <w:szCs w:val="24"/>
              </w:rPr>
              <w:t>С-</w:t>
            </w:r>
            <w:proofErr w:type="gramEnd"/>
            <w:r w:rsidRPr="002D25C6">
              <w:rPr>
                <w:rFonts w:ascii="Times New Roman" w:hAnsi="Times New Roman"/>
                <w:color w:val="000000"/>
                <w:sz w:val="24"/>
                <w:szCs w:val="24"/>
              </w:rPr>
              <w:t xml:space="preserve">   -КОС -».</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8.</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22.10</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240" w:lineRule="auto"/>
              <w:rPr>
                <w:rFonts w:ascii="Arial" w:hAnsi="Arial" w:cs="Arial"/>
                <w:color w:val="000000"/>
              </w:rPr>
            </w:pPr>
            <w:r w:rsidRPr="002D25C6">
              <w:rPr>
                <w:rFonts w:ascii="Times New Roman" w:hAnsi="Times New Roman"/>
                <w:color w:val="000000"/>
                <w:sz w:val="24"/>
                <w:szCs w:val="24"/>
              </w:rPr>
              <w:t>Коррекция мышления при изучении темы «Буквы</w:t>
            </w:r>
            <w:proofErr w:type="gramStart"/>
            <w:r w:rsidRPr="002D25C6">
              <w:rPr>
                <w:rFonts w:ascii="Times New Roman" w:hAnsi="Times New Roman"/>
                <w:color w:val="000000"/>
                <w:sz w:val="24"/>
                <w:szCs w:val="24"/>
              </w:rPr>
              <w:t xml:space="preserve"> А</w:t>
            </w:r>
            <w:proofErr w:type="gramEnd"/>
            <w:r w:rsidRPr="002D25C6">
              <w:rPr>
                <w:rFonts w:ascii="Times New Roman" w:hAnsi="Times New Roman"/>
                <w:color w:val="000000"/>
                <w:sz w:val="24"/>
                <w:szCs w:val="24"/>
              </w:rPr>
              <w:t xml:space="preserve"> и О в корне</w:t>
            </w:r>
          </w:p>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lastRenderedPageBreak/>
              <w:t> - ГА</w:t>
            </w:r>
            <w:proofErr w:type="gramStart"/>
            <w:r w:rsidRPr="002D25C6">
              <w:rPr>
                <w:rFonts w:ascii="Times New Roman" w:hAnsi="Times New Roman"/>
                <w:color w:val="000000"/>
                <w:sz w:val="24"/>
                <w:szCs w:val="24"/>
              </w:rPr>
              <w:t>Р-</w:t>
            </w:r>
            <w:proofErr w:type="gramEnd"/>
            <w:r w:rsidRPr="002D25C6">
              <w:rPr>
                <w:rFonts w:ascii="Times New Roman" w:hAnsi="Times New Roman"/>
                <w:color w:val="000000"/>
                <w:sz w:val="24"/>
                <w:szCs w:val="24"/>
              </w:rPr>
              <w:t xml:space="preserve">   -ГОР- ».</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lastRenderedPageBreak/>
              <w:t>9.</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29.10</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Установление логических связей при изучении темы «Буквы Ы и</w:t>
            </w:r>
            <w:proofErr w:type="gramStart"/>
            <w:r w:rsidRPr="002D25C6">
              <w:rPr>
                <w:rFonts w:ascii="Times New Roman" w:hAnsi="Times New Roman"/>
                <w:color w:val="000000"/>
                <w:sz w:val="24"/>
                <w:szCs w:val="24"/>
              </w:rPr>
              <w:t xml:space="preserve"> </w:t>
            </w:r>
            <w:proofErr w:type="spellStart"/>
            <w:r w:rsidRPr="002D25C6">
              <w:rPr>
                <w:rFonts w:ascii="Times New Roman" w:hAnsi="Times New Roman"/>
                <w:color w:val="000000"/>
                <w:sz w:val="24"/>
                <w:szCs w:val="24"/>
              </w:rPr>
              <w:t>И</w:t>
            </w:r>
            <w:proofErr w:type="spellEnd"/>
            <w:proofErr w:type="gramEnd"/>
            <w:r w:rsidRPr="002D25C6">
              <w:rPr>
                <w:rFonts w:ascii="Times New Roman" w:hAnsi="Times New Roman"/>
                <w:color w:val="000000"/>
                <w:sz w:val="24"/>
                <w:szCs w:val="24"/>
              </w:rPr>
              <w:t xml:space="preserve"> после приставок».</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10.</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12.11</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Развитие долговременной памяти при изучении темы «Гласные в приставках ПР</w:t>
            </w:r>
            <w:proofErr w:type="gramStart"/>
            <w:r w:rsidRPr="002D25C6">
              <w:rPr>
                <w:rFonts w:ascii="Times New Roman" w:hAnsi="Times New Roman"/>
                <w:color w:val="000000"/>
                <w:sz w:val="24"/>
                <w:szCs w:val="24"/>
              </w:rPr>
              <w:t>Е-</w:t>
            </w:r>
            <w:proofErr w:type="gramEnd"/>
            <w:r w:rsidRPr="002D25C6">
              <w:rPr>
                <w:rFonts w:ascii="Times New Roman" w:hAnsi="Times New Roman"/>
                <w:color w:val="000000"/>
                <w:sz w:val="24"/>
                <w:szCs w:val="24"/>
              </w:rPr>
              <w:t xml:space="preserve">  ПРИ- ».</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11.</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19.11</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Коррекция произвольного внимания при изучении темы «Морфемный и словообразовательный разбор слова».</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12.</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26.11</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Коррекция логического мышления при изучении темы «Разносклоняемые имена существительные».</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13.</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03.12</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Развитие долговременной памяти при изучении темы «Имена существительные общего рода».</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14.</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10.12</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Коррекция мышления при изучении темы «НЕ с существительными».</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15.</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17.12</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Установление логических связей при изучении темы «Гласные</w:t>
            </w:r>
            <w:proofErr w:type="gramStart"/>
            <w:r w:rsidRPr="002D25C6">
              <w:rPr>
                <w:rFonts w:ascii="Times New Roman" w:hAnsi="Times New Roman"/>
                <w:color w:val="000000"/>
                <w:sz w:val="24"/>
                <w:szCs w:val="24"/>
              </w:rPr>
              <w:t xml:space="preserve"> О</w:t>
            </w:r>
            <w:proofErr w:type="gramEnd"/>
            <w:r w:rsidRPr="002D25C6">
              <w:rPr>
                <w:rFonts w:ascii="Times New Roman" w:hAnsi="Times New Roman"/>
                <w:color w:val="000000"/>
                <w:sz w:val="24"/>
                <w:szCs w:val="24"/>
              </w:rPr>
              <w:t xml:space="preserve"> и Е после шипящих в суффиксах существительных».</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16.</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24.12</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Коррекция логического мышления при изучении темы «Степени сравнения имён прилагательных».</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17.</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14.01</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Коррекция произвольного внимания при изучении темы «Притяжательные прилагательные».</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18.</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21.01</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 xml:space="preserve">Развитие речи при изучении темы «Буквы Е и О после шипящих и </w:t>
            </w:r>
            <w:proofErr w:type="gramStart"/>
            <w:r w:rsidRPr="002D25C6">
              <w:rPr>
                <w:rFonts w:ascii="Times New Roman" w:hAnsi="Times New Roman"/>
                <w:color w:val="000000"/>
                <w:sz w:val="24"/>
                <w:szCs w:val="24"/>
              </w:rPr>
              <w:t>Ц</w:t>
            </w:r>
            <w:proofErr w:type="gramEnd"/>
            <w:r w:rsidRPr="002D25C6">
              <w:rPr>
                <w:rFonts w:ascii="Times New Roman" w:hAnsi="Times New Roman"/>
                <w:color w:val="000000"/>
                <w:sz w:val="24"/>
                <w:szCs w:val="24"/>
              </w:rPr>
              <w:t xml:space="preserve"> в суффиксах прилагательных».</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19.</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28.01</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Установление логических связей при изучении темы «Дефисное и слитное написание сложных прилагательных».</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20.</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04.02</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Развитие долговременной памяти при изучении темы «Мягкий знак на конце и в середине числительных».</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21.</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11.02</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Коррекция мышления при изучении темы «Дробные и собирательные числительные».</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22.</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18.02</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 xml:space="preserve">Коррекция долговременной памяти при изучении темы  повторении </w:t>
            </w:r>
            <w:proofErr w:type="gramStart"/>
            <w:r w:rsidRPr="002D25C6">
              <w:rPr>
                <w:rFonts w:ascii="Times New Roman" w:hAnsi="Times New Roman"/>
                <w:color w:val="000000"/>
                <w:sz w:val="24"/>
                <w:szCs w:val="24"/>
              </w:rPr>
              <w:t>изученного</w:t>
            </w:r>
            <w:proofErr w:type="gramEnd"/>
            <w:r w:rsidRPr="002D25C6">
              <w:rPr>
                <w:rFonts w:ascii="Times New Roman" w:hAnsi="Times New Roman"/>
                <w:color w:val="000000"/>
                <w:sz w:val="24"/>
                <w:szCs w:val="24"/>
              </w:rPr>
              <w:t xml:space="preserve"> по теме « Имя числительное».</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23.</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25.02</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Коррекция произвольного внимания при изучении темы «Местоимение как часть речи».</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24.</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04.03</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Коррекция логического мышления при изучении темы «Вопросительные  и относительные местоимения».</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25.</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11.03</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Коррекция произвольного внимания  при изучении темы «Отрицательные местоимения».</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26.</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18.03</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Развитие памяти при изучении темы «Указательные местоимения».</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27.</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01.04</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Установление логических связей при изучении темы «Морфологический разбор местоимения».</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28.</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08.04</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Коррекция долговременной памяти при  повторении изученного по теме «Местоимение».</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29.</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15.04</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Коррекция логического мышления при изучении темы «Глаголы переходные и непереходные».</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30.</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22.04</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Развитие произвольного внимания  при изучении темы «Изъявительное и условное наклонение глагола».</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lastRenderedPageBreak/>
              <w:t>31.</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29.04</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Установление логических связей при изучении темы «Безличные глаголы».</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32.</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06.05</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Коррекция долговременной памяти при повторении  темы «Наклонения глагола».  </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33.</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13.05</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Развитие логического мышления при изучении темы «Правописание гласных в окончаниях и суффиксах глаголов».</w:t>
            </w:r>
          </w:p>
        </w:tc>
      </w:tr>
      <w:tr w:rsidR="002D25C6" w:rsidRPr="002D25C6" w:rsidTr="002D25C6">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34.</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jc w:val="center"/>
              <w:rPr>
                <w:rFonts w:ascii="Arial" w:hAnsi="Arial" w:cs="Arial"/>
                <w:color w:val="000000"/>
              </w:rPr>
            </w:pPr>
            <w:r w:rsidRPr="002D25C6">
              <w:rPr>
                <w:rFonts w:ascii="Times New Roman" w:hAnsi="Times New Roman"/>
                <w:color w:val="000000"/>
                <w:sz w:val="24"/>
                <w:szCs w:val="24"/>
              </w:rPr>
              <w:t>20.05</w:t>
            </w:r>
          </w:p>
        </w:tc>
        <w:tc>
          <w:tcPr>
            <w:tcW w:w="7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D25C6" w:rsidRPr="002D25C6" w:rsidRDefault="002D25C6" w:rsidP="002D25C6">
            <w:pPr>
              <w:spacing w:after="0" w:line="0" w:lineRule="atLeast"/>
              <w:rPr>
                <w:rFonts w:ascii="Arial" w:hAnsi="Arial" w:cs="Arial"/>
                <w:color w:val="000000"/>
              </w:rPr>
            </w:pPr>
            <w:r w:rsidRPr="002D25C6">
              <w:rPr>
                <w:rFonts w:ascii="Times New Roman" w:hAnsi="Times New Roman"/>
                <w:color w:val="000000"/>
                <w:sz w:val="24"/>
                <w:szCs w:val="24"/>
              </w:rPr>
              <w:t xml:space="preserve">Коррекция долговременной памяти повторении и систематизации </w:t>
            </w:r>
            <w:proofErr w:type="gramStart"/>
            <w:r w:rsidRPr="002D25C6">
              <w:rPr>
                <w:rFonts w:ascii="Times New Roman" w:hAnsi="Times New Roman"/>
                <w:color w:val="000000"/>
                <w:sz w:val="24"/>
                <w:szCs w:val="24"/>
              </w:rPr>
              <w:t>изученного</w:t>
            </w:r>
            <w:proofErr w:type="gramEnd"/>
            <w:r w:rsidRPr="002D25C6">
              <w:rPr>
                <w:rFonts w:ascii="Times New Roman" w:hAnsi="Times New Roman"/>
                <w:color w:val="000000"/>
                <w:sz w:val="24"/>
                <w:szCs w:val="24"/>
              </w:rPr>
              <w:t xml:space="preserve"> в 5-6 классах.</w:t>
            </w:r>
          </w:p>
        </w:tc>
      </w:tr>
    </w:tbl>
    <w:p w:rsidR="00357CC1" w:rsidRDefault="00357CC1" w:rsidP="002D25C6">
      <w:pPr>
        <w:shd w:val="clear" w:color="auto" w:fill="FFFFFF"/>
        <w:jc w:val="both"/>
        <w:rPr>
          <w:rFonts w:ascii="Times New Roman" w:hAnsi="Times New Roman"/>
          <w:b/>
          <w:bCs/>
          <w:sz w:val="24"/>
          <w:szCs w:val="24"/>
        </w:rPr>
      </w:pPr>
    </w:p>
    <w:p w:rsidR="00357CC1" w:rsidRPr="005D33E6" w:rsidRDefault="00357CC1" w:rsidP="005D33E6">
      <w:pPr>
        <w:shd w:val="clear" w:color="auto" w:fill="FFFFFF"/>
        <w:ind w:firstLine="567"/>
        <w:jc w:val="both"/>
        <w:rPr>
          <w:rFonts w:ascii="Times New Roman" w:hAnsi="Times New Roman"/>
          <w:b/>
          <w:bCs/>
          <w:sz w:val="24"/>
          <w:szCs w:val="24"/>
        </w:rPr>
      </w:pPr>
      <w:r w:rsidRPr="005D33E6">
        <w:rPr>
          <w:rFonts w:ascii="Times New Roman" w:hAnsi="Times New Roman"/>
          <w:b/>
          <w:bCs/>
          <w:sz w:val="24"/>
          <w:szCs w:val="24"/>
        </w:rPr>
        <w:t xml:space="preserve">Программа духовно-нравственного развития и воспитания </w:t>
      </w:r>
      <w:proofErr w:type="gramStart"/>
      <w:r w:rsidRPr="005D33E6">
        <w:rPr>
          <w:rFonts w:ascii="Times New Roman" w:hAnsi="Times New Roman"/>
          <w:b/>
          <w:bCs/>
          <w:sz w:val="24"/>
          <w:szCs w:val="24"/>
        </w:rPr>
        <w:t>обучающихся</w:t>
      </w:r>
      <w:proofErr w:type="gramEnd"/>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Цель и задачи духовно-нравственного развития и воспитания обучающихся формулируются, достигаются и решаются в контексте национального воспитательного идеала, представляющего собой высшую цель образования, нравственное (идеальное) представление о человеке, на воспитание, обучение и развитие которого направлены усилия основных социальных субъектов: государства, семьи, школы, традиционных религиозных и общественных организаций.</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 xml:space="preserve"> В Концепции такой идеал обоснован и сформулирована высшая цель образования — </w:t>
      </w:r>
      <w:r w:rsidRPr="005D33E6">
        <w:rPr>
          <w:rFonts w:ascii="Times New Roman" w:hAnsi="Times New Roman"/>
          <w:b/>
          <w:bCs/>
          <w:sz w:val="24"/>
          <w:szCs w:val="24"/>
        </w:rPr>
        <w:t>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w:t>
      </w:r>
      <w:r w:rsidRPr="005D33E6">
        <w:rPr>
          <w:rFonts w:ascii="Times New Roman" w:hAnsi="Times New Roman"/>
          <w:b/>
          <w:bCs/>
          <w:sz w:val="24"/>
          <w:szCs w:val="24"/>
        </w:rPr>
        <w:softHyphen/>
        <w:t>ционального народа Российской Федерации.</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В программе духовно-нравственного развития и воспитания обучающихся образовательного учреждения отражён национальный воспитательный идеал. При этом, учитывается, что в современном процессе развития и воспитания ребёнка активно участвуют не только традиционные субъекты (семья и об</w:t>
      </w:r>
      <w:r w:rsidRPr="005D33E6">
        <w:rPr>
          <w:rFonts w:ascii="Times New Roman" w:hAnsi="Times New Roman"/>
          <w:sz w:val="24"/>
          <w:szCs w:val="24"/>
        </w:rPr>
        <w:softHyphen/>
        <w:t>разовательное учреждение), но и различные общественные, культурные, религиозные организации, средства массовой информации (СМИ), обеспечивается согласованность действий между этими субъектами в решении принципиального вопроса о том, на воспитание какого человека направлены непосредственные или опосредованные их усилия.</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 xml:space="preserve">На основе национального воспитательного идеала сформулирована </w:t>
      </w:r>
      <w:r w:rsidRPr="005D33E6">
        <w:rPr>
          <w:rFonts w:ascii="Times New Roman" w:hAnsi="Times New Roman"/>
          <w:b/>
          <w:bCs/>
          <w:sz w:val="24"/>
          <w:szCs w:val="24"/>
        </w:rPr>
        <w:t xml:space="preserve">основная педагогическая цель </w:t>
      </w:r>
      <w:r w:rsidRPr="005D33E6">
        <w:rPr>
          <w:rFonts w:ascii="Times New Roman" w:hAnsi="Times New Roman"/>
          <w:sz w:val="24"/>
          <w:szCs w:val="24"/>
        </w:rPr>
        <w:t xml:space="preserve">— </w:t>
      </w:r>
      <w:r w:rsidRPr="005D33E6">
        <w:rPr>
          <w:rFonts w:ascii="Times New Roman" w:hAnsi="Times New Roman"/>
          <w:b/>
          <w:bCs/>
          <w:sz w:val="24"/>
          <w:szCs w:val="24"/>
        </w:rPr>
        <w:t>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 xml:space="preserve">Задачи воспитания обучающихся: </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b/>
          <w:bCs/>
          <w:sz w:val="24"/>
          <w:szCs w:val="24"/>
        </w:rPr>
        <w:t>В области формирования личностной культуры:</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lastRenderedPageBreak/>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w:t>
      </w:r>
      <w:r w:rsidRPr="005D33E6">
        <w:rPr>
          <w:rFonts w:ascii="Times New Roman" w:hAnsi="Times New Roman"/>
          <w:sz w:val="24"/>
          <w:szCs w:val="24"/>
        </w:rPr>
        <w:softHyphen/>
        <w:t>ществлять нравственный самоконтроль, требовать от себя выполнения моральных норм, давать нравственную оценку своим и чужим поступкам;</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 формирование нравственного смысла учения;</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 принятие обучающимся базовых национальных ценностей, национальных и этнических духовных традиций;</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 формирование эстетических потребностей, ценностей и чувств;</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 развитие трудолюбия, способности к преодолению трудностей, целеустремлённости и настойчивости в достижении результата;</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 осознание обучающимся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b/>
          <w:bCs/>
          <w:sz w:val="24"/>
          <w:szCs w:val="24"/>
        </w:rPr>
        <w:t>В области формирования социальной культуры:</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 формирование основ российской гражданской идентичности;</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lastRenderedPageBreak/>
        <w:t>• пробуждение веры в Россию, чувства личной ответственности за Отечество;</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 воспитание ценностного отношения к своему национальному языку и культуре;</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 формирование патриотизма и гражданской солидарности;</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 укрепление доверия к другим людям;</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 развитие доброжелательности и эмоциональной отзывчивости, понимания и сопереживания другим людям;</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 становление гуманистических и демократических ценностных ориентаций;</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b/>
          <w:bCs/>
          <w:sz w:val="24"/>
          <w:szCs w:val="24"/>
        </w:rPr>
        <w:t>В области формирования семейной культуры:</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 формирование отношения к семье как основе российского общества;</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 формирование у обучающегося уважительного отношения к родителям, осознанного, заботливого отношения к старшим и младшим;</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 формирование представления о семейных ценностях, гендерных семейных ролях и уважения к ним;</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 знакомство обучающегося с культурно-историческими и этническими традициями российской семьи.</w:t>
      </w:r>
    </w:p>
    <w:p w:rsidR="00357CC1" w:rsidRPr="005D33E6" w:rsidRDefault="00357CC1" w:rsidP="005D33E6">
      <w:pPr>
        <w:shd w:val="clear" w:color="auto" w:fill="FFFFFF"/>
        <w:ind w:firstLine="567"/>
        <w:jc w:val="both"/>
        <w:rPr>
          <w:rFonts w:ascii="Times New Roman" w:hAnsi="Times New Roman"/>
          <w:b/>
          <w:bCs/>
          <w:sz w:val="24"/>
          <w:szCs w:val="24"/>
        </w:rPr>
      </w:pPr>
      <w:r w:rsidRPr="005D33E6">
        <w:rPr>
          <w:rFonts w:ascii="Times New Roman" w:hAnsi="Times New Roman"/>
          <w:b/>
          <w:bCs/>
          <w:sz w:val="24"/>
          <w:szCs w:val="24"/>
        </w:rPr>
        <w:t>Планируемые результаты воспитания обучающихся</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Каждое из основных направлений духовно-нравственного развития и воспитания обучающихся обеспечивает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w:t>
      </w:r>
      <w:r w:rsidRPr="005D33E6">
        <w:rPr>
          <w:rFonts w:ascii="Times New Roman" w:hAnsi="Times New Roman"/>
          <w:sz w:val="24"/>
          <w:szCs w:val="24"/>
        </w:rPr>
        <w:softHyphen/>
        <w:t>ния) гражданина России.</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lastRenderedPageBreak/>
        <w:t>В результате реализации Программы воспитания обучающихся обеспечивается достижение:</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 воспитательных результатов — тех духовно-нравственных приобретений, которые получил обучающийся вследствие участия в той или иной деятельности;</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 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При этом учитывается, что достижение эффекта — развитие личности обучающегося, формирование его социальной компетентности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 Воспитательные результаты и эффекты деятельности обучающихся распределяются по трём уровням.</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b/>
          <w:bCs/>
          <w:sz w:val="24"/>
          <w:szCs w:val="24"/>
        </w:rPr>
        <w:t xml:space="preserve">Первый уровень результатов </w:t>
      </w:r>
      <w:r w:rsidRPr="005D33E6">
        <w:rPr>
          <w:rFonts w:ascii="Times New Roman" w:hAnsi="Times New Roman"/>
          <w:sz w:val="24"/>
          <w:szCs w:val="24"/>
        </w:rPr>
        <w:t>—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w:t>
      </w:r>
      <w:r w:rsidRPr="005D33E6">
        <w:rPr>
          <w:rFonts w:ascii="Times New Roman" w:hAnsi="Times New Roman"/>
          <w:sz w:val="24"/>
          <w:szCs w:val="24"/>
        </w:rPr>
        <w:softHyphen/>
        <w:t>ном и дополнительном образовании) как значимыми для него носителями положительного социального знания и повседневного опыта.</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b/>
          <w:bCs/>
          <w:sz w:val="24"/>
          <w:szCs w:val="24"/>
        </w:rPr>
        <w:t xml:space="preserve">Второй уровень результатов </w:t>
      </w:r>
      <w:r w:rsidRPr="005D33E6">
        <w:rPr>
          <w:rFonts w:ascii="Times New Roman" w:hAnsi="Times New Roman"/>
          <w:sz w:val="24"/>
          <w:szCs w:val="24"/>
        </w:rPr>
        <w:t xml:space="preserve">— получение обучающимся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w:t>
      </w:r>
      <w:proofErr w:type="spellStart"/>
      <w:r w:rsidRPr="005D33E6">
        <w:rPr>
          <w:rFonts w:ascii="Times New Roman" w:hAnsi="Times New Roman"/>
          <w:sz w:val="24"/>
          <w:szCs w:val="24"/>
        </w:rPr>
        <w:t>просоциальной</w:t>
      </w:r>
      <w:proofErr w:type="spellEnd"/>
      <w:r w:rsidRPr="005D33E6">
        <w:rPr>
          <w:rFonts w:ascii="Times New Roman" w:hAnsi="Times New Roman"/>
          <w:sz w:val="24"/>
          <w:szCs w:val="24"/>
        </w:rPr>
        <w:t xml:space="preserve">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b/>
          <w:bCs/>
          <w:sz w:val="24"/>
          <w:szCs w:val="24"/>
        </w:rPr>
        <w:t xml:space="preserve">Третий уровень результатов </w:t>
      </w:r>
      <w:r w:rsidRPr="005D33E6">
        <w:rPr>
          <w:rFonts w:ascii="Times New Roman" w:hAnsi="Times New Roman"/>
          <w:sz w:val="24"/>
          <w:szCs w:val="24"/>
        </w:rPr>
        <w:t>— получение обучающимся опыта самостоятельного общественного действия. Только в самостоятельном общественном действии юный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С переходом от одного уровня результатов к другому существенно возрастают воспитательные эффекты:</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lastRenderedPageBreak/>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 на втором уровне предметом воспитания является взаимодействие учащихся на уровне класса, школы с практическим подтверждением приобретенных знаний;</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 на третьем уровне создаются необходимые условия для участия обучающихся в нравственно ориентированной социально значимой деятельности.</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Переход от одного уровня воспитательных результатов к другому должен быть последовательным, постепенным.</w:t>
      </w:r>
    </w:p>
    <w:p w:rsidR="00357CC1" w:rsidRPr="005D33E6" w:rsidRDefault="00357CC1" w:rsidP="005D33E6">
      <w:pPr>
        <w:tabs>
          <w:tab w:val="left" w:pos="10200"/>
        </w:tabs>
        <w:ind w:firstLine="567"/>
        <w:jc w:val="both"/>
        <w:rPr>
          <w:rFonts w:ascii="Times New Roman" w:hAnsi="Times New Roman"/>
          <w:sz w:val="24"/>
          <w:szCs w:val="24"/>
        </w:rPr>
      </w:pPr>
      <w:r w:rsidRPr="005D33E6">
        <w:rPr>
          <w:rFonts w:ascii="Times New Roman" w:hAnsi="Times New Roman"/>
          <w:sz w:val="24"/>
          <w:szCs w:val="24"/>
        </w:rPr>
        <w:t>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w:t>
      </w:r>
      <w:r w:rsidRPr="005D33E6">
        <w:rPr>
          <w:rFonts w:ascii="Times New Roman" w:hAnsi="Times New Roman"/>
          <w:sz w:val="24"/>
          <w:szCs w:val="24"/>
        </w:rPr>
        <w:softHyphen/>
        <w:t>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т.д.</w:t>
      </w:r>
    </w:p>
    <w:p w:rsidR="00357CC1" w:rsidRPr="005D33E6" w:rsidRDefault="00357CC1" w:rsidP="005D33E6">
      <w:pPr>
        <w:shd w:val="clear" w:color="auto" w:fill="FFFFFF"/>
        <w:ind w:firstLine="567"/>
        <w:jc w:val="both"/>
        <w:rPr>
          <w:rFonts w:ascii="Times New Roman" w:hAnsi="Times New Roman"/>
          <w:sz w:val="24"/>
          <w:szCs w:val="24"/>
        </w:rPr>
      </w:pPr>
      <w:r w:rsidRPr="005D33E6">
        <w:rPr>
          <w:rFonts w:ascii="Times New Roman" w:hAnsi="Times New Roman"/>
          <w:sz w:val="24"/>
          <w:szCs w:val="24"/>
        </w:rPr>
        <w:t>Программа в</w:t>
      </w:r>
      <w:r>
        <w:rPr>
          <w:rFonts w:ascii="Times New Roman" w:hAnsi="Times New Roman"/>
          <w:sz w:val="24"/>
          <w:szCs w:val="24"/>
        </w:rPr>
        <w:t>оспитания обучающихся МБОУ «Ротовская ООШ»</w:t>
      </w:r>
      <w:r w:rsidRPr="005D33E6">
        <w:rPr>
          <w:rFonts w:ascii="Times New Roman" w:hAnsi="Times New Roman"/>
          <w:sz w:val="24"/>
          <w:szCs w:val="24"/>
        </w:rPr>
        <w:t xml:space="preserve"> реализуется через дополнительное образование в кружках, факультативах, регламентируется воспитательными планами классных руководителей.</w:t>
      </w:r>
    </w:p>
    <w:p w:rsidR="00357CC1" w:rsidRPr="005D33E6" w:rsidRDefault="00357CC1" w:rsidP="001073CA">
      <w:pPr>
        <w:ind w:firstLine="567"/>
        <w:jc w:val="both"/>
        <w:rPr>
          <w:rFonts w:ascii="Times New Roman" w:hAnsi="Times New Roman"/>
          <w:sz w:val="24"/>
          <w:szCs w:val="24"/>
        </w:rPr>
      </w:pPr>
      <w:r w:rsidRPr="005D33E6">
        <w:rPr>
          <w:rFonts w:ascii="Times New Roman" w:hAnsi="Times New Roman"/>
          <w:sz w:val="24"/>
          <w:szCs w:val="24"/>
        </w:rPr>
        <w:t xml:space="preserve">План внеурочных дел предполагает разноплановые по тематике и формам дела. </w:t>
      </w:r>
    </w:p>
    <w:p w:rsidR="00357CC1" w:rsidRPr="005D33E6" w:rsidRDefault="00357CC1" w:rsidP="005D33E6">
      <w:pPr>
        <w:jc w:val="both"/>
        <w:rPr>
          <w:rFonts w:ascii="Times New Roman" w:hAnsi="Times New Roman"/>
          <w:b/>
          <w:sz w:val="24"/>
          <w:szCs w:val="24"/>
        </w:rPr>
      </w:pPr>
      <w:r w:rsidRPr="005D33E6">
        <w:rPr>
          <w:rFonts w:ascii="Times New Roman" w:hAnsi="Times New Roman"/>
          <w:b/>
          <w:sz w:val="24"/>
          <w:szCs w:val="24"/>
        </w:rPr>
        <w:t>Повышение педагогической культуры родителей (законных представителей) обучающихся</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     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Система работы образовательного учреждения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основана на следующих принципах:</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lastRenderedPageBreak/>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 педагогическое внимание, уважение и требовательность к родителям (законным представителям);</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-поддержка и индивидуальное сопровождение становления и развития педагогической культуры каждого из родителей (законных представителей);</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 содействие родителям (законным представителям) в решении индивидуальных проблем воспитания детей;</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-опора на положительный опыт семейного воспитания.</w:t>
      </w:r>
    </w:p>
    <w:p w:rsidR="00357CC1" w:rsidRPr="005D33E6" w:rsidRDefault="00357CC1" w:rsidP="005D33E6">
      <w:pPr>
        <w:jc w:val="both"/>
        <w:rPr>
          <w:rFonts w:ascii="Times New Roman" w:hAnsi="Times New Roman"/>
          <w:sz w:val="24"/>
          <w:szCs w:val="24"/>
        </w:rPr>
      </w:pPr>
      <w:r w:rsidRPr="005D33E6">
        <w:rPr>
          <w:rFonts w:ascii="Times New Roman" w:hAnsi="Times New Roman"/>
          <w:b/>
          <w:sz w:val="24"/>
          <w:szCs w:val="24"/>
        </w:rPr>
        <w:t>Программа предусматривает   следующие виды и формы работы с семьей:</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           день открытых дверей для родителей, общешкольные и классные родительские собрания (лекции, беседы, диспуты, круглые столы );</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           спортивный конкурс « Папа, мама, я - спортивная семья»;</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           индивидуальные консультации, оказываемые психологом, классными руководителями по вопросам воспитания;</w:t>
      </w:r>
    </w:p>
    <w:p w:rsidR="00357CC1" w:rsidRPr="005D33E6" w:rsidRDefault="00357CC1" w:rsidP="005D33E6">
      <w:pPr>
        <w:jc w:val="both"/>
        <w:rPr>
          <w:rFonts w:ascii="Times New Roman" w:hAnsi="Times New Roman"/>
          <w:color w:val="FF0000"/>
          <w:sz w:val="24"/>
          <w:szCs w:val="24"/>
        </w:rPr>
      </w:pPr>
      <w:r w:rsidRPr="005D33E6">
        <w:rPr>
          <w:rFonts w:ascii="Times New Roman" w:hAnsi="Times New Roman"/>
          <w:sz w:val="24"/>
          <w:szCs w:val="24"/>
        </w:rPr>
        <w:t>•           общешкольная родительская конференция, издание памяток для родителей по вопросам тематических классных и общешкольных собраний;</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 xml:space="preserve">•           родительский всеобуч в  форме    родительских собраний, направленных на обсуждение  с родителями актуальных вопросов воспитания детей в семье и образовательном учреждении, знакомство родителей с задачами и итогами работы школы; родительские конференции,  посвященные обмену опытом семейного воспитания, в форме </w:t>
      </w:r>
      <w:proofErr w:type="spellStart"/>
      <w:r w:rsidRPr="005D33E6">
        <w:rPr>
          <w:rFonts w:ascii="Times New Roman" w:hAnsi="Times New Roman"/>
          <w:sz w:val="24"/>
          <w:szCs w:val="24"/>
        </w:rPr>
        <w:t>организационно-деятельностной</w:t>
      </w:r>
      <w:proofErr w:type="spellEnd"/>
      <w:r w:rsidRPr="005D33E6">
        <w:rPr>
          <w:rFonts w:ascii="Times New Roman" w:hAnsi="Times New Roman"/>
          <w:sz w:val="24"/>
          <w:szCs w:val="24"/>
        </w:rPr>
        <w:t xml:space="preserve"> и психологической игры,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другие. </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Просвещение родителей через размещение информации на сайте школы, создание информационных стендов, книжных выставок:</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-о нормативно – правовой базе  по воспитанию ребенка, правовыми аспектами;</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-связанными с ответственностью родителей за воспитание детей: статьями;</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lastRenderedPageBreak/>
        <w:t xml:space="preserve">Конституции Российской Федерации;   Семейного кодекса Российской Федерации;   Закона "Об образовании в Российской Федерации", Устава </w:t>
      </w:r>
      <w:r>
        <w:rPr>
          <w:rFonts w:ascii="Times New Roman" w:hAnsi="Times New Roman"/>
          <w:sz w:val="24"/>
          <w:szCs w:val="24"/>
        </w:rPr>
        <w:t>МБОУ «Ротовская ООШ</w:t>
      </w:r>
      <w:r w:rsidRPr="005D33E6">
        <w:rPr>
          <w:rFonts w:ascii="Times New Roman" w:hAnsi="Times New Roman"/>
          <w:sz w:val="24"/>
          <w:szCs w:val="24"/>
        </w:rPr>
        <w:t>»;</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-о социально-психологической службе; </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-о литературе для родителей в библиотеке школы;</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-о подготовке ребенка к школе;</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-о режиме работы школы;</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-книжные выставки в библиотеке школы по вопросам семейного воспитания;</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-индивидуальные консультации по подбору литературы.</w:t>
      </w:r>
    </w:p>
    <w:p w:rsidR="00357CC1" w:rsidRPr="005D33E6" w:rsidRDefault="00357CC1" w:rsidP="005D33E6">
      <w:pPr>
        <w:jc w:val="both"/>
        <w:rPr>
          <w:rFonts w:ascii="Times New Roman" w:hAnsi="Times New Roman"/>
          <w:b/>
          <w:sz w:val="24"/>
          <w:szCs w:val="24"/>
        </w:rPr>
      </w:pPr>
      <w:r w:rsidRPr="005D33E6">
        <w:rPr>
          <w:rFonts w:ascii="Times New Roman" w:hAnsi="Times New Roman"/>
          <w:b/>
          <w:sz w:val="24"/>
          <w:szCs w:val="24"/>
        </w:rPr>
        <w:t> </w:t>
      </w:r>
    </w:p>
    <w:p w:rsidR="00357CC1" w:rsidRPr="005D33E6" w:rsidRDefault="00357CC1" w:rsidP="005D33E6">
      <w:pPr>
        <w:jc w:val="both"/>
        <w:rPr>
          <w:rFonts w:ascii="Times New Roman" w:hAnsi="Times New Roman"/>
          <w:b/>
          <w:sz w:val="24"/>
          <w:szCs w:val="24"/>
        </w:rPr>
      </w:pPr>
      <w:r w:rsidRPr="005D33E6">
        <w:rPr>
          <w:rFonts w:ascii="Times New Roman" w:hAnsi="Times New Roman"/>
          <w:b/>
          <w:sz w:val="24"/>
          <w:szCs w:val="24"/>
        </w:rPr>
        <w:t>Создание воспитывающей среды</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Важную роль в духовно-нравственном воспитании играет личность самого учителя, «его позиция и образ: эмоциональность, ответственность, педагогическая любовь, педагогический оптимизм». (А. С. Макаренко).</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Создание воспитывающей среды, культуры общения, школьных традиций, формы одежды, школьного пространства (стены, стенды, эстетическое оформление и др.) духовно-нравственного воспитания и развития учащихся является одной из  задач деятельности школы.</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В школе организованы подпространства, оформление стен, способ их покраски, стенды и баннеры,  позволяющие учащимся:</w:t>
      </w:r>
    </w:p>
    <w:p w:rsidR="00357CC1" w:rsidRPr="005D33E6" w:rsidRDefault="00357CC1" w:rsidP="005D33E6">
      <w:pPr>
        <w:jc w:val="both"/>
        <w:rPr>
          <w:rFonts w:ascii="Times New Roman" w:hAnsi="Times New Roman"/>
          <w:b/>
          <w:i/>
          <w:sz w:val="24"/>
          <w:szCs w:val="24"/>
        </w:rPr>
      </w:pPr>
      <w:r w:rsidRPr="005D33E6">
        <w:rPr>
          <w:rFonts w:ascii="Times New Roman" w:hAnsi="Times New Roman"/>
          <w:b/>
          <w:i/>
          <w:sz w:val="24"/>
          <w:szCs w:val="24"/>
        </w:rPr>
        <w:t xml:space="preserve">Изучать и осваивать:  </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   символы российской государственности и символы родного края;</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   общенациональные, муниципальные и школьные праздники;</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   историю, культурные традиции,</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   портреты национальных героев и краткие данные  о них (олимпийские чемпионы, герои страны, нобелевские лауреаты и др.)</w:t>
      </w:r>
    </w:p>
    <w:p w:rsidR="00357CC1" w:rsidRPr="005D33E6" w:rsidRDefault="00357CC1" w:rsidP="005D33E6">
      <w:pPr>
        <w:jc w:val="both"/>
        <w:rPr>
          <w:rFonts w:ascii="Times New Roman" w:hAnsi="Times New Roman"/>
          <w:b/>
          <w:i/>
          <w:sz w:val="24"/>
          <w:szCs w:val="24"/>
        </w:rPr>
      </w:pPr>
      <w:r w:rsidRPr="005D33E6">
        <w:rPr>
          <w:rFonts w:ascii="Times New Roman" w:hAnsi="Times New Roman"/>
          <w:b/>
          <w:i/>
          <w:sz w:val="24"/>
          <w:szCs w:val="24"/>
        </w:rPr>
        <w:lastRenderedPageBreak/>
        <w:t>Узнавать:</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     достижения учащихся и педагогов школы;</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   выпускников школы, которыми она гордится;</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   связи школы с социальными партнерами;</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Ощущать  гордость быть учеником, учеником  данной школы, жителем района, населенного пункта, страны. Осваивать культуру общения и взаимодействия с другими учащимися и педагогами (например, тематически оформленные рекреации, используемые в воспитательном процессе);</w:t>
      </w:r>
    </w:p>
    <w:p w:rsidR="00357CC1" w:rsidRPr="005D33E6" w:rsidRDefault="00357CC1" w:rsidP="005D33E6">
      <w:pPr>
        <w:rPr>
          <w:rFonts w:ascii="Times New Roman" w:hAnsi="Times New Roman"/>
          <w:sz w:val="24"/>
          <w:szCs w:val="24"/>
        </w:rPr>
      </w:pPr>
      <w:r w:rsidRPr="005D33E6">
        <w:rPr>
          <w:rFonts w:ascii="Times New Roman" w:hAnsi="Times New Roman"/>
          <w:sz w:val="24"/>
          <w:szCs w:val="24"/>
        </w:rPr>
        <w:t xml:space="preserve">Планируемые результаты духовно-нравственного развития </w:t>
      </w:r>
    </w:p>
    <w:p w:rsidR="00357CC1" w:rsidRPr="005D33E6" w:rsidRDefault="00357CC1" w:rsidP="005D33E6">
      <w:pPr>
        <w:rPr>
          <w:rFonts w:ascii="Times New Roman" w:hAnsi="Times New Roman"/>
          <w:sz w:val="24"/>
          <w:szCs w:val="24"/>
        </w:rPr>
      </w:pPr>
      <w:r w:rsidRPr="005D33E6">
        <w:rPr>
          <w:rFonts w:ascii="Times New Roman" w:hAnsi="Times New Roman"/>
          <w:sz w:val="24"/>
          <w:szCs w:val="24"/>
        </w:rPr>
        <w:t> </w:t>
      </w:r>
    </w:p>
    <w:tbl>
      <w:tblPr>
        <w:tblW w:w="1040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2483"/>
        <w:gridCol w:w="5028"/>
        <w:gridCol w:w="2894"/>
      </w:tblGrid>
      <w:tr w:rsidR="00357CC1" w:rsidRPr="004F0C6A" w:rsidTr="00E546C5">
        <w:trPr>
          <w:tblCellSpacing w:w="0" w:type="dxa"/>
          <w:jc w:val="center"/>
        </w:trPr>
        <w:tc>
          <w:tcPr>
            <w:tcW w:w="2483" w:type="dxa"/>
            <w:tcBorders>
              <w:top w:val="outset" w:sz="6" w:space="0" w:color="auto"/>
              <w:bottom w:val="outset" w:sz="6" w:space="0" w:color="auto"/>
              <w:right w:val="outset" w:sz="6" w:space="0" w:color="auto"/>
            </w:tcBorders>
            <w:vAlign w:val="center"/>
          </w:tcPr>
          <w:p w:rsidR="00357CC1" w:rsidRPr="004F0C6A" w:rsidRDefault="00357CC1" w:rsidP="00E546C5">
            <w:pPr>
              <w:rPr>
                <w:rFonts w:ascii="Times New Roman" w:hAnsi="Times New Roman"/>
                <w:sz w:val="24"/>
                <w:szCs w:val="24"/>
              </w:rPr>
            </w:pPr>
            <w:r w:rsidRPr="004F0C6A">
              <w:rPr>
                <w:rFonts w:ascii="Times New Roman" w:hAnsi="Times New Roman"/>
                <w:sz w:val="24"/>
                <w:szCs w:val="24"/>
              </w:rPr>
              <w:t>Направления</w:t>
            </w:r>
          </w:p>
        </w:tc>
        <w:tc>
          <w:tcPr>
            <w:tcW w:w="5028" w:type="dxa"/>
            <w:tcBorders>
              <w:top w:val="outset" w:sz="6" w:space="0" w:color="auto"/>
              <w:left w:val="outset" w:sz="6" w:space="0" w:color="auto"/>
              <w:bottom w:val="outset" w:sz="6" w:space="0" w:color="auto"/>
              <w:right w:val="outset" w:sz="6" w:space="0" w:color="auto"/>
            </w:tcBorders>
            <w:vAlign w:val="center"/>
          </w:tcPr>
          <w:p w:rsidR="00357CC1" w:rsidRPr="004F0C6A" w:rsidRDefault="00357CC1" w:rsidP="00E546C5">
            <w:pPr>
              <w:rPr>
                <w:rFonts w:ascii="Times New Roman" w:hAnsi="Times New Roman"/>
                <w:sz w:val="24"/>
                <w:szCs w:val="24"/>
              </w:rPr>
            </w:pPr>
            <w:r w:rsidRPr="004F0C6A">
              <w:rPr>
                <w:rFonts w:ascii="Times New Roman" w:hAnsi="Times New Roman"/>
                <w:sz w:val="24"/>
                <w:szCs w:val="24"/>
              </w:rPr>
              <w:t>Планируемые результаты</w:t>
            </w:r>
          </w:p>
        </w:tc>
        <w:tc>
          <w:tcPr>
            <w:tcW w:w="2894" w:type="dxa"/>
            <w:tcBorders>
              <w:top w:val="outset" w:sz="6" w:space="0" w:color="auto"/>
              <w:left w:val="outset" w:sz="6" w:space="0" w:color="auto"/>
              <w:bottom w:val="outset" w:sz="6" w:space="0" w:color="auto"/>
            </w:tcBorders>
            <w:vAlign w:val="center"/>
          </w:tcPr>
          <w:p w:rsidR="00357CC1" w:rsidRPr="004F0C6A" w:rsidRDefault="00357CC1" w:rsidP="00E546C5">
            <w:pPr>
              <w:rPr>
                <w:rFonts w:ascii="Times New Roman" w:hAnsi="Times New Roman"/>
                <w:sz w:val="24"/>
                <w:szCs w:val="24"/>
              </w:rPr>
            </w:pPr>
            <w:r w:rsidRPr="004F0C6A">
              <w:rPr>
                <w:rFonts w:ascii="Times New Roman" w:hAnsi="Times New Roman"/>
                <w:sz w:val="24"/>
                <w:szCs w:val="24"/>
              </w:rPr>
              <w:t>Уровни воспитательных результатов и эффектов деятельности</w:t>
            </w:r>
          </w:p>
        </w:tc>
      </w:tr>
      <w:tr w:rsidR="00357CC1" w:rsidRPr="004F0C6A" w:rsidTr="00E546C5">
        <w:trPr>
          <w:tblCellSpacing w:w="0" w:type="dxa"/>
          <w:jc w:val="center"/>
        </w:trPr>
        <w:tc>
          <w:tcPr>
            <w:tcW w:w="2483" w:type="dxa"/>
            <w:tcBorders>
              <w:top w:val="outset" w:sz="6" w:space="0" w:color="auto"/>
              <w:bottom w:val="outset" w:sz="6" w:space="0" w:color="auto"/>
              <w:right w:val="outset" w:sz="6" w:space="0" w:color="auto"/>
            </w:tcBorders>
            <w:vAlign w:val="center"/>
          </w:tcPr>
          <w:p w:rsidR="00357CC1" w:rsidRPr="004F0C6A" w:rsidRDefault="00357CC1" w:rsidP="00E546C5">
            <w:pPr>
              <w:rPr>
                <w:rFonts w:ascii="Times New Roman" w:hAnsi="Times New Roman"/>
                <w:sz w:val="24"/>
                <w:szCs w:val="24"/>
              </w:rPr>
            </w:pPr>
            <w:r w:rsidRPr="004F0C6A">
              <w:rPr>
                <w:rFonts w:ascii="Times New Roman" w:hAnsi="Times New Roman"/>
                <w:sz w:val="24"/>
                <w:szCs w:val="24"/>
              </w:rPr>
              <w:t>1.     Воспитание гражданственности, патриотизма, уважения к правам, свободам и обязанностям человека</w:t>
            </w:r>
          </w:p>
        </w:tc>
        <w:tc>
          <w:tcPr>
            <w:tcW w:w="5028" w:type="dxa"/>
            <w:tcBorders>
              <w:top w:val="outset" w:sz="6" w:space="0" w:color="auto"/>
              <w:left w:val="outset" w:sz="6" w:space="0" w:color="auto"/>
              <w:bottom w:val="outset" w:sz="6" w:space="0" w:color="auto"/>
              <w:right w:val="outset" w:sz="6" w:space="0" w:color="auto"/>
            </w:tcBorders>
            <w:vAlign w:val="center"/>
          </w:tcPr>
          <w:p w:rsidR="00357CC1" w:rsidRPr="004F0C6A" w:rsidRDefault="00357CC1" w:rsidP="00E546C5">
            <w:pPr>
              <w:rPr>
                <w:rFonts w:ascii="Times New Roman" w:hAnsi="Times New Roman"/>
                <w:sz w:val="24"/>
                <w:szCs w:val="24"/>
              </w:rPr>
            </w:pPr>
            <w:r w:rsidRPr="004F0C6A">
              <w:rPr>
                <w:rFonts w:ascii="Times New Roman" w:hAnsi="Times New Roman"/>
                <w:sz w:val="24"/>
                <w:szCs w:val="24"/>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357CC1" w:rsidRPr="004F0C6A" w:rsidRDefault="00357CC1" w:rsidP="00E546C5">
            <w:pPr>
              <w:rPr>
                <w:rFonts w:ascii="Times New Roman" w:hAnsi="Times New Roman"/>
                <w:sz w:val="24"/>
                <w:szCs w:val="24"/>
              </w:rPr>
            </w:pPr>
            <w:r w:rsidRPr="004F0C6A">
              <w:rPr>
                <w:rFonts w:ascii="Times New Roman" w:hAnsi="Times New Roman"/>
                <w:sz w:val="24"/>
                <w:szCs w:val="24"/>
              </w:rPr>
              <w:t xml:space="preserve">•элементарные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w:t>
            </w:r>
            <w:r w:rsidRPr="004F0C6A">
              <w:rPr>
                <w:rFonts w:ascii="Times New Roman" w:hAnsi="Times New Roman"/>
                <w:sz w:val="24"/>
                <w:szCs w:val="24"/>
              </w:rPr>
              <w:lastRenderedPageBreak/>
              <w:t>исполнения гражданского и патриотического долга;</w:t>
            </w:r>
          </w:p>
          <w:p w:rsidR="00357CC1" w:rsidRPr="004F0C6A" w:rsidRDefault="00357CC1" w:rsidP="00E546C5">
            <w:pPr>
              <w:rPr>
                <w:rFonts w:ascii="Times New Roman" w:hAnsi="Times New Roman"/>
                <w:sz w:val="24"/>
                <w:szCs w:val="24"/>
              </w:rPr>
            </w:pPr>
            <w:r w:rsidRPr="004F0C6A">
              <w:rPr>
                <w:rFonts w:ascii="Times New Roman" w:hAnsi="Times New Roman"/>
                <w:sz w:val="24"/>
                <w:szCs w:val="24"/>
              </w:rPr>
              <w:t>•опыт социальной и межкультурной коммуникации;</w:t>
            </w:r>
          </w:p>
          <w:p w:rsidR="00357CC1" w:rsidRPr="004F0C6A" w:rsidRDefault="00357CC1" w:rsidP="00E546C5">
            <w:pPr>
              <w:rPr>
                <w:rFonts w:ascii="Times New Roman" w:hAnsi="Times New Roman"/>
                <w:sz w:val="24"/>
                <w:szCs w:val="24"/>
              </w:rPr>
            </w:pPr>
            <w:r w:rsidRPr="004F0C6A">
              <w:rPr>
                <w:rFonts w:ascii="Times New Roman" w:hAnsi="Times New Roman"/>
                <w:sz w:val="24"/>
                <w:szCs w:val="24"/>
              </w:rPr>
              <w:t>•начальные представления о правах и обязанностях человека, гражданина, семьянина, товарища.</w:t>
            </w:r>
          </w:p>
        </w:tc>
        <w:tc>
          <w:tcPr>
            <w:tcW w:w="2894" w:type="dxa"/>
            <w:vMerge w:val="restart"/>
            <w:tcBorders>
              <w:top w:val="outset" w:sz="6" w:space="0" w:color="auto"/>
              <w:left w:val="outset" w:sz="6" w:space="0" w:color="auto"/>
              <w:bottom w:val="outset" w:sz="6" w:space="0" w:color="auto"/>
            </w:tcBorders>
            <w:vAlign w:val="center"/>
          </w:tcPr>
          <w:p w:rsidR="00357CC1" w:rsidRPr="004F0C6A" w:rsidRDefault="00357CC1" w:rsidP="00E546C5">
            <w:pPr>
              <w:rPr>
                <w:rFonts w:ascii="Times New Roman" w:hAnsi="Times New Roman"/>
                <w:sz w:val="24"/>
                <w:szCs w:val="24"/>
              </w:rPr>
            </w:pPr>
            <w:r w:rsidRPr="004F0C6A">
              <w:rPr>
                <w:rFonts w:ascii="Times New Roman" w:hAnsi="Times New Roman"/>
                <w:sz w:val="24"/>
                <w:szCs w:val="24"/>
              </w:rPr>
              <w:lastRenderedPageBreak/>
              <w:t>Первый уровень результатов.</w:t>
            </w:r>
          </w:p>
          <w:p w:rsidR="00357CC1" w:rsidRPr="004F0C6A" w:rsidRDefault="00357CC1" w:rsidP="00E546C5">
            <w:pPr>
              <w:rPr>
                <w:rFonts w:ascii="Times New Roman" w:hAnsi="Times New Roman"/>
                <w:sz w:val="24"/>
                <w:szCs w:val="24"/>
              </w:rPr>
            </w:pPr>
            <w:r w:rsidRPr="004F0C6A">
              <w:rPr>
                <w:rFonts w:ascii="Times New Roman" w:hAnsi="Times New Roman"/>
                <w:sz w:val="24"/>
                <w:szCs w:val="24"/>
              </w:rPr>
              <w:t xml:space="preserve">Первичное понимание социальной реальности и повседневной </w:t>
            </w:r>
            <w:proofErr w:type="spellStart"/>
            <w:r w:rsidRPr="004F0C6A">
              <w:rPr>
                <w:rFonts w:ascii="Times New Roman" w:hAnsi="Times New Roman"/>
                <w:sz w:val="24"/>
                <w:szCs w:val="24"/>
              </w:rPr>
              <w:t>жизни.значение</w:t>
            </w:r>
            <w:proofErr w:type="spellEnd"/>
            <w:r w:rsidRPr="004F0C6A">
              <w:rPr>
                <w:rFonts w:ascii="Times New Roman" w:hAnsi="Times New Roman"/>
                <w:sz w:val="24"/>
                <w:szCs w:val="24"/>
              </w:rPr>
              <w:t xml:space="preserve"> имеет взаимодействие обучающегося со своими учителями как значимыми для него носителями положительного социального знания и </w:t>
            </w:r>
            <w:r w:rsidRPr="004F0C6A">
              <w:rPr>
                <w:rFonts w:ascii="Times New Roman" w:hAnsi="Times New Roman"/>
                <w:sz w:val="24"/>
                <w:szCs w:val="24"/>
              </w:rPr>
              <w:lastRenderedPageBreak/>
              <w:t>повсе</w:t>
            </w:r>
            <w:r w:rsidRPr="004F0C6A">
              <w:rPr>
                <w:rFonts w:ascii="Times New Roman" w:hAnsi="Times New Roman"/>
                <w:sz w:val="24"/>
                <w:szCs w:val="24"/>
              </w:rPr>
              <w:softHyphen/>
              <w:t>дневного опыта.</w:t>
            </w:r>
          </w:p>
          <w:p w:rsidR="00357CC1" w:rsidRPr="004F0C6A" w:rsidRDefault="00357CC1" w:rsidP="00E546C5">
            <w:pPr>
              <w:rPr>
                <w:rFonts w:ascii="Times New Roman" w:hAnsi="Times New Roman"/>
                <w:sz w:val="24"/>
                <w:szCs w:val="24"/>
              </w:rPr>
            </w:pPr>
            <w:r w:rsidRPr="004F0C6A">
              <w:rPr>
                <w:rFonts w:ascii="Times New Roman" w:hAnsi="Times New Roman"/>
                <w:sz w:val="24"/>
                <w:szCs w:val="24"/>
              </w:rPr>
              <w:t>Второй уровень результатов.</w:t>
            </w:r>
          </w:p>
          <w:p w:rsidR="00357CC1" w:rsidRPr="004F0C6A" w:rsidRDefault="00357CC1" w:rsidP="00E546C5">
            <w:pPr>
              <w:rPr>
                <w:rFonts w:ascii="Times New Roman" w:hAnsi="Times New Roman"/>
                <w:sz w:val="24"/>
                <w:szCs w:val="24"/>
              </w:rPr>
            </w:pPr>
            <w:r w:rsidRPr="004F0C6A">
              <w:rPr>
                <w:rFonts w:ascii="Times New Roman" w:hAnsi="Times New Roman"/>
                <w:sz w:val="24"/>
                <w:szCs w:val="24"/>
              </w:rPr>
              <w:t>Получение обучающимся опыта переживания и позитивного отношения к базовым ценностям общества, ценностного отношения к социальной реальности в целом,   взаимодействие обучающихся между собой на уровне класса, образовательного учреждения.</w:t>
            </w:r>
          </w:p>
          <w:p w:rsidR="00357CC1" w:rsidRPr="004F0C6A" w:rsidRDefault="00357CC1" w:rsidP="00E546C5">
            <w:pPr>
              <w:rPr>
                <w:rFonts w:ascii="Times New Roman" w:hAnsi="Times New Roman"/>
                <w:sz w:val="24"/>
                <w:szCs w:val="24"/>
              </w:rPr>
            </w:pPr>
            <w:r w:rsidRPr="004F0C6A">
              <w:rPr>
                <w:rFonts w:ascii="Times New Roman" w:hAnsi="Times New Roman"/>
                <w:sz w:val="24"/>
                <w:szCs w:val="24"/>
              </w:rPr>
              <w:t>Третий уровень результатов.</w:t>
            </w:r>
          </w:p>
          <w:p w:rsidR="00357CC1" w:rsidRPr="004F0C6A" w:rsidRDefault="00357CC1" w:rsidP="00E546C5">
            <w:pPr>
              <w:rPr>
                <w:rFonts w:ascii="Times New Roman" w:hAnsi="Times New Roman"/>
                <w:sz w:val="24"/>
                <w:szCs w:val="24"/>
              </w:rPr>
            </w:pPr>
            <w:r w:rsidRPr="004F0C6A">
              <w:rPr>
                <w:rFonts w:ascii="Times New Roman" w:hAnsi="Times New Roman"/>
                <w:sz w:val="24"/>
                <w:szCs w:val="24"/>
              </w:rPr>
              <w:t xml:space="preserve">Получение обучающимся опыта самостоятельного общественного действия взаимодействие обучающегося с представителями различных социальных субъектов за пределами образовательного учреждения, в открытой </w:t>
            </w:r>
            <w:r w:rsidRPr="004F0C6A">
              <w:rPr>
                <w:rFonts w:ascii="Times New Roman" w:hAnsi="Times New Roman"/>
                <w:sz w:val="24"/>
                <w:szCs w:val="24"/>
              </w:rPr>
              <w:lastRenderedPageBreak/>
              <w:t>общественной среде.</w:t>
            </w:r>
          </w:p>
        </w:tc>
      </w:tr>
      <w:tr w:rsidR="00357CC1" w:rsidRPr="004F0C6A" w:rsidTr="00E546C5">
        <w:trPr>
          <w:tblCellSpacing w:w="0" w:type="dxa"/>
          <w:jc w:val="center"/>
        </w:trPr>
        <w:tc>
          <w:tcPr>
            <w:tcW w:w="2483" w:type="dxa"/>
            <w:tcBorders>
              <w:top w:val="outset" w:sz="6" w:space="0" w:color="auto"/>
              <w:bottom w:val="outset" w:sz="6" w:space="0" w:color="auto"/>
              <w:right w:val="outset" w:sz="6" w:space="0" w:color="auto"/>
            </w:tcBorders>
            <w:vAlign w:val="center"/>
          </w:tcPr>
          <w:p w:rsidR="00357CC1" w:rsidRPr="004F0C6A" w:rsidRDefault="00357CC1" w:rsidP="00E546C5">
            <w:pPr>
              <w:rPr>
                <w:rFonts w:ascii="Times New Roman" w:hAnsi="Times New Roman"/>
                <w:sz w:val="24"/>
                <w:szCs w:val="24"/>
              </w:rPr>
            </w:pPr>
            <w:r w:rsidRPr="004F0C6A">
              <w:rPr>
                <w:rFonts w:ascii="Times New Roman" w:hAnsi="Times New Roman"/>
                <w:sz w:val="24"/>
                <w:szCs w:val="24"/>
              </w:rPr>
              <w:lastRenderedPageBreak/>
              <w:t>2.Воспитание нравственных чувств и этического сознания</w:t>
            </w:r>
          </w:p>
        </w:tc>
        <w:tc>
          <w:tcPr>
            <w:tcW w:w="5028" w:type="dxa"/>
            <w:tcBorders>
              <w:top w:val="outset" w:sz="6" w:space="0" w:color="auto"/>
              <w:left w:val="outset" w:sz="6" w:space="0" w:color="auto"/>
              <w:bottom w:val="outset" w:sz="6" w:space="0" w:color="auto"/>
              <w:right w:val="outset" w:sz="6" w:space="0" w:color="auto"/>
            </w:tcBorders>
            <w:vAlign w:val="center"/>
          </w:tcPr>
          <w:p w:rsidR="00357CC1" w:rsidRPr="004F0C6A" w:rsidRDefault="00357CC1" w:rsidP="00E546C5">
            <w:pPr>
              <w:rPr>
                <w:rFonts w:ascii="Times New Roman" w:hAnsi="Times New Roman"/>
                <w:sz w:val="24"/>
                <w:szCs w:val="24"/>
              </w:rPr>
            </w:pPr>
            <w:r w:rsidRPr="004F0C6A">
              <w:rPr>
                <w:rFonts w:ascii="Times New Roman" w:hAnsi="Times New Roman"/>
                <w:sz w:val="24"/>
                <w:szCs w:val="24"/>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357CC1" w:rsidRPr="004F0C6A" w:rsidRDefault="00357CC1" w:rsidP="00E546C5">
            <w:pPr>
              <w:rPr>
                <w:rFonts w:ascii="Times New Roman" w:hAnsi="Times New Roman"/>
                <w:sz w:val="24"/>
                <w:szCs w:val="24"/>
              </w:rPr>
            </w:pPr>
            <w:r w:rsidRPr="004F0C6A">
              <w:rPr>
                <w:rFonts w:ascii="Times New Roman" w:hAnsi="Times New Roman"/>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357CC1" w:rsidRPr="004F0C6A" w:rsidRDefault="00357CC1" w:rsidP="00E546C5">
            <w:pPr>
              <w:rPr>
                <w:rFonts w:ascii="Times New Roman" w:hAnsi="Times New Roman"/>
                <w:sz w:val="24"/>
                <w:szCs w:val="24"/>
              </w:rPr>
            </w:pPr>
            <w:r w:rsidRPr="004F0C6A">
              <w:rPr>
                <w:rFonts w:ascii="Times New Roman" w:hAnsi="Times New Roman"/>
                <w:sz w:val="24"/>
                <w:szCs w:val="24"/>
              </w:rPr>
              <w:t>•уважительное отношение к традиционным религиям;</w:t>
            </w:r>
          </w:p>
          <w:p w:rsidR="00357CC1" w:rsidRPr="004F0C6A" w:rsidRDefault="00357CC1" w:rsidP="00E546C5">
            <w:pPr>
              <w:rPr>
                <w:rFonts w:ascii="Times New Roman" w:hAnsi="Times New Roman"/>
                <w:sz w:val="24"/>
                <w:szCs w:val="24"/>
              </w:rPr>
            </w:pPr>
            <w:r w:rsidRPr="004F0C6A">
              <w:rPr>
                <w:rFonts w:ascii="Times New Roman" w:hAnsi="Times New Roman"/>
                <w:sz w:val="24"/>
                <w:szCs w:val="24"/>
              </w:rPr>
              <w:t>•неравнодушие к жизненным проблемам других людей, сочувствие к человеку, находящемуся в трудной ситуации;</w:t>
            </w:r>
          </w:p>
          <w:p w:rsidR="00357CC1" w:rsidRPr="004F0C6A" w:rsidRDefault="00357CC1" w:rsidP="00E546C5">
            <w:pPr>
              <w:rPr>
                <w:rFonts w:ascii="Times New Roman" w:hAnsi="Times New Roman"/>
                <w:sz w:val="24"/>
                <w:szCs w:val="24"/>
              </w:rPr>
            </w:pPr>
            <w:r w:rsidRPr="004F0C6A">
              <w:rPr>
                <w:rFonts w:ascii="Times New Roman" w:hAnsi="Times New Roman"/>
                <w:sz w:val="24"/>
                <w:szCs w:val="24"/>
              </w:rPr>
              <w:t>•уважительное отношение к родителям (законным представителям), к старшим, заботливое отношение к младшим;</w:t>
            </w:r>
          </w:p>
          <w:p w:rsidR="00357CC1" w:rsidRPr="004F0C6A" w:rsidRDefault="00357CC1" w:rsidP="00E546C5">
            <w:pPr>
              <w:rPr>
                <w:rFonts w:ascii="Times New Roman" w:hAnsi="Times New Roman"/>
                <w:sz w:val="24"/>
                <w:szCs w:val="24"/>
              </w:rPr>
            </w:pPr>
            <w:r w:rsidRPr="004F0C6A">
              <w:rPr>
                <w:rFonts w:ascii="Times New Roman" w:hAnsi="Times New Roman"/>
                <w:sz w:val="24"/>
                <w:szCs w:val="24"/>
              </w:rPr>
              <w:lastRenderedPageBreak/>
              <w:t>•знание традиций своей семьи и образовательного учреждения, бережное отношение к ним.</w:t>
            </w:r>
          </w:p>
        </w:tc>
        <w:tc>
          <w:tcPr>
            <w:tcW w:w="0" w:type="auto"/>
            <w:vMerge/>
            <w:tcBorders>
              <w:top w:val="outset" w:sz="6" w:space="0" w:color="auto"/>
              <w:left w:val="outset" w:sz="6" w:space="0" w:color="auto"/>
              <w:bottom w:val="outset" w:sz="6" w:space="0" w:color="auto"/>
            </w:tcBorders>
            <w:vAlign w:val="center"/>
          </w:tcPr>
          <w:p w:rsidR="00357CC1" w:rsidRPr="004F0C6A" w:rsidRDefault="00357CC1" w:rsidP="00E546C5">
            <w:pPr>
              <w:rPr>
                <w:rFonts w:ascii="Times New Roman" w:hAnsi="Times New Roman"/>
                <w:sz w:val="24"/>
                <w:szCs w:val="24"/>
              </w:rPr>
            </w:pPr>
          </w:p>
        </w:tc>
      </w:tr>
      <w:tr w:rsidR="00357CC1" w:rsidRPr="004F0C6A" w:rsidTr="00E546C5">
        <w:trPr>
          <w:tblCellSpacing w:w="0" w:type="dxa"/>
          <w:jc w:val="center"/>
        </w:trPr>
        <w:tc>
          <w:tcPr>
            <w:tcW w:w="2483" w:type="dxa"/>
            <w:tcBorders>
              <w:top w:val="outset" w:sz="6" w:space="0" w:color="auto"/>
              <w:bottom w:val="outset" w:sz="6" w:space="0" w:color="auto"/>
              <w:right w:val="outset" w:sz="6" w:space="0" w:color="auto"/>
            </w:tcBorders>
            <w:vAlign w:val="center"/>
          </w:tcPr>
          <w:p w:rsidR="00357CC1" w:rsidRPr="004F0C6A" w:rsidRDefault="00357CC1" w:rsidP="00E546C5">
            <w:pPr>
              <w:rPr>
                <w:rFonts w:ascii="Times New Roman" w:hAnsi="Times New Roman"/>
                <w:sz w:val="24"/>
                <w:szCs w:val="24"/>
              </w:rPr>
            </w:pPr>
            <w:r w:rsidRPr="004F0C6A">
              <w:rPr>
                <w:rFonts w:ascii="Times New Roman" w:hAnsi="Times New Roman"/>
                <w:sz w:val="24"/>
                <w:szCs w:val="24"/>
              </w:rPr>
              <w:lastRenderedPageBreak/>
              <w:t>3.Воспитание трудолюбия, творческого отношения к учению, труду, жизни</w:t>
            </w:r>
          </w:p>
        </w:tc>
        <w:tc>
          <w:tcPr>
            <w:tcW w:w="5028" w:type="dxa"/>
            <w:tcBorders>
              <w:top w:val="outset" w:sz="6" w:space="0" w:color="auto"/>
              <w:left w:val="outset" w:sz="6" w:space="0" w:color="auto"/>
              <w:bottom w:val="outset" w:sz="6" w:space="0" w:color="auto"/>
              <w:right w:val="outset" w:sz="6" w:space="0" w:color="auto"/>
            </w:tcBorders>
            <w:vAlign w:val="center"/>
          </w:tcPr>
          <w:p w:rsidR="00357CC1" w:rsidRPr="004F0C6A" w:rsidRDefault="00357CC1" w:rsidP="00E546C5">
            <w:pPr>
              <w:rPr>
                <w:rFonts w:ascii="Times New Roman" w:hAnsi="Times New Roman"/>
                <w:sz w:val="24"/>
                <w:szCs w:val="24"/>
              </w:rPr>
            </w:pPr>
            <w:r w:rsidRPr="004F0C6A">
              <w:rPr>
                <w:rFonts w:ascii="Times New Roman" w:hAnsi="Times New Roman"/>
                <w:sz w:val="24"/>
                <w:szCs w:val="24"/>
              </w:rPr>
              <w:t>Ценностное отношение к труду и творчеству, человеку труда, трудовым достижениям России и человечества, трудолюбие;</w:t>
            </w:r>
          </w:p>
          <w:p w:rsidR="00357CC1" w:rsidRPr="004F0C6A" w:rsidRDefault="00357CC1" w:rsidP="00E546C5">
            <w:pPr>
              <w:rPr>
                <w:rFonts w:ascii="Times New Roman" w:hAnsi="Times New Roman"/>
                <w:sz w:val="24"/>
                <w:szCs w:val="24"/>
              </w:rPr>
            </w:pPr>
            <w:r w:rsidRPr="004F0C6A">
              <w:rPr>
                <w:rFonts w:ascii="Times New Roman" w:hAnsi="Times New Roman"/>
                <w:sz w:val="24"/>
                <w:szCs w:val="24"/>
              </w:rPr>
              <w:t>•ценностное и творческое отношение к учебному труду;</w:t>
            </w:r>
          </w:p>
          <w:p w:rsidR="00357CC1" w:rsidRPr="004F0C6A" w:rsidRDefault="00357CC1" w:rsidP="00E546C5">
            <w:pPr>
              <w:rPr>
                <w:rFonts w:ascii="Times New Roman" w:hAnsi="Times New Roman"/>
                <w:sz w:val="24"/>
                <w:szCs w:val="24"/>
              </w:rPr>
            </w:pPr>
            <w:r w:rsidRPr="004F0C6A">
              <w:rPr>
                <w:rFonts w:ascii="Times New Roman" w:hAnsi="Times New Roman"/>
                <w:sz w:val="24"/>
                <w:szCs w:val="24"/>
              </w:rPr>
              <w:t>•элементарные представления о различных профессиях;</w:t>
            </w:r>
          </w:p>
          <w:p w:rsidR="00357CC1" w:rsidRPr="004F0C6A" w:rsidRDefault="00357CC1" w:rsidP="00E546C5">
            <w:pPr>
              <w:rPr>
                <w:rFonts w:ascii="Times New Roman" w:hAnsi="Times New Roman"/>
                <w:sz w:val="24"/>
                <w:szCs w:val="24"/>
              </w:rPr>
            </w:pPr>
            <w:r w:rsidRPr="004F0C6A">
              <w:rPr>
                <w:rFonts w:ascii="Times New Roman" w:hAnsi="Times New Roman"/>
                <w:sz w:val="24"/>
                <w:szCs w:val="24"/>
              </w:rPr>
              <w:t>•первоначальные навыки трудового творческого сотрудничества со сверстниками, старшими детьми и взрослыми;</w:t>
            </w:r>
          </w:p>
          <w:p w:rsidR="00357CC1" w:rsidRPr="004F0C6A" w:rsidRDefault="00357CC1" w:rsidP="00E546C5">
            <w:pPr>
              <w:rPr>
                <w:rFonts w:ascii="Times New Roman" w:hAnsi="Times New Roman"/>
                <w:sz w:val="24"/>
                <w:szCs w:val="24"/>
              </w:rPr>
            </w:pPr>
            <w:r w:rsidRPr="004F0C6A">
              <w:rPr>
                <w:rFonts w:ascii="Times New Roman" w:hAnsi="Times New Roman"/>
                <w:sz w:val="24"/>
                <w:szCs w:val="24"/>
              </w:rPr>
              <w:t>•осознание приоритета нравственных основ труда, творчества, создания нового;</w:t>
            </w:r>
          </w:p>
          <w:p w:rsidR="00357CC1" w:rsidRPr="004F0C6A" w:rsidRDefault="00357CC1" w:rsidP="00E546C5">
            <w:pPr>
              <w:rPr>
                <w:rFonts w:ascii="Times New Roman" w:hAnsi="Times New Roman"/>
                <w:sz w:val="24"/>
                <w:szCs w:val="24"/>
              </w:rPr>
            </w:pPr>
            <w:r w:rsidRPr="004F0C6A">
              <w:rPr>
                <w:rFonts w:ascii="Times New Roman" w:hAnsi="Times New Roman"/>
                <w:sz w:val="24"/>
                <w:szCs w:val="24"/>
              </w:rPr>
              <w:t>•первоначальный опыт участия в различных видах общественно полезной и личностно значимой деятельности;</w:t>
            </w:r>
          </w:p>
          <w:p w:rsidR="00357CC1" w:rsidRPr="004F0C6A" w:rsidRDefault="00357CC1" w:rsidP="00E546C5">
            <w:pPr>
              <w:rPr>
                <w:rFonts w:ascii="Times New Roman" w:hAnsi="Times New Roman"/>
                <w:sz w:val="24"/>
                <w:szCs w:val="24"/>
              </w:rPr>
            </w:pPr>
            <w:r w:rsidRPr="004F0C6A">
              <w:rPr>
                <w:rFonts w:ascii="Times New Roman" w:hAnsi="Times New Roman"/>
                <w:sz w:val="24"/>
                <w:szCs w:val="24"/>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357CC1" w:rsidRPr="004F0C6A" w:rsidRDefault="00357CC1" w:rsidP="00E546C5">
            <w:pPr>
              <w:rPr>
                <w:rFonts w:ascii="Times New Roman" w:hAnsi="Times New Roman"/>
                <w:sz w:val="24"/>
                <w:szCs w:val="24"/>
              </w:rPr>
            </w:pPr>
            <w:r w:rsidRPr="004F0C6A">
              <w:rPr>
                <w:rFonts w:ascii="Times New Roman" w:hAnsi="Times New Roman"/>
                <w:sz w:val="24"/>
                <w:szCs w:val="24"/>
              </w:rPr>
              <w:t>•мотивация к самореализации в социальном творчестве, познавательной и практической, общественно полезной деятельности.</w:t>
            </w:r>
          </w:p>
        </w:tc>
        <w:tc>
          <w:tcPr>
            <w:tcW w:w="0" w:type="auto"/>
            <w:vMerge/>
            <w:tcBorders>
              <w:top w:val="outset" w:sz="6" w:space="0" w:color="auto"/>
              <w:left w:val="outset" w:sz="6" w:space="0" w:color="auto"/>
              <w:bottom w:val="outset" w:sz="6" w:space="0" w:color="auto"/>
            </w:tcBorders>
            <w:vAlign w:val="center"/>
          </w:tcPr>
          <w:p w:rsidR="00357CC1" w:rsidRPr="004F0C6A" w:rsidRDefault="00357CC1" w:rsidP="00E546C5">
            <w:pPr>
              <w:rPr>
                <w:rFonts w:ascii="Times New Roman" w:hAnsi="Times New Roman"/>
                <w:sz w:val="24"/>
                <w:szCs w:val="24"/>
              </w:rPr>
            </w:pPr>
          </w:p>
        </w:tc>
      </w:tr>
      <w:tr w:rsidR="00357CC1" w:rsidRPr="004F0C6A" w:rsidTr="00E546C5">
        <w:trPr>
          <w:tblCellSpacing w:w="0" w:type="dxa"/>
          <w:jc w:val="center"/>
        </w:trPr>
        <w:tc>
          <w:tcPr>
            <w:tcW w:w="2483" w:type="dxa"/>
            <w:tcBorders>
              <w:top w:val="outset" w:sz="6" w:space="0" w:color="auto"/>
              <w:bottom w:val="outset" w:sz="6" w:space="0" w:color="auto"/>
              <w:right w:val="outset" w:sz="6" w:space="0" w:color="auto"/>
            </w:tcBorders>
            <w:vAlign w:val="center"/>
          </w:tcPr>
          <w:p w:rsidR="00357CC1" w:rsidRPr="004F0C6A" w:rsidRDefault="00357CC1" w:rsidP="00E546C5">
            <w:pPr>
              <w:rPr>
                <w:rFonts w:ascii="Times New Roman" w:hAnsi="Times New Roman"/>
                <w:sz w:val="24"/>
                <w:szCs w:val="24"/>
              </w:rPr>
            </w:pPr>
            <w:r w:rsidRPr="004F0C6A">
              <w:rPr>
                <w:rFonts w:ascii="Times New Roman" w:hAnsi="Times New Roman"/>
                <w:sz w:val="24"/>
                <w:szCs w:val="24"/>
              </w:rPr>
              <w:lastRenderedPageBreak/>
              <w:t>4.Формирование ценностного отношения к здоровью и здоровому образу жизни</w:t>
            </w:r>
          </w:p>
        </w:tc>
        <w:tc>
          <w:tcPr>
            <w:tcW w:w="5028" w:type="dxa"/>
            <w:tcBorders>
              <w:top w:val="outset" w:sz="6" w:space="0" w:color="auto"/>
              <w:left w:val="outset" w:sz="6" w:space="0" w:color="auto"/>
              <w:bottom w:val="outset" w:sz="6" w:space="0" w:color="auto"/>
              <w:right w:val="outset" w:sz="6" w:space="0" w:color="auto"/>
            </w:tcBorders>
            <w:vAlign w:val="center"/>
          </w:tcPr>
          <w:p w:rsidR="00357CC1" w:rsidRPr="004F0C6A" w:rsidRDefault="00357CC1" w:rsidP="00E546C5">
            <w:pPr>
              <w:rPr>
                <w:rFonts w:ascii="Times New Roman" w:hAnsi="Times New Roman"/>
                <w:sz w:val="24"/>
                <w:szCs w:val="24"/>
              </w:rPr>
            </w:pPr>
            <w:r w:rsidRPr="004F0C6A">
              <w:rPr>
                <w:rFonts w:ascii="Times New Roman" w:hAnsi="Times New Roman"/>
                <w:sz w:val="24"/>
                <w:szCs w:val="24"/>
              </w:rPr>
              <w:t>Ценностное отношение к своему здоровью, здоровью близких и окружающих людей;</w:t>
            </w:r>
          </w:p>
          <w:p w:rsidR="00357CC1" w:rsidRPr="004F0C6A" w:rsidRDefault="00357CC1" w:rsidP="00E546C5">
            <w:pPr>
              <w:rPr>
                <w:rFonts w:ascii="Times New Roman" w:hAnsi="Times New Roman"/>
                <w:sz w:val="24"/>
                <w:szCs w:val="24"/>
              </w:rPr>
            </w:pPr>
            <w:r w:rsidRPr="004F0C6A">
              <w:rPr>
                <w:rFonts w:ascii="Times New Roman" w:hAnsi="Times New Roman"/>
                <w:sz w:val="24"/>
                <w:szCs w:val="24"/>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357CC1" w:rsidRPr="004F0C6A" w:rsidRDefault="00357CC1" w:rsidP="00E546C5">
            <w:pPr>
              <w:rPr>
                <w:rFonts w:ascii="Times New Roman" w:hAnsi="Times New Roman"/>
                <w:sz w:val="24"/>
                <w:szCs w:val="24"/>
              </w:rPr>
            </w:pPr>
            <w:r w:rsidRPr="004F0C6A">
              <w:rPr>
                <w:rFonts w:ascii="Times New Roman" w:hAnsi="Times New Roman"/>
                <w:sz w:val="24"/>
                <w:szCs w:val="24"/>
              </w:rPr>
              <w:t xml:space="preserve">•первоначальный личный опыт </w:t>
            </w:r>
            <w:proofErr w:type="spellStart"/>
            <w:r w:rsidRPr="004F0C6A">
              <w:rPr>
                <w:rFonts w:ascii="Times New Roman" w:hAnsi="Times New Roman"/>
                <w:sz w:val="24"/>
                <w:szCs w:val="24"/>
              </w:rPr>
              <w:t>здоровьесберегающей</w:t>
            </w:r>
            <w:proofErr w:type="spellEnd"/>
            <w:r w:rsidRPr="004F0C6A">
              <w:rPr>
                <w:rFonts w:ascii="Times New Roman" w:hAnsi="Times New Roman"/>
                <w:sz w:val="24"/>
                <w:szCs w:val="24"/>
              </w:rPr>
              <w:t xml:space="preserve"> деятельности;</w:t>
            </w:r>
          </w:p>
          <w:p w:rsidR="00357CC1" w:rsidRPr="004F0C6A" w:rsidRDefault="00357CC1" w:rsidP="00E546C5">
            <w:pPr>
              <w:rPr>
                <w:rFonts w:ascii="Times New Roman" w:hAnsi="Times New Roman"/>
                <w:sz w:val="24"/>
                <w:szCs w:val="24"/>
              </w:rPr>
            </w:pPr>
            <w:r w:rsidRPr="004F0C6A">
              <w:rPr>
                <w:rFonts w:ascii="Times New Roman" w:hAnsi="Times New Roman"/>
                <w:sz w:val="24"/>
                <w:szCs w:val="24"/>
              </w:rPr>
              <w:t>•первоначальные представления о роли физической культуры и спорта для здоровья человека, его образования, труда и творчества;</w:t>
            </w:r>
          </w:p>
          <w:p w:rsidR="00357CC1" w:rsidRPr="004F0C6A" w:rsidRDefault="00357CC1" w:rsidP="00E546C5">
            <w:pPr>
              <w:rPr>
                <w:rFonts w:ascii="Times New Roman" w:hAnsi="Times New Roman"/>
                <w:sz w:val="24"/>
                <w:szCs w:val="24"/>
              </w:rPr>
            </w:pPr>
            <w:r w:rsidRPr="004F0C6A">
              <w:rPr>
                <w:rFonts w:ascii="Times New Roman" w:hAnsi="Times New Roman"/>
                <w:sz w:val="24"/>
                <w:szCs w:val="24"/>
              </w:rPr>
              <w:t>•знания о возможном негативном влиянии компьютерных игр, телевидения, рекламы на здоровье человека.</w:t>
            </w:r>
          </w:p>
        </w:tc>
        <w:tc>
          <w:tcPr>
            <w:tcW w:w="0" w:type="auto"/>
            <w:vMerge/>
            <w:tcBorders>
              <w:top w:val="outset" w:sz="6" w:space="0" w:color="auto"/>
              <w:left w:val="outset" w:sz="6" w:space="0" w:color="auto"/>
              <w:bottom w:val="outset" w:sz="6" w:space="0" w:color="auto"/>
            </w:tcBorders>
            <w:vAlign w:val="center"/>
          </w:tcPr>
          <w:p w:rsidR="00357CC1" w:rsidRPr="004F0C6A" w:rsidRDefault="00357CC1" w:rsidP="00E546C5">
            <w:pPr>
              <w:rPr>
                <w:rFonts w:ascii="Times New Roman" w:hAnsi="Times New Roman"/>
                <w:sz w:val="24"/>
                <w:szCs w:val="24"/>
              </w:rPr>
            </w:pPr>
          </w:p>
        </w:tc>
      </w:tr>
      <w:tr w:rsidR="00357CC1" w:rsidRPr="004F0C6A" w:rsidTr="00E546C5">
        <w:trPr>
          <w:tblCellSpacing w:w="0" w:type="dxa"/>
          <w:jc w:val="center"/>
        </w:trPr>
        <w:tc>
          <w:tcPr>
            <w:tcW w:w="2483" w:type="dxa"/>
            <w:tcBorders>
              <w:top w:val="outset" w:sz="6" w:space="0" w:color="auto"/>
              <w:bottom w:val="outset" w:sz="6" w:space="0" w:color="auto"/>
              <w:right w:val="outset" w:sz="6" w:space="0" w:color="auto"/>
            </w:tcBorders>
            <w:vAlign w:val="center"/>
          </w:tcPr>
          <w:p w:rsidR="00357CC1" w:rsidRPr="004F0C6A" w:rsidRDefault="00357CC1" w:rsidP="00E546C5">
            <w:pPr>
              <w:rPr>
                <w:rFonts w:ascii="Times New Roman" w:hAnsi="Times New Roman"/>
                <w:sz w:val="24"/>
                <w:szCs w:val="24"/>
              </w:rPr>
            </w:pPr>
            <w:r w:rsidRPr="004F0C6A">
              <w:rPr>
                <w:rFonts w:ascii="Times New Roman" w:hAnsi="Times New Roman"/>
                <w:sz w:val="24"/>
                <w:szCs w:val="24"/>
              </w:rPr>
              <w:t>5. Воспитание ценностного отношения к природе, окружающей среде (экологическое воспитание)</w:t>
            </w:r>
          </w:p>
        </w:tc>
        <w:tc>
          <w:tcPr>
            <w:tcW w:w="5028" w:type="dxa"/>
            <w:tcBorders>
              <w:top w:val="outset" w:sz="6" w:space="0" w:color="auto"/>
              <w:left w:val="outset" w:sz="6" w:space="0" w:color="auto"/>
              <w:bottom w:val="outset" w:sz="6" w:space="0" w:color="auto"/>
              <w:right w:val="outset" w:sz="6" w:space="0" w:color="auto"/>
            </w:tcBorders>
            <w:vAlign w:val="center"/>
          </w:tcPr>
          <w:p w:rsidR="00357CC1" w:rsidRPr="004F0C6A" w:rsidRDefault="00357CC1" w:rsidP="00E546C5">
            <w:pPr>
              <w:rPr>
                <w:rFonts w:ascii="Times New Roman" w:hAnsi="Times New Roman"/>
                <w:sz w:val="24"/>
                <w:szCs w:val="24"/>
              </w:rPr>
            </w:pPr>
            <w:r w:rsidRPr="004F0C6A">
              <w:rPr>
                <w:rFonts w:ascii="Times New Roman" w:hAnsi="Times New Roman"/>
                <w:sz w:val="24"/>
                <w:szCs w:val="24"/>
              </w:rPr>
              <w:t>Ценностное отношение к природе;</w:t>
            </w:r>
          </w:p>
          <w:p w:rsidR="00357CC1" w:rsidRPr="004F0C6A" w:rsidRDefault="00357CC1" w:rsidP="00E546C5">
            <w:pPr>
              <w:rPr>
                <w:rFonts w:ascii="Times New Roman" w:hAnsi="Times New Roman"/>
                <w:sz w:val="24"/>
                <w:szCs w:val="24"/>
              </w:rPr>
            </w:pPr>
            <w:r w:rsidRPr="004F0C6A">
              <w:rPr>
                <w:rFonts w:ascii="Times New Roman" w:hAnsi="Times New Roman"/>
                <w:sz w:val="24"/>
                <w:szCs w:val="24"/>
              </w:rPr>
              <w:t>•первоначальный опыт эстетического, эмоционально-нравственного отношения к природе;</w:t>
            </w:r>
          </w:p>
          <w:p w:rsidR="00357CC1" w:rsidRPr="004F0C6A" w:rsidRDefault="00357CC1" w:rsidP="00E546C5">
            <w:pPr>
              <w:rPr>
                <w:rFonts w:ascii="Times New Roman" w:hAnsi="Times New Roman"/>
                <w:sz w:val="24"/>
                <w:szCs w:val="24"/>
              </w:rPr>
            </w:pPr>
            <w:r w:rsidRPr="004F0C6A">
              <w:rPr>
                <w:rFonts w:ascii="Times New Roman" w:hAnsi="Times New Roman"/>
                <w:sz w:val="24"/>
                <w:szCs w:val="24"/>
              </w:rPr>
              <w:t>•элементарные знания о традициях нравственно-этического отношения к природе в культуре народов России, нормах экологической этики;</w:t>
            </w:r>
          </w:p>
          <w:p w:rsidR="00357CC1" w:rsidRPr="004F0C6A" w:rsidRDefault="00357CC1" w:rsidP="00E546C5">
            <w:pPr>
              <w:rPr>
                <w:rFonts w:ascii="Times New Roman" w:hAnsi="Times New Roman"/>
                <w:sz w:val="24"/>
                <w:szCs w:val="24"/>
              </w:rPr>
            </w:pPr>
            <w:r w:rsidRPr="004F0C6A">
              <w:rPr>
                <w:rFonts w:ascii="Times New Roman" w:hAnsi="Times New Roman"/>
                <w:sz w:val="24"/>
                <w:szCs w:val="24"/>
              </w:rPr>
              <w:t xml:space="preserve">•первоначальный опыт участия в </w:t>
            </w:r>
            <w:r w:rsidRPr="004F0C6A">
              <w:rPr>
                <w:rFonts w:ascii="Times New Roman" w:hAnsi="Times New Roman"/>
                <w:sz w:val="24"/>
                <w:szCs w:val="24"/>
              </w:rPr>
              <w:lastRenderedPageBreak/>
              <w:t>природоохранной деятельности в школе, на пришкольном участке, по месту жительства;</w:t>
            </w:r>
          </w:p>
          <w:p w:rsidR="00357CC1" w:rsidRPr="004F0C6A" w:rsidRDefault="00357CC1" w:rsidP="00E546C5">
            <w:pPr>
              <w:rPr>
                <w:rFonts w:ascii="Times New Roman" w:hAnsi="Times New Roman"/>
                <w:sz w:val="24"/>
                <w:szCs w:val="24"/>
              </w:rPr>
            </w:pPr>
            <w:r w:rsidRPr="004F0C6A">
              <w:rPr>
                <w:rFonts w:ascii="Times New Roman" w:hAnsi="Times New Roman"/>
                <w:sz w:val="24"/>
                <w:szCs w:val="24"/>
              </w:rPr>
              <w:t>•личный опыт участия в экологических инициативах, проектах.</w:t>
            </w:r>
          </w:p>
        </w:tc>
        <w:tc>
          <w:tcPr>
            <w:tcW w:w="0" w:type="auto"/>
            <w:vMerge/>
            <w:tcBorders>
              <w:top w:val="outset" w:sz="6" w:space="0" w:color="auto"/>
              <w:left w:val="outset" w:sz="6" w:space="0" w:color="auto"/>
              <w:bottom w:val="outset" w:sz="6" w:space="0" w:color="auto"/>
            </w:tcBorders>
            <w:vAlign w:val="center"/>
          </w:tcPr>
          <w:p w:rsidR="00357CC1" w:rsidRPr="004F0C6A" w:rsidRDefault="00357CC1" w:rsidP="00E546C5">
            <w:pPr>
              <w:rPr>
                <w:rFonts w:ascii="Times New Roman" w:hAnsi="Times New Roman"/>
                <w:sz w:val="24"/>
                <w:szCs w:val="24"/>
              </w:rPr>
            </w:pPr>
          </w:p>
        </w:tc>
      </w:tr>
      <w:tr w:rsidR="00357CC1" w:rsidRPr="004F0C6A" w:rsidTr="00E546C5">
        <w:trPr>
          <w:tblCellSpacing w:w="0" w:type="dxa"/>
          <w:jc w:val="center"/>
        </w:trPr>
        <w:tc>
          <w:tcPr>
            <w:tcW w:w="2483" w:type="dxa"/>
            <w:tcBorders>
              <w:top w:val="outset" w:sz="6" w:space="0" w:color="auto"/>
              <w:bottom w:val="outset" w:sz="6" w:space="0" w:color="auto"/>
              <w:right w:val="outset" w:sz="6" w:space="0" w:color="auto"/>
            </w:tcBorders>
            <w:vAlign w:val="center"/>
          </w:tcPr>
          <w:p w:rsidR="00357CC1" w:rsidRPr="004F0C6A" w:rsidRDefault="00357CC1" w:rsidP="00E546C5">
            <w:pPr>
              <w:rPr>
                <w:rFonts w:ascii="Times New Roman" w:hAnsi="Times New Roman"/>
                <w:sz w:val="24"/>
                <w:szCs w:val="24"/>
              </w:rPr>
            </w:pPr>
            <w:r w:rsidRPr="004F0C6A">
              <w:rPr>
                <w:rFonts w:ascii="Times New Roman" w:hAnsi="Times New Roman"/>
                <w:sz w:val="24"/>
                <w:szCs w:val="24"/>
              </w:rPr>
              <w:lastRenderedPageBreak/>
              <w:t>6. Формирование представлений об эстетических идеалах и ценностях (эстетическое воспитание)</w:t>
            </w:r>
          </w:p>
        </w:tc>
        <w:tc>
          <w:tcPr>
            <w:tcW w:w="5028" w:type="dxa"/>
            <w:tcBorders>
              <w:top w:val="outset" w:sz="6" w:space="0" w:color="auto"/>
              <w:left w:val="outset" w:sz="6" w:space="0" w:color="auto"/>
              <w:bottom w:val="outset" w:sz="6" w:space="0" w:color="auto"/>
              <w:right w:val="outset" w:sz="6" w:space="0" w:color="auto"/>
            </w:tcBorders>
            <w:vAlign w:val="center"/>
          </w:tcPr>
          <w:p w:rsidR="00357CC1" w:rsidRPr="004F0C6A" w:rsidRDefault="00357CC1" w:rsidP="00E546C5">
            <w:pPr>
              <w:rPr>
                <w:rFonts w:ascii="Times New Roman" w:hAnsi="Times New Roman"/>
                <w:sz w:val="24"/>
                <w:szCs w:val="24"/>
              </w:rPr>
            </w:pPr>
            <w:r w:rsidRPr="004F0C6A">
              <w:rPr>
                <w:rFonts w:ascii="Times New Roman" w:hAnsi="Times New Roman"/>
                <w:sz w:val="24"/>
                <w:szCs w:val="24"/>
              </w:rPr>
              <w:t>Первоначальные умения видеть красоту в окружающем мире, в поведении и поступках людей;</w:t>
            </w:r>
          </w:p>
          <w:p w:rsidR="00357CC1" w:rsidRPr="004F0C6A" w:rsidRDefault="00357CC1" w:rsidP="00E546C5">
            <w:pPr>
              <w:rPr>
                <w:rFonts w:ascii="Times New Roman" w:hAnsi="Times New Roman"/>
                <w:sz w:val="24"/>
                <w:szCs w:val="24"/>
              </w:rPr>
            </w:pPr>
            <w:r w:rsidRPr="004F0C6A">
              <w:rPr>
                <w:rFonts w:ascii="Times New Roman" w:hAnsi="Times New Roman"/>
                <w:sz w:val="24"/>
                <w:szCs w:val="24"/>
              </w:rPr>
              <w:t>•элементарные представления об эстетических и художественных ценностях отечественной культуры;</w:t>
            </w:r>
          </w:p>
          <w:p w:rsidR="00357CC1" w:rsidRPr="004F0C6A" w:rsidRDefault="00357CC1" w:rsidP="00E546C5">
            <w:pPr>
              <w:rPr>
                <w:rFonts w:ascii="Times New Roman" w:hAnsi="Times New Roman"/>
                <w:sz w:val="24"/>
                <w:szCs w:val="24"/>
              </w:rPr>
            </w:pPr>
            <w:r w:rsidRPr="004F0C6A">
              <w:rPr>
                <w:rFonts w:ascii="Times New Roman" w:hAnsi="Times New Roman"/>
                <w:sz w:val="24"/>
                <w:szCs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357CC1" w:rsidRPr="004F0C6A" w:rsidRDefault="00357CC1" w:rsidP="00E546C5">
            <w:pPr>
              <w:rPr>
                <w:rFonts w:ascii="Times New Roman" w:hAnsi="Times New Roman"/>
                <w:sz w:val="24"/>
                <w:szCs w:val="24"/>
              </w:rPr>
            </w:pPr>
            <w:r w:rsidRPr="004F0C6A">
              <w:rPr>
                <w:rFonts w:ascii="Times New Roman" w:hAnsi="Times New Roman"/>
                <w:sz w:val="24"/>
                <w:szCs w:val="24"/>
              </w:rPr>
              <w:t>•мотивация к реализации эстетических ценностей в пространстве образовательного учреждения и семьи.</w:t>
            </w:r>
          </w:p>
          <w:p w:rsidR="00357CC1" w:rsidRPr="004F0C6A" w:rsidRDefault="00357CC1" w:rsidP="00E546C5">
            <w:pPr>
              <w:rPr>
                <w:rFonts w:ascii="Times New Roman" w:hAnsi="Times New Roman"/>
                <w:sz w:val="24"/>
                <w:szCs w:val="24"/>
              </w:rPr>
            </w:pPr>
            <w:r w:rsidRPr="004F0C6A">
              <w:rPr>
                <w:rFonts w:ascii="Times New Roman" w:hAnsi="Times New Roman"/>
                <w:sz w:val="24"/>
                <w:szCs w:val="24"/>
              </w:rPr>
              <w:t> </w:t>
            </w:r>
          </w:p>
        </w:tc>
        <w:tc>
          <w:tcPr>
            <w:tcW w:w="0" w:type="auto"/>
            <w:vMerge/>
            <w:tcBorders>
              <w:top w:val="outset" w:sz="6" w:space="0" w:color="auto"/>
              <w:left w:val="outset" w:sz="6" w:space="0" w:color="auto"/>
              <w:bottom w:val="outset" w:sz="6" w:space="0" w:color="auto"/>
            </w:tcBorders>
            <w:vAlign w:val="center"/>
          </w:tcPr>
          <w:p w:rsidR="00357CC1" w:rsidRPr="004F0C6A" w:rsidRDefault="00357CC1" w:rsidP="00E546C5">
            <w:pPr>
              <w:rPr>
                <w:rFonts w:ascii="Times New Roman" w:hAnsi="Times New Roman"/>
                <w:sz w:val="24"/>
                <w:szCs w:val="24"/>
              </w:rPr>
            </w:pPr>
          </w:p>
        </w:tc>
      </w:tr>
    </w:tbl>
    <w:p w:rsidR="00357CC1" w:rsidRPr="002D25C6" w:rsidRDefault="00357CC1" w:rsidP="005D33E6">
      <w:pPr>
        <w:rPr>
          <w:rFonts w:ascii="Times New Roman" w:hAnsi="Times New Roman"/>
          <w:sz w:val="24"/>
          <w:szCs w:val="24"/>
        </w:rPr>
      </w:pPr>
      <w:r w:rsidRPr="005D33E6">
        <w:rPr>
          <w:rFonts w:ascii="Times New Roman" w:hAnsi="Times New Roman"/>
          <w:sz w:val="24"/>
          <w:szCs w:val="24"/>
        </w:rPr>
        <w:t> </w:t>
      </w:r>
    </w:p>
    <w:p w:rsidR="00357CC1" w:rsidRPr="005D33E6" w:rsidRDefault="00357CC1" w:rsidP="005D33E6">
      <w:pPr>
        <w:rPr>
          <w:rFonts w:ascii="Times New Roman" w:hAnsi="Times New Roman"/>
          <w:b/>
          <w:sz w:val="24"/>
          <w:szCs w:val="24"/>
          <w:lang w:eastAsia="en-US"/>
        </w:rPr>
      </w:pPr>
      <w:r w:rsidRPr="005D33E6">
        <w:rPr>
          <w:rFonts w:ascii="Times New Roman" w:hAnsi="Times New Roman"/>
          <w:b/>
          <w:sz w:val="24"/>
          <w:szCs w:val="24"/>
          <w:lang w:eastAsia="en-US"/>
        </w:rPr>
        <w:t>Программа формирования экологической культуры, здорового и безопасного образа жизни</w:t>
      </w:r>
    </w:p>
    <w:p w:rsidR="00357CC1" w:rsidRPr="005D33E6" w:rsidRDefault="00357CC1" w:rsidP="005D33E6">
      <w:pPr>
        <w:pStyle w:val="ae"/>
        <w:spacing w:after="0" w:line="240" w:lineRule="auto"/>
        <w:ind w:firstLine="709"/>
        <w:jc w:val="both"/>
        <w:rPr>
          <w:rFonts w:ascii="Times New Roman" w:hAnsi="Times New Roman"/>
          <w:sz w:val="24"/>
          <w:szCs w:val="24"/>
        </w:rPr>
      </w:pPr>
      <w:r w:rsidRPr="005D33E6">
        <w:rPr>
          <w:rFonts w:ascii="Times New Roman" w:hAnsi="Times New Roman"/>
          <w:sz w:val="24"/>
          <w:szCs w:val="24"/>
        </w:rPr>
        <w:t>Программа формирования экологической культуры, здорового и безопасного образа жизни в соот</w:t>
      </w:r>
      <w:r>
        <w:rPr>
          <w:rFonts w:ascii="Times New Roman" w:hAnsi="Times New Roman"/>
          <w:sz w:val="24"/>
          <w:szCs w:val="24"/>
        </w:rPr>
        <w:t>ветствии с определением</w:t>
      </w:r>
      <w:r w:rsidRPr="005D33E6">
        <w:rPr>
          <w:rFonts w:ascii="Times New Roman" w:hAnsi="Times New Roman"/>
          <w:sz w:val="24"/>
          <w:szCs w:val="24"/>
        </w:rPr>
        <w:t>, ФГОС ООО обучающихся с ОВЗ — комплексная программа формирования у обучающихся с ЗПР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357CC1" w:rsidRPr="005D33E6" w:rsidRDefault="00357CC1" w:rsidP="005D33E6">
      <w:pPr>
        <w:pStyle w:val="14TexstOSNOVA1012"/>
        <w:spacing w:line="240" w:lineRule="auto"/>
        <w:ind w:firstLine="709"/>
        <w:rPr>
          <w:rFonts w:ascii="Times New Roman" w:hAnsi="Times New Roman" w:cs="Times New Roman"/>
          <w:color w:val="auto"/>
          <w:sz w:val="24"/>
          <w:szCs w:val="24"/>
        </w:rPr>
      </w:pPr>
      <w:r w:rsidRPr="005D33E6">
        <w:rPr>
          <w:rFonts w:ascii="Times New Roman" w:hAnsi="Times New Roman" w:cs="Times New Roman"/>
          <w:color w:val="auto"/>
          <w:sz w:val="24"/>
          <w:szCs w:val="24"/>
        </w:rPr>
        <w:t xml:space="preserve">Программа формирования экологической культуры, здорового и безопасного образа жизни обеспечивает: </w:t>
      </w:r>
    </w:p>
    <w:p w:rsidR="00357CC1" w:rsidRPr="005D33E6" w:rsidRDefault="00357CC1" w:rsidP="005D33E6">
      <w:pPr>
        <w:tabs>
          <w:tab w:val="num" w:pos="720"/>
          <w:tab w:val="left" w:pos="1080"/>
        </w:tabs>
        <w:autoSpaceDE w:val="0"/>
        <w:autoSpaceDN w:val="0"/>
        <w:adjustRightInd w:val="0"/>
        <w:ind w:firstLine="709"/>
        <w:jc w:val="both"/>
        <w:rPr>
          <w:rFonts w:ascii="Times New Roman" w:hAnsi="Times New Roman"/>
          <w:sz w:val="24"/>
          <w:szCs w:val="24"/>
        </w:rPr>
      </w:pPr>
      <w:r w:rsidRPr="005D33E6">
        <w:rPr>
          <w:rFonts w:ascii="Times New Roman" w:hAnsi="Times New Roman"/>
          <w:sz w:val="24"/>
          <w:szCs w:val="24"/>
        </w:rPr>
        <w:lastRenderedPageBreak/>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357CC1" w:rsidRPr="005D33E6" w:rsidRDefault="00357CC1" w:rsidP="005D33E6">
      <w:pPr>
        <w:tabs>
          <w:tab w:val="num" w:pos="720"/>
          <w:tab w:val="left" w:pos="1080"/>
        </w:tabs>
        <w:autoSpaceDE w:val="0"/>
        <w:autoSpaceDN w:val="0"/>
        <w:adjustRightInd w:val="0"/>
        <w:ind w:firstLine="709"/>
        <w:jc w:val="both"/>
        <w:rPr>
          <w:rFonts w:ascii="Times New Roman" w:hAnsi="Times New Roman"/>
          <w:sz w:val="24"/>
          <w:szCs w:val="24"/>
        </w:rPr>
      </w:pPr>
      <w:r w:rsidRPr="005D33E6">
        <w:rPr>
          <w:rFonts w:ascii="Times New Roman" w:hAnsi="Times New Roman"/>
          <w:sz w:val="24"/>
          <w:szCs w:val="24"/>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5D33E6">
        <w:rPr>
          <w:rFonts w:ascii="Times New Roman" w:hAnsi="Times New Roman"/>
          <w:sz w:val="24"/>
          <w:szCs w:val="24"/>
        </w:rPr>
        <w:t>здоровьесберегающего</w:t>
      </w:r>
      <w:proofErr w:type="spellEnd"/>
      <w:r w:rsidRPr="005D33E6">
        <w:rPr>
          <w:rFonts w:ascii="Times New Roman" w:hAnsi="Times New Roman"/>
          <w:sz w:val="24"/>
          <w:szCs w:val="24"/>
        </w:rPr>
        <w:t xml:space="preserve"> характера учебной деятельности и общения; </w:t>
      </w:r>
    </w:p>
    <w:p w:rsidR="00357CC1" w:rsidRPr="005D33E6" w:rsidRDefault="00357CC1" w:rsidP="005D33E6">
      <w:pPr>
        <w:tabs>
          <w:tab w:val="num" w:pos="720"/>
          <w:tab w:val="left" w:pos="1080"/>
        </w:tabs>
        <w:autoSpaceDE w:val="0"/>
        <w:autoSpaceDN w:val="0"/>
        <w:adjustRightInd w:val="0"/>
        <w:ind w:firstLine="709"/>
        <w:jc w:val="both"/>
        <w:rPr>
          <w:rFonts w:ascii="Times New Roman" w:hAnsi="Times New Roman"/>
          <w:sz w:val="24"/>
          <w:szCs w:val="24"/>
        </w:rPr>
      </w:pPr>
      <w:r w:rsidRPr="005D33E6">
        <w:rPr>
          <w:rFonts w:ascii="Times New Roman" w:hAnsi="Times New Roman"/>
          <w:sz w:val="24"/>
          <w:szCs w:val="24"/>
        </w:rPr>
        <w:t xml:space="preserve">формирование познавательного интереса и бережного отношения к природе; </w:t>
      </w:r>
    </w:p>
    <w:p w:rsidR="00357CC1" w:rsidRPr="005D33E6" w:rsidRDefault="00357CC1" w:rsidP="005D33E6">
      <w:pPr>
        <w:tabs>
          <w:tab w:val="num" w:pos="720"/>
          <w:tab w:val="left" w:pos="1080"/>
        </w:tabs>
        <w:autoSpaceDE w:val="0"/>
        <w:autoSpaceDN w:val="0"/>
        <w:adjustRightInd w:val="0"/>
        <w:ind w:firstLine="709"/>
        <w:jc w:val="both"/>
        <w:rPr>
          <w:rFonts w:ascii="Times New Roman" w:hAnsi="Times New Roman"/>
          <w:sz w:val="24"/>
          <w:szCs w:val="24"/>
        </w:rPr>
      </w:pPr>
      <w:r w:rsidRPr="005D33E6">
        <w:rPr>
          <w:rFonts w:ascii="Times New Roman" w:hAnsi="Times New Roman"/>
          <w:sz w:val="24"/>
          <w:szCs w:val="24"/>
        </w:rPr>
        <w:t>формирование установок на использование здорового питания;</w:t>
      </w:r>
    </w:p>
    <w:p w:rsidR="00357CC1" w:rsidRPr="005D33E6" w:rsidRDefault="00357CC1" w:rsidP="005D33E6">
      <w:pPr>
        <w:tabs>
          <w:tab w:val="num" w:pos="720"/>
          <w:tab w:val="left" w:pos="1080"/>
        </w:tabs>
        <w:autoSpaceDE w:val="0"/>
        <w:autoSpaceDN w:val="0"/>
        <w:adjustRightInd w:val="0"/>
        <w:ind w:firstLine="709"/>
        <w:jc w:val="both"/>
        <w:rPr>
          <w:rFonts w:ascii="Times New Roman" w:hAnsi="Times New Roman"/>
          <w:sz w:val="24"/>
          <w:szCs w:val="24"/>
        </w:rPr>
      </w:pPr>
      <w:r w:rsidRPr="005D33E6">
        <w:rPr>
          <w:rFonts w:ascii="Times New Roman" w:hAnsi="Times New Roman"/>
          <w:sz w:val="24"/>
          <w:szCs w:val="24"/>
        </w:rPr>
        <w:t xml:space="preserve">использование оптимальных двигательных режимов для обучающихся с ЗПР с учетом их возрастных, психофизических особенностей, развитие потребности в занятиях физической культурой и спортом; </w:t>
      </w:r>
    </w:p>
    <w:p w:rsidR="00357CC1" w:rsidRPr="005D33E6" w:rsidRDefault="00357CC1" w:rsidP="005D33E6">
      <w:pPr>
        <w:tabs>
          <w:tab w:val="num" w:pos="720"/>
          <w:tab w:val="left" w:pos="1080"/>
        </w:tabs>
        <w:autoSpaceDE w:val="0"/>
        <w:autoSpaceDN w:val="0"/>
        <w:adjustRightInd w:val="0"/>
        <w:ind w:firstLine="709"/>
        <w:jc w:val="both"/>
        <w:rPr>
          <w:rFonts w:ascii="Times New Roman" w:hAnsi="Times New Roman"/>
          <w:sz w:val="24"/>
          <w:szCs w:val="24"/>
        </w:rPr>
      </w:pPr>
      <w:r w:rsidRPr="005D33E6">
        <w:rPr>
          <w:rFonts w:ascii="Times New Roman" w:hAnsi="Times New Roman"/>
          <w:sz w:val="24"/>
          <w:szCs w:val="24"/>
        </w:rPr>
        <w:t xml:space="preserve">соблюдение </w:t>
      </w:r>
      <w:proofErr w:type="spellStart"/>
      <w:r w:rsidRPr="005D33E6">
        <w:rPr>
          <w:rFonts w:ascii="Times New Roman" w:hAnsi="Times New Roman"/>
          <w:sz w:val="24"/>
          <w:szCs w:val="24"/>
        </w:rPr>
        <w:t>здоровьесозидающих</w:t>
      </w:r>
      <w:proofErr w:type="spellEnd"/>
      <w:r w:rsidRPr="005D33E6">
        <w:rPr>
          <w:rFonts w:ascii="Times New Roman" w:hAnsi="Times New Roman"/>
          <w:sz w:val="24"/>
          <w:szCs w:val="24"/>
        </w:rPr>
        <w:t xml:space="preserve"> режимов дня; </w:t>
      </w:r>
    </w:p>
    <w:p w:rsidR="00357CC1" w:rsidRPr="005D33E6" w:rsidRDefault="00357CC1" w:rsidP="005D33E6">
      <w:pPr>
        <w:tabs>
          <w:tab w:val="num" w:pos="720"/>
          <w:tab w:val="left" w:pos="1080"/>
        </w:tabs>
        <w:autoSpaceDE w:val="0"/>
        <w:autoSpaceDN w:val="0"/>
        <w:adjustRightInd w:val="0"/>
        <w:ind w:firstLine="709"/>
        <w:jc w:val="both"/>
        <w:rPr>
          <w:rFonts w:ascii="Times New Roman" w:hAnsi="Times New Roman"/>
          <w:sz w:val="24"/>
          <w:szCs w:val="24"/>
        </w:rPr>
      </w:pPr>
      <w:r w:rsidRPr="005D33E6">
        <w:rPr>
          <w:rFonts w:ascii="Times New Roman" w:hAnsi="Times New Roman"/>
          <w:sz w:val="24"/>
          <w:szCs w:val="24"/>
        </w:rPr>
        <w:t xml:space="preserve">формирование негативного отношения к факторам риска здоровью обучающихся; </w:t>
      </w:r>
    </w:p>
    <w:p w:rsidR="00357CC1" w:rsidRPr="005D33E6" w:rsidRDefault="00357CC1" w:rsidP="005D33E6">
      <w:pPr>
        <w:tabs>
          <w:tab w:val="num" w:pos="720"/>
          <w:tab w:val="left" w:pos="1080"/>
        </w:tabs>
        <w:autoSpaceDE w:val="0"/>
        <w:autoSpaceDN w:val="0"/>
        <w:adjustRightInd w:val="0"/>
        <w:ind w:firstLine="709"/>
        <w:jc w:val="both"/>
        <w:rPr>
          <w:rFonts w:ascii="Times New Roman" w:hAnsi="Times New Roman"/>
          <w:sz w:val="24"/>
          <w:szCs w:val="24"/>
        </w:rPr>
      </w:pPr>
      <w:r w:rsidRPr="005D33E6">
        <w:rPr>
          <w:rFonts w:ascii="Times New Roman" w:hAnsi="Times New Roman"/>
          <w:sz w:val="24"/>
          <w:szCs w:val="24"/>
        </w:rPr>
        <w:t xml:space="preserve">становление умений противостояния вовлечению в </w:t>
      </w:r>
      <w:proofErr w:type="spellStart"/>
      <w:r w:rsidRPr="005D33E6">
        <w:rPr>
          <w:rFonts w:ascii="Times New Roman" w:hAnsi="Times New Roman"/>
          <w:sz w:val="24"/>
          <w:szCs w:val="24"/>
        </w:rPr>
        <w:t>табакокурение</w:t>
      </w:r>
      <w:proofErr w:type="spellEnd"/>
      <w:r w:rsidRPr="005D33E6">
        <w:rPr>
          <w:rFonts w:ascii="Times New Roman" w:hAnsi="Times New Roman"/>
          <w:sz w:val="24"/>
          <w:szCs w:val="24"/>
        </w:rPr>
        <w:t>, употребление алкоголя, наркотических и сильнодействующих веществ;</w:t>
      </w:r>
    </w:p>
    <w:p w:rsidR="00357CC1" w:rsidRPr="005D33E6" w:rsidRDefault="00357CC1" w:rsidP="005D33E6">
      <w:pPr>
        <w:tabs>
          <w:tab w:val="num" w:pos="720"/>
          <w:tab w:val="left" w:pos="1080"/>
        </w:tabs>
        <w:autoSpaceDE w:val="0"/>
        <w:autoSpaceDN w:val="0"/>
        <w:adjustRightInd w:val="0"/>
        <w:ind w:firstLine="709"/>
        <w:jc w:val="both"/>
        <w:rPr>
          <w:rFonts w:ascii="Times New Roman" w:hAnsi="Times New Roman"/>
          <w:sz w:val="24"/>
          <w:szCs w:val="24"/>
        </w:rPr>
      </w:pPr>
      <w:r w:rsidRPr="005D33E6">
        <w:rPr>
          <w:rFonts w:ascii="Times New Roman" w:hAnsi="Times New Roman"/>
          <w:sz w:val="24"/>
          <w:szCs w:val="24"/>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357CC1" w:rsidRPr="005D33E6" w:rsidRDefault="00357CC1" w:rsidP="005D33E6">
      <w:pPr>
        <w:tabs>
          <w:tab w:val="num" w:pos="720"/>
          <w:tab w:val="left" w:pos="1080"/>
        </w:tabs>
        <w:autoSpaceDE w:val="0"/>
        <w:autoSpaceDN w:val="0"/>
        <w:adjustRightInd w:val="0"/>
        <w:ind w:firstLine="709"/>
        <w:jc w:val="both"/>
        <w:rPr>
          <w:rFonts w:ascii="Times New Roman" w:hAnsi="Times New Roman"/>
          <w:sz w:val="24"/>
          <w:szCs w:val="24"/>
        </w:rPr>
      </w:pPr>
      <w:r w:rsidRPr="005D33E6">
        <w:rPr>
          <w:rFonts w:ascii="Times New Roman" w:hAnsi="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357CC1" w:rsidRPr="005D33E6" w:rsidRDefault="00357CC1" w:rsidP="005D33E6">
      <w:pPr>
        <w:pStyle w:val="ae"/>
        <w:spacing w:after="0" w:line="360" w:lineRule="auto"/>
        <w:ind w:firstLine="709"/>
        <w:jc w:val="both"/>
        <w:rPr>
          <w:rFonts w:ascii="Times New Roman" w:hAnsi="Times New Roman"/>
          <w:b/>
          <w:sz w:val="24"/>
          <w:szCs w:val="24"/>
        </w:rPr>
      </w:pPr>
      <w:r w:rsidRPr="005D33E6">
        <w:rPr>
          <w:rFonts w:ascii="Times New Roman" w:hAnsi="Times New Roman"/>
          <w:b/>
          <w:sz w:val="24"/>
          <w:szCs w:val="24"/>
        </w:rPr>
        <w:t>Программа внеурочной деятельности</w:t>
      </w:r>
    </w:p>
    <w:p w:rsidR="00357CC1" w:rsidRPr="005D33E6" w:rsidRDefault="00357CC1" w:rsidP="005D33E6">
      <w:pPr>
        <w:pStyle w:val="western"/>
        <w:spacing w:before="0" w:beforeAutospacing="0"/>
        <w:ind w:firstLine="709"/>
        <w:jc w:val="both"/>
      </w:pPr>
      <w:r w:rsidRPr="005D33E6">
        <w:t xml:space="preserve">Внеурочная деятельность ориентирована на создание условий </w:t>
      </w:r>
      <w:proofErr w:type="spellStart"/>
      <w:r w:rsidRPr="005D33E6">
        <w:t>для:</w:t>
      </w:r>
      <w:r w:rsidRPr="005D33E6">
        <w:rPr>
          <w:bCs/>
          <w:iCs/>
        </w:rPr>
        <w:t>творческой</w:t>
      </w:r>
      <w:proofErr w:type="spellEnd"/>
      <w:r w:rsidRPr="005D33E6">
        <w:rPr>
          <w:bCs/>
          <w:iCs/>
        </w:rPr>
        <w:t xml:space="preserve"> самореализации обучающихся с ЗПР в комфортной р</w:t>
      </w:r>
      <w:r w:rsidRPr="005D33E6">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5D33E6">
        <w:rPr>
          <w:bCs/>
          <w:iCs/>
        </w:rPr>
        <w:t xml:space="preserve">социального становления обучающегося </w:t>
      </w:r>
      <w:r w:rsidRPr="005D33E6">
        <w:t>в процессе общения и совместной деятельности в детском сообществе, активного взаимодействия со сверстниками и педагогами.</w:t>
      </w:r>
    </w:p>
    <w:p w:rsidR="00357CC1" w:rsidRPr="005D33E6" w:rsidRDefault="00357CC1" w:rsidP="005D33E6">
      <w:pPr>
        <w:pStyle w:val="western"/>
        <w:spacing w:before="0" w:beforeAutospacing="0"/>
        <w:ind w:firstLine="709"/>
        <w:jc w:val="both"/>
      </w:pPr>
      <w:r w:rsidRPr="005D33E6">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w:t>
      </w:r>
      <w:r w:rsidRPr="005D33E6">
        <w:lastRenderedPageBreak/>
        <w:t xml:space="preserve">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5F72E3" w:rsidRPr="00C04666" w:rsidRDefault="00357CC1" w:rsidP="00C04666">
      <w:pPr>
        <w:pStyle w:val="western"/>
        <w:spacing w:before="0" w:beforeAutospacing="0"/>
        <w:ind w:firstLine="709"/>
        <w:jc w:val="both"/>
      </w:pPr>
      <w:r w:rsidRPr="005D33E6">
        <w:rPr>
          <w:i/>
        </w:rPr>
        <w:t>Основными целями</w:t>
      </w:r>
      <w:r w:rsidRPr="005D33E6">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357CC1" w:rsidRDefault="00357CC1" w:rsidP="005D33E6">
      <w:pPr>
        <w:rPr>
          <w:rFonts w:ascii="Times New Roman" w:hAnsi="Times New Roman"/>
          <w:b/>
          <w:sz w:val="24"/>
          <w:szCs w:val="24"/>
        </w:rPr>
      </w:pPr>
      <w:r w:rsidRPr="005D33E6">
        <w:rPr>
          <w:rFonts w:ascii="Times New Roman" w:hAnsi="Times New Roman"/>
          <w:b/>
          <w:sz w:val="24"/>
          <w:szCs w:val="24"/>
        </w:rPr>
        <w:t>2.3. Организационный раздел</w:t>
      </w:r>
    </w:p>
    <w:p w:rsidR="002D25C6" w:rsidRPr="003A59E1" w:rsidRDefault="002D25C6" w:rsidP="002D25C6">
      <w:pPr>
        <w:jc w:val="center"/>
        <w:rPr>
          <w:rFonts w:ascii="Times New Roman" w:hAnsi="Times New Roman"/>
          <w:sz w:val="28"/>
          <w:szCs w:val="28"/>
        </w:rPr>
      </w:pPr>
      <w:r w:rsidRPr="003A59E1">
        <w:rPr>
          <w:rFonts w:ascii="Times New Roman" w:hAnsi="Times New Roman"/>
          <w:b/>
          <w:sz w:val="28"/>
          <w:szCs w:val="28"/>
        </w:rPr>
        <w:t>ГОДОВОЙ КА</w:t>
      </w:r>
      <w:r>
        <w:rPr>
          <w:rFonts w:ascii="Times New Roman" w:hAnsi="Times New Roman"/>
          <w:b/>
          <w:sz w:val="28"/>
          <w:szCs w:val="28"/>
        </w:rPr>
        <w:t>ЛЕНДАРНЫЙ УЧЕБНЫЙ ГРАФИК на 2022-2023</w:t>
      </w:r>
      <w:r w:rsidRPr="003A59E1">
        <w:rPr>
          <w:rFonts w:ascii="Times New Roman" w:hAnsi="Times New Roman"/>
          <w:b/>
          <w:sz w:val="28"/>
          <w:szCs w:val="28"/>
        </w:rPr>
        <w:t xml:space="preserve"> </w:t>
      </w:r>
      <w:proofErr w:type="spellStart"/>
      <w:r w:rsidRPr="003A59E1">
        <w:rPr>
          <w:rFonts w:ascii="Times New Roman" w:hAnsi="Times New Roman"/>
          <w:b/>
          <w:sz w:val="28"/>
          <w:szCs w:val="28"/>
        </w:rPr>
        <w:t>уч</w:t>
      </w:r>
      <w:proofErr w:type="spellEnd"/>
      <w:r w:rsidRPr="003A59E1">
        <w:rPr>
          <w:rFonts w:ascii="Times New Roman" w:hAnsi="Times New Roman"/>
          <w:b/>
          <w:sz w:val="28"/>
          <w:szCs w:val="28"/>
        </w:rPr>
        <w:t>.</w:t>
      </w:r>
      <w:r>
        <w:rPr>
          <w:rFonts w:ascii="Times New Roman" w:hAnsi="Times New Roman"/>
          <w:b/>
          <w:sz w:val="28"/>
          <w:szCs w:val="28"/>
        </w:rPr>
        <w:t xml:space="preserve"> </w:t>
      </w:r>
      <w:r w:rsidRPr="003A59E1">
        <w:rPr>
          <w:rFonts w:ascii="Times New Roman" w:hAnsi="Times New Roman"/>
          <w:b/>
          <w:sz w:val="28"/>
          <w:szCs w:val="28"/>
        </w:rPr>
        <w:t>год</w:t>
      </w:r>
    </w:p>
    <w:p w:rsidR="002D25C6" w:rsidRPr="003A59E1" w:rsidRDefault="002D25C6" w:rsidP="002D25C6">
      <w:pPr>
        <w:rPr>
          <w:rFonts w:ascii="Times New Roman" w:hAnsi="Times New Roman"/>
          <w:sz w:val="28"/>
          <w:szCs w:val="28"/>
        </w:rPr>
      </w:pPr>
      <w:r w:rsidRPr="003A59E1">
        <w:rPr>
          <w:rFonts w:ascii="Times New Roman" w:hAnsi="Times New Roman"/>
          <w:b/>
          <w:sz w:val="28"/>
          <w:szCs w:val="28"/>
        </w:rPr>
        <w:t>1. Продолжительность учебного года по класса</w:t>
      </w:r>
      <w:r>
        <w:rPr>
          <w:rFonts w:ascii="Times New Roman" w:hAnsi="Times New Roman"/>
          <w:b/>
          <w:sz w:val="28"/>
          <w:szCs w:val="28"/>
        </w:rPr>
        <w:t>м</w:t>
      </w:r>
    </w:p>
    <w:p w:rsidR="002D25C6" w:rsidRDefault="002D25C6" w:rsidP="002D25C6">
      <w:pPr>
        <w:rPr>
          <w:rFonts w:ascii="Times New Roman" w:hAnsi="Times New Roman"/>
          <w:sz w:val="28"/>
          <w:szCs w:val="28"/>
        </w:rPr>
      </w:pPr>
      <w:r w:rsidRPr="003A59E1">
        <w:rPr>
          <w:rFonts w:ascii="Times New Roman" w:hAnsi="Times New Roman"/>
          <w:sz w:val="28"/>
          <w:szCs w:val="28"/>
        </w:rPr>
        <w:t>1.1. Н</w:t>
      </w:r>
      <w:r>
        <w:rPr>
          <w:rFonts w:ascii="Times New Roman" w:hAnsi="Times New Roman"/>
          <w:sz w:val="28"/>
          <w:szCs w:val="28"/>
        </w:rPr>
        <w:t>ачало учебного года – 01.09.2022</w:t>
      </w:r>
      <w:r w:rsidRPr="003A59E1">
        <w:rPr>
          <w:rFonts w:ascii="Times New Roman" w:hAnsi="Times New Roman"/>
          <w:sz w:val="28"/>
          <w:szCs w:val="28"/>
        </w:rPr>
        <w:t xml:space="preserve"> года</w:t>
      </w:r>
    </w:p>
    <w:p w:rsidR="002D25C6" w:rsidRPr="003A59E1" w:rsidRDefault="002D25C6" w:rsidP="002D25C6">
      <w:pPr>
        <w:rPr>
          <w:rFonts w:ascii="Times New Roman" w:hAnsi="Times New Roman"/>
          <w:sz w:val="28"/>
          <w:szCs w:val="28"/>
        </w:rPr>
      </w:pPr>
      <w:r>
        <w:rPr>
          <w:rFonts w:ascii="Times New Roman" w:hAnsi="Times New Roman"/>
          <w:sz w:val="28"/>
          <w:szCs w:val="28"/>
        </w:rPr>
        <w:t xml:space="preserve">      Окончание учебного года – 30.05.2022 года</w:t>
      </w:r>
    </w:p>
    <w:p w:rsidR="002D25C6" w:rsidRPr="003A59E1" w:rsidRDefault="002D25C6" w:rsidP="002D25C6">
      <w:pPr>
        <w:rPr>
          <w:rFonts w:ascii="Times New Roman" w:hAnsi="Times New Roman"/>
          <w:sz w:val="28"/>
          <w:szCs w:val="28"/>
        </w:rPr>
      </w:pPr>
      <w:r w:rsidRPr="003A59E1">
        <w:rPr>
          <w:rFonts w:ascii="Times New Roman" w:hAnsi="Times New Roman"/>
          <w:sz w:val="28"/>
          <w:szCs w:val="28"/>
        </w:rPr>
        <w:t>1.2. Продолжительность учебного года:</w:t>
      </w:r>
    </w:p>
    <w:p w:rsidR="002D25C6" w:rsidRPr="003A59E1" w:rsidRDefault="002D25C6" w:rsidP="002D25C6">
      <w:pPr>
        <w:numPr>
          <w:ilvl w:val="0"/>
          <w:numId w:val="60"/>
        </w:numPr>
        <w:suppressAutoHyphens/>
        <w:spacing w:after="0" w:line="240" w:lineRule="auto"/>
        <w:rPr>
          <w:rFonts w:ascii="Times New Roman" w:hAnsi="Times New Roman"/>
          <w:sz w:val="28"/>
          <w:szCs w:val="28"/>
        </w:rPr>
      </w:pPr>
      <w:r w:rsidRPr="003A59E1">
        <w:rPr>
          <w:rFonts w:ascii="Times New Roman" w:hAnsi="Times New Roman"/>
          <w:sz w:val="28"/>
          <w:szCs w:val="28"/>
        </w:rPr>
        <w:t>1-й класс – 33 недели</w:t>
      </w:r>
    </w:p>
    <w:p w:rsidR="002D25C6" w:rsidRPr="00C95502" w:rsidRDefault="002D25C6" w:rsidP="002D25C6">
      <w:pPr>
        <w:numPr>
          <w:ilvl w:val="0"/>
          <w:numId w:val="60"/>
        </w:numPr>
        <w:suppressAutoHyphens/>
        <w:spacing w:after="0" w:line="240" w:lineRule="auto"/>
        <w:rPr>
          <w:rFonts w:ascii="Times New Roman" w:hAnsi="Times New Roman"/>
          <w:sz w:val="28"/>
          <w:szCs w:val="28"/>
        </w:rPr>
      </w:pPr>
      <w:r w:rsidRPr="003A59E1">
        <w:rPr>
          <w:rFonts w:ascii="Times New Roman" w:hAnsi="Times New Roman"/>
          <w:sz w:val="28"/>
          <w:szCs w:val="28"/>
        </w:rPr>
        <w:t>2 -9 классы – 34 недел</w:t>
      </w:r>
      <w:r>
        <w:rPr>
          <w:rFonts w:ascii="Times New Roman" w:hAnsi="Times New Roman"/>
          <w:sz w:val="28"/>
          <w:szCs w:val="28"/>
        </w:rPr>
        <w:t>и</w:t>
      </w:r>
      <w:r w:rsidRPr="00C95502">
        <w:rPr>
          <w:rFonts w:ascii="Times New Roman" w:hAnsi="Times New Roman"/>
          <w:sz w:val="28"/>
          <w:szCs w:val="28"/>
        </w:rPr>
        <w:tab/>
      </w:r>
    </w:p>
    <w:p w:rsidR="002D25C6" w:rsidRPr="003A59E1" w:rsidRDefault="002D25C6" w:rsidP="002D25C6">
      <w:pPr>
        <w:rPr>
          <w:rFonts w:ascii="Times New Roman" w:hAnsi="Times New Roman"/>
          <w:sz w:val="28"/>
          <w:szCs w:val="28"/>
        </w:rPr>
      </w:pPr>
      <w:r w:rsidRPr="003A59E1">
        <w:rPr>
          <w:rFonts w:ascii="Times New Roman" w:hAnsi="Times New Roman"/>
          <w:b/>
          <w:sz w:val="28"/>
          <w:szCs w:val="28"/>
        </w:rPr>
        <w:t>2. Регламентирование образовательного процесса на учебный год</w:t>
      </w:r>
    </w:p>
    <w:tbl>
      <w:tblPr>
        <w:tblW w:w="0" w:type="auto"/>
        <w:tblInd w:w="-5" w:type="dxa"/>
        <w:tblLayout w:type="fixed"/>
        <w:tblLook w:val="0000"/>
      </w:tblPr>
      <w:tblGrid>
        <w:gridCol w:w="1800"/>
        <w:gridCol w:w="2491"/>
        <w:gridCol w:w="2491"/>
        <w:gridCol w:w="3082"/>
      </w:tblGrid>
      <w:tr w:rsidR="002D25C6" w:rsidRPr="003A59E1" w:rsidTr="003E1E14">
        <w:tc>
          <w:tcPr>
            <w:tcW w:w="1800" w:type="dxa"/>
            <w:vMerge w:val="restart"/>
            <w:tcBorders>
              <w:top w:val="single" w:sz="4" w:space="0" w:color="000000"/>
              <w:left w:val="single" w:sz="4" w:space="0" w:color="000000"/>
              <w:bottom w:val="single" w:sz="4" w:space="0" w:color="000000"/>
            </w:tcBorders>
            <w:shd w:val="clear" w:color="auto" w:fill="auto"/>
            <w:vAlign w:val="center"/>
          </w:tcPr>
          <w:p w:rsidR="002D25C6" w:rsidRPr="003A59E1" w:rsidRDefault="002D25C6" w:rsidP="003E1E14">
            <w:pPr>
              <w:jc w:val="center"/>
              <w:rPr>
                <w:rFonts w:ascii="Times New Roman" w:hAnsi="Times New Roman"/>
                <w:sz w:val="28"/>
                <w:szCs w:val="28"/>
              </w:rPr>
            </w:pPr>
            <w:r w:rsidRPr="003A59E1">
              <w:rPr>
                <w:rFonts w:ascii="Times New Roman" w:hAnsi="Times New Roman"/>
                <w:sz w:val="28"/>
                <w:szCs w:val="28"/>
              </w:rPr>
              <w:t>№ четверти</w:t>
            </w:r>
          </w:p>
        </w:tc>
        <w:tc>
          <w:tcPr>
            <w:tcW w:w="4982" w:type="dxa"/>
            <w:gridSpan w:val="2"/>
            <w:tcBorders>
              <w:top w:val="single" w:sz="4" w:space="0" w:color="000000"/>
              <w:left w:val="single" w:sz="4" w:space="0" w:color="000000"/>
              <w:bottom w:val="single" w:sz="4" w:space="0" w:color="000000"/>
            </w:tcBorders>
            <w:shd w:val="clear" w:color="auto" w:fill="auto"/>
            <w:vAlign w:val="center"/>
          </w:tcPr>
          <w:p w:rsidR="002D25C6" w:rsidRPr="003A59E1" w:rsidRDefault="002D25C6" w:rsidP="003E1E14">
            <w:pPr>
              <w:jc w:val="center"/>
              <w:rPr>
                <w:rFonts w:ascii="Times New Roman" w:hAnsi="Times New Roman"/>
                <w:sz w:val="28"/>
                <w:szCs w:val="28"/>
              </w:rPr>
            </w:pPr>
            <w:r w:rsidRPr="003A59E1">
              <w:rPr>
                <w:rFonts w:ascii="Times New Roman" w:hAnsi="Times New Roman"/>
                <w:sz w:val="28"/>
                <w:szCs w:val="28"/>
              </w:rPr>
              <w:t>Дата</w:t>
            </w:r>
          </w:p>
        </w:tc>
        <w:tc>
          <w:tcPr>
            <w:tcW w:w="30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D25C6" w:rsidRPr="003A59E1" w:rsidRDefault="002D25C6" w:rsidP="003E1E14">
            <w:pPr>
              <w:jc w:val="center"/>
              <w:rPr>
                <w:rFonts w:ascii="Times New Roman" w:hAnsi="Times New Roman"/>
                <w:sz w:val="28"/>
                <w:szCs w:val="28"/>
              </w:rPr>
            </w:pPr>
            <w:r w:rsidRPr="003A59E1">
              <w:rPr>
                <w:rFonts w:ascii="Times New Roman" w:hAnsi="Times New Roman"/>
                <w:sz w:val="28"/>
                <w:szCs w:val="28"/>
              </w:rPr>
              <w:t>Продолжительность</w:t>
            </w:r>
          </w:p>
          <w:p w:rsidR="002D25C6" w:rsidRPr="003A59E1" w:rsidRDefault="002D25C6" w:rsidP="003E1E14">
            <w:pPr>
              <w:jc w:val="center"/>
              <w:rPr>
                <w:rFonts w:ascii="Times New Roman" w:hAnsi="Times New Roman"/>
                <w:sz w:val="28"/>
                <w:szCs w:val="28"/>
              </w:rPr>
            </w:pPr>
            <w:r w:rsidRPr="003A59E1">
              <w:rPr>
                <w:rFonts w:ascii="Times New Roman" w:hAnsi="Times New Roman"/>
                <w:sz w:val="28"/>
                <w:szCs w:val="28"/>
              </w:rPr>
              <w:t>(количество учебных недель)</w:t>
            </w:r>
          </w:p>
        </w:tc>
      </w:tr>
      <w:tr w:rsidR="002D25C6" w:rsidRPr="003A59E1" w:rsidTr="003E1E14">
        <w:tc>
          <w:tcPr>
            <w:tcW w:w="1800" w:type="dxa"/>
            <w:vMerge/>
            <w:tcBorders>
              <w:top w:val="single" w:sz="4" w:space="0" w:color="000000"/>
              <w:left w:val="single" w:sz="4" w:space="0" w:color="000000"/>
              <w:bottom w:val="single" w:sz="4" w:space="0" w:color="000000"/>
            </w:tcBorders>
            <w:shd w:val="clear" w:color="auto" w:fill="auto"/>
            <w:vAlign w:val="center"/>
          </w:tcPr>
          <w:p w:rsidR="002D25C6" w:rsidRPr="003A59E1" w:rsidRDefault="002D25C6" w:rsidP="003E1E14">
            <w:pPr>
              <w:snapToGrid w:val="0"/>
              <w:jc w:val="center"/>
              <w:rPr>
                <w:rFonts w:ascii="Times New Roman" w:hAnsi="Times New Roman"/>
                <w:sz w:val="28"/>
                <w:szCs w:val="28"/>
              </w:rPr>
            </w:pPr>
          </w:p>
        </w:tc>
        <w:tc>
          <w:tcPr>
            <w:tcW w:w="2491" w:type="dxa"/>
            <w:tcBorders>
              <w:top w:val="single" w:sz="4" w:space="0" w:color="000000"/>
              <w:left w:val="single" w:sz="4" w:space="0" w:color="000000"/>
              <w:bottom w:val="single" w:sz="4" w:space="0" w:color="000000"/>
            </w:tcBorders>
            <w:shd w:val="clear" w:color="auto" w:fill="auto"/>
            <w:vAlign w:val="center"/>
          </w:tcPr>
          <w:p w:rsidR="002D25C6" w:rsidRPr="003A59E1" w:rsidRDefault="002D25C6" w:rsidP="003E1E14">
            <w:pPr>
              <w:jc w:val="center"/>
              <w:rPr>
                <w:rFonts w:ascii="Times New Roman" w:hAnsi="Times New Roman"/>
                <w:sz w:val="28"/>
                <w:szCs w:val="28"/>
              </w:rPr>
            </w:pPr>
            <w:r w:rsidRPr="003A59E1">
              <w:rPr>
                <w:rFonts w:ascii="Times New Roman" w:hAnsi="Times New Roman"/>
                <w:sz w:val="28"/>
                <w:szCs w:val="28"/>
              </w:rPr>
              <w:t>Начала четверти</w:t>
            </w:r>
          </w:p>
        </w:tc>
        <w:tc>
          <w:tcPr>
            <w:tcW w:w="2491" w:type="dxa"/>
            <w:tcBorders>
              <w:top w:val="single" w:sz="4" w:space="0" w:color="000000"/>
              <w:left w:val="single" w:sz="4" w:space="0" w:color="000000"/>
              <w:bottom w:val="single" w:sz="4" w:space="0" w:color="000000"/>
            </w:tcBorders>
            <w:shd w:val="clear" w:color="auto" w:fill="auto"/>
            <w:vAlign w:val="center"/>
          </w:tcPr>
          <w:p w:rsidR="002D25C6" w:rsidRPr="003A59E1" w:rsidRDefault="002D25C6" w:rsidP="003E1E14">
            <w:pPr>
              <w:jc w:val="center"/>
              <w:rPr>
                <w:rFonts w:ascii="Times New Roman" w:hAnsi="Times New Roman"/>
                <w:sz w:val="28"/>
                <w:szCs w:val="28"/>
              </w:rPr>
            </w:pPr>
            <w:r w:rsidRPr="003A59E1">
              <w:rPr>
                <w:rFonts w:ascii="Times New Roman" w:hAnsi="Times New Roman"/>
                <w:sz w:val="28"/>
                <w:szCs w:val="28"/>
              </w:rPr>
              <w:t>Окончания четверти</w:t>
            </w:r>
          </w:p>
        </w:tc>
        <w:tc>
          <w:tcPr>
            <w:tcW w:w="30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D25C6" w:rsidRPr="003A59E1" w:rsidRDefault="002D25C6" w:rsidP="003E1E14">
            <w:pPr>
              <w:snapToGrid w:val="0"/>
              <w:jc w:val="center"/>
              <w:rPr>
                <w:rFonts w:ascii="Times New Roman" w:hAnsi="Times New Roman"/>
                <w:sz w:val="28"/>
                <w:szCs w:val="28"/>
              </w:rPr>
            </w:pPr>
          </w:p>
        </w:tc>
      </w:tr>
      <w:tr w:rsidR="002D25C6" w:rsidRPr="003A59E1" w:rsidTr="003E1E14">
        <w:tc>
          <w:tcPr>
            <w:tcW w:w="1800"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rPr>
                <w:rFonts w:ascii="Times New Roman" w:hAnsi="Times New Roman"/>
                <w:sz w:val="28"/>
                <w:szCs w:val="28"/>
              </w:rPr>
            </w:pPr>
            <w:r w:rsidRPr="003A59E1">
              <w:rPr>
                <w:rFonts w:ascii="Times New Roman" w:hAnsi="Times New Roman"/>
                <w:sz w:val="28"/>
                <w:szCs w:val="28"/>
              </w:rPr>
              <w:t>1-я четверть</w:t>
            </w:r>
          </w:p>
        </w:tc>
        <w:tc>
          <w:tcPr>
            <w:tcW w:w="2491"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jc w:val="center"/>
              <w:rPr>
                <w:rFonts w:ascii="Times New Roman" w:hAnsi="Times New Roman"/>
                <w:sz w:val="28"/>
                <w:szCs w:val="28"/>
              </w:rPr>
            </w:pPr>
            <w:r>
              <w:rPr>
                <w:rFonts w:ascii="Times New Roman" w:hAnsi="Times New Roman"/>
                <w:sz w:val="28"/>
                <w:szCs w:val="28"/>
              </w:rPr>
              <w:t>01.09.2022</w:t>
            </w:r>
          </w:p>
        </w:tc>
        <w:tc>
          <w:tcPr>
            <w:tcW w:w="2491"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jc w:val="center"/>
              <w:rPr>
                <w:rFonts w:ascii="Times New Roman" w:hAnsi="Times New Roman"/>
                <w:sz w:val="28"/>
                <w:szCs w:val="28"/>
              </w:rPr>
            </w:pPr>
            <w:r>
              <w:rPr>
                <w:rFonts w:ascii="Times New Roman" w:hAnsi="Times New Roman"/>
                <w:sz w:val="28"/>
                <w:szCs w:val="28"/>
              </w:rPr>
              <w:t>28.10.2021</w:t>
            </w:r>
          </w:p>
        </w:tc>
        <w:tc>
          <w:tcPr>
            <w:tcW w:w="3082" w:type="dxa"/>
            <w:tcBorders>
              <w:top w:val="single" w:sz="4" w:space="0" w:color="000000"/>
              <w:left w:val="single" w:sz="4" w:space="0" w:color="000000"/>
              <w:bottom w:val="single" w:sz="4" w:space="0" w:color="000000"/>
              <w:right w:val="single" w:sz="4" w:space="0" w:color="000000"/>
            </w:tcBorders>
            <w:shd w:val="clear" w:color="auto" w:fill="auto"/>
          </w:tcPr>
          <w:p w:rsidR="002D25C6" w:rsidRPr="003A59E1" w:rsidRDefault="002D25C6" w:rsidP="003E1E14">
            <w:pPr>
              <w:jc w:val="center"/>
              <w:rPr>
                <w:rFonts w:ascii="Times New Roman" w:hAnsi="Times New Roman"/>
                <w:sz w:val="28"/>
                <w:szCs w:val="28"/>
              </w:rPr>
            </w:pPr>
            <w:r>
              <w:rPr>
                <w:rFonts w:ascii="Times New Roman" w:hAnsi="Times New Roman"/>
                <w:sz w:val="28"/>
                <w:szCs w:val="28"/>
              </w:rPr>
              <w:t>8</w:t>
            </w:r>
          </w:p>
        </w:tc>
      </w:tr>
      <w:tr w:rsidR="002D25C6" w:rsidRPr="003A59E1" w:rsidTr="003E1E14">
        <w:tc>
          <w:tcPr>
            <w:tcW w:w="1800"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rPr>
                <w:rFonts w:ascii="Times New Roman" w:hAnsi="Times New Roman"/>
                <w:sz w:val="28"/>
                <w:szCs w:val="28"/>
              </w:rPr>
            </w:pPr>
            <w:r w:rsidRPr="003A59E1">
              <w:rPr>
                <w:rFonts w:ascii="Times New Roman" w:hAnsi="Times New Roman"/>
                <w:sz w:val="28"/>
                <w:szCs w:val="28"/>
              </w:rPr>
              <w:t>2-я четверть</w:t>
            </w:r>
          </w:p>
        </w:tc>
        <w:tc>
          <w:tcPr>
            <w:tcW w:w="2491"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jc w:val="center"/>
              <w:rPr>
                <w:rFonts w:ascii="Times New Roman" w:hAnsi="Times New Roman"/>
                <w:sz w:val="28"/>
                <w:szCs w:val="28"/>
              </w:rPr>
            </w:pPr>
            <w:r>
              <w:rPr>
                <w:rFonts w:ascii="Times New Roman" w:hAnsi="Times New Roman"/>
                <w:sz w:val="28"/>
                <w:szCs w:val="28"/>
              </w:rPr>
              <w:t>09.11.2022</w:t>
            </w:r>
          </w:p>
        </w:tc>
        <w:tc>
          <w:tcPr>
            <w:tcW w:w="2491"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jc w:val="center"/>
              <w:rPr>
                <w:rFonts w:ascii="Times New Roman" w:hAnsi="Times New Roman"/>
                <w:sz w:val="28"/>
                <w:szCs w:val="28"/>
              </w:rPr>
            </w:pPr>
            <w:r>
              <w:rPr>
                <w:rFonts w:ascii="Times New Roman" w:hAnsi="Times New Roman"/>
                <w:sz w:val="28"/>
                <w:szCs w:val="28"/>
              </w:rPr>
              <w:t>29.12.2022</w:t>
            </w:r>
          </w:p>
        </w:tc>
        <w:tc>
          <w:tcPr>
            <w:tcW w:w="3082" w:type="dxa"/>
            <w:tcBorders>
              <w:top w:val="single" w:sz="4" w:space="0" w:color="000000"/>
              <w:left w:val="single" w:sz="4" w:space="0" w:color="000000"/>
              <w:bottom w:val="single" w:sz="4" w:space="0" w:color="000000"/>
              <w:right w:val="single" w:sz="4" w:space="0" w:color="000000"/>
            </w:tcBorders>
            <w:shd w:val="clear" w:color="auto" w:fill="auto"/>
          </w:tcPr>
          <w:p w:rsidR="002D25C6" w:rsidRPr="003A59E1" w:rsidRDefault="002D25C6" w:rsidP="003E1E14">
            <w:pPr>
              <w:jc w:val="center"/>
              <w:rPr>
                <w:rFonts w:ascii="Times New Roman" w:hAnsi="Times New Roman"/>
                <w:sz w:val="28"/>
                <w:szCs w:val="28"/>
              </w:rPr>
            </w:pPr>
            <w:r>
              <w:rPr>
                <w:rFonts w:ascii="Times New Roman" w:hAnsi="Times New Roman"/>
                <w:sz w:val="28"/>
                <w:szCs w:val="28"/>
              </w:rPr>
              <w:t>7</w:t>
            </w:r>
          </w:p>
        </w:tc>
      </w:tr>
      <w:tr w:rsidR="002D25C6" w:rsidRPr="003A59E1" w:rsidTr="003E1E14">
        <w:tc>
          <w:tcPr>
            <w:tcW w:w="1800"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rPr>
                <w:rFonts w:ascii="Times New Roman" w:hAnsi="Times New Roman"/>
                <w:sz w:val="28"/>
                <w:szCs w:val="28"/>
              </w:rPr>
            </w:pPr>
            <w:r w:rsidRPr="003A59E1">
              <w:rPr>
                <w:rFonts w:ascii="Times New Roman" w:hAnsi="Times New Roman"/>
                <w:sz w:val="28"/>
                <w:szCs w:val="28"/>
              </w:rPr>
              <w:t>3-я четверть</w:t>
            </w:r>
          </w:p>
        </w:tc>
        <w:tc>
          <w:tcPr>
            <w:tcW w:w="2491"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jc w:val="center"/>
              <w:rPr>
                <w:rFonts w:ascii="Times New Roman" w:hAnsi="Times New Roman"/>
                <w:sz w:val="28"/>
                <w:szCs w:val="28"/>
              </w:rPr>
            </w:pPr>
            <w:r>
              <w:rPr>
                <w:rFonts w:ascii="Times New Roman" w:hAnsi="Times New Roman"/>
                <w:sz w:val="28"/>
                <w:szCs w:val="28"/>
              </w:rPr>
              <w:t>11.01.2023</w:t>
            </w:r>
          </w:p>
        </w:tc>
        <w:tc>
          <w:tcPr>
            <w:tcW w:w="2491"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jc w:val="center"/>
              <w:rPr>
                <w:rFonts w:ascii="Times New Roman" w:hAnsi="Times New Roman"/>
                <w:sz w:val="28"/>
                <w:szCs w:val="28"/>
              </w:rPr>
            </w:pPr>
            <w:r>
              <w:rPr>
                <w:rFonts w:ascii="Times New Roman" w:hAnsi="Times New Roman"/>
                <w:sz w:val="28"/>
                <w:szCs w:val="28"/>
              </w:rPr>
              <w:t>24.03.2023</w:t>
            </w:r>
          </w:p>
        </w:tc>
        <w:tc>
          <w:tcPr>
            <w:tcW w:w="3082" w:type="dxa"/>
            <w:tcBorders>
              <w:top w:val="single" w:sz="4" w:space="0" w:color="000000"/>
              <w:left w:val="single" w:sz="4" w:space="0" w:color="000000"/>
              <w:bottom w:val="single" w:sz="4" w:space="0" w:color="000000"/>
              <w:right w:val="single" w:sz="4" w:space="0" w:color="000000"/>
            </w:tcBorders>
            <w:shd w:val="clear" w:color="auto" w:fill="auto"/>
          </w:tcPr>
          <w:p w:rsidR="002D25C6" w:rsidRPr="003A59E1" w:rsidRDefault="002D25C6" w:rsidP="003E1E14">
            <w:pPr>
              <w:jc w:val="center"/>
              <w:rPr>
                <w:rFonts w:ascii="Times New Roman" w:hAnsi="Times New Roman"/>
                <w:sz w:val="28"/>
                <w:szCs w:val="28"/>
              </w:rPr>
            </w:pPr>
            <w:r>
              <w:rPr>
                <w:rFonts w:ascii="Times New Roman" w:hAnsi="Times New Roman"/>
                <w:sz w:val="28"/>
                <w:szCs w:val="28"/>
              </w:rPr>
              <w:t>11</w:t>
            </w:r>
          </w:p>
        </w:tc>
      </w:tr>
      <w:tr w:rsidR="002D25C6" w:rsidRPr="003A59E1" w:rsidTr="003E1E14">
        <w:tc>
          <w:tcPr>
            <w:tcW w:w="1800"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rPr>
                <w:rFonts w:ascii="Times New Roman" w:hAnsi="Times New Roman"/>
                <w:sz w:val="28"/>
                <w:szCs w:val="28"/>
              </w:rPr>
            </w:pPr>
            <w:r w:rsidRPr="003A59E1">
              <w:rPr>
                <w:rFonts w:ascii="Times New Roman" w:hAnsi="Times New Roman"/>
                <w:sz w:val="28"/>
                <w:szCs w:val="28"/>
              </w:rPr>
              <w:lastRenderedPageBreak/>
              <w:t>4-я четверть</w:t>
            </w:r>
          </w:p>
        </w:tc>
        <w:tc>
          <w:tcPr>
            <w:tcW w:w="2491"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jc w:val="center"/>
              <w:rPr>
                <w:rFonts w:ascii="Times New Roman" w:hAnsi="Times New Roman"/>
                <w:sz w:val="28"/>
                <w:szCs w:val="28"/>
              </w:rPr>
            </w:pPr>
            <w:r>
              <w:rPr>
                <w:rFonts w:ascii="Times New Roman" w:hAnsi="Times New Roman"/>
                <w:sz w:val="28"/>
                <w:szCs w:val="28"/>
              </w:rPr>
              <w:t>03.04.2022</w:t>
            </w:r>
          </w:p>
        </w:tc>
        <w:tc>
          <w:tcPr>
            <w:tcW w:w="2491"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jc w:val="center"/>
              <w:rPr>
                <w:rFonts w:ascii="Times New Roman" w:hAnsi="Times New Roman"/>
                <w:sz w:val="28"/>
                <w:szCs w:val="28"/>
              </w:rPr>
            </w:pPr>
            <w:r>
              <w:rPr>
                <w:rFonts w:ascii="Times New Roman" w:hAnsi="Times New Roman"/>
                <w:sz w:val="28"/>
                <w:szCs w:val="28"/>
              </w:rPr>
              <w:t>30.05.2022</w:t>
            </w:r>
          </w:p>
        </w:tc>
        <w:tc>
          <w:tcPr>
            <w:tcW w:w="3082" w:type="dxa"/>
            <w:tcBorders>
              <w:top w:val="single" w:sz="4" w:space="0" w:color="000000"/>
              <w:left w:val="single" w:sz="4" w:space="0" w:color="000000"/>
              <w:bottom w:val="single" w:sz="4" w:space="0" w:color="000000"/>
              <w:right w:val="single" w:sz="4" w:space="0" w:color="000000"/>
            </w:tcBorders>
            <w:shd w:val="clear" w:color="auto" w:fill="auto"/>
          </w:tcPr>
          <w:p w:rsidR="002D25C6" w:rsidRPr="003A59E1" w:rsidRDefault="002D25C6" w:rsidP="003E1E14">
            <w:pPr>
              <w:jc w:val="center"/>
              <w:rPr>
                <w:rFonts w:ascii="Times New Roman" w:hAnsi="Times New Roman"/>
                <w:sz w:val="28"/>
                <w:szCs w:val="28"/>
              </w:rPr>
            </w:pPr>
            <w:r>
              <w:rPr>
                <w:rFonts w:ascii="Times New Roman" w:hAnsi="Times New Roman"/>
                <w:sz w:val="28"/>
                <w:szCs w:val="28"/>
              </w:rPr>
              <w:t>8</w:t>
            </w:r>
          </w:p>
        </w:tc>
      </w:tr>
      <w:tr w:rsidR="002D25C6" w:rsidRPr="003A59E1" w:rsidTr="003E1E14">
        <w:tc>
          <w:tcPr>
            <w:tcW w:w="1800"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rPr>
                <w:rFonts w:ascii="Times New Roman" w:hAnsi="Times New Roman"/>
                <w:b/>
                <w:sz w:val="28"/>
                <w:szCs w:val="28"/>
              </w:rPr>
            </w:pPr>
            <w:r w:rsidRPr="003A59E1">
              <w:rPr>
                <w:rFonts w:ascii="Times New Roman" w:hAnsi="Times New Roman"/>
                <w:b/>
                <w:sz w:val="28"/>
                <w:szCs w:val="28"/>
              </w:rPr>
              <w:t>ИТОГО</w:t>
            </w:r>
          </w:p>
        </w:tc>
        <w:tc>
          <w:tcPr>
            <w:tcW w:w="2491"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jc w:val="center"/>
              <w:rPr>
                <w:rFonts w:ascii="Times New Roman" w:hAnsi="Times New Roman"/>
                <w:b/>
                <w:sz w:val="28"/>
                <w:szCs w:val="28"/>
              </w:rPr>
            </w:pPr>
            <w:r w:rsidRPr="003A59E1">
              <w:rPr>
                <w:rFonts w:ascii="Times New Roman" w:hAnsi="Times New Roman"/>
                <w:b/>
                <w:sz w:val="28"/>
                <w:szCs w:val="28"/>
              </w:rPr>
              <w:t></w:t>
            </w:r>
          </w:p>
        </w:tc>
        <w:tc>
          <w:tcPr>
            <w:tcW w:w="2491"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jc w:val="center"/>
              <w:rPr>
                <w:rFonts w:ascii="Times New Roman" w:hAnsi="Times New Roman"/>
                <w:b/>
                <w:sz w:val="28"/>
                <w:szCs w:val="28"/>
              </w:rPr>
            </w:pPr>
            <w:r w:rsidRPr="003A59E1">
              <w:rPr>
                <w:rFonts w:ascii="Times New Roman" w:hAnsi="Times New Roman"/>
                <w:b/>
                <w:sz w:val="28"/>
                <w:szCs w:val="28"/>
              </w:rPr>
              <w:t></w:t>
            </w:r>
          </w:p>
        </w:tc>
        <w:tc>
          <w:tcPr>
            <w:tcW w:w="3082" w:type="dxa"/>
            <w:tcBorders>
              <w:top w:val="single" w:sz="4" w:space="0" w:color="000000"/>
              <w:left w:val="single" w:sz="4" w:space="0" w:color="000000"/>
              <w:bottom w:val="single" w:sz="4" w:space="0" w:color="000000"/>
              <w:right w:val="single" w:sz="4" w:space="0" w:color="000000"/>
            </w:tcBorders>
            <w:shd w:val="clear" w:color="auto" w:fill="auto"/>
          </w:tcPr>
          <w:p w:rsidR="002D25C6" w:rsidRPr="003A59E1" w:rsidRDefault="002D25C6" w:rsidP="003E1E14">
            <w:pPr>
              <w:jc w:val="center"/>
              <w:rPr>
                <w:rFonts w:ascii="Times New Roman" w:hAnsi="Times New Roman"/>
                <w:sz w:val="28"/>
                <w:szCs w:val="28"/>
              </w:rPr>
            </w:pPr>
            <w:r w:rsidRPr="003A59E1">
              <w:rPr>
                <w:rFonts w:ascii="Times New Roman" w:hAnsi="Times New Roman"/>
                <w:b/>
                <w:sz w:val="28"/>
                <w:szCs w:val="28"/>
              </w:rPr>
              <w:t>34</w:t>
            </w:r>
          </w:p>
        </w:tc>
      </w:tr>
    </w:tbl>
    <w:p w:rsidR="002D25C6" w:rsidRPr="003A59E1" w:rsidRDefault="002D25C6" w:rsidP="002D25C6">
      <w:pPr>
        <w:rPr>
          <w:rFonts w:ascii="Times New Roman" w:hAnsi="Times New Roman"/>
          <w:sz w:val="28"/>
          <w:szCs w:val="28"/>
        </w:rPr>
      </w:pPr>
    </w:p>
    <w:p w:rsidR="002D25C6" w:rsidRPr="00C95502" w:rsidRDefault="002D25C6" w:rsidP="002D25C6">
      <w:pPr>
        <w:rPr>
          <w:rFonts w:ascii="Times New Roman" w:hAnsi="Times New Roman"/>
          <w:b/>
          <w:sz w:val="28"/>
          <w:szCs w:val="28"/>
        </w:rPr>
      </w:pPr>
      <w:r w:rsidRPr="003A59E1">
        <w:rPr>
          <w:rFonts w:ascii="Times New Roman" w:hAnsi="Times New Roman"/>
          <w:b/>
          <w:sz w:val="28"/>
          <w:szCs w:val="28"/>
        </w:rPr>
        <w:t>3. Продолжительность каникул в течение учебного года</w:t>
      </w:r>
    </w:p>
    <w:tbl>
      <w:tblPr>
        <w:tblW w:w="10699" w:type="dxa"/>
        <w:tblInd w:w="-668" w:type="dxa"/>
        <w:tblLayout w:type="fixed"/>
        <w:tblLook w:val="0000"/>
      </w:tblPr>
      <w:tblGrid>
        <w:gridCol w:w="3267"/>
        <w:gridCol w:w="2229"/>
        <w:gridCol w:w="1989"/>
        <w:gridCol w:w="3214"/>
      </w:tblGrid>
      <w:tr w:rsidR="002D25C6" w:rsidRPr="003A59E1" w:rsidTr="003E1E14">
        <w:tc>
          <w:tcPr>
            <w:tcW w:w="3267" w:type="dxa"/>
            <w:tcBorders>
              <w:top w:val="single" w:sz="4" w:space="0" w:color="000000"/>
              <w:left w:val="single" w:sz="4" w:space="0" w:color="000000"/>
              <w:bottom w:val="single" w:sz="4" w:space="0" w:color="000000"/>
            </w:tcBorders>
            <w:shd w:val="clear" w:color="auto" w:fill="auto"/>
            <w:vAlign w:val="center"/>
          </w:tcPr>
          <w:p w:rsidR="002D25C6" w:rsidRPr="003A59E1" w:rsidRDefault="002D25C6" w:rsidP="003E1E14">
            <w:pPr>
              <w:tabs>
                <w:tab w:val="left" w:pos="2592"/>
              </w:tabs>
              <w:ind w:right="72"/>
              <w:jc w:val="center"/>
              <w:rPr>
                <w:rFonts w:ascii="Times New Roman" w:hAnsi="Times New Roman"/>
                <w:sz w:val="28"/>
                <w:szCs w:val="28"/>
              </w:rPr>
            </w:pPr>
            <w:r w:rsidRPr="003A59E1">
              <w:rPr>
                <w:rFonts w:ascii="Times New Roman" w:hAnsi="Times New Roman"/>
                <w:sz w:val="28"/>
                <w:szCs w:val="28"/>
              </w:rPr>
              <w:t>Название каникул</w:t>
            </w:r>
          </w:p>
        </w:tc>
        <w:tc>
          <w:tcPr>
            <w:tcW w:w="2229" w:type="dxa"/>
            <w:tcBorders>
              <w:top w:val="single" w:sz="4" w:space="0" w:color="000000"/>
              <w:left w:val="single" w:sz="4" w:space="0" w:color="000000"/>
              <w:bottom w:val="single" w:sz="4" w:space="0" w:color="000000"/>
            </w:tcBorders>
            <w:shd w:val="clear" w:color="auto" w:fill="auto"/>
            <w:vAlign w:val="center"/>
          </w:tcPr>
          <w:p w:rsidR="002D25C6" w:rsidRPr="003A59E1" w:rsidRDefault="002D25C6" w:rsidP="003E1E14">
            <w:pPr>
              <w:jc w:val="center"/>
              <w:rPr>
                <w:rFonts w:ascii="Times New Roman" w:hAnsi="Times New Roman"/>
                <w:sz w:val="28"/>
                <w:szCs w:val="28"/>
              </w:rPr>
            </w:pPr>
            <w:r w:rsidRPr="003A59E1">
              <w:rPr>
                <w:rFonts w:ascii="Times New Roman" w:hAnsi="Times New Roman"/>
                <w:sz w:val="28"/>
                <w:szCs w:val="28"/>
              </w:rPr>
              <w:t>Дата начала</w:t>
            </w:r>
          </w:p>
        </w:tc>
        <w:tc>
          <w:tcPr>
            <w:tcW w:w="1989" w:type="dxa"/>
            <w:tcBorders>
              <w:top w:val="single" w:sz="4" w:space="0" w:color="000000"/>
              <w:left w:val="single" w:sz="4" w:space="0" w:color="000000"/>
              <w:bottom w:val="single" w:sz="4" w:space="0" w:color="000000"/>
            </w:tcBorders>
            <w:shd w:val="clear" w:color="auto" w:fill="auto"/>
            <w:vAlign w:val="center"/>
          </w:tcPr>
          <w:p w:rsidR="002D25C6" w:rsidRPr="003A59E1" w:rsidRDefault="002D25C6" w:rsidP="003E1E14">
            <w:pPr>
              <w:jc w:val="center"/>
              <w:rPr>
                <w:rFonts w:ascii="Times New Roman" w:hAnsi="Times New Roman"/>
                <w:sz w:val="28"/>
                <w:szCs w:val="28"/>
              </w:rPr>
            </w:pPr>
            <w:r w:rsidRPr="003A59E1">
              <w:rPr>
                <w:rFonts w:ascii="Times New Roman" w:hAnsi="Times New Roman"/>
                <w:sz w:val="28"/>
                <w:szCs w:val="28"/>
              </w:rPr>
              <w:t>Дата окончания</w:t>
            </w:r>
          </w:p>
        </w:tc>
        <w:tc>
          <w:tcPr>
            <w:tcW w:w="32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25C6" w:rsidRPr="003A59E1" w:rsidRDefault="002D25C6" w:rsidP="003E1E14">
            <w:pPr>
              <w:jc w:val="center"/>
              <w:rPr>
                <w:rFonts w:ascii="Times New Roman" w:hAnsi="Times New Roman"/>
                <w:sz w:val="28"/>
                <w:szCs w:val="28"/>
              </w:rPr>
            </w:pPr>
            <w:r w:rsidRPr="003A59E1">
              <w:rPr>
                <w:rFonts w:ascii="Times New Roman" w:hAnsi="Times New Roman"/>
                <w:sz w:val="28"/>
                <w:szCs w:val="28"/>
              </w:rPr>
              <w:t>Продолжительность в днях</w:t>
            </w:r>
          </w:p>
        </w:tc>
      </w:tr>
      <w:tr w:rsidR="002D25C6" w:rsidRPr="003A59E1" w:rsidTr="003E1E14">
        <w:tc>
          <w:tcPr>
            <w:tcW w:w="3267"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rPr>
                <w:rFonts w:ascii="Times New Roman" w:hAnsi="Times New Roman"/>
                <w:sz w:val="28"/>
                <w:szCs w:val="28"/>
              </w:rPr>
            </w:pPr>
            <w:r w:rsidRPr="003A59E1">
              <w:rPr>
                <w:rFonts w:ascii="Times New Roman" w:hAnsi="Times New Roman"/>
                <w:sz w:val="28"/>
                <w:szCs w:val="28"/>
              </w:rPr>
              <w:t>Осенние</w:t>
            </w:r>
          </w:p>
        </w:tc>
        <w:tc>
          <w:tcPr>
            <w:tcW w:w="2229"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jc w:val="center"/>
              <w:rPr>
                <w:rFonts w:ascii="Times New Roman" w:hAnsi="Times New Roman"/>
                <w:sz w:val="28"/>
                <w:szCs w:val="28"/>
              </w:rPr>
            </w:pPr>
            <w:r>
              <w:rPr>
                <w:rFonts w:ascii="Times New Roman" w:hAnsi="Times New Roman"/>
                <w:sz w:val="28"/>
                <w:szCs w:val="28"/>
              </w:rPr>
              <w:t>31.10.2022</w:t>
            </w:r>
          </w:p>
        </w:tc>
        <w:tc>
          <w:tcPr>
            <w:tcW w:w="1989"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jc w:val="center"/>
              <w:rPr>
                <w:rFonts w:ascii="Times New Roman" w:hAnsi="Times New Roman"/>
                <w:sz w:val="28"/>
                <w:szCs w:val="28"/>
              </w:rPr>
            </w:pPr>
            <w:r>
              <w:rPr>
                <w:rFonts w:ascii="Times New Roman" w:hAnsi="Times New Roman"/>
                <w:sz w:val="28"/>
                <w:szCs w:val="28"/>
              </w:rPr>
              <w:t>08.11.2022</w:t>
            </w:r>
          </w:p>
        </w:tc>
        <w:tc>
          <w:tcPr>
            <w:tcW w:w="3214" w:type="dxa"/>
            <w:tcBorders>
              <w:top w:val="single" w:sz="4" w:space="0" w:color="000000"/>
              <w:left w:val="single" w:sz="4" w:space="0" w:color="000000"/>
              <w:bottom w:val="single" w:sz="4" w:space="0" w:color="000000"/>
              <w:right w:val="single" w:sz="4" w:space="0" w:color="000000"/>
            </w:tcBorders>
            <w:shd w:val="clear" w:color="auto" w:fill="auto"/>
          </w:tcPr>
          <w:p w:rsidR="002D25C6" w:rsidRPr="003A59E1" w:rsidRDefault="002D25C6" w:rsidP="003E1E14">
            <w:pPr>
              <w:jc w:val="center"/>
              <w:rPr>
                <w:rFonts w:ascii="Times New Roman" w:hAnsi="Times New Roman"/>
                <w:sz w:val="28"/>
                <w:szCs w:val="28"/>
              </w:rPr>
            </w:pPr>
            <w:r>
              <w:rPr>
                <w:rFonts w:ascii="Times New Roman" w:hAnsi="Times New Roman"/>
                <w:sz w:val="28"/>
                <w:szCs w:val="28"/>
              </w:rPr>
              <w:t>9</w:t>
            </w:r>
          </w:p>
        </w:tc>
      </w:tr>
      <w:tr w:rsidR="002D25C6" w:rsidRPr="003A59E1" w:rsidTr="003E1E14">
        <w:tc>
          <w:tcPr>
            <w:tcW w:w="3267"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rPr>
                <w:rFonts w:ascii="Times New Roman" w:hAnsi="Times New Roman"/>
                <w:sz w:val="28"/>
                <w:szCs w:val="28"/>
              </w:rPr>
            </w:pPr>
            <w:r w:rsidRPr="003A59E1">
              <w:rPr>
                <w:rFonts w:ascii="Times New Roman" w:hAnsi="Times New Roman"/>
                <w:sz w:val="28"/>
                <w:szCs w:val="28"/>
              </w:rPr>
              <w:t>Зимние</w:t>
            </w:r>
          </w:p>
        </w:tc>
        <w:tc>
          <w:tcPr>
            <w:tcW w:w="2229"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jc w:val="center"/>
              <w:rPr>
                <w:rFonts w:ascii="Times New Roman" w:hAnsi="Times New Roman"/>
                <w:sz w:val="28"/>
                <w:szCs w:val="28"/>
              </w:rPr>
            </w:pPr>
            <w:r>
              <w:rPr>
                <w:rFonts w:ascii="Times New Roman" w:hAnsi="Times New Roman"/>
                <w:sz w:val="28"/>
                <w:szCs w:val="28"/>
              </w:rPr>
              <w:t>30</w:t>
            </w:r>
            <w:r w:rsidRPr="003A59E1">
              <w:rPr>
                <w:rFonts w:ascii="Times New Roman" w:hAnsi="Times New Roman"/>
                <w:sz w:val="28"/>
                <w:szCs w:val="28"/>
              </w:rPr>
              <w:t>.12.20</w:t>
            </w:r>
            <w:r>
              <w:rPr>
                <w:rFonts w:ascii="Times New Roman" w:hAnsi="Times New Roman"/>
                <w:sz w:val="28"/>
                <w:szCs w:val="28"/>
              </w:rPr>
              <w:t>22</w:t>
            </w:r>
          </w:p>
        </w:tc>
        <w:tc>
          <w:tcPr>
            <w:tcW w:w="1989"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jc w:val="center"/>
              <w:rPr>
                <w:rFonts w:ascii="Times New Roman" w:hAnsi="Times New Roman"/>
                <w:sz w:val="28"/>
                <w:szCs w:val="28"/>
              </w:rPr>
            </w:pPr>
            <w:r>
              <w:rPr>
                <w:rFonts w:ascii="Times New Roman" w:hAnsi="Times New Roman"/>
                <w:sz w:val="28"/>
                <w:szCs w:val="28"/>
              </w:rPr>
              <w:t>10.01.2023</w:t>
            </w:r>
          </w:p>
        </w:tc>
        <w:tc>
          <w:tcPr>
            <w:tcW w:w="3214" w:type="dxa"/>
            <w:tcBorders>
              <w:top w:val="single" w:sz="4" w:space="0" w:color="000000"/>
              <w:left w:val="single" w:sz="4" w:space="0" w:color="000000"/>
              <w:bottom w:val="single" w:sz="4" w:space="0" w:color="000000"/>
              <w:right w:val="single" w:sz="4" w:space="0" w:color="000000"/>
            </w:tcBorders>
            <w:shd w:val="clear" w:color="auto" w:fill="auto"/>
          </w:tcPr>
          <w:p w:rsidR="002D25C6" w:rsidRPr="003A59E1" w:rsidRDefault="002D25C6" w:rsidP="003E1E14">
            <w:pPr>
              <w:jc w:val="center"/>
              <w:rPr>
                <w:rFonts w:ascii="Times New Roman" w:hAnsi="Times New Roman"/>
                <w:sz w:val="28"/>
                <w:szCs w:val="28"/>
              </w:rPr>
            </w:pPr>
            <w:r>
              <w:rPr>
                <w:rFonts w:ascii="Times New Roman" w:hAnsi="Times New Roman"/>
                <w:sz w:val="28"/>
                <w:szCs w:val="28"/>
              </w:rPr>
              <w:t>12</w:t>
            </w:r>
          </w:p>
        </w:tc>
      </w:tr>
      <w:tr w:rsidR="002D25C6" w:rsidRPr="003A59E1" w:rsidTr="003E1E14">
        <w:tc>
          <w:tcPr>
            <w:tcW w:w="3267"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rPr>
                <w:rFonts w:ascii="Times New Roman" w:hAnsi="Times New Roman"/>
                <w:sz w:val="28"/>
                <w:szCs w:val="28"/>
              </w:rPr>
            </w:pPr>
            <w:r w:rsidRPr="003A59E1">
              <w:rPr>
                <w:rFonts w:ascii="Times New Roman" w:hAnsi="Times New Roman"/>
                <w:sz w:val="28"/>
                <w:szCs w:val="28"/>
              </w:rPr>
              <w:t>Весенние</w:t>
            </w:r>
          </w:p>
        </w:tc>
        <w:tc>
          <w:tcPr>
            <w:tcW w:w="2229"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jc w:val="center"/>
              <w:rPr>
                <w:rFonts w:ascii="Times New Roman" w:hAnsi="Times New Roman"/>
                <w:sz w:val="28"/>
                <w:szCs w:val="28"/>
              </w:rPr>
            </w:pPr>
            <w:r>
              <w:rPr>
                <w:rFonts w:ascii="Times New Roman" w:hAnsi="Times New Roman"/>
                <w:sz w:val="28"/>
                <w:szCs w:val="28"/>
              </w:rPr>
              <w:t>25.03.2023</w:t>
            </w:r>
          </w:p>
        </w:tc>
        <w:tc>
          <w:tcPr>
            <w:tcW w:w="1989"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jc w:val="center"/>
              <w:rPr>
                <w:rFonts w:ascii="Times New Roman" w:hAnsi="Times New Roman"/>
                <w:sz w:val="28"/>
                <w:szCs w:val="28"/>
              </w:rPr>
            </w:pPr>
            <w:r>
              <w:rPr>
                <w:rFonts w:ascii="Times New Roman" w:hAnsi="Times New Roman"/>
                <w:sz w:val="28"/>
                <w:szCs w:val="28"/>
              </w:rPr>
              <w:t>02.04.2023</w:t>
            </w:r>
          </w:p>
        </w:tc>
        <w:tc>
          <w:tcPr>
            <w:tcW w:w="3214" w:type="dxa"/>
            <w:tcBorders>
              <w:top w:val="single" w:sz="4" w:space="0" w:color="000000"/>
              <w:left w:val="single" w:sz="4" w:space="0" w:color="000000"/>
              <w:bottom w:val="single" w:sz="4" w:space="0" w:color="000000"/>
              <w:right w:val="single" w:sz="4" w:space="0" w:color="000000"/>
            </w:tcBorders>
            <w:shd w:val="clear" w:color="auto" w:fill="auto"/>
          </w:tcPr>
          <w:p w:rsidR="002D25C6" w:rsidRPr="003A59E1" w:rsidRDefault="002D25C6" w:rsidP="003E1E14">
            <w:pPr>
              <w:jc w:val="center"/>
              <w:rPr>
                <w:rFonts w:ascii="Times New Roman" w:hAnsi="Times New Roman"/>
                <w:sz w:val="28"/>
                <w:szCs w:val="28"/>
              </w:rPr>
            </w:pPr>
            <w:r>
              <w:rPr>
                <w:rFonts w:ascii="Times New Roman" w:hAnsi="Times New Roman"/>
                <w:sz w:val="28"/>
                <w:szCs w:val="28"/>
              </w:rPr>
              <w:t>9</w:t>
            </w:r>
          </w:p>
        </w:tc>
      </w:tr>
      <w:tr w:rsidR="002D25C6" w:rsidRPr="003A59E1" w:rsidTr="003E1E14">
        <w:tc>
          <w:tcPr>
            <w:tcW w:w="3267"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rPr>
                <w:rFonts w:ascii="Times New Roman" w:hAnsi="Times New Roman"/>
                <w:sz w:val="28"/>
                <w:szCs w:val="28"/>
              </w:rPr>
            </w:pPr>
            <w:r>
              <w:rPr>
                <w:rFonts w:ascii="Times New Roman" w:hAnsi="Times New Roman"/>
                <w:sz w:val="28"/>
                <w:szCs w:val="28"/>
              </w:rPr>
              <w:t>Летние</w:t>
            </w:r>
          </w:p>
        </w:tc>
        <w:tc>
          <w:tcPr>
            <w:tcW w:w="2229" w:type="dxa"/>
            <w:tcBorders>
              <w:top w:val="single" w:sz="4" w:space="0" w:color="000000"/>
              <w:left w:val="single" w:sz="4" w:space="0" w:color="000000"/>
              <w:bottom w:val="single" w:sz="4" w:space="0" w:color="000000"/>
            </w:tcBorders>
            <w:shd w:val="clear" w:color="auto" w:fill="auto"/>
          </w:tcPr>
          <w:p w:rsidR="002D25C6" w:rsidRDefault="002D25C6" w:rsidP="003E1E14">
            <w:pPr>
              <w:jc w:val="center"/>
              <w:rPr>
                <w:rFonts w:ascii="Times New Roman" w:hAnsi="Times New Roman"/>
                <w:sz w:val="28"/>
                <w:szCs w:val="28"/>
              </w:rPr>
            </w:pPr>
            <w:r>
              <w:rPr>
                <w:rFonts w:ascii="Times New Roman" w:hAnsi="Times New Roman"/>
                <w:sz w:val="28"/>
                <w:szCs w:val="28"/>
              </w:rPr>
              <w:t>31.05.2023</w:t>
            </w:r>
          </w:p>
        </w:tc>
        <w:tc>
          <w:tcPr>
            <w:tcW w:w="1989" w:type="dxa"/>
            <w:tcBorders>
              <w:top w:val="single" w:sz="4" w:space="0" w:color="000000"/>
              <w:left w:val="single" w:sz="4" w:space="0" w:color="000000"/>
              <w:bottom w:val="single" w:sz="4" w:space="0" w:color="000000"/>
            </w:tcBorders>
            <w:shd w:val="clear" w:color="auto" w:fill="auto"/>
          </w:tcPr>
          <w:p w:rsidR="002D25C6" w:rsidRDefault="002D25C6" w:rsidP="003E1E14">
            <w:pPr>
              <w:jc w:val="center"/>
              <w:rPr>
                <w:rFonts w:ascii="Times New Roman" w:hAnsi="Times New Roman"/>
                <w:sz w:val="28"/>
                <w:szCs w:val="28"/>
              </w:rPr>
            </w:pPr>
            <w:r>
              <w:rPr>
                <w:rFonts w:ascii="Times New Roman" w:hAnsi="Times New Roman"/>
                <w:sz w:val="28"/>
                <w:szCs w:val="28"/>
              </w:rPr>
              <w:t>31.08.2023</w:t>
            </w:r>
          </w:p>
        </w:tc>
        <w:tc>
          <w:tcPr>
            <w:tcW w:w="3214" w:type="dxa"/>
            <w:tcBorders>
              <w:top w:val="single" w:sz="4" w:space="0" w:color="000000"/>
              <w:left w:val="single" w:sz="4" w:space="0" w:color="000000"/>
              <w:bottom w:val="single" w:sz="4" w:space="0" w:color="000000"/>
              <w:right w:val="single" w:sz="4" w:space="0" w:color="000000"/>
            </w:tcBorders>
            <w:shd w:val="clear" w:color="auto" w:fill="auto"/>
          </w:tcPr>
          <w:p w:rsidR="002D25C6" w:rsidRDefault="002D25C6" w:rsidP="003E1E14">
            <w:pPr>
              <w:jc w:val="center"/>
              <w:rPr>
                <w:rFonts w:ascii="Times New Roman" w:hAnsi="Times New Roman"/>
                <w:sz w:val="28"/>
                <w:szCs w:val="28"/>
              </w:rPr>
            </w:pPr>
            <w:r>
              <w:rPr>
                <w:rFonts w:ascii="Times New Roman" w:hAnsi="Times New Roman"/>
                <w:sz w:val="28"/>
                <w:szCs w:val="28"/>
              </w:rPr>
              <w:t>93</w:t>
            </w:r>
          </w:p>
        </w:tc>
      </w:tr>
      <w:tr w:rsidR="002D25C6" w:rsidRPr="003A59E1" w:rsidTr="003E1E14">
        <w:tc>
          <w:tcPr>
            <w:tcW w:w="3267"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rPr>
                <w:rFonts w:ascii="Times New Roman" w:hAnsi="Times New Roman"/>
                <w:b/>
                <w:sz w:val="28"/>
                <w:szCs w:val="28"/>
              </w:rPr>
            </w:pPr>
            <w:r w:rsidRPr="003A59E1">
              <w:rPr>
                <w:rFonts w:ascii="Times New Roman" w:hAnsi="Times New Roman"/>
                <w:b/>
                <w:sz w:val="28"/>
                <w:szCs w:val="28"/>
              </w:rPr>
              <w:t>ИТОГО</w:t>
            </w:r>
          </w:p>
        </w:tc>
        <w:tc>
          <w:tcPr>
            <w:tcW w:w="2229"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jc w:val="center"/>
              <w:rPr>
                <w:rFonts w:ascii="Times New Roman" w:hAnsi="Times New Roman"/>
                <w:b/>
                <w:sz w:val="28"/>
                <w:szCs w:val="28"/>
              </w:rPr>
            </w:pPr>
            <w:r w:rsidRPr="003A59E1">
              <w:rPr>
                <w:rFonts w:ascii="Times New Roman" w:hAnsi="Times New Roman"/>
                <w:b/>
                <w:sz w:val="28"/>
                <w:szCs w:val="28"/>
              </w:rPr>
              <w:t></w:t>
            </w:r>
          </w:p>
        </w:tc>
        <w:tc>
          <w:tcPr>
            <w:tcW w:w="1989"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jc w:val="center"/>
              <w:rPr>
                <w:rFonts w:ascii="Times New Roman" w:hAnsi="Times New Roman"/>
                <w:b/>
                <w:sz w:val="28"/>
                <w:szCs w:val="28"/>
              </w:rPr>
            </w:pPr>
            <w:r w:rsidRPr="003A59E1">
              <w:rPr>
                <w:rFonts w:ascii="Times New Roman" w:hAnsi="Times New Roman"/>
                <w:b/>
                <w:sz w:val="28"/>
                <w:szCs w:val="28"/>
              </w:rPr>
              <w:t></w:t>
            </w:r>
          </w:p>
        </w:tc>
        <w:tc>
          <w:tcPr>
            <w:tcW w:w="3214" w:type="dxa"/>
            <w:tcBorders>
              <w:top w:val="single" w:sz="4" w:space="0" w:color="000000"/>
              <w:left w:val="single" w:sz="4" w:space="0" w:color="000000"/>
              <w:bottom w:val="single" w:sz="4" w:space="0" w:color="000000"/>
              <w:right w:val="single" w:sz="4" w:space="0" w:color="000000"/>
            </w:tcBorders>
            <w:shd w:val="clear" w:color="auto" w:fill="auto"/>
          </w:tcPr>
          <w:p w:rsidR="002D25C6" w:rsidRPr="003A59E1" w:rsidRDefault="002D25C6" w:rsidP="003E1E14">
            <w:pPr>
              <w:jc w:val="center"/>
              <w:rPr>
                <w:rFonts w:ascii="Times New Roman" w:hAnsi="Times New Roman"/>
                <w:sz w:val="28"/>
                <w:szCs w:val="28"/>
              </w:rPr>
            </w:pPr>
            <w:r>
              <w:rPr>
                <w:rFonts w:ascii="Times New Roman" w:hAnsi="Times New Roman"/>
                <w:b/>
                <w:sz w:val="28"/>
                <w:szCs w:val="28"/>
              </w:rPr>
              <w:t>103</w:t>
            </w:r>
          </w:p>
        </w:tc>
      </w:tr>
      <w:tr w:rsidR="002D25C6" w:rsidRPr="003A59E1" w:rsidTr="003E1E14">
        <w:tc>
          <w:tcPr>
            <w:tcW w:w="3267"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rPr>
                <w:rFonts w:ascii="Times New Roman" w:hAnsi="Times New Roman"/>
                <w:sz w:val="28"/>
                <w:szCs w:val="28"/>
              </w:rPr>
            </w:pPr>
            <w:r w:rsidRPr="003A59E1">
              <w:rPr>
                <w:rFonts w:ascii="Times New Roman" w:hAnsi="Times New Roman"/>
                <w:sz w:val="28"/>
                <w:szCs w:val="28"/>
              </w:rPr>
              <w:t>Дополнительные</w:t>
            </w:r>
          </w:p>
          <w:p w:rsidR="002D25C6" w:rsidRPr="003A59E1" w:rsidRDefault="002D25C6" w:rsidP="003E1E14">
            <w:pPr>
              <w:rPr>
                <w:rFonts w:ascii="Times New Roman" w:hAnsi="Times New Roman"/>
                <w:sz w:val="28"/>
                <w:szCs w:val="28"/>
              </w:rPr>
            </w:pPr>
            <w:r w:rsidRPr="003A59E1">
              <w:rPr>
                <w:rFonts w:ascii="Times New Roman" w:hAnsi="Times New Roman"/>
                <w:sz w:val="28"/>
                <w:szCs w:val="28"/>
              </w:rPr>
              <w:t xml:space="preserve">каникулы для учащихся </w:t>
            </w:r>
          </w:p>
          <w:p w:rsidR="002D25C6" w:rsidRPr="003A59E1" w:rsidRDefault="002D25C6" w:rsidP="003E1E14">
            <w:pPr>
              <w:rPr>
                <w:rFonts w:ascii="Times New Roman" w:hAnsi="Times New Roman"/>
                <w:sz w:val="28"/>
                <w:szCs w:val="28"/>
              </w:rPr>
            </w:pPr>
            <w:r w:rsidRPr="003A59E1">
              <w:rPr>
                <w:rFonts w:ascii="Times New Roman" w:hAnsi="Times New Roman"/>
                <w:sz w:val="28"/>
                <w:szCs w:val="28"/>
              </w:rPr>
              <w:t>1 класса</w:t>
            </w:r>
          </w:p>
        </w:tc>
        <w:tc>
          <w:tcPr>
            <w:tcW w:w="2229"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jc w:val="center"/>
              <w:rPr>
                <w:rFonts w:ascii="Times New Roman" w:hAnsi="Times New Roman"/>
                <w:sz w:val="28"/>
                <w:szCs w:val="28"/>
              </w:rPr>
            </w:pPr>
            <w:r>
              <w:rPr>
                <w:rFonts w:ascii="Times New Roman" w:hAnsi="Times New Roman"/>
                <w:sz w:val="28"/>
                <w:szCs w:val="28"/>
              </w:rPr>
              <w:t>20.02.2022</w:t>
            </w:r>
          </w:p>
        </w:tc>
        <w:tc>
          <w:tcPr>
            <w:tcW w:w="1989"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jc w:val="center"/>
              <w:rPr>
                <w:rFonts w:ascii="Times New Roman" w:hAnsi="Times New Roman"/>
                <w:sz w:val="28"/>
                <w:szCs w:val="28"/>
              </w:rPr>
            </w:pPr>
            <w:r>
              <w:rPr>
                <w:rFonts w:ascii="Times New Roman" w:hAnsi="Times New Roman"/>
                <w:sz w:val="28"/>
                <w:szCs w:val="28"/>
              </w:rPr>
              <w:t>26.02.2022</w:t>
            </w:r>
          </w:p>
        </w:tc>
        <w:tc>
          <w:tcPr>
            <w:tcW w:w="3214" w:type="dxa"/>
            <w:tcBorders>
              <w:top w:val="single" w:sz="4" w:space="0" w:color="000000"/>
              <w:left w:val="single" w:sz="4" w:space="0" w:color="000000"/>
              <w:bottom w:val="single" w:sz="4" w:space="0" w:color="000000"/>
              <w:right w:val="single" w:sz="4" w:space="0" w:color="000000"/>
            </w:tcBorders>
            <w:shd w:val="clear" w:color="auto" w:fill="auto"/>
          </w:tcPr>
          <w:p w:rsidR="002D25C6" w:rsidRPr="003A59E1" w:rsidRDefault="002D25C6" w:rsidP="003E1E14">
            <w:pPr>
              <w:jc w:val="center"/>
              <w:rPr>
                <w:rFonts w:ascii="Times New Roman" w:hAnsi="Times New Roman"/>
                <w:sz w:val="28"/>
                <w:szCs w:val="28"/>
              </w:rPr>
            </w:pPr>
            <w:r w:rsidRPr="003A59E1">
              <w:rPr>
                <w:rFonts w:ascii="Times New Roman" w:hAnsi="Times New Roman"/>
                <w:sz w:val="28"/>
                <w:szCs w:val="28"/>
              </w:rPr>
              <w:t>7</w:t>
            </w:r>
          </w:p>
        </w:tc>
      </w:tr>
    </w:tbl>
    <w:p w:rsidR="002D25C6" w:rsidRPr="003A59E1" w:rsidRDefault="002D25C6" w:rsidP="002D25C6">
      <w:pPr>
        <w:rPr>
          <w:rFonts w:ascii="Times New Roman" w:hAnsi="Times New Roman"/>
          <w:sz w:val="28"/>
          <w:szCs w:val="28"/>
        </w:rPr>
      </w:pPr>
    </w:p>
    <w:p w:rsidR="002D25C6" w:rsidRPr="003A59E1" w:rsidRDefault="002D25C6" w:rsidP="002D25C6">
      <w:pPr>
        <w:rPr>
          <w:rFonts w:ascii="Times New Roman" w:hAnsi="Times New Roman"/>
          <w:sz w:val="28"/>
          <w:szCs w:val="28"/>
        </w:rPr>
      </w:pPr>
      <w:r w:rsidRPr="003A59E1">
        <w:rPr>
          <w:rFonts w:ascii="Times New Roman" w:hAnsi="Times New Roman"/>
          <w:b/>
          <w:sz w:val="28"/>
          <w:szCs w:val="28"/>
        </w:rPr>
        <w:t>4. Регламентирование образовательного процесса на неделю</w:t>
      </w:r>
    </w:p>
    <w:p w:rsidR="002D25C6" w:rsidRDefault="002D25C6" w:rsidP="002D25C6">
      <w:pPr>
        <w:rPr>
          <w:rFonts w:ascii="Times New Roman" w:hAnsi="Times New Roman"/>
          <w:sz w:val="28"/>
          <w:szCs w:val="28"/>
        </w:rPr>
      </w:pPr>
      <w:r w:rsidRPr="003A59E1">
        <w:rPr>
          <w:rFonts w:ascii="Times New Roman" w:hAnsi="Times New Roman"/>
          <w:sz w:val="28"/>
          <w:szCs w:val="28"/>
        </w:rPr>
        <w:t>4.1. П</w:t>
      </w:r>
      <w:r>
        <w:rPr>
          <w:rFonts w:ascii="Times New Roman" w:hAnsi="Times New Roman"/>
          <w:sz w:val="28"/>
          <w:szCs w:val="28"/>
        </w:rPr>
        <w:t>родолжительность рабочей недели:</w:t>
      </w:r>
      <w:r w:rsidRPr="003A59E1">
        <w:rPr>
          <w:rFonts w:ascii="Times New Roman" w:hAnsi="Times New Roman"/>
          <w:sz w:val="28"/>
          <w:szCs w:val="28"/>
        </w:rPr>
        <w:t xml:space="preserve"> </w:t>
      </w:r>
    </w:p>
    <w:p w:rsidR="002D25C6" w:rsidRPr="003A59E1" w:rsidRDefault="002D25C6" w:rsidP="002D25C6">
      <w:pPr>
        <w:rPr>
          <w:rFonts w:ascii="Times New Roman" w:hAnsi="Times New Roman"/>
          <w:sz w:val="28"/>
          <w:szCs w:val="28"/>
        </w:rPr>
      </w:pPr>
      <w:r w:rsidRPr="003A59E1">
        <w:rPr>
          <w:rFonts w:ascii="Times New Roman" w:hAnsi="Times New Roman"/>
          <w:sz w:val="28"/>
          <w:szCs w:val="28"/>
        </w:rPr>
        <w:lastRenderedPageBreak/>
        <w:t>5-ти дневная рабочая неделя – 1-9 классы.</w:t>
      </w:r>
    </w:p>
    <w:p w:rsidR="002D25C6" w:rsidRPr="003A59E1" w:rsidRDefault="002D25C6" w:rsidP="002D25C6">
      <w:pPr>
        <w:rPr>
          <w:rFonts w:ascii="Times New Roman" w:hAnsi="Times New Roman"/>
          <w:sz w:val="28"/>
          <w:szCs w:val="28"/>
        </w:rPr>
      </w:pPr>
      <w:r w:rsidRPr="003A59E1">
        <w:rPr>
          <w:rFonts w:ascii="Times New Roman" w:hAnsi="Times New Roman"/>
          <w:b/>
          <w:sz w:val="28"/>
          <w:szCs w:val="28"/>
        </w:rPr>
        <w:t>5. Регламентирование образовательного процесса на день</w:t>
      </w:r>
    </w:p>
    <w:p w:rsidR="002D25C6" w:rsidRPr="003A59E1" w:rsidRDefault="002D25C6" w:rsidP="002D25C6">
      <w:pPr>
        <w:rPr>
          <w:rFonts w:ascii="Times New Roman" w:hAnsi="Times New Roman"/>
          <w:sz w:val="28"/>
          <w:szCs w:val="28"/>
        </w:rPr>
      </w:pPr>
      <w:r w:rsidRPr="003A59E1">
        <w:rPr>
          <w:rFonts w:ascii="Times New Roman" w:hAnsi="Times New Roman"/>
          <w:sz w:val="28"/>
          <w:szCs w:val="28"/>
        </w:rPr>
        <w:t>5.1. Продолжительность урока:</w:t>
      </w:r>
    </w:p>
    <w:p w:rsidR="002D25C6" w:rsidRPr="003A59E1" w:rsidRDefault="002D25C6" w:rsidP="002D25C6">
      <w:pPr>
        <w:numPr>
          <w:ilvl w:val="0"/>
          <w:numId w:val="59"/>
        </w:numPr>
        <w:suppressAutoHyphens/>
        <w:spacing w:after="0" w:line="240" w:lineRule="auto"/>
        <w:rPr>
          <w:rFonts w:ascii="Times New Roman" w:hAnsi="Times New Roman"/>
          <w:sz w:val="28"/>
          <w:szCs w:val="28"/>
        </w:rPr>
      </w:pPr>
      <w:r w:rsidRPr="003A59E1">
        <w:rPr>
          <w:rFonts w:ascii="Times New Roman" w:hAnsi="Times New Roman"/>
          <w:sz w:val="28"/>
          <w:szCs w:val="28"/>
        </w:rPr>
        <w:t>1 класс – 35 минут (с сен</w:t>
      </w:r>
      <w:r>
        <w:rPr>
          <w:rFonts w:ascii="Times New Roman" w:hAnsi="Times New Roman"/>
          <w:sz w:val="28"/>
          <w:szCs w:val="28"/>
        </w:rPr>
        <w:t>тября по декабрь), с января – 40</w:t>
      </w:r>
      <w:r w:rsidRPr="003A59E1">
        <w:rPr>
          <w:rFonts w:ascii="Times New Roman" w:hAnsi="Times New Roman"/>
          <w:sz w:val="28"/>
          <w:szCs w:val="28"/>
        </w:rPr>
        <w:t xml:space="preserve"> минут</w:t>
      </w:r>
    </w:p>
    <w:p w:rsidR="002D25C6" w:rsidRPr="003A59E1" w:rsidRDefault="002D25C6" w:rsidP="002D25C6">
      <w:pPr>
        <w:numPr>
          <w:ilvl w:val="0"/>
          <w:numId w:val="59"/>
        </w:numPr>
        <w:suppressAutoHyphens/>
        <w:spacing w:after="0" w:line="240" w:lineRule="auto"/>
        <w:rPr>
          <w:rFonts w:ascii="Times New Roman" w:hAnsi="Times New Roman"/>
          <w:sz w:val="28"/>
          <w:szCs w:val="28"/>
        </w:rPr>
      </w:pPr>
      <w:r>
        <w:rPr>
          <w:rFonts w:ascii="Times New Roman" w:hAnsi="Times New Roman"/>
          <w:sz w:val="28"/>
          <w:szCs w:val="28"/>
        </w:rPr>
        <w:t>2-9 классы – 40</w:t>
      </w:r>
      <w:r w:rsidRPr="003A59E1">
        <w:rPr>
          <w:rFonts w:ascii="Times New Roman" w:hAnsi="Times New Roman"/>
          <w:sz w:val="28"/>
          <w:szCs w:val="28"/>
        </w:rPr>
        <w:t xml:space="preserve"> минут</w:t>
      </w:r>
    </w:p>
    <w:p w:rsidR="002D25C6" w:rsidRPr="003A59E1" w:rsidRDefault="002D25C6" w:rsidP="002D25C6">
      <w:pPr>
        <w:rPr>
          <w:rFonts w:ascii="Times New Roman" w:hAnsi="Times New Roman"/>
          <w:sz w:val="28"/>
          <w:szCs w:val="28"/>
        </w:rPr>
      </w:pPr>
      <w:r w:rsidRPr="003A59E1">
        <w:rPr>
          <w:rFonts w:ascii="Times New Roman" w:hAnsi="Times New Roman"/>
          <w:sz w:val="28"/>
          <w:szCs w:val="28"/>
        </w:rPr>
        <w:t>5.2. Режим учебных занятий – в одну смену.</w:t>
      </w:r>
    </w:p>
    <w:p w:rsidR="002D25C6" w:rsidRPr="003A59E1" w:rsidRDefault="002D25C6" w:rsidP="002D25C6">
      <w:pPr>
        <w:rPr>
          <w:rFonts w:ascii="Times New Roman" w:hAnsi="Times New Roman"/>
          <w:sz w:val="28"/>
          <w:szCs w:val="28"/>
        </w:rPr>
      </w:pPr>
      <w:r w:rsidRPr="003A59E1">
        <w:rPr>
          <w:rFonts w:ascii="Times New Roman" w:hAnsi="Times New Roman"/>
          <w:sz w:val="28"/>
          <w:szCs w:val="28"/>
        </w:rPr>
        <w:t>5.3. Расписание звонков:</w:t>
      </w:r>
    </w:p>
    <w:tbl>
      <w:tblPr>
        <w:tblW w:w="0" w:type="auto"/>
        <w:tblInd w:w="108" w:type="dxa"/>
        <w:tblLayout w:type="fixed"/>
        <w:tblLook w:val="0000"/>
      </w:tblPr>
      <w:tblGrid>
        <w:gridCol w:w="1751"/>
        <w:gridCol w:w="1931"/>
      </w:tblGrid>
      <w:tr w:rsidR="002D25C6" w:rsidRPr="003A59E1" w:rsidTr="003E1E14">
        <w:tc>
          <w:tcPr>
            <w:tcW w:w="1751"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jc w:val="center"/>
              <w:rPr>
                <w:rFonts w:ascii="Times New Roman" w:hAnsi="Times New Roman"/>
                <w:sz w:val="28"/>
                <w:szCs w:val="28"/>
              </w:rPr>
            </w:pPr>
            <w:r w:rsidRPr="003A59E1">
              <w:rPr>
                <w:rFonts w:ascii="Times New Roman" w:hAnsi="Times New Roman"/>
                <w:sz w:val="28"/>
                <w:szCs w:val="28"/>
              </w:rPr>
              <w:t>№ урока</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2D25C6" w:rsidRPr="003A59E1" w:rsidRDefault="002D25C6" w:rsidP="003E1E14">
            <w:pPr>
              <w:jc w:val="center"/>
              <w:rPr>
                <w:rFonts w:ascii="Times New Roman" w:hAnsi="Times New Roman"/>
                <w:sz w:val="28"/>
                <w:szCs w:val="28"/>
              </w:rPr>
            </w:pPr>
            <w:r w:rsidRPr="003A59E1">
              <w:rPr>
                <w:rFonts w:ascii="Times New Roman" w:hAnsi="Times New Roman"/>
                <w:sz w:val="28"/>
                <w:szCs w:val="28"/>
              </w:rPr>
              <w:t>Время</w:t>
            </w:r>
          </w:p>
        </w:tc>
      </w:tr>
      <w:tr w:rsidR="002D25C6" w:rsidRPr="003A59E1" w:rsidTr="003E1E14">
        <w:tc>
          <w:tcPr>
            <w:tcW w:w="1751"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rPr>
                <w:rFonts w:ascii="Times New Roman" w:hAnsi="Times New Roman"/>
                <w:sz w:val="28"/>
                <w:szCs w:val="28"/>
              </w:rPr>
            </w:pPr>
            <w:r w:rsidRPr="003A59E1">
              <w:rPr>
                <w:rFonts w:ascii="Times New Roman" w:hAnsi="Times New Roman"/>
                <w:sz w:val="28"/>
                <w:szCs w:val="28"/>
              </w:rPr>
              <w:t>1 урок</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2D25C6" w:rsidRPr="003A59E1" w:rsidRDefault="002D25C6" w:rsidP="003E1E14">
            <w:pPr>
              <w:rPr>
                <w:rFonts w:ascii="Times New Roman" w:hAnsi="Times New Roman"/>
                <w:sz w:val="28"/>
                <w:szCs w:val="28"/>
              </w:rPr>
            </w:pPr>
            <w:r w:rsidRPr="003A59E1">
              <w:rPr>
                <w:rFonts w:ascii="Times New Roman" w:hAnsi="Times New Roman"/>
                <w:sz w:val="28"/>
                <w:szCs w:val="28"/>
              </w:rPr>
              <w:t>09:00 – 09:4</w:t>
            </w:r>
            <w:r>
              <w:rPr>
                <w:rFonts w:ascii="Times New Roman" w:hAnsi="Times New Roman"/>
                <w:sz w:val="28"/>
                <w:szCs w:val="28"/>
              </w:rPr>
              <w:t>0</w:t>
            </w:r>
          </w:p>
        </w:tc>
      </w:tr>
      <w:tr w:rsidR="002D25C6" w:rsidRPr="003A59E1" w:rsidTr="003E1E14">
        <w:tc>
          <w:tcPr>
            <w:tcW w:w="1751"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rPr>
                <w:rFonts w:ascii="Times New Roman" w:hAnsi="Times New Roman"/>
                <w:sz w:val="28"/>
                <w:szCs w:val="28"/>
              </w:rPr>
            </w:pPr>
            <w:r w:rsidRPr="003A59E1">
              <w:rPr>
                <w:rFonts w:ascii="Times New Roman" w:hAnsi="Times New Roman"/>
                <w:sz w:val="28"/>
                <w:szCs w:val="28"/>
              </w:rPr>
              <w:t>2 урок</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2D25C6" w:rsidRPr="003A59E1" w:rsidRDefault="002D25C6" w:rsidP="003E1E14">
            <w:pPr>
              <w:rPr>
                <w:rFonts w:ascii="Times New Roman" w:hAnsi="Times New Roman"/>
                <w:sz w:val="28"/>
                <w:szCs w:val="28"/>
              </w:rPr>
            </w:pPr>
            <w:r>
              <w:rPr>
                <w:rFonts w:ascii="Times New Roman" w:hAnsi="Times New Roman"/>
                <w:sz w:val="28"/>
                <w:szCs w:val="28"/>
              </w:rPr>
              <w:t>09:50 – 10:3</w:t>
            </w:r>
            <w:r w:rsidRPr="003A59E1">
              <w:rPr>
                <w:rFonts w:ascii="Times New Roman" w:hAnsi="Times New Roman"/>
                <w:sz w:val="28"/>
                <w:szCs w:val="28"/>
              </w:rPr>
              <w:t>0</w:t>
            </w:r>
          </w:p>
        </w:tc>
      </w:tr>
      <w:tr w:rsidR="002D25C6" w:rsidRPr="003A59E1" w:rsidTr="003E1E14">
        <w:tc>
          <w:tcPr>
            <w:tcW w:w="1751"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rPr>
                <w:rFonts w:ascii="Times New Roman" w:hAnsi="Times New Roman"/>
                <w:sz w:val="28"/>
                <w:szCs w:val="28"/>
              </w:rPr>
            </w:pPr>
            <w:r w:rsidRPr="003A59E1">
              <w:rPr>
                <w:rFonts w:ascii="Times New Roman" w:hAnsi="Times New Roman"/>
                <w:sz w:val="28"/>
                <w:szCs w:val="28"/>
              </w:rPr>
              <w:t>3 урок</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2D25C6" w:rsidRPr="003A59E1" w:rsidRDefault="002D25C6" w:rsidP="003E1E14">
            <w:pPr>
              <w:rPr>
                <w:rFonts w:ascii="Times New Roman" w:hAnsi="Times New Roman"/>
                <w:sz w:val="28"/>
                <w:szCs w:val="28"/>
              </w:rPr>
            </w:pPr>
            <w:r>
              <w:rPr>
                <w:rFonts w:ascii="Times New Roman" w:hAnsi="Times New Roman"/>
                <w:sz w:val="28"/>
                <w:szCs w:val="28"/>
              </w:rPr>
              <w:t>10:40</w:t>
            </w:r>
            <w:r w:rsidRPr="003A59E1">
              <w:rPr>
                <w:rFonts w:ascii="Times New Roman" w:hAnsi="Times New Roman"/>
                <w:sz w:val="28"/>
                <w:szCs w:val="28"/>
              </w:rPr>
              <w:t xml:space="preserve"> – 11:</w:t>
            </w:r>
            <w:r>
              <w:rPr>
                <w:rFonts w:ascii="Times New Roman" w:hAnsi="Times New Roman"/>
                <w:sz w:val="28"/>
                <w:szCs w:val="28"/>
              </w:rPr>
              <w:t>20</w:t>
            </w:r>
          </w:p>
        </w:tc>
      </w:tr>
      <w:tr w:rsidR="002D25C6" w:rsidRPr="003A59E1" w:rsidTr="003E1E14">
        <w:tc>
          <w:tcPr>
            <w:tcW w:w="1751"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rPr>
                <w:rFonts w:ascii="Times New Roman" w:hAnsi="Times New Roman"/>
                <w:sz w:val="28"/>
                <w:szCs w:val="28"/>
              </w:rPr>
            </w:pPr>
            <w:r w:rsidRPr="003A59E1">
              <w:rPr>
                <w:rFonts w:ascii="Times New Roman" w:hAnsi="Times New Roman"/>
                <w:sz w:val="28"/>
                <w:szCs w:val="28"/>
              </w:rPr>
              <w:t>4 урок</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2D25C6" w:rsidRPr="003A59E1" w:rsidRDefault="002D25C6" w:rsidP="003E1E14">
            <w:pPr>
              <w:rPr>
                <w:rFonts w:ascii="Times New Roman" w:hAnsi="Times New Roman"/>
                <w:sz w:val="28"/>
                <w:szCs w:val="28"/>
              </w:rPr>
            </w:pPr>
            <w:r>
              <w:rPr>
                <w:rFonts w:ascii="Times New Roman" w:hAnsi="Times New Roman"/>
                <w:sz w:val="28"/>
                <w:szCs w:val="28"/>
              </w:rPr>
              <w:t>11:40</w:t>
            </w:r>
            <w:r w:rsidRPr="003A59E1">
              <w:rPr>
                <w:rFonts w:ascii="Times New Roman" w:hAnsi="Times New Roman"/>
                <w:sz w:val="28"/>
                <w:szCs w:val="28"/>
              </w:rPr>
              <w:t xml:space="preserve"> –</w:t>
            </w:r>
            <w:r>
              <w:rPr>
                <w:rFonts w:ascii="Times New Roman" w:hAnsi="Times New Roman"/>
                <w:sz w:val="28"/>
                <w:szCs w:val="28"/>
              </w:rPr>
              <w:t xml:space="preserve"> 12:2</w:t>
            </w:r>
            <w:r w:rsidRPr="003A59E1">
              <w:rPr>
                <w:rFonts w:ascii="Times New Roman" w:hAnsi="Times New Roman"/>
                <w:sz w:val="28"/>
                <w:szCs w:val="28"/>
              </w:rPr>
              <w:t>0</w:t>
            </w:r>
          </w:p>
        </w:tc>
      </w:tr>
      <w:tr w:rsidR="002D25C6" w:rsidRPr="003A59E1" w:rsidTr="003E1E14">
        <w:tc>
          <w:tcPr>
            <w:tcW w:w="1751"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rPr>
                <w:rFonts w:ascii="Times New Roman" w:hAnsi="Times New Roman"/>
                <w:sz w:val="28"/>
                <w:szCs w:val="28"/>
              </w:rPr>
            </w:pPr>
            <w:r w:rsidRPr="003A59E1">
              <w:rPr>
                <w:rFonts w:ascii="Times New Roman" w:hAnsi="Times New Roman"/>
                <w:sz w:val="28"/>
                <w:szCs w:val="28"/>
              </w:rPr>
              <w:t>5 урок</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2D25C6" w:rsidRPr="003A59E1" w:rsidRDefault="002D25C6" w:rsidP="003E1E14">
            <w:pPr>
              <w:rPr>
                <w:rFonts w:ascii="Times New Roman" w:hAnsi="Times New Roman"/>
                <w:sz w:val="28"/>
                <w:szCs w:val="28"/>
              </w:rPr>
            </w:pPr>
            <w:r>
              <w:rPr>
                <w:rFonts w:ascii="Times New Roman" w:hAnsi="Times New Roman"/>
                <w:sz w:val="28"/>
                <w:szCs w:val="28"/>
              </w:rPr>
              <w:t>12:40</w:t>
            </w:r>
            <w:r w:rsidRPr="003A59E1">
              <w:rPr>
                <w:rFonts w:ascii="Times New Roman" w:hAnsi="Times New Roman"/>
                <w:sz w:val="28"/>
                <w:szCs w:val="28"/>
              </w:rPr>
              <w:t xml:space="preserve"> – 13:</w:t>
            </w:r>
            <w:r>
              <w:rPr>
                <w:rFonts w:ascii="Times New Roman" w:hAnsi="Times New Roman"/>
                <w:sz w:val="28"/>
                <w:szCs w:val="28"/>
              </w:rPr>
              <w:t>20</w:t>
            </w:r>
          </w:p>
        </w:tc>
      </w:tr>
      <w:tr w:rsidR="002D25C6" w:rsidRPr="003A59E1" w:rsidTr="003E1E14">
        <w:tc>
          <w:tcPr>
            <w:tcW w:w="1751"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rPr>
                <w:rFonts w:ascii="Times New Roman" w:hAnsi="Times New Roman"/>
                <w:sz w:val="28"/>
                <w:szCs w:val="28"/>
              </w:rPr>
            </w:pPr>
            <w:r w:rsidRPr="003A59E1">
              <w:rPr>
                <w:rFonts w:ascii="Times New Roman" w:hAnsi="Times New Roman"/>
                <w:sz w:val="28"/>
                <w:szCs w:val="28"/>
              </w:rPr>
              <w:t>6 урок</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2D25C6" w:rsidRPr="003A59E1" w:rsidRDefault="002D25C6" w:rsidP="003E1E14">
            <w:pPr>
              <w:rPr>
                <w:rFonts w:ascii="Times New Roman" w:hAnsi="Times New Roman"/>
                <w:sz w:val="28"/>
                <w:szCs w:val="28"/>
              </w:rPr>
            </w:pPr>
            <w:r>
              <w:rPr>
                <w:rFonts w:ascii="Times New Roman" w:hAnsi="Times New Roman"/>
                <w:sz w:val="28"/>
                <w:szCs w:val="28"/>
              </w:rPr>
              <w:t>13:30 – 14:1</w:t>
            </w:r>
            <w:r w:rsidRPr="003A59E1">
              <w:rPr>
                <w:rFonts w:ascii="Times New Roman" w:hAnsi="Times New Roman"/>
                <w:sz w:val="28"/>
                <w:szCs w:val="28"/>
              </w:rPr>
              <w:t>0</w:t>
            </w:r>
          </w:p>
        </w:tc>
      </w:tr>
      <w:tr w:rsidR="002D25C6" w:rsidRPr="003A59E1" w:rsidTr="003E1E14">
        <w:tc>
          <w:tcPr>
            <w:tcW w:w="1751" w:type="dxa"/>
            <w:tcBorders>
              <w:top w:val="single" w:sz="4" w:space="0" w:color="000000"/>
              <w:left w:val="single" w:sz="4" w:space="0" w:color="000000"/>
              <w:bottom w:val="single" w:sz="4" w:space="0" w:color="000000"/>
            </w:tcBorders>
            <w:shd w:val="clear" w:color="auto" w:fill="auto"/>
          </w:tcPr>
          <w:p w:rsidR="002D25C6" w:rsidRPr="003A59E1" w:rsidRDefault="002D25C6" w:rsidP="003E1E14">
            <w:pPr>
              <w:rPr>
                <w:rFonts w:ascii="Times New Roman" w:hAnsi="Times New Roman"/>
                <w:sz w:val="28"/>
                <w:szCs w:val="28"/>
              </w:rPr>
            </w:pPr>
            <w:r w:rsidRPr="003A59E1">
              <w:rPr>
                <w:rFonts w:ascii="Times New Roman" w:hAnsi="Times New Roman"/>
                <w:sz w:val="28"/>
                <w:szCs w:val="28"/>
              </w:rPr>
              <w:t>7 урок</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2D25C6" w:rsidRPr="003A59E1" w:rsidRDefault="002D25C6" w:rsidP="003E1E14">
            <w:pPr>
              <w:rPr>
                <w:rFonts w:ascii="Times New Roman" w:hAnsi="Times New Roman"/>
                <w:sz w:val="28"/>
                <w:szCs w:val="28"/>
              </w:rPr>
            </w:pPr>
            <w:r>
              <w:rPr>
                <w:rFonts w:ascii="Times New Roman" w:hAnsi="Times New Roman"/>
                <w:sz w:val="28"/>
                <w:szCs w:val="28"/>
              </w:rPr>
              <w:t>14:20 – 15:00</w:t>
            </w:r>
            <w:r w:rsidRPr="003A59E1">
              <w:rPr>
                <w:rFonts w:ascii="Times New Roman" w:hAnsi="Times New Roman"/>
                <w:sz w:val="28"/>
                <w:szCs w:val="28"/>
              </w:rPr>
              <w:t xml:space="preserve"> </w:t>
            </w:r>
          </w:p>
        </w:tc>
      </w:tr>
    </w:tbl>
    <w:p w:rsidR="002D25C6" w:rsidRPr="003A59E1" w:rsidRDefault="002D25C6" w:rsidP="002D25C6">
      <w:pPr>
        <w:rPr>
          <w:rFonts w:ascii="Times New Roman" w:hAnsi="Times New Roman"/>
          <w:sz w:val="28"/>
          <w:szCs w:val="28"/>
        </w:rPr>
      </w:pPr>
      <w:r w:rsidRPr="003A59E1">
        <w:rPr>
          <w:rFonts w:ascii="Times New Roman" w:hAnsi="Times New Roman"/>
          <w:b/>
          <w:sz w:val="28"/>
          <w:szCs w:val="28"/>
        </w:rPr>
        <w:t>6. Организация промежуточной и итоговой аттестации</w:t>
      </w:r>
    </w:p>
    <w:p w:rsidR="002D25C6" w:rsidRPr="003A59E1" w:rsidRDefault="002D25C6" w:rsidP="002D25C6">
      <w:pPr>
        <w:jc w:val="both"/>
        <w:rPr>
          <w:rFonts w:ascii="Times New Roman" w:hAnsi="Times New Roman"/>
          <w:sz w:val="28"/>
          <w:szCs w:val="28"/>
        </w:rPr>
      </w:pPr>
      <w:r w:rsidRPr="003A59E1">
        <w:rPr>
          <w:rFonts w:ascii="Times New Roman" w:hAnsi="Times New Roman"/>
          <w:sz w:val="28"/>
          <w:szCs w:val="28"/>
        </w:rPr>
        <w:t>6.1. Промежуточная аттестация в переводных класса</w:t>
      </w:r>
      <w:r>
        <w:rPr>
          <w:rFonts w:ascii="Times New Roman" w:hAnsi="Times New Roman"/>
          <w:sz w:val="28"/>
          <w:szCs w:val="28"/>
        </w:rPr>
        <w:t>х проводится с 15 по 26 мая 2023</w:t>
      </w:r>
      <w:r w:rsidRPr="003A59E1">
        <w:rPr>
          <w:rFonts w:ascii="Times New Roman" w:hAnsi="Times New Roman"/>
          <w:sz w:val="28"/>
          <w:szCs w:val="28"/>
        </w:rPr>
        <w:t xml:space="preserve"> года без прекращения общеобразовательного процесса.</w:t>
      </w:r>
    </w:p>
    <w:p w:rsidR="002D25C6" w:rsidRPr="0029162C" w:rsidRDefault="002D25C6" w:rsidP="002D25C6">
      <w:pPr>
        <w:rPr>
          <w:rFonts w:ascii="Times New Roman" w:hAnsi="Times New Roman"/>
          <w:sz w:val="28"/>
          <w:szCs w:val="28"/>
        </w:rPr>
      </w:pPr>
      <w:r w:rsidRPr="003A59E1">
        <w:rPr>
          <w:rFonts w:ascii="Times New Roman" w:hAnsi="Times New Roman"/>
          <w:sz w:val="28"/>
          <w:szCs w:val="28"/>
        </w:rPr>
        <w:lastRenderedPageBreak/>
        <w:t xml:space="preserve">6.2. </w:t>
      </w:r>
      <w:r w:rsidRPr="0029162C">
        <w:rPr>
          <w:rFonts w:ascii="Times New Roman" w:hAnsi="Times New Roman"/>
          <w:sz w:val="28"/>
          <w:szCs w:val="28"/>
        </w:rPr>
        <w:t>Проведение государственной (итоговой) аттестации в 9 классе устанавливается</w:t>
      </w:r>
    </w:p>
    <w:p w:rsidR="00357CC1" w:rsidRPr="002D25C6" w:rsidRDefault="002D25C6" w:rsidP="002D25C6">
      <w:pPr>
        <w:rPr>
          <w:rFonts w:ascii="Times New Roman" w:hAnsi="Times New Roman"/>
          <w:sz w:val="28"/>
          <w:szCs w:val="28"/>
        </w:rPr>
      </w:pPr>
      <w:r w:rsidRPr="0029162C">
        <w:rPr>
          <w:rFonts w:ascii="Times New Roman" w:hAnsi="Times New Roman"/>
          <w:sz w:val="28"/>
          <w:szCs w:val="28"/>
        </w:rPr>
        <w:t>Федеральной службой по надзору в сфере образования и науки.</w:t>
      </w:r>
    </w:p>
    <w:p w:rsidR="00357CC1" w:rsidRPr="00BD3701" w:rsidRDefault="00BD3701" w:rsidP="005D33E6">
      <w:pPr>
        <w:jc w:val="center"/>
        <w:rPr>
          <w:rFonts w:ascii="Times New Roman" w:hAnsi="Times New Roman"/>
          <w:b/>
          <w:bCs/>
          <w:sz w:val="24"/>
          <w:szCs w:val="24"/>
        </w:rPr>
      </w:pPr>
      <w:r w:rsidRPr="00BD3701">
        <w:t xml:space="preserve"> </w:t>
      </w:r>
      <w:r w:rsidRPr="00BD3701">
        <w:rPr>
          <w:rFonts w:ascii="Times New Roman" w:hAnsi="Times New Roman"/>
          <w:b/>
          <w:sz w:val="24"/>
          <w:szCs w:val="24"/>
        </w:rPr>
        <w:t>Учебный пл</w:t>
      </w:r>
      <w:r>
        <w:rPr>
          <w:rFonts w:ascii="Times New Roman" w:hAnsi="Times New Roman"/>
          <w:b/>
          <w:sz w:val="24"/>
          <w:szCs w:val="24"/>
        </w:rPr>
        <w:t>ан основного общего образования</w:t>
      </w:r>
      <w:r w:rsidR="002D25C6">
        <w:rPr>
          <w:rFonts w:ascii="Times New Roman" w:hAnsi="Times New Roman"/>
          <w:b/>
          <w:sz w:val="24"/>
          <w:szCs w:val="24"/>
        </w:rPr>
        <w:t xml:space="preserve"> 5-6</w:t>
      </w:r>
      <w:r w:rsidRPr="00BD3701">
        <w:rPr>
          <w:rFonts w:ascii="Times New Roman" w:hAnsi="Times New Roman"/>
          <w:b/>
          <w:sz w:val="24"/>
          <w:szCs w:val="24"/>
        </w:rPr>
        <w:t xml:space="preserve"> классы для учащихся с ЗПР</w:t>
      </w:r>
    </w:p>
    <w:p w:rsidR="00357CC1" w:rsidRDefault="002D25C6" w:rsidP="005D33E6">
      <w:pPr>
        <w:jc w:val="center"/>
        <w:rPr>
          <w:rFonts w:ascii="Times New Roman" w:hAnsi="Times New Roman"/>
          <w:b/>
          <w:bCs/>
          <w:sz w:val="24"/>
          <w:szCs w:val="24"/>
        </w:rPr>
      </w:pPr>
      <w:r>
        <w:rPr>
          <w:rFonts w:ascii="Times New Roman" w:hAnsi="Times New Roman"/>
          <w:b/>
          <w:bCs/>
          <w:sz w:val="24"/>
          <w:szCs w:val="24"/>
        </w:rPr>
        <w:t xml:space="preserve"> на 2022</w:t>
      </w:r>
      <w:r w:rsidR="00357CC1" w:rsidRPr="005D33E6">
        <w:rPr>
          <w:rFonts w:ascii="Times New Roman" w:hAnsi="Times New Roman"/>
          <w:b/>
          <w:bCs/>
          <w:sz w:val="24"/>
          <w:szCs w:val="24"/>
        </w:rPr>
        <w:t xml:space="preserve"> - 2</w:t>
      </w:r>
      <w:r>
        <w:rPr>
          <w:rFonts w:ascii="Times New Roman" w:hAnsi="Times New Roman"/>
          <w:b/>
          <w:bCs/>
          <w:sz w:val="24"/>
          <w:szCs w:val="24"/>
        </w:rPr>
        <w:t>023</w:t>
      </w:r>
      <w:r w:rsidR="00357CC1" w:rsidRPr="005D33E6">
        <w:rPr>
          <w:rFonts w:ascii="Times New Roman" w:hAnsi="Times New Roman"/>
          <w:b/>
          <w:bCs/>
          <w:sz w:val="24"/>
          <w:szCs w:val="24"/>
        </w:rPr>
        <w:t xml:space="preserve"> учебный год</w:t>
      </w:r>
    </w:p>
    <w:p w:rsidR="00357CC1" w:rsidRPr="005D33E6" w:rsidRDefault="00357CC1" w:rsidP="00BD3701">
      <w:pPr>
        <w:rPr>
          <w:rFonts w:ascii="Times New Roman" w:hAnsi="Times New Roman"/>
          <w:b/>
          <w:bCs/>
          <w:sz w:val="24"/>
          <w:szCs w:val="24"/>
        </w:rPr>
      </w:pPr>
    </w:p>
    <w:tbl>
      <w:tblPr>
        <w:tblW w:w="4442" w:type="pct"/>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tblPr>
      <w:tblGrid>
        <w:gridCol w:w="902"/>
        <w:gridCol w:w="4608"/>
        <w:gridCol w:w="4391"/>
        <w:gridCol w:w="1593"/>
        <w:gridCol w:w="1550"/>
      </w:tblGrid>
      <w:tr w:rsidR="00357CC1" w:rsidRPr="004F0C6A" w:rsidTr="002D25C6">
        <w:trPr>
          <w:trHeight w:hRule="exact" w:val="340"/>
        </w:trPr>
        <w:tc>
          <w:tcPr>
            <w:tcW w:w="902" w:type="dxa"/>
            <w:vMerge w:val="restart"/>
            <w:tcBorders>
              <w:top w:val="single" w:sz="4" w:space="0" w:color="auto"/>
              <w:left w:val="single" w:sz="4" w:space="0" w:color="auto"/>
            </w:tcBorders>
            <w:textDirection w:val="btLr"/>
          </w:tcPr>
          <w:p w:rsidR="00357CC1" w:rsidRPr="004F0C6A" w:rsidRDefault="00357CC1" w:rsidP="00E546C5">
            <w:pPr>
              <w:ind w:left="113" w:right="113"/>
              <w:jc w:val="center"/>
              <w:rPr>
                <w:rFonts w:ascii="Times New Roman" w:hAnsi="Times New Roman"/>
                <w:b/>
                <w:sz w:val="24"/>
                <w:szCs w:val="24"/>
              </w:rPr>
            </w:pPr>
            <w:r w:rsidRPr="004F0C6A">
              <w:rPr>
                <w:rFonts w:ascii="Times New Roman" w:hAnsi="Times New Roman"/>
                <w:b/>
                <w:sz w:val="24"/>
                <w:szCs w:val="24"/>
              </w:rPr>
              <w:t>Инвариантная часть</w:t>
            </w:r>
          </w:p>
        </w:tc>
        <w:tc>
          <w:tcPr>
            <w:tcW w:w="4608" w:type="dxa"/>
            <w:vMerge w:val="restart"/>
            <w:tcMar>
              <w:top w:w="0" w:type="dxa"/>
              <w:left w:w="108" w:type="dxa"/>
              <w:bottom w:w="0" w:type="dxa"/>
              <w:right w:w="108" w:type="dxa"/>
            </w:tcMar>
            <w:vAlign w:val="center"/>
          </w:tcPr>
          <w:p w:rsidR="00357CC1" w:rsidRPr="004F0C6A" w:rsidRDefault="00357CC1" w:rsidP="00E546C5">
            <w:pPr>
              <w:jc w:val="center"/>
              <w:rPr>
                <w:rFonts w:ascii="Times New Roman" w:hAnsi="Times New Roman"/>
                <w:sz w:val="24"/>
                <w:szCs w:val="24"/>
              </w:rPr>
            </w:pPr>
            <w:r w:rsidRPr="004F0C6A">
              <w:rPr>
                <w:rFonts w:ascii="Times New Roman" w:hAnsi="Times New Roman"/>
                <w:b/>
                <w:bCs/>
                <w:sz w:val="24"/>
                <w:szCs w:val="24"/>
              </w:rPr>
              <w:t>Предметные области</w:t>
            </w:r>
          </w:p>
        </w:tc>
        <w:tc>
          <w:tcPr>
            <w:tcW w:w="4391" w:type="dxa"/>
            <w:vMerge w:val="restart"/>
            <w:tcMar>
              <w:top w:w="0" w:type="dxa"/>
              <w:left w:w="108" w:type="dxa"/>
              <w:bottom w:w="0" w:type="dxa"/>
              <w:right w:w="108" w:type="dxa"/>
            </w:tcMar>
            <w:vAlign w:val="center"/>
          </w:tcPr>
          <w:p w:rsidR="00357CC1" w:rsidRPr="004F0C6A" w:rsidRDefault="00357CC1" w:rsidP="00E546C5">
            <w:pPr>
              <w:jc w:val="center"/>
              <w:rPr>
                <w:rFonts w:ascii="Times New Roman" w:hAnsi="Times New Roman"/>
                <w:b/>
                <w:bCs/>
                <w:sz w:val="24"/>
                <w:szCs w:val="24"/>
              </w:rPr>
            </w:pPr>
            <w:r w:rsidRPr="004F0C6A">
              <w:rPr>
                <w:rFonts w:ascii="Times New Roman" w:hAnsi="Times New Roman"/>
                <w:b/>
                <w:bCs/>
                <w:sz w:val="24"/>
                <w:szCs w:val="24"/>
              </w:rPr>
              <w:t xml:space="preserve">  Учебные предметы/</w:t>
            </w:r>
          </w:p>
          <w:p w:rsidR="00357CC1" w:rsidRPr="004F0C6A" w:rsidRDefault="00357CC1" w:rsidP="00E546C5">
            <w:pPr>
              <w:jc w:val="center"/>
              <w:rPr>
                <w:rFonts w:ascii="Times New Roman" w:hAnsi="Times New Roman"/>
                <w:b/>
                <w:bCs/>
                <w:sz w:val="24"/>
                <w:szCs w:val="24"/>
              </w:rPr>
            </w:pPr>
            <w:r w:rsidRPr="004F0C6A">
              <w:rPr>
                <w:rFonts w:ascii="Times New Roman" w:hAnsi="Times New Roman"/>
                <w:b/>
                <w:bCs/>
                <w:sz w:val="24"/>
                <w:szCs w:val="24"/>
              </w:rPr>
              <w:t xml:space="preserve"> классы</w:t>
            </w:r>
          </w:p>
        </w:tc>
        <w:tc>
          <w:tcPr>
            <w:tcW w:w="3143" w:type="dxa"/>
            <w:gridSpan w:val="2"/>
            <w:tcMar>
              <w:top w:w="0" w:type="dxa"/>
              <w:left w:w="108" w:type="dxa"/>
              <w:bottom w:w="0" w:type="dxa"/>
              <w:right w:w="108" w:type="dxa"/>
            </w:tcMar>
            <w:vAlign w:val="center"/>
          </w:tcPr>
          <w:p w:rsidR="00357CC1" w:rsidRPr="004F0C6A" w:rsidRDefault="00357CC1" w:rsidP="00E546C5">
            <w:pPr>
              <w:jc w:val="center"/>
              <w:rPr>
                <w:rFonts w:ascii="Times New Roman" w:hAnsi="Times New Roman"/>
                <w:b/>
                <w:bCs/>
                <w:sz w:val="24"/>
                <w:szCs w:val="24"/>
              </w:rPr>
            </w:pPr>
            <w:r w:rsidRPr="004F0C6A">
              <w:rPr>
                <w:rFonts w:ascii="Times New Roman" w:hAnsi="Times New Roman"/>
                <w:b/>
                <w:bCs/>
                <w:sz w:val="24"/>
                <w:szCs w:val="24"/>
              </w:rPr>
              <w:t>Кол-во часов в неделю</w:t>
            </w:r>
          </w:p>
          <w:p w:rsidR="00357CC1" w:rsidRPr="004F0C6A" w:rsidRDefault="00357CC1" w:rsidP="00E546C5">
            <w:pPr>
              <w:jc w:val="center"/>
              <w:rPr>
                <w:rFonts w:ascii="Times New Roman" w:hAnsi="Times New Roman"/>
                <w:b/>
                <w:bCs/>
                <w:sz w:val="24"/>
                <w:szCs w:val="24"/>
              </w:rPr>
            </w:pPr>
            <w:r w:rsidRPr="004F0C6A">
              <w:rPr>
                <w:rFonts w:ascii="Times New Roman" w:hAnsi="Times New Roman"/>
                <w:b/>
                <w:bCs/>
                <w:sz w:val="24"/>
                <w:szCs w:val="24"/>
              </w:rPr>
              <w:t>в</w:t>
            </w:r>
          </w:p>
          <w:p w:rsidR="00357CC1" w:rsidRPr="004F0C6A" w:rsidRDefault="00357CC1" w:rsidP="00E546C5">
            <w:pPr>
              <w:jc w:val="center"/>
              <w:rPr>
                <w:rFonts w:ascii="Times New Roman" w:hAnsi="Times New Roman"/>
                <w:b/>
                <w:bCs/>
                <w:sz w:val="24"/>
                <w:szCs w:val="24"/>
              </w:rPr>
            </w:pPr>
            <w:proofErr w:type="spellStart"/>
            <w:r w:rsidRPr="004F0C6A">
              <w:rPr>
                <w:rFonts w:ascii="Times New Roman" w:hAnsi="Times New Roman"/>
                <w:b/>
                <w:bCs/>
                <w:sz w:val="24"/>
                <w:szCs w:val="24"/>
                <w:lang w:val="en-US"/>
              </w:rPr>
              <w:t>ytltk</w:t>
            </w:r>
            <w:proofErr w:type="spellEnd"/>
            <w:r w:rsidRPr="004F0C6A">
              <w:rPr>
                <w:rFonts w:ascii="Times New Roman" w:hAnsi="Times New Roman"/>
                <w:b/>
                <w:bCs/>
                <w:sz w:val="24"/>
                <w:szCs w:val="24"/>
              </w:rPr>
              <w:t>.</w:t>
            </w:r>
          </w:p>
        </w:tc>
      </w:tr>
      <w:tr w:rsidR="00357CC1" w:rsidRPr="004F0C6A" w:rsidTr="002D25C6">
        <w:trPr>
          <w:trHeight w:hRule="exact" w:val="518"/>
        </w:trPr>
        <w:tc>
          <w:tcPr>
            <w:tcW w:w="902" w:type="dxa"/>
            <w:vMerge/>
            <w:tcBorders>
              <w:left w:val="single" w:sz="4" w:space="0" w:color="auto"/>
            </w:tcBorders>
          </w:tcPr>
          <w:p w:rsidR="00357CC1" w:rsidRPr="004F0C6A" w:rsidRDefault="00357CC1" w:rsidP="00E546C5">
            <w:pPr>
              <w:jc w:val="center"/>
              <w:rPr>
                <w:rFonts w:ascii="Times New Roman" w:hAnsi="Times New Roman"/>
                <w:sz w:val="24"/>
                <w:szCs w:val="24"/>
              </w:rPr>
            </w:pPr>
          </w:p>
        </w:tc>
        <w:tc>
          <w:tcPr>
            <w:tcW w:w="4608" w:type="dxa"/>
            <w:vMerge/>
            <w:tcMar>
              <w:top w:w="0" w:type="dxa"/>
              <w:left w:w="108" w:type="dxa"/>
              <w:bottom w:w="0" w:type="dxa"/>
              <w:right w:w="108" w:type="dxa"/>
            </w:tcMar>
            <w:vAlign w:val="center"/>
          </w:tcPr>
          <w:p w:rsidR="00357CC1" w:rsidRPr="004F0C6A" w:rsidRDefault="00357CC1" w:rsidP="00E546C5">
            <w:pPr>
              <w:jc w:val="center"/>
              <w:rPr>
                <w:rFonts w:ascii="Times New Roman" w:hAnsi="Times New Roman"/>
                <w:sz w:val="24"/>
                <w:szCs w:val="24"/>
              </w:rPr>
            </w:pPr>
          </w:p>
        </w:tc>
        <w:tc>
          <w:tcPr>
            <w:tcW w:w="4391" w:type="dxa"/>
            <w:vMerge/>
            <w:tcMar>
              <w:top w:w="0" w:type="dxa"/>
              <w:left w:w="108" w:type="dxa"/>
              <w:bottom w:w="0" w:type="dxa"/>
              <w:right w:w="108" w:type="dxa"/>
            </w:tcMar>
            <w:vAlign w:val="center"/>
          </w:tcPr>
          <w:p w:rsidR="00357CC1" w:rsidRPr="004F0C6A" w:rsidRDefault="00357CC1" w:rsidP="00E546C5">
            <w:pPr>
              <w:jc w:val="center"/>
              <w:rPr>
                <w:rFonts w:ascii="Times New Roman" w:hAnsi="Times New Roman"/>
                <w:b/>
                <w:bCs/>
                <w:sz w:val="24"/>
                <w:szCs w:val="24"/>
              </w:rPr>
            </w:pPr>
          </w:p>
        </w:tc>
        <w:tc>
          <w:tcPr>
            <w:tcW w:w="1593" w:type="dxa"/>
            <w:tcMar>
              <w:top w:w="0" w:type="dxa"/>
              <w:left w:w="108" w:type="dxa"/>
              <w:bottom w:w="0" w:type="dxa"/>
              <w:right w:w="108" w:type="dxa"/>
            </w:tcMar>
            <w:vAlign w:val="center"/>
          </w:tcPr>
          <w:p w:rsidR="00357CC1" w:rsidRPr="002D25C6" w:rsidRDefault="00357CC1" w:rsidP="00E546C5">
            <w:pPr>
              <w:jc w:val="center"/>
              <w:rPr>
                <w:rFonts w:ascii="Times New Roman" w:hAnsi="Times New Roman"/>
                <w:sz w:val="24"/>
                <w:szCs w:val="24"/>
              </w:rPr>
            </w:pPr>
            <w:r w:rsidRPr="004F0C6A">
              <w:rPr>
                <w:rFonts w:ascii="Times New Roman" w:hAnsi="Times New Roman"/>
                <w:b/>
                <w:bCs/>
                <w:sz w:val="24"/>
                <w:szCs w:val="24"/>
                <w:lang w:val="en-US"/>
              </w:rPr>
              <w:t>V</w:t>
            </w:r>
          </w:p>
        </w:tc>
        <w:tc>
          <w:tcPr>
            <w:tcW w:w="1550" w:type="dxa"/>
          </w:tcPr>
          <w:p w:rsidR="00357CC1" w:rsidRPr="002D25C6" w:rsidRDefault="002D25C6" w:rsidP="00E546C5">
            <w:pPr>
              <w:jc w:val="center"/>
              <w:rPr>
                <w:rFonts w:ascii="Times New Roman" w:hAnsi="Times New Roman"/>
                <w:b/>
                <w:bCs/>
                <w:sz w:val="24"/>
                <w:szCs w:val="24"/>
              </w:rPr>
            </w:pPr>
            <w:r w:rsidRPr="004F0C6A">
              <w:rPr>
                <w:rFonts w:ascii="Times New Roman" w:hAnsi="Times New Roman"/>
                <w:b/>
                <w:bCs/>
                <w:sz w:val="24"/>
                <w:szCs w:val="24"/>
                <w:lang w:val="en-US"/>
              </w:rPr>
              <w:t>V</w:t>
            </w:r>
            <w:r>
              <w:rPr>
                <w:rFonts w:ascii="Times New Roman" w:hAnsi="Times New Roman"/>
                <w:b/>
                <w:bCs/>
                <w:sz w:val="24"/>
                <w:szCs w:val="24"/>
                <w:lang w:val="en-US"/>
              </w:rPr>
              <w:t xml:space="preserve"> I</w:t>
            </w:r>
          </w:p>
        </w:tc>
      </w:tr>
      <w:tr w:rsidR="00357CC1" w:rsidRPr="004F0C6A" w:rsidTr="002D25C6">
        <w:trPr>
          <w:trHeight w:hRule="exact" w:val="340"/>
        </w:trPr>
        <w:tc>
          <w:tcPr>
            <w:tcW w:w="902" w:type="dxa"/>
            <w:vMerge/>
            <w:tcBorders>
              <w:left w:val="single" w:sz="4" w:space="0" w:color="auto"/>
            </w:tcBorders>
          </w:tcPr>
          <w:p w:rsidR="00357CC1" w:rsidRPr="004F0C6A" w:rsidRDefault="00357CC1" w:rsidP="00E546C5">
            <w:pPr>
              <w:jc w:val="center"/>
              <w:rPr>
                <w:rFonts w:ascii="Times New Roman" w:hAnsi="Times New Roman"/>
                <w:i/>
                <w:sz w:val="24"/>
                <w:szCs w:val="24"/>
              </w:rPr>
            </w:pPr>
          </w:p>
        </w:tc>
        <w:tc>
          <w:tcPr>
            <w:tcW w:w="8999" w:type="dxa"/>
            <w:gridSpan w:val="2"/>
            <w:tcMar>
              <w:top w:w="0" w:type="dxa"/>
              <w:left w:w="108" w:type="dxa"/>
              <w:bottom w:w="0" w:type="dxa"/>
              <w:right w:w="108" w:type="dxa"/>
            </w:tcMar>
          </w:tcPr>
          <w:p w:rsidR="00357CC1" w:rsidRPr="004F0C6A" w:rsidRDefault="00357CC1" w:rsidP="00E546C5">
            <w:pPr>
              <w:jc w:val="center"/>
              <w:rPr>
                <w:rFonts w:ascii="Times New Roman" w:hAnsi="Times New Roman"/>
                <w:b/>
                <w:bCs/>
                <w:sz w:val="24"/>
                <w:szCs w:val="24"/>
              </w:rPr>
            </w:pPr>
            <w:r w:rsidRPr="004F0C6A">
              <w:rPr>
                <w:rFonts w:ascii="Times New Roman" w:hAnsi="Times New Roman"/>
                <w:i/>
                <w:sz w:val="24"/>
                <w:szCs w:val="24"/>
              </w:rPr>
              <w:t>Обязательная часть</w:t>
            </w:r>
          </w:p>
        </w:tc>
        <w:tc>
          <w:tcPr>
            <w:tcW w:w="1593" w:type="dxa"/>
            <w:tcMar>
              <w:top w:w="0" w:type="dxa"/>
              <w:left w:w="108" w:type="dxa"/>
              <w:bottom w:w="0" w:type="dxa"/>
              <w:right w:w="108" w:type="dxa"/>
            </w:tcMar>
          </w:tcPr>
          <w:p w:rsidR="00357CC1" w:rsidRPr="004F0C6A" w:rsidRDefault="00357CC1" w:rsidP="00E546C5">
            <w:pPr>
              <w:jc w:val="center"/>
              <w:rPr>
                <w:rFonts w:ascii="Times New Roman" w:hAnsi="Times New Roman"/>
                <w:sz w:val="24"/>
                <w:szCs w:val="24"/>
              </w:rPr>
            </w:pPr>
          </w:p>
        </w:tc>
        <w:tc>
          <w:tcPr>
            <w:tcW w:w="1550" w:type="dxa"/>
          </w:tcPr>
          <w:p w:rsidR="00357CC1" w:rsidRPr="004F0C6A" w:rsidRDefault="00357CC1" w:rsidP="00E546C5">
            <w:pPr>
              <w:jc w:val="center"/>
              <w:rPr>
                <w:rFonts w:ascii="Times New Roman" w:hAnsi="Times New Roman"/>
                <w:sz w:val="24"/>
                <w:szCs w:val="24"/>
              </w:rPr>
            </w:pPr>
          </w:p>
        </w:tc>
      </w:tr>
      <w:tr w:rsidR="00357CC1" w:rsidRPr="004F0C6A" w:rsidTr="002D25C6">
        <w:trPr>
          <w:trHeight w:hRule="exact" w:val="340"/>
        </w:trPr>
        <w:tc>
          <w:tcPr>
            <w:tcW w:w="902" w:type="dxa"/>
            <w:vMerge/>
            <w:tcBorders>
              <w:left w:val="single" w:sz="4" w:space="0" w:color="auto"/>
            </w:tcBorders>
          </w:tcPr>
          <w:p w:rsidR="00357CC1" w:rsidRPr="004F0C6A" w:rsidRDefault="00357CC1" w:rsidP="00E546C5">
            <w:pPr>
              <w:jc w:val="both"/>
              <w:rPr>
                <w:rFonts w:ascii="Times New Roman" w:hAnsi="Times New Roman"/>
                <w:sz w:val="24"/>
                <w:szCs w:val="24"/>
              </w:rPr>
            </w:pPr>
          </w:p>
        </w:tc>
        <w:tc>
          <w:tcPr>
            <w:tcW w:w="8999" w:type="dxa"/>
            <w:gridSpan w:val="2"/>
            <w:tcMar>
              <w:top w:w="0" w:type="dxa"/>
              <w:left w:w="108" w:type="dxa"/>
              <w:bottom w:w="0" w:type="dxa"/>
              <w:right w:w="108" w:type="dxa"/>
            </w:tcMar>
          </w:tcPr>
          <w:p w:rsidR="00357CC1" w:rsidRPr="004F0C6A" w:rsidRDefault="00357CC1" w:rsidP="00E546C5">
            <w:pPr>
              <w:jc w:val="both"/>
              <w:rPr>
                <w:rFonts w:ascii="Times New Roman" w:hAnsi="Times New Roman"/>
                <w:sz w:val="24"/>
                <w:szCs w:val="24"/>
              </w:rPr>
            </w:pPr>
            <w:r w:rsidRPr="004F0C6A">
              <w:rPr>
                <w:rFonts w:ascii="Times New Roman" w:hAnsi="Times New Roman"/>
                <w:sz w:val="24"/>
                <w:szCs w:val="24"/>
              </w:rPr>
              <w:t>Русский язык</w:t>
            </w:r>
          </w:p>
        </w:tc>
        <w:tc>
          <w:tcPr>
            <w:tcW w:w="1593" w:type="dxa"/>
            <w:tcMar>
              <w:top w:w="0" w:type="dxa"/>
              <w:left w:w="108" w:type="dxa"/>
              <w:bottom w:w="0" w:type="dxa"/>
              <w:right w:w="108" w:type="dxa"/>
            </w:tcMar>
          </w:tcPr>
          <w:p w:rsidR="00357CC1" w:rsidRPr="004F0C6A" w:rsidRDefault="002D25C6" w:rsidP="00E546C5">
            <w:pPr>
              <w:jc w:val="center"/>
              <w:rPr>
                <w:rFonts w:ascii="Times New Roman" w:hAnsi="Times New Roman"/>
                <w:sz w:val="24"/>
                <w:szCs w:val="24"/>
              </w:rPr>
            </w:pPr>
            <w:r>
              <w:rPr>
                <w:rFonts w:ascii="Times New Roman" w:hAnsi="Times New Roman"/>
                <w:sz w:val="24"/>
                <w:szCs w:val="24"/>
              </w:rPr>
              <w:t>5</w:t>
            </w:r>
          </w:p>
        </w:tc>
        <w:tc>
          <w:tcPr>
            <w:tcW w:w="1550" w:type="dxa"/>
          </w:tcPr>
          <w:p w:rsidR="00357CC1" w:rsidRPr="004F0C6A" w:rsidRDefault="002D25C6" w:rsidP="00E546C5">
            <w:pPr>
              <w:jc w:val="center"/>
              <w:rPr>
                <w:rFonts w:ascii="Times New Roman" w:hAnsi="Times New Roman"/>
                <w:sz w:val="24"/>
                <w:szCs w:val="24"/>
              </w:rPr>
            </w:pPr>
            <w:r>
              <w:rPr>
                <w:rFonts w:ascii="Times New Roman" w:hAnsi="Times New Roman"/>
                <w:sz w:val="24"/>
                <w:szCs w:val="24"/>
              </w:rPr>
              <w:t>6</w:t>
            </w:r>
          </w:p>
        </w:tc>
      </w:tr>
      <w:tr w:rsidR="00357CC1" w:rsidRPr="004F0C6A" w:rsidTr="002D25C6">
        <w:trPr>
          <w:trHeight w:hRule="exact" w:val="340"/>
        </w:trPr>
        <w:tc>
          <w:tcPr>
            <w:tcW w:w="902" w:type="dxa"/>
            <w:vMerge/>
            <w:tcBorders>
              <w:left w:val="single" w:sz="4" w:space="0" w:color="auto"/>
            </w:tcBorders>
          </w:tcPr>
          <w:p w:rsidR="00357CC1" w:rsidRPr="004F0C6A" w:rsidRDefault="00357CC1" w:rsidP="00E546C5">
            <w:pPr>
              <w:jc w:val="both"/>
              <w:rPr>
                <w:rFonts w:ascii="Times New Roman" w:hAnsi="Times New Roman"/>
                <w:sz w:val="24"/>
                <w:szCs w:val="24"/>
              </w:rPr>
            </w:pPr>
          </w:p>
        </w:tc>
        <w:tc>
          <w:tcPr>
            <w:tcW w:w="8999" w:type="dxa"/>
            <w:gridSpan w:val="2"/>
            <w:tcMar>
              <w:top w:w="0" w:type="dxa"/>
              <w:left w:w="108" w:type="dxa"/>
              <w:bottom w:w="0" w:type="dxa"/>
              <w:right w:w="108" w:type="dxa"/>
            </w:tcMar>
          </w:tcPr>
          <w:p w:rsidR="00357CC1" w:rsidRPr="004F0C6A" w:rsidRDefault="00357CC1" w:rsidP="00E546C5">
            <w:pPr>
              <w:jc w:val="both"/>
              <w:rPr>
                <w:rFonts w:ascii="Times New Roman" w:hAnsi="Times New Roman"/>
                <w:sz w:val="24"/>
                <w:szCs w:val="24"/>
              </w:rPr>
            </w:pPr>
            <w:r w:rsidRPr="004F0C6A">
              <w:rPr>
                <w:rFonts w:ascii="Times New Roman" w:hAnsi="Times New Roman"/>
                <w:sz w:val="24"/>
                <w:szCs w:val="24"/>
              </w:rPr>
              <w:t>Литература</w:t>
            </w:r>
          </w:p>
        </w:tc>
        <w:tc>
          <w:tcPr>
            <w:tcW w:w="1593" w:type="dxa"/>
            <w:tcMar>
              <w:top w:w="0" w:type="dxa"/>
              <w:left w:w="108" w:type="dxa"/>
              <w:bottom w:w="0" w:type="dxa"/>
              <w:right w:w="108" w:type="dxa"/>
            </w:tcMar>
          </w:tcPr>
          <w:p w:rsidR="00357CC1" w:rsidRPr="004F0C6A" w:rsidRDefault="002D25C6" w:rsidP="00E546C5">
            <w:pPr>
              <w:jc w:val="center"/>
              <w:rPr>
                <w:rFonts w:ascii="Times New Roman" w:hAnsi="Times New Roman"/>
                <w:sz w:val="24"/>
                <w:szCs w:val="24"/>
              </w:rPr>
            </w:pPr>
            <w:r>
              <w:rPr>
                <w:rFonts w:ascii="Times New Roman" w:hAnsi="Times New Roman"/>
                <w:sz w:val="24"/>
                <w:szCs w:val="24"/>
              </w:rPr>
              <w:t>3</w:t>
            </w:r>
          </w:p>
        </w:tc>
        <w:tc>
          <w:tcPr>
            <w:tcW w:w="1550" w:type="dxa"/>
          </w:tcPr>
          <w:p w:rsidR="00357CC1" w:rsidRPr="004F0C6A" w:rsidRDefault="00357CC1" w:rsidP="00E546C5">
            <w:pPr>
              <w:jc w:val="center"/>
              <w:rPr>
                <w:rFonts w:ascii="Times New Roman" w:hAnsi="Times New Roman"/>
                <w:sz w:val="24"/>
                <w:szCs w:val="24"/>
              </w:rPr>
            </w:pPr>
            <w:r w:rsidRPr="004F0C6A">
              <w:rPr>
                <w:rFonts w:ascii="Times New Roman" w:hAnsi="Times New Roman"/>
                <w:sz w:val="24"/>
                <w:szCs w:val="24"/>
              </w:rPr>
              <w:t>3</w:t>
            </w:r>
          </w:p>
        </w:tc>
      </w:tr>
      <w:tr w:rsidR="00357CC1" w:rsidRPr="004F0C6A" w:rsidTr="002D25C6">
        <w:trPr>
          <w:trHeight w:hRule="exact" w:val="310"/>
        </w:trPr>
        <w:tc>
          <w:tcPr>
            <w:tcW w:w="902" w:type="dxa"/>
            <w:vMerge/>
            <w:tcBorders>
              <w:left w:val="single" w:sz="4" w:space="0" w:color="auto"/>
            </w:tcBorders>
          </w:tcPr>
          <w:p w:rsidR="00357CC1" w:rsidRPr="004F0C6A" w:rsidRDefault="00357CC1" w:rsidP="00E546C5">
            <w:pPr>
              <w:jc w:val="both"/>
              <w:rPr>
                <w:rFonts w:ascii="Times New Roman" w:hAnsi="Times New Roman"/>
                <w:sz w:val="24"/>
                <w:szCs w:val="24"/>
              </w:rPr>
            </w:pPr>
          </w:p>
        </w:tc>
        <w:tc>
          <w:tcPr>
            <w:tcW w:w="8999" w:type="dxa"/>
            <w:gridSpan w:val="2"/>
            <w:tcMar>
              <w:top w:w="0" w:type="dxa"/>
              <w:left w:w="108" w:type="dxa"/>
              <w:bottom w:w="0" w:type="dxa"/>
              <w:right w:w="108" w:type="dxa"/>
            </w:tcMar>
          </w:tcPr>
          <w:p w:rsidR="00357CC1" w:rsidRPr="004F0C6A" w:rsidRDefault="00357CC1" w:rsidP="00E546C5">
            <w:pPr>
              <w:jc w:val="both"/>
              <w:rPr>
                <w:rFonts w:ascii="Times New Roman" w:hAnsi="Times New Roman"/>
                <w:sz w:val="24"/>
                <w:szCs w:val="24"/>
              </w:rPr>
            </w:pPr>
            <w:r w:rsidRPr="004F0C6A">
              <w:rPr>
                <w:rFonts w:ascii="Times New Roman" w:hAnsi="Times New Roman"/>
                <w:sz w:val="24"/>
                <w:szCs w:val="24"/>
              </w:rPr>
              <w:t>Иностранный язык</w:t>
            </w:r>
          </w:p>
        </w:tc>
        <w:tc>
          <w:tcPr>
            <w:tcW w:w="1593" w:type="dxa"/>
            <w:tcMar>
              <w:top w:w="0" w:type="dxa"/>
              <w:left w:w="108" w:type="dxa"/>
              <w:bottom w:w="0" w:type="dxa"/>
              <w:right w:w="108" w:type="dxa"/>
            </w:tcMar>
          </w:tcPr>
          <w:p w:rsidR="00357CC1" w:rsidRPr="004F0C6A" w:rsidRDefault="00357CC1" w:rsidP="00E546C5">
            <w:pPr>
              <w:jc w:val="center"/>
              <w:rPr>
                <w:rFonts w:ascii="Times New Roman" w:hAnsi="Times New Roman"/>
                <w:sz w:val="24"/>
                <w:szCs w:val="24"/>
              </w:rPr>
            </w:pPr>
            <w:r w:rsidRPr="004F0C6A">
              <w:rPr>
                <w:rFonts w:ascii="Times New Roman" w:hAnsi="Times New Roman"/>
                <w:sz w:val="24"/>
                <w:szCs w:val="24"/>
              </w:rPr>
              <w:t>3</w:t>
            </w:r>
          </w:p>
        </w:tc>
        <w:tc>
          <w:tcPr>
            <w:tcW w:w="1550" w:type="dxa"/>
          </w:tcPr>
          <w:p w:rsidR="00357CC1" w:rsidRPr="004F0C6A" w:rsidRDefault="00357CC1" w:rsidP="00E546C5">
            <w:pPr>
              <w:jc w:val="center"/>
              <w:rPr>
                <w:rFonts w:ascii="Times New Roman" w:hAnsi="Times New Roman"/>
                <w:sz w:val="24"/>
                <w:szCs w:val="24"/>
              </w:rPr>
            </w:pPr>
            <w:r w:rsidRPr="004F0C6A">
              <w:rPr>
                <w:rFonts w:ascii="Times New Roman" w:hAnsi="Times New Roman"/>
                <w:sz w:val="24"/>
                <w:szCs w:val="24"/>
              </w:rPr>
              <w:t>3</w:t>
            </w:r>
          </w:p>
        </w:tc>
      </w:tr>
      <w:tr w:rsidR="00357CC1" w:rsidRPr="004F0C6A" w:rsidTr="002D25C6">
        <w:trPr>
          <w:trHeight w:hRule="exact" w:val="999"/>
        </w:trPr>
        <w:tc>
          <w:tcPr>
            <w:tcW w:w="902" w:type="dxa"/>
            <w:vMerge/>
            <w:tcBorders>
              <w:left w:val="single" w:sz="4" w:space="0" w:color="auto"/>
            </w:tcBorders>
          </w:tcPr>
          <w:p w:rsidR="00357CC1" w:rsidRPr="004F0C6A" w:rsidRDefault="00357CC1" w:rsidP="00E546C5">
            <w:pPr>
              <w:ind w:left="108"/>
              <w:rPr>
                <w:rFonts w:ascii="Times New Roman" w:hAnsi="Times New Roman"/>
                <w:bCs/>
                <w:sz w:val="24"/>
                <w:szCs w:val="24"/>
              </w:rPr>
            </w:pPr>
          </w:p>
        </w:tc>
        <w:tc>
          <w:tcPr>
            <w:tcW w:w="4608" w:type="dxa"/>
          </w:tcPr>
          <w:p w:rsidR="00357CC1" w:rsidRPr="004F0C6A" w:rsidRDefault="00357CC1" w:rsidP="00E546C5">
            <w:pPr>
              <w:ind w:left="108"/>
              <w:rPr>
                <w:rFonts w:ascii="Times New Roman" w:hAnsi="Times New Roman"/>
                <w:bCs/>
                <w:sz w:val="24"/>
                <w:szCs w:val="24"/>
              </w:rPr>
            </w:pPr>
            <w:r w:rsidRPr="004F0C6A">
              <w:rPr>
                <w:rFonts w:ascii="Times New Roman" w:hAnsi="Times New Roman"/>
                <w:bCs/>
                <w:sz w:val="24"/>
                <w:szCs w:val="24"/>
              </w:rPr>
              <w:t xml:space="preserve">Математика и </w:t>
            </w:r>
          </w:p>
          <w:p w:rsidR="00357CC1" w:rsidRPr="004F0C6A" w:rsidRDefault="00BD3701" w:rsidP="00E546C5">
            <w:pPr>
              <w:ind w:left="108"/>
              <w:rPr>
                <w:rFonts w:ascii="Times New Roman" w:hAnsi="Times New Roman"/>
                <w:bCs/>
                <w:sz w:val="24"/>
                <w:szCs w:val="24"/>
              </w:rPr>
            </w:pPr>
            <w:r>
              <w:rPr>
                <w:rFonts w:ascii="Times New Roman" w:hAnsi="Times New Roman"/>
                <w:bCs/>
                <w:sz w:val="24"/>
                <w:szCs w:val="24"/>
              </w:rPr>
              <w:t>информатика</w:t>
            </w:r>
          </w:p>
        </w:tc>
        <w:tc>
          <w:tcPr>
            <w:tcW w:w="4391" w:type="dxa"/>
            <w:tcMar>
              <w:top w:w="0" w:type="dxa"/>
              <w:left w:w="108" w:type="dxa"/>
              <w:bottom w:w="0" w:type="dxa"/>
              <w:right w:w="108" w:type="dxa"/>
            </w:tcMar>
          </w:tcPr>
          <w:p w:rsidR="00357CC1" w:rsidRPr="004F0C6A" w:rsidRDefault="00BD3701" w:rsidP="00E546C5">
            <w:pPr>
              <w:jc w:val="both"/>
              <w:rPr>
                <w:rFonts w:ascii="Times New Roman" w:hAnsi="Times New Roman"/>
                <w:sz w:val="24"/>
                <w:szCs w:val="24"/>
              </w:rPr>
            </w:pPr>
            <w:r>
              <w:rPr>
                <w:rFonts w:ascii="Times New Roman" w:hAnsi="Times New Roman"/>
                <w:sz w:val="24"/>
                <w:szCs w:val="24"/>
              </w:rPr>
              <w:t>Математика</w:t>
            </w:r>
          </w:p>
          <w:p w:rsidR="00357CC1" w:rsidRPr="004F0C6A" w:rsidRDefault="00BD3701" w:rsidP="00E546C5">
            <w:pPr>
              <w:jc w:val="both"/>
              <w:rPr>
                <w:rFonts w:ascii="Times New Roman" w:hAnsi="Times New Roman"/>
                <w:sz w:val="24"/>
                <w:szCs w:val="24"/>
              </w:rPr>
            </w:pPr>
            <w:r>
              <w:rPr>
                <w:rFonts w:ascii="Times New Roman" w:hAnsi="Times New Roman"/>
                <w:sz w:val="24"/>
                <w:szCs w:val="24"/>
              </w:rPr>
              <w:t>Информатика</w:t>
            </w:r>
          </w:p>
        </w:tc>
        <w:tc>
          <w:tcPr>
            <w:tcW w:w="1593" w:type="dxa"/>
            <w:tcMar>
              <w:top w:w="0" w:type="dxa"/>
              <w:left w:w="108" w:type="dxa"/>
              <w:bottom w:w="0" w:type="dxa"/>
              <w:right w:w="108" w:type="dxa"/>
            </w:tcMar>
          </w:tcPr>
          <w:p w:rsidR="00357CC1" w:rsidRPr="004F0C6A" w:rsidRDefault="00BD3701" w:rsidP="00BD3701">
            <w:pPr>
              <w:jc w:val="center"/>
              <w:rPr>
                <w:rFonts w:ascii="Times New Roman" w:hAnsi="Times New Roman"/>
                <w:sz w:val="24"/>
                <w:szCs w:val="24"/>
              </w:rPr>
            </w:pPr>
            <w:r>
              <w:rPr>
                <w:rFonts w:ascii="Times New Roman" w:hAnsi="Times New Roman"/>
                <w:sz w:val="24"/>
                <w:szCs w:val="24"/>
              </w:rPr>
              <w:t>5</w:t>
            </w:r>
          </w:p>
          <w:p w:rsidR="00357CC1" w:rsidRPr="004F0C6A" w:rsidRDefault="00357CC1" w:rsidP="00E546C5">
            <w:pPr>
              <w:jc w:val="center"/>
              <w:rPr>
                <w:rFonts w:ascii="Times New Roman" w:hAnsi="Times New Roman"/>
                <w:sz w:val="24"/>
                <w:szCs w:val="24"/>
              </w:rPr>
            </w:pPr>
          </w:p>
        </w:tc>
        <w:tc>
          <w:tcPr>
            <w:tcW w:w="1550" w:type="dxa"/>
          </w:tcPr>
          <w:p w:rsidR="00357CC1" w:rsidRPr="004F0C6A" w:rsidRDefault="00BD3701" w:rsidP="00BD3701">
            <w:pPr>
              <w:jc w:val="center"/>
              <w:rPr>
                <w:rFonts w:ascii="Times New Roman" w:hAnsi="Times New Roman"/>
                <w:sz w:val="24"/>
                <w:szCs w:val="24"/>
              </w:rPr>
            </w:pPr>
            <w:r>
              <w:rPr>
                <w:rFonts w:ascii="Times New Roman" w:hAnsi="Times New Roman"/>
                <w:sz w:val="24"/>
                <w:szCs w:val="24"/>
              </w:rPr>
              <w:t>5</w:t>
            </w:r>
          </w:p>
          <w:p w:rsidR="00357CC1" w:rsidRPr="004F0C6A" w:rsidRDefault="00357CC1" w:rsidP="00E546C5">
            <w:pPr>
              <w:jc w:val="center"/>
              <w:rPr>
                <w:rFonts w:ascii="Times New Roman" w:hAnsi="Times New Roman"/>
                <w:sz w:val="24"/>
                <w:szCs w:val="24"/>
              </w:rPr>
            </w:pPr>
          </w:p>
        </w:tc>
      </w:tr>
      <w:tr w:rsidR="00357CC1" w:rsidRPr="004F0C6A" w:rsidTr="002D25C6">
        <w:trPr>
          <w:trHeight w:hRule="exact" w:val="340"/>
        </w:trPr>
        <w:tc>
          <w:tcPr>
            <w:tcW w:w="902" w:type="dxa"/>
            <w:vMerge/>
            <w:tcBorders>
              <w:left w:val="single" w:sz="4" w:space="0" w:color="auto"/>
            </w:tcBorders>
          </w:tcPr>
          <w:p w:rsidR="00357CC1" w:rsidRPr="004F0C6A" w:rsidRDefault="00357CC1" w:rsidP="00E546C5">
            <w:pPr>
              <w:ind w:left="108"/>
              <w:rPr>
                <w:rFonts w:ascii="Times New Roman" w:hAnsi="Times New Roman"/>
                <w:bCs/>
                <w:sz w:val="24"/>
                <w:szCs w:val="24"/>
              </w:rPr>
            </w:pPr>
          </w:p>
        </w:tc>
        <w:tc>
          <w:tcPr>
            <w:tcW w:w="4608" w:type="dxa"/>
            <w:vMerge w:val="restart"/>
          </w:tcPr>
          <w:p w:rsidR="00357CC1" w:rsidRPr="004F0C6A" w:rsidRDefault="00357CC1" w:rsidP="00E546C5">
            <w:pPr>
              <w:ind w:left="108"/>
              <w:rPr>
                <w:rFonts w:ascii="Times New Roman" w:hAnsi="Times New Roman"/>
                <w:bCs/>
                <w:sz w:val="24"/>
                <w:szCs w:val="24"/>
              </w:rPr>
            </w:pPr>
            <w:r w:rsidRPr="004F0C6A">
              <w:rPr>
                <w:rFonts w:ascii="Times New Roman" w:hAnsi="Times New Roman"/>
                <w:bCs/>
                <w:sz w:val="24"/>
                <w:szCs w:val="24"/>
              </w:rPr>
              <w:t>Общественно-научные предметы</w:t>
            </w:r>
          </w:p>
        </w:tc>
        <w:tc>
          <w:tcPr>
            <w:tcW w:w="4391" w:type="dxa"/>
            <w:tcMar>
              <w:top w:w="0" w:type="dxa"/>
              <w:left w:w="108" w:type="dxa"/>
              <w:bottom w:w="0" w:type="dxa"/>
              <w:right w:w="108" w:type="dxa"/>
            </w:tcMar>
          </w:tcPr>
          <w:p w:rsidR="00357CC1" w:rsidRPr="004F0C6A" w:rsidRDefault="00357CC1" w:rsidP="00E546C5">
            <w:pPr>
              <w:jc w:val="both"/>
              <w:rPr>
                <w:rFonts w:ascii="Times New Roman" w:hAnsi="Times New Roman"/>
                <w:sz w:val="24"/>
                <w:szCs w:val="24"/>
              </w:rPr>
            </w:pPr>
            <w:r w:rsidRPr="002E5044">
              <w:rPr>
                <w:rFonts w:ascii="Times New Roman" w:hAnsi="Times New Roman"/>
                <w:sz w:val="24"/>
                <w:szCs w:val="24"/>
                <w:lang w:eastAsia="en-US"/>
              </w:rPr>
              <w:t>История России. Всеобщая история.</w:t>
            </w:r>
          </w:p>
        </w:tc>
        <w:tc>
          <w:tcPr>
            <w:tcW w:w="1593" w:type="dxa"/>
            <w:tcMar>
              <w:top w:w="0" w:type="dxa"/>
              <w:left w:w="108" w:type="dxa"/>
              <w:bottom w:w="0" w:type="dxa"/>
              <w:right w:w="108" w:type="dxa"/>
            </w:tcMar>
          </w:tcPr>
          <w:p w:rsidR="00357CC1" w:rsidRPr="004F0C6A" w:rsidRDefault="00357CC1" w:rsidP="00E546C5">
            <w:pPr>
              <w:jc w:val="center"/>
              <w:rPr>
                <w:rFonts w:ascii="Times New Roman" w:hAnsi="Times New Roman"/>
                <w:sz w:val="24"/>
                <w:szCs w:val="24"/>
              </w:rPr>
            </w:pPr>
            <w:r w:rsidRPr="004F0C6A">
              <w:rPr>
                <w:rFonts w:ascii="Times New Roman" w:hAnsi="Times New Roman"/>
                <w:sz w:val="24"/>
                <w:szCs w:val="24"/>
              </w:rPr>
              <w:t>2</w:t>
            </w:r>
          </w:p>
        </w:tc>
        <w:tc>
          <w:tcPr>
            <w:tcW w:w="1550" w:type="dxa"/>
          </w:tcPr>
          <w:p w:rsidR="00357CC1" w:rsidRPr="004F0C6A" w:rsidRDefault="00357CC1" w:rsidP="00E546C5">
            <w:pPr>
              <w:jc w:val="center"/>
              <w:rPr>
                <w:rFonts w:ascii="Times New Roman" w:hAnsi="Times New Roman"/>
                <w:sz w:val="24"/>
                <w:szCs w:val="24"/>
              </w:rPr>
            </w:pPr>
            <w:r w:rsidRPr="004F0C6A">
              <w:rPr>
                <w:rFonts w:ascii="Times New Roman" w:hAnsi="Times New Roman"/>
                <w:sz w:val="24"/>
                <w:szCs w:val="24"/>
              </w:rPr>
              <w:t>2</w:t>
            </w:r>
          </w:p>
        </w:tc>
      </w:tr>
      <w:tr w:rsidR="00357CC1" w:rsidRPr="004F0C6A" w:rsidTr="002D25C6">
        <w:trPr>
          <w:trHeight w:hRule="exact" w:val="340"/>
        </w:trPr>
        <w:tc>
          <w:tcPr>
            <w:tcW w:w="902" w:type="dxa"/>
            <w:vMerge/>
            <w:tcBorders>
              <w:left w:val="single" w:sz="4" w:space="0" w:color="auto"/>
            </w:tcBorders>
          </w:tcPr>
          <w:p w:rsidR="00357CC1" w:rsidRPr="004F0C6A" w:rsidRDefault="00357CC1" w:rsidP="00E546C5">
            <w:pPr>
              <w:ind w:left="108"/>
              <w:rPr>
                <w:rFonts w:ascii="Times New Roman" w:hAnsi="Times New Roman"/>
                <w:bCs/>
                <w:sz w:val="24"/>
                <w:szCs w:val="24"/>
              </w:rPr>
            </w:pPr>
          </w:p>
        </w:tc>
        <w:tc>
          <w:tcPr>
            <w:tcW w:w="4608" w:type="dxa"/>
            <w:vMerge/>
          </w:tcPr>
          <w:p w:rsidR="00357CC1" w:rsidRPr="004F0C6A" w:rsidRDefault="00357CC1" w:rsidP="00E546C5">
            <w:pPr>
              <w:ind w:left="108"/>
              <w:rPr>
                <w:rFonts w:ascii="Times New Roman" w:hAnsi="Times New Roman"/>
                <w:bCs/>
                <w:sz w:val="24"/>
                <w:szCs w:val="24"/>
              </w:rPr>
            </w:pPr>
          </w:p>
        </w:tc>
        <w:tc>
          <w:tcPr>
            <w:tcW w:w="4391" w:type="dxa"/>
            <w:tcMar>
              <w:top w:w="0" w:type="dxa"/>
              <w:left w:w="108" w:type="dxa"/>
              <w:bottom w:w="0" w:type="dxa"/>
              <w:right w:w="108" w:type="dxa"/>
            </w:tcMar>
          </w:tcPr>
          <w:p w:rsidR="00357CC1" w:rsidRPr="004F0C6A" w:rsidRDefault="00357CC1" w:rsidP="00E546C5">
            <w:pPr>
              <w:jc w:val="both"/>
              <w:rPr>
                <w:rFonts w:ascii="Times New Roman" w:hAnsi="Times New Roman"/>
                <w:sz w:val="24"/>
                <w:szCs w:val="24"/>
              </w:rPr>
            </w:pPr>
            <w:r w:rsidRPr="004F0C6A">
              <w:rPr>
                <w:rFonts w:ascii="Times New Roman" w:hAnsi="Times New Roman"/>
                <w:sz w:val="24"/>
                <w:szCs w:val="24"/>
              </w:rPr>
              <w:t>Обществознание</w:t>
            </w:r>
          </w:p>
        </w:tc>
        <w:tc>
          <w:tcPr>
            <w:tcW w:w="1593" w:type="dxa"/>
            <w:tcMar>
              <w:top w:w="0" w:type="dxa"/>
              <w:left w:w="108" w:type="dxa"/>
              <w:bottom w:w="0" w:type="dxa"/>
              <w:right w:w="108" w:type="dxa"/>
            </w:tcMar>
          </w:tcPr>
          <w:p w:rsidR="00357CC1" w:rsidRPr="004F0C6A" w:rsidRDefault="00357CC1" w:rsidP="00E546C5">
            <w:pPr>
              <w:jc w:val="center"/>
              <w:rPr>
                <w:rFonts w:ascii="Times New Roman" w:hAnsi="Times New Roman"/>
                <w:sz w:val="24"/>
                <w:szCs w:val="24"/>
              </w:rPr>
            </w:pPr>
          </w:p>
        </w:tc>
        <w:tc>
          <w:tcPr>
            <w:tcW w:w="1550" w:type="dxa"/>
          </w:tcPr>
          <w:p w:rsidR="00357CC1" w:rsidRPr="004F0C6A" w:rsidRDefault="00357CC1" w:rsidP="00E546C5">
            <w:pPr>
              <w:jc w:val="center"/>
              <w:rPr>
                <w:rFonts w:ascii="Times New Roman" w:hAnsi="Times New Roman"/>
                <w:sz w:val="24"/>
                <w:szCs w:val="24"/>
              </w:rPr>
            </w:pPr>
            <w:r w:rsidRPr="004F0C6A">
              <w:rPr>
                <w:rFonts w:ascii="Times New Roman" w:hAnsi="Times New Roman"/>
                <w:sz w:val="24"/>
                <w:szCs w:val="24"/>
              </w:rPr>
              <w:t>1</w:t>
            </w:r>
          </w:p>
        </w:tc>
      </w:tr>
      <w:tr w:rsidR="00357CC1" w:rsidRPr="004F0C6A" w:rsidTr="002D25C6">
        <w:trPr>
          <w:trHeight w:hRule="exact" w:val="340"/>
        </w:trPr>
        <w:tc>
          <w:tcPr>
            <w:tcW w:w="902" w:type="dxa"/>
            <w:vMerge/>
            <w:tcBorders>
              <w:left w:val="single" w:sz="4" w:space="0" w:color="auto"/>
            </w:tcBorders>
          </w:tcPr>
          <w:p w:rsidR="00357CC1" w:rsidRPr="004F0C6A" w:rsidRDefault="00357CC1" w:rsidP="00E546C5">
            <w:pPr>
              <w:ind w:left="108"/>
              <w:rPr>
                <w:rFonts w:ascii="Times New Roman" w:hAnsi="Times New Roman"/>
                <w:bCs/>
                <w:sz w:val="24"/>
                <w:szCs w:val="24"/>
              </w:rPr>
            </w:pPr>
          </w:p>
        </w:tc>
        <w:tc>
          <w:tcPr>
            <w:tcW w:w="4608" w:type="dxa"/>
            <w:vMerge/>
          </w:tcPr>
          <w:p w:rsidR="00357CC1" w:rsidRPr="004F0C6A" w:rsidRDefault="00357CC1" w:rsidP="00E546C5">
            <w:pPr>
              <w:ind w:left="108"/>
              <w:rPr>
                <w:rFonts w:ascii="Times New Roman" w:hAnsi="Times New Roman"/>
                <w:bCs/>
                <w:sz w:val="24"/>
                <w:szCs w:val="24"/>
              </w:rPr>
            </w:pPr>
          </w:p>
        </w:tc>
        <w:tc>
          <w:tcPr>
            <w:tcW w:w="4391" w:type="dxa"/>
            <w:tcMar>
              <w:top w:w="0" w:type="dxa"/>
              <w:left w:w="108" w:type="dxa"/>
              <w:bottom w:w="0" w:type="dxa"/>
              <w:right w:w="108" w:type="dxa"/>
            </w:tcMar>
          </w:tcPr>
          <w:p w:rsidR="00357CC1" w:rsidRPr="004F0C6A" w:rsidRDefault="00357CC1" w:rsidP="00E546C5">
            <w:pPr>
              <w:jc w:val="both"/>
              <w:rPr>
                <w:rFonts w:ascii="Times New Roman" w:hAnsi="Times New Roman"/>
                <w:sz w:val="24"/>
                <w:szCs w:val="24"/>
              </w:rPr>
            </w:pPr>
            <w:r w:rsidRPr="004F0C6A">
              <w:rPr>
                <w:rFonts w:ascii="Times New Roman" w:hAnsi="Times New Roman"/>
                <w:sz w:val="24"/>
                <w:szCs w:val="24"/>
              </w:rPr>
              <w:t>География</w:t>
            </w:r>
          </w:p>
        </w:tc>
        <w:tc>
          <w:tcPr>
            <w:tcW w:w="1593" w:type="dxa"/>
            <w:tcMar>
              <w:top w:w="0" w:type="dxa"/>
              <w:left w:w="108" w:type="dxa"/>
              <w:bottom w:w="0" w:type="dxa"/>
              <w:right w:w="108" w:type="dxa"/>
            </w:tcMar>
          </w:tcPr>
          <w:p w:rsidR="00357CC1" w:rsidRPr="004F0C6A" w:rsidRDefault="002D25C6" w:rsidP="00E546C5">
            <w:pPr>
              <w:jc w:val="center"/>
              <w:rPr>
                <w:rFonts w:ascii="Times New Roman" w:hAnsi="Times New Roman"/>
                <w:sz w:val="24"/>
                <w:szCs w:val="24"/>
              </w:rPr>
            </w:pPr>
            <w:r>
              <w:rPr>
                <w:rFonts w:ascii="Times New Roman" w:hAnsi="Times New Roman"/>
                <w:sz w:val="24"/>
                <w:szCs w:val="24"/>
              </w:rPr>
              <w:t>1</w:t>
            </w:r>
          </w:p>
        </w:tc>
        <w:tc>
          <w:tcPr>
            <w:tcW w:w="1550" w:type="dxa"/>
          </w:tcPr>
          <w:p w:rsidR="00357CC1" w:rsidRPr="004F0C6A" w:rsidRDefault="002D25C6" w:rsidP="00E546C5">
            <w:pPr>
              <w:jc w:val="center"/>
              <w:rPr>
                <w:rFonts w:ascii="Times New Roman" w:hAnsi="Times New Roman"/>
                <w:sz w:val="24"/>
                <w:szCs w:val="24"/>
              </w:rPr>
            </w:pPr>
            <w:r>
              <w:rPr>
                <w:rFonts w:ascii="Times New Roman" w:hAnsi="Times New Roman"/>
                <w:sz w:val="24"/>
                <w:szCs w:val="24"/>
              </w:rPr>
              <w:t>1</w:t>
            </w:r>
          </w:p>
        </w:tc>
      </w:tr>
      <w:tr w:rsidR="00357CC1" w:rsidRPr="004F0C6A" w:rsidTr="002D25C6">
        <w:trPr>
          <w:trHeight w:val="203"/>
        </w:trPr>
        <w:tc>
          <w:tcPr>
            <w:tcW w:w="902" w:type="dxa"/>
            <w:vMerge/>
            <w:tcBorders>
              <w:left w:val="single" w:sz="4" w:space="0" w:color="auto"/>
            </w:tcBorders>
          </w:tcPr>
          <w:p w:rsidR="00357CC1" w:rsidRPr="004F0C6A" w:rsidRDefault="00357CC1" w:rsidP="00E546C5">
            <w:pPr>
              <w:ind w:left="108"/>
              <w:rPr>
                <w:rFonts w:ascii="Times New Roman" w:hAnsi="Times New Roman"/>
                <w:bCs/>
                <w:sz w:val="24"/>
                <w:szCs w:val="24"/>
              </w:rPr>
            </w:pPr>
          </w:p>
        </w:tc>
        <w:tc>
          <w:tcPr>
            <w:tcW w:w="4608" w:type="dxa"/>
            <w:vMerge w:val="restart"/>
          </w:tcPr>
          <w:p w:rsidR="00357CC1" w:rsidRPr="004F0C6A" w:rsidRDefault="00357CC1" w:rsidP="00E546C5">
            <w:pPr>
              <w:ind w:left="108"/>
              <w:rPr>
                <w:rFonts w:ascii="Times New Roman" w:hAnsi="Times New Roman"/>
                <w:bCs/>
                <w:sz w:val="24"/>
                <w:szCs w:val="24"/>
              </w:rPr>
            </w:pPr>
            <w:r w:rsidRPr="004F0C6A">
              <w:rPr>
                <w:rFonts w:ascii="Times New Roman" w:hAnsi="Times New Roman"/>
                <w:bCs/>
                <w:sz w:val="24"/>
                <w:szCs w:val="24"/>
              </w:rPr>
              <w:t>Естественнонаучные предметы</w:t>
            </w:r>
          </w:p>
        </w:tc>
        <w:tc>
          <w:tcPr>
            <w:tcW w:w="4391" w:type="dxa"/>
            <w:tcMar>
              <w:top w:w="0" w:type="dxa"/>
              <w:left w:w="108" w:type="dxa"/>
              <w:bottom w:w="0" w:type="dxa"/>
              <w:right w:w="108" w:type="dxa"/>
            </w:tcMar>
          </w:tcPr>
          <w:p w:rsidR="00357CC1" w:rsidRPr="004F0C6A" w:rsidRDefault="00357CC1" w:rsidP="00E546C5">
            <w:pPr>
              <w:jc w:val="both"/>
              <w:rPr>
                <w:rFonts w:ascii="Times New Roman" w:hAnsi="Times New Roman"/>
                <w:color w:val="000000"/>
                <w:sz w:val="24"/>
                <w:szCs w:val="24"/>
                <w:highlight w:val="yellow"/>
              </w:rPr>
            </w:pPr>
            <w:r w:rsidRPr="004F0C6A">
              <w:rPr>
                <w:rFonts w:ascii="Times New Roman" w:hAnsi="Times New Roman"/>
                <w:color w:val="000000"/>
                <w:sz w:val="24"/>
                <w:szCs w:val="24"/>
              </w:rPr>
              <w:t>Физика</w:t>
            </w:r>
          </w:p>
        </w:tc>
        <w:tc>
          <w:tcPr>
            <w:tcW w:w="1593" w:type="dxa"/>
            <w:tcMar>
              <w:top w:w="0" w:type="dxa"/>
              <w:left w:w="108" w:type="dxa"/>
              <w:bottom w:w="0" w:type="dxa"/>
              <w:right w:w="108" w:type="dxa"/>
            </w:tcMar>
          </w:tcPr>
          <w:p w:rsidR="00357CC1" w:rsidRPr="004F0C6A" w:rsidRDefault="00357CC1" w:rsidP="00E546C5">
            <w:pPr>
              <w:jc w:val="center"/>
              <w:rPr>
                <w:rFonts w:ascii="Times New Roman" w:hAnsi="Times New Roman"/>
                <w:sz w:val="24"/>
                <w:szCs w:val="24"/>
                <w:highlight w:val="yellow"/>
              </w:rPr>
            </w:pPr>
          </w:p>
        </w:tc>
        <w:tc>
          <w:tcPr>
            <w:tcW w:w="1550" w:type="dxa"/>
          </w:tcPr>
          <w:p w:rsidR="00357CC1" w:rsidRPr="004F0C6A" w:rsidRDefault="00357CC1" w:rsidP="00E546C5">
            <w:pPr>
              <w:jc w:val="center"/>
              <w:rPr>
                <w:rFonts w:ascii="Times New Roman" w:hAnsi="Times New Roman"/>
                <w:sz w:val="24"/>
                <w:szCs w:val="24"/>
                <w:highlight w:val="yellow"/>
              </w:rPr>
            </w:pPr>
          </w:p>
        </w:tc>
      </w:tr>
      <w:tr w:rsidR="00357CC1" w:rsidRPr="004F0C6A" w:rsidTr="002D25C6">
        <w:trPr>
          <w:trHeight w:val="203"/>
        </w:trPr>
        <w:tc>
          <w:tcPr>
            <w:tcW w:w="902" w:type="dxa"/>
            <w:vMerge/>
            <w:tcBorders>
              <w:left w:val="single" w:sz="4" w:space="0" w:color="auto"/>
            </w:tcBorders>
          </w:tcPr>
          <w:p w:rsidR="00357CC1" w:rsidRPr="004F0C6A" w:rsidRDefault="00357CC1" w:rsidP="00E546C5">
            <w:pPr>
              <w:ind w:left="108"/>
              <w:rPr>
                <w:rFonts w:ascii="Times New Roman" w:hAnsi="Times New Roman"/>
                <w:bCs/>
                <w:sz w:val="24"/>
                <w:szCs w:val="24"/>
              </w:rPr>
            </w:pPr>
          </w:p>
        </w:tc>
        <w:tc>
          <w:tcPr>
            <w:tcW w:w="4608" w:type="dxa"/>
            <w:vMerge/>
          </w:tcPr>
          <w:p w:rsidR="00357CC1" w:rsidRPr="004F0C6A" w:rsidRDefault="00357CC1" w:rsidP="00E546C5">
            <w:pPr>
              <w:ind w:left="108"/>
              <w:rPr>
                <w:rFonts w:ascii="Times New Roman" w:hAnsi="Times New Roman"/>
                <w:bCs/>
                <w:sz w:val="24"/>
                <w:szCs w:val="24"/>
              </w:rPr>
            </w:pPr>
          </w:p>
        </w:tc>
        <w:tc>
          <w:tcPr>
            <w:tcW w:w="4391" w:type="dxa"/>
            <w:tcMar>
              <w:top w:w="0" w:type="dxa"/>
              <w:left w:w="108" w:type="dxa"/>
              <w:bottom w:w="0" w:type="dxa"/>
              <w:right w:w="108" w:type="dxa"/>
            </w:tcMar>
          </w:tcPr>
          <w:p w:rsidR="00357CC1" w:rsidRPr="004F0C6A" w:rsidRDefault="00357CC1" w:rsidP="00E546C5">
            <w:pPr>
              <w:jc w:val="both"/>
              <w:rPr>
                <w:rFonts w:ascii="Times New Roman" w:hAnsi="Times New Roman"/>
                <w:sz w:val="24"/>
                <w:szCs w:val="24"/>
              </w:rPr>
            </w:pPr>
            <w:r w:rsidRPr="004F0C6A">
              <w:rPr>
                <w:rFonts w:ascii="Times New Roman" w:hAnsi="Times New Roman"/>
                <w:sz w:val="24"/>
                <w:szCs w:val="24"/>
              </w:rPr>
              <w:t>Химия</w:t>
            </w:r>
          </w:p>
        </w:tc>
        <w:tc>
          <w:tcPr>
            <w:tcW w:w="1593" w:type="dxa"/>
            <w:tcMar>
              <w:top w:w="0" w:type="dxa"/>
              <w:left w:w="108" w:type="dxa"/>
              <w:bottom w:w="0" w:type="dxa"/>
              <w:right w:w="108" w:type="dxa"/>
            </w:tcMar>
          </w:tcPr>
          <w:p w:rsidR="00357CC1" w:rsidRPr="004F0C6A" w:rsidRDefault="00357CC1" w:rsidP="00E546C5">
            <w:pPr>
              <w:jc w:val="center"/>
              <w:rPr>
                <w:rFonts w:ascii="Times New Roman" w:hAnsi="Times New Roman"/>
                <w:sz w:val="24"/>
                <w:szCs w:val="24"/>
              </w:rPr>
            </w:pPr>
          </w:p>
        </w:tc>
        <w:tc>
          <w:tcPr>
            <w:tcW w:w="1550" w:type="dxa"/>
          </w:tcPr>
          <w:p w:rsidR="00357CC1" w:rsidRPr="004F0C6A" w:rsidRDefault="00357CC1" w:rsidP="00E546C5">
            <w:pPr>
              <w:jc w:val="center"/>
              <w:rPr>
                <w:rFonts w:ascii="Times New Roman" w:hAnsi="Times New Roman"/>
                <w:sz w:val="24"/>
                <w:szCs w:val="24"/>
              </w:rPr>
            </w:pPr>
          </w:p>
        </w:tc>
      </w:tr>
      <w:tr w:rsidR="00357CC1" w:rsidRPr="004F0C6A" w:rsidTr="002D25C6">
        <w:trPr>
          <w:trHeight w:val="203"/>
        </w:trPr>
        <w:tc>
          <w:tcPr>
            <w:tcW w:w="902" w:type="dxa"/>
            <w:vMerge/>
            <w:tcBorders>
              <w:left w:val="single" w:sz="4" w:space="0" w:color="auto"/>
            </w:tcBorders>
          </w:tcPr>
          <w:p w:rsidR="00357CC1" w:rsidRPr="004F0C6A" w:rsidRDefault="00357CC1" w:rsidP="00E546C5">
            <w:pPr>
              <w:ind w:left="108"/>
              <w:rPr>
                <w:rFonts w:ascii="Times New Roman" w:hAnsi="Times New Roman"/>
                <w:bCs/>
                <w:sz w:val="24"/>
                <w:szCs w:val="24"/>
              </w:rPr>
            </w:pPr>
          </w:p>
        </w:tc>
        <w:tc>
          <w:tcPr>
            <w:tcW w:w="4608" w:type="dxa"/>
            <w:vMerge/>
          </w:tcPr>
          <w:p w:rsidR="00357CC1" w:rsidRPr="004F0C6A" w:rsidRDefault="00357CC1" w:rsidP="00E546C5">
            <w:pPr>
              <w:ind w:left="108"/>
              <w:rPr>
                <w:rFonts w:ascii="Times New Roman" w:hAnsi="Times New Roman"/>
                <w:bCs/>
                <w:sz w:val="24"/>
                <w:szCs w:val="24"/>
              </w:rPr>
            </w:pPr>
          </w:p>
        </w:tc>
        <w:tc>
          <w:tcPr>
            <w:tcW w:w="4391" w:type="dxa"/>
            <w:tcMar>
              <w:top w:w="0" w:type="dxa"/>
              <w:left w:w="108" w:type="dxa"/>
              <w:bottom w:w="0" w:type="dxa"/>
              <w:right w:w="108" w:type="dxa"/>
            </w:tcMar>
          </w:tcPr>
          <w:p w:rsidR="00357CC1" w:rsidRPr="004F0C6A" w:rsidRDefault="00357CC1" w:rsidP="00E546C5">
            <w:pPr>
              <w:jc w:val="both"/>
              <w:rPr>
                <w:rFonts w:ascii="Times New Roman" w:hAnsi="Times New Roman"/>
                <w:sz w:val="24"/>
                <w:szCs w:val="24"/>
              </w:rPr>
            </w:pPr>
            <w:r w:rsidRPr="004F0C6A">
              <w:rPr>
                <w:rFonts w:ascii="Times New Roman" w:hAnsi="Times New Roman"/>
                <w:sz w:val="24"/>
                <w:szCs w:val="24"/>
              </w:rPr>
              <w:t>Биология</w:t>
            </w:r>
          </w:p>
        </w:tc>
        <w:tc>
          <w:tcPr>
            <w:tcW w:w="1593" w:type="dxa"/>
            <w:tcMar>
              <w:top w:w="0" w:type="dxa"/>
              <w:left w:w="108" w:type="dxa"/>
              <w:bottom w:w="0" w:type="dxa"/>
              <w:right w:w="108" w:type="dxa"/>
            </w:tcMar>
          </w:tcPr>
          <w:p w:rsidR="00357CC1" w:rsidRPr="004F0C6A" w:rsidRDefault="002D25C6" w:rsidP="00E546C5">
            <w:pPr>
              <w:jc w:val="center"/>
              <w:rPr>
                <w:rFonts w:ascii="Times New Roman" w:hAnsi="Times New Roman"/>
                <w:sz w:val="24"/>
                <w:szCs w:val="24"/>
                <w:highlight w:val="yellow"/>
              </w:rPr>
            </w:pPr>
            <w:r>
              <w:rPr>
                <w:rFonts w:ascii="Times New Roman" w:hAnsi="Times New Roman"/>
                <w:sz w:val="24"/>
                <w:szCs w:val="24"/>
                <w:highlight w:val="yellow"/>
              </w:rPr>
              <w:t>1</w:t>
            </w:r>
          </w:p>
        </w:tc>
        <w:tc>
          <w:tcPr>
            <w:tcW w:w="1550" w:type="dxa"/>
          </w:tcPr>
          <w:p w:rsidR="00357CC1" w:rsidRPr="004F0C6A" w:rsidRDefault="002D25C6" w:rsidP="00E546C5">
            <w:pPr>
              <w:jc w:val="center"/>
              <w:rPr>
                <w:rFonts w:ascii="Times New Roman" w:hAnsi="Times New Roman"/>
                <w:sz w:val="24"/>
                <w:szCs w:val="24"/>
              </w:rPr>
            </w:pPr>
            <w:r>
              <w:rPr>
                <w:rFonts w:ascii="Times New Roman" w:hAnsi="Times New Roman"/>
                <w:sz w:val="24"/>
                <w:szCs w:val="24"/>
              </w:rPr>
              <w:t>1</w:t>
            </w:r>
          </w:p>
        </w:tc>
      </w:tr>
      <w:tr w:rsidR="00357CC1" w:rsidRPr="004F0C6A" w:rsidTr="002D25C6">
        <w:trPr>
          <w:trHeight w:hRule="exact" w:val="340"/>
        </w:trPr>
        <w:tc>
          <w:tcPr>
            <w:tcW w:w="902" w:type="dxa"/>
            <w:vMerge/>
            <w:tcBorders>
              <w:left w:val="single" w:sz="4" w:space="0" w:color="auto"/>
            </w:tcBorders>
          </w:tcPr>
          <w:p w:rsidR="00357CC1" w:rsidRPr="004F0C6A" w:rsidRDefault="00357CC1" w:rsidP="00E546C5">
            <w:pPr>
              <w:ind w:left="108"/>
              <w:rPr>
                <w:rFonts w:ascii="Times New Roman" w:hAnsi="Times New Roman"/>
                <w:bCs/>
                <w:sz w:val="24"/>
                <w:szCs w:val="24"/>
              </w:rPr>
            </w:pPr>
          </w:p>
        </w:tc>
        <w:tc>
          <w:tcPr>
            <w:tcW w:w="4608" w:type="dxa"/>
            <w:vMerge w:val="restart"/>
          </w:tcPr>
          <w:p w:rsidR="00357CC1" w:rsidRPr="004F0C6A" w:rsidRDefault="00357CC1" w:rsidP="00E546C5">
            <w:pPr>
              <w:ind w:left="108"/>
              <w:rPr>
                <w:rFonts w:ascii="Times New Roman" w:hAnsi="Times New Roman"/>
                <w:bCs/>
                <w:sz w:val="24"/>
                <w:szCs w:val="24"/>
              </w:rPr>
            </w:pPr>
            <w:r w:rsidRPr="004F0C6A">
              <w:rPr>
                <w:rFonts w:ascii="Times New Roman" w:hAnsi="Times New Roman"/>
                <w:bCs/>
                <w:sz w:val="24"/>
                <w:szCs w:val="24"/>
              </w:rPr>
              <w:t>Искусство</w:t>
            </w:r>
          </w:p>
        </w:tc>
        <w:tc>
          <w:tcPr>
            <w:tcW w:w="4391" w:type="dxa"/>
            <w:tcMar>
              <w:top w:w="0" w:type="dxa"/>
              <w:left w:w="108" w:type="dxa"/>
              <w:bottom w:w="0" w:type="dxa"/>
              <w:right w:w="108" w:type="dxa"/>
            </w:tcMar>
          </w:tcPr>
          <w:p w:rsidR="00357CC1" w:rsidRPr="004F0C6A" w:rsidRDefault="00357CC1" w:rsidP="00E546C5">
            <w:pPr>
              <w:jc w:val="both"/>
              <w:rPr>
                <w:rFonts w:ascii="Times New Roman" w:hAnsi="Times New Roman"/>
                <w:sz w:val="24"/>
                <w:szCs w:val="24"/>
              </w:rPr>
            </w:pPr>
            <w:r w:rsidRPr="004F0C6A">
              <w:rPr>
                <w:rFonts w:ascii="Times New Roman" w:hAnsi="Times New Roman"/>
                <w:sz w:val="24"/>
                <w:szCs w:val="24"/>
              </w:rPr>
              <w:t>Музыка</w:t>
            </w:r>
          </w:p>
        </w:tc>
        <w:tc>
          <w:tcPr>
            <w:tcW w:w="1593" w:type="dxa"/>
            <w:tcMar>
              <w:top w:w="0" w:type="dxa"/>
              <w:left w:w="108" w:type="dxa"/>
              <w:bottom w:w="0" w:type="dxa"/>
              <w:right w:w="108" w:type="dxa"/>
            </w:tcMar>
          </w:tcPr>
          <w:p w:rsidR="00357CC1" w:rsidRPr="004F0C6A" w:rsidRDefault="00357CC1" w:rsidP="00E546C5">
            <w:pPr>
              <w:jc w:val="center"/>
              <w:rPr>
                <w:rFonts w:ascii="Times New Roman" w:hAnsi="Times New Roman"/>
                <w:sz w:val="24"/>
                <w:szCs w:val="24"/>
              </w:rPr>
            </w:pPr>
            <w:r>
              <w:rPr>
                <w:rFonts w:ascii="Times New Roman" w:hAnsi="Times New Roman"/>
                <w:sz w:val="24"/>
                <w:szCs w:val="24"/>
              </w:rPr>
              <w:t>1</w:t>
            </w:r>
          </w:p>
        </w:tc>
        <w:tc>
          <w:tcPr>
            <w:tcW w:w="1550" w:type="dxa"/>
          </w:tcPr>
          <w:p w:rsidR="00357CC1" w:rsidRPr="004F0C6A" w:rsidRDefault="002D25C6" w:rsidP="00E546C5">
            <w:pPr>
              <w:jc w:val="center"/>
              <w:rPr>
                <w:rFonts w:ascii="Times New Roman" w:hAnsi="Times New Roman"/>
                <w:sz w:val="24"/>
                <w:szCs w:val="24"/>
              </w:rPr>
            </w:pPr>
            <w:r>
              <w:rPr>
                <w:rFonts w:ascii="Times New Roman" w:hAnsi="Times New Roman"/>
                <w:sz w:val="24"/>
                <w:szCs w:val="24"/>
              </w:rPr>
              <w:t>1</w:t>
            </w:r>
          </w:p>
        </w:tc>
      </w:tr>
      <w:tr w:rsidR="00357CC1" w:rsidRPr="004F0C6A" w:rsidTr="002D25C6">
        <w:trPr>
          <w:trHeight w:hRule="exact" w:val="604"/>
        </w:trPr>
        <w:tc>
          <w:tcPr>
            <w:tcW w:w="902" w:type="dxa"/>
            <w:vMerge/>
            <w:tcBorders>
              <w:left w:val="single" w:sz="4" w:space="0" w:color="auto"/>
            </w:tcBorders>
          </w:tcPr>
          <w:p w:rsidR="00357CC1" w:rsidRPr="004F0C6A" w:rsidRDefault="00357CC1" w:rsidP="00E546C5">
            <w:pPr>
              <w:ind w:left="108"/>
              <w:rPr>
                <w:rFonts w:ascii="Times New Roman" w:hAnsi="Times New Roman"/>
                <w:bCs/>
                <w:sz w:val="24"/>
                <w:szCs w:val="24"/>
              </w:rPr>
            </w:pPr>
          </w:p>
        </w:tc>
        <w:tc>
          <w:tcPr>
            <w:tcW w:w="4608" w:type="dxa"/>
            <w:vMerge/>
          </w:tcPr>
          <w:p w:rsidR="00357CC1" w:rsidRPr="004F0C6A" w:rsidRDefault="00357CC1" w:rsidP="00E546C5">
            <w:pPr>
              <w:ind w:left="108"/>
              <w:rPr>
                <w:rFonts w:ascii="Times New Roman" w:hAnsi="Times New Roman"/>
                <w:bCs/>
                <w:sz w:val="24"/>
                <w:szCs w:val="24"/>
              </w:rPr>
            </w:pPr>
          </w:p>
        </w:tc>
        <w:tc>
          <w:tcPr>
            <w:tcW w:w="4391" w:type="dxa"/>
            <w:tcMar>
              <w:top w:w="0" w:type="dxa"/>
              <w:left w:w="108" w:type="dxa"/>
              <w:bottom w:w="0" w:type="dxa"/>
              <w:right w:w="108" w:type="dxa"/>
            </w:tcMar>
          </w:tcPr>
          <w:p w:rsidR="00357CC1" w:rsidRPr="004F0C6A" w:rsidRDefault="00357CC1" w:rsidP="00E546C5">
            <w:pPr>
              <w:jc w:val="both"/>
              <w:rPr>
                <w:rFonts w:ascii="Times New Roman" w:hAnsi="Times New Roman"/>
                <w:sz w:val="24"/>
                <w:szCs w:val="24"/>
              </w:rPr>
            </w:pPr>
            <w:r w:rsidRPr="004F0C6A">
              <w:rPr>
                <w:rFonts w:ascii="Times New Roman" w:hAnsi="Times New Roman"/>
                <w:sz w:val="24"/>
                <w:szCs w:val="24"/>
              </w:rPr>
              <w:t>Изобразительное искусство</w:t>
            </w:r>
          </w:p>
        </w:tc>
        <w:tc>
          <w:tcPr>
            <w:tcW w:w="1593" w:type="dxa"/>
            <w:tcMar>
              <w:top w:w="0" w:type="dxa"/>
              <w:left w:w="108" w:type="dxa"/>
              <w:bottom w:w="0" w:type="dxa"/>
              <w:right w:w="108" w:type="dxa"/>
            </w:tcMar>
          </w:tcPr>
          <w:p w:rsidR="00357CC1" w:rsidRPr="004F0C6A" w:rsidRDefault="002D25C6" w:rsidP="00E546C5">
            <w:pPr>
              <w:jc w:val="center"/>
              <w:rPr>
                <w:rFonts w:ascii="Times New Roman" w:hAnsi="Times New Roman"/>
                <w:sz w:val="24"/>
                <w:szCs w:val="24"/>
              </w:rPr>
            </w:pPr>
            <w:r>
              <w:rPr>
                <w:rFonts w:ascii="Times New Roman" w:hAnsi="Times New Roman"/>
                <w:sz w:val="24"/>
                <w:szCs w:val="24"/>
              </w:rPr>
              <w:t>1</w:t>
            </w:r>
          </w:p>
        </w:tc>
        <w:tc>
          <w:tcPr>
            <w:tcW w:w="1550" w:type="dxa"/>
          </w:tcPr>
          <w:p w:rsidR="00357CC1" w:rsidRPr="004F0C6A" w:rsidRDefault="002D25C6" w:rsidP="00E546C5">
            <w:pPr>
              <w:jc w:val="center"/>
              <w:rPr>
                <w:rFonts w:ascii="Times New Roman" w:hAnsi="Times New Roman"/>
                <w:sz w:val="24"/>
                <w:szCs w:val="24"/>
              </w:rPr>
            </w:pPr>
            <w:r>
              <w:rPr>
                <w:rFonts w:ascii="Times New Roman" w:hAnsi="Times New Roman"/>
                <w:sz w:val="24"/>
                <w:szCs w:val="24"/>
              </w:rPr>
              <w:t>1</w:t>
            </w:r>
          </w:p>
        </w:tc>
      </w:tr>
      <w:tr w:rsidR="00357CC1" w:rsidRPr="004F0C6A" w:rsidTr="002D25C6">
        <w:trPr>
          <w:trHeight w:hRule="exact" w:val="1142"/>
        </w:trPr>
        <w:tc>
          <w:tcPr>
            <w:tcW w:w="902" w:type="dxa"/>
            <w:vMerge/>
            <w:tcBorders>
              <w:left w:val="single" w:sz="4" w:space="0" w:color="auto"/>
            </w:tcBorders>
          </w:tcPr>
          <w:p w:rsidR="00357CC1" w:rsidRPr="004F0C6A" w:rsidRDefault="00357CC1" w:rsidP="00E546C5">
            <w:pPr>
              <w:ind w:left="108"/>
              <w:rPr>
                <w:rFonts w:ascii="Times New Roman" w:hAnsi="Times New Roman"/>
                <w:bCs/>
                <w:sz w:val="24"/>
                <w:szCs w:val="24"/>
              </w:rPr>
            </w:pPr>
          </w:p>
        </w:tc>
        <w:tc>
          <w:tcPr>
            <w:tcW w:w="4608" w:type="dxa"/>
          </w:tcPr>
          <w:p w:rsidR="00357CC1" w:rsidRPr="004F0C6A" w:rsidRDefault="00357CC1" w:rsidP="00E546C5">
            <w:pPr>
              <w:ind w:left="108"/>
              <w:rPr>
                <w:rFonts w:ascii="Times New Roman" w:hAnsi="Times New Roman"/>
                <w:bCs/>
                <w:sz w:val="24"/>
                <w:szCs w:val="24"/>
              </w:rPr>
            </w:pPr>
            <w:r w:rsidRPr="004F0C6A">
              <w:rPr>
                <w:rFonts w:ascii="Times New Roman" w:hAnsi="Times New Roman"/>
                <w:bCs/>
                <w:sz w:val="24"/>
                <w:szCs w:val="24"/>
              </w:rPr>
              <w:t>Технология</w:t>
            </w:r>
          </w:p>
        </w:tc>
        <w:tc>
          <w:tcPr>
            <w:tcW w:w="4391" w:type="dxa"/>
            <w:tcMar>
              <w:top w:w="0" w:type="dxa"/>
              <w:left w:w="108" w:type="dxa"/>
              <w:bottom w:w="0" w:type="dxa"/>
              <w:right w:w="108" w:type="dxa"/>
            </w:tcMar>
          </w:tcPr>
          <w:p w:rsidR="00357CC1" w:rsidRPr="004F0C6A" w:rsidRDefault="00357CC1" w:rsidP="00E546C5">
            <w:pPr>
              <w:jc w:val="both"/>
              <w:rPr>
                <w:rFonts w:ascii="Times New Roman" w:hAnsi="Times New Roman"/>
                <w:sz w:val="24"/>
                <w:szCs w:val="24"/>
              </w:rPr>
            </w:pPr>
            <w:r w:rsidRPr="004F0C6A">
              <w:rPr>
                <w:rFonts w:ascii="Times New Roman" w:hAnsi="Times New Roman"/>
                <w:sz w:val="24"/>
                <w:szCs w:val="24"/>
              </w:rPr>
              <w:t>Технология</w:t>
            </w:r>
          </w:p>
        </w:tc>
        <w:tc>
          <w:tcPr>
            <w:tcW w:w="1593" w:type="dxa"/>
            <w:tcMar>
              <w:top w:w="0" w:type="dxa"/>
              <w:left w:w="108" w:type="dxa"/>
              <w:bottom w:w="0" w:type="dxa"/>
              <w:right w:w="108" w:type="dxa"/>
            </w:tcMar>
          </w:tcPr>
          <w:p w:rsidR="00357CC1" w:rsidRPr="004F0C6A" w:rsidRDefault="002D25C6" w:rsidP="00E546C5">
            <w:pPr>
              <w:rPr>
                <w:rFonts w:ascii="Times New Roman" w:hAnsi="Times New Roman"/>
                <w:sz w:val="24"/>
                <w:szCs w:val="24"/>
              </w:rPr>
            </w:pPr>
            <w:r>
              <w:rPr>
                <w:rFonts w:ascii="Times New Roman" w:hAnsi="Times New Roman"/>
                <w:sz w:val="24"/>
                <w:szCs w:val="24"/>
              </w:rPr>
              <w:t xml:space="preserve">      2</w:t>
            </w:r>
          </w:p>
        </w:tc>
        <w:tc>
          <w:tcPr>
            <w:tcW w:w="1550" w:type="dxa"/>
          </w:tcPr>
          <w:p w:rsidR="00357CC1" w:rsidRPr="004F0C6A" w:rsidRDefault="002D25C6" w:rsidP="00E546C5">
            <w:pPr>
              <w:jc w:val="center"/>
              <w:rPr>
                <w:rFonts w:ascii="Times New Roman" w:hAnsi="Times New Roman"/>
                <w:sz w:val="24"/>
                <w:szCs w:val="24"/>
              </w:rPr>
            </w:pPr>
            <w:r>
              <w:rPr>
                <w:rFonts w:ascii="Times New Roman" w:hAnsi="Times New Roman"/>
                <w:sz w:val="24"/>
                <w:szCs w:val="24"/>
              </w:rPr>
              <w:t>2</w:t>
            </w:r>
          </w:p>
        </w:tc>
      </w:tr>
      <w:tr w:rsidR="00357CC1" w:rsidRPr="004F0C6A" w:rsidTr="002D25C6">
        <w:trPr>
          <w:trHeight w:hRule="exact" w:val="848"/>
        </w:trPr>
        <w:tc>
          <w:tcPr>
            <w:tcW w:w="902" w:type="dxa"/>
            <w:vMerge/>
            <w:tcBorders>
              <w:left w:val="single" w:sz="4" w:space="0" w:color="auto"/>
            </w:tcBorders>
          </w:tcPr>
          <w:p w:rsidR="00357CC1" w:rsidRPr="004F0C6A" w:rsidRDefault="00357CC1" w:rsidP="00E546C5">
            <w:pPr>
              <w:ind w:left="108"/>
              <w:rPr>
                <w:rFonts w:ascii="Times New Roman" w:hAnsi="Times New Roman"/>
                <w:bCs/>
                <w:sz w:val="24"/>
                <w:szCs w:val="24"/>
              </w:rPr>
            </w:pPr>
          </w:p>
        </w:tc>
        <w:tc>
          <w:tcPr>
            <w:tcW w:w="4608" w:type="dxa"/>
          </w:tcPr>
          <w:p w:rsidR="00357CC1" w:rsidRPr="004F0C6A" w:rsidRDefault="00357CC1" w:rsidP="00E546C5">
            <w:pPr>
              <w:ind w:left="108"/>
              <w:rPr>
                <w:rFonts w:ascii="Times New Roman" w:hAnsi="Times New Roman"/>
                <w:bCs/>
                <w:sz w:val="24"/>
                <w:szCs w:val="24"/>
              </w:rPr>
            </w:pPr>
            <w:r w:rsidRPr="004F0C6A">
              <w:rPr>
                <w:rFonts w:ascii="Times New Roman" w:hAnsi="Times New Roman"/>
                <w:bCs/>
                <w:sz w:val="24"/>
                <w:szCs w:val="24"/>
              </w:rPr>
              <w:t>Физическая культура и ОБЖ</w:t>
            </w:r>
          </w:p>
        </w:tc>
        <w:tc>
          <w:tcPr>
            <w:tcW w:w="4391" w:type="dxa"/>
            <w:tcMar>
              <w:top w:w="0" w:type="dxa"/>
              <w:left w:w="108" w:type="dxa"/>
              <w:bottom w:w="0" w:type="dxa"/>
              <w:right w:w="108" w:type="dxa"/>
            </w:tcMar>
          </w:tcPr>
          <w:p w:rsidR="00357CC1" w:rsidRPr="004F0C6A" w:rsidRDefault="00357CC1" w:rsidP="00E546C5">
            <w:pPr>
              <w:jc w:val="both"/>
              <w:rPr>
                <w:rFonts w:ascii="Times New Roman" w:hAnsi="Times New Roman"/>
                <w:sz w:val="24"/>
                <w:szCs w:val="24"/>
              </w:rPr>
            </w:pPr>
            <w:r w:rsidRPr="004F0C6A">
              <w:rPr>
                <w:rFonts w:ascii="Times New Roman" w:hAnsi="Times New Roman"/>
                <w:sz w:val="24"/>
                <w:szCs w:val="24"/>
              </w:rPr>
              <w:t>Физическая культура</w:t>
            </w:r>
          </w:p>
          <w:p w:rsidR="00357CC1" w:rsidRPr="004F0C6A" w:rsidRDefault="00357CC1" w:rsidP="00E546C5">
            <w:pPr>
              <w:jc w:val="both"/>
              <w:rPr>
                <w:rFonts w:ascii="Times New Roman" w:hAnsi="Times New Roman"/>
                <w:sz w:val="24"/>
                <w:szCs w:val="24"/>
              </w:rPr>
            </w:pPr>
            <w:r w:rsidRPr="004F0C6A">
              <w:rPr>
                <w:rFonts w:ascii="Times New Roman" w:hAnsi="Times New Roman"/>
                <w:sz w:val="24"/>
                <w:szCs w:val="24"/>
              </w:rPr>
              <w:t>ОБЖ</w:t>
            </w:r>
          </w:p>
        </w:tc>
        <w:tc>
          <w:tcPr>
            <w:tcW w:w="1593" w:type="dxa"/>
            <w:tcMar>
              <w:top w:w="0" w:type="dxa"/>
              <w:left w:w="108" w:type="dxa"/>
              <w:bottom w:w="0" w:type="dxa"/>
              <w:right w:w="108" w:type="dxa"/>
            </w:tcMar>
          </w:tcPr>
          <w:p w:rsidR="00357CC1" w:rsidRPr="004F0C6A" w:rsidRDefault="002D25C6" w:rsidP="00E546C5">
            <w:pPr>
              <w:jc w:val="center"/>
              <w:rPr>
                <w:rFonts w:ascii="Times New Roman" w:hAnsi="Times New Roman"/>
                <w:sz w:val="24"/>
                <w:szCs w:val="24"/>
              </w:rPr>
            </w:pPr>
            <w:r>
              <w:rPr>
                <w:rFonts w:ascii="Times New Roman" w:hAnsi="Times New Roman"/>
                <w:sz w:val="24"/>
                <w:szCs w:val="24"/>
              </w:rPr>
              <w:t>2</w:t>
            </w:r>
          </w:p>
          <w:p w:rsidR="00357CC1" w:rsidRPr="004F0C6A" w:rsidRDefault="00357CC1" w:rsidP="00E546C5">
            <w:pPr>
              <w:jc w:val="center"/>
              <w:rPr>
                <w:rFonts w:ascii="Times New Roman" w:hAnsi="Times New Roman"/>
                <w:sz w:val="24"/>
                <w:szCs w:val="24"/>
              </w:rPr>
            </w:pPr>
            <w:r w:rsidRPr="004F0C6A">
              <w:rPr>
                <w:rFonts w:ascii="Times New Roman" w:hAnsi="Times New Roman"/>
                <w:sz w:val="24"/>
                <w:szCs w:val="24"/>
              </w:rPr>
              <w:t>1</w:t>
            </w:r>
          </w:p>
          <w:p w:rsidR="00357CC1" w:rsidRPr="004F0C6A" w:rsidRDefault="00357CC1" w:rsidP="00E546C5">
            <w:pPr>
              <w:jc w:val="center"/>
              <w:rPr>
                <w:rFonts w:ascii="Times New Roman" w:hAnsi="Times New Roman"/>
                <w:sz w:val="24"/>
                <w:szCs w:val="24"/>
              </w:rPr>
            </w:pPr>
            <w:r w:rsidRPr="004F0C6A">
              <w:rPr>
                <w:rFonts w:ascii="Times New Roman" w:hAnsi="Times New Roman"/>
                <w:sz w:val="24"/>
                <w:szCs w:val="24"/>
              </w:rPr>
              <w:t>1</w:t>
            </w:r>
          </w:p>
        </w:tc>
        <w:tc>
          <w:tcPr>
            <w:tcW w:w="1550" w:type="dxa"/>
          </w:tcPr>
          <w:p w:rsidR="00357CC1" w:rsidRDefault="002D25C6" w:rsidP="00E546C5">
            <w:pPr>
              <w:jc w:val="center"/>
              <w:rPr>
                <w:rFonts w:ascii="Times New Roman" w:hAnsi="Times New Roman"/>
                <w:sz w:val="24"/>
                <w:szCs w:val="24"/>
              </w:rPr>
            </w:pPr>
            <w:r>
              <w:rPr>
                <w:rFonts w:ascii="Times New Roman" w:hAnsi="Times New Roman"/>
                <w:sz w:val="24"/>
                <w:szCs w:val="24"/>
              </w:rPr>
              <w:t>2</w:t>
            </w:r>
          </w:p>
          <w:p w:rsidR="002D25C6" w:rsidRDefault="002D25C6" w:rsidP="00E546C5">
            <w:pPr>
              <w:jc w:val="center"/>
              <w:rPr>
                <w:rFonts w:ascii="Times New Roman" w:hAnsi="Times New Roman"/>
                <w:sz w:val="24"/>
                <w:szCs w:val="24"/>
              </w:rPr>
            </w:pPr>
            <w:r>
              <w:rPr>
                <w:rFonts w:ascii="Times New Roman" w:hAnsi="Times New Roman"/>
                <w:sz w:val="24"/>
                <w:szCs w:val="24"/>
              </w:rPr>
              <w:t>1</w:t>
            </w:r>
          </w:p>
          <w:p w:rsidR="002D25C6" w:rsidRPr="004F0C6A" w:rsidRDefault="002D25C6" w:rsidP="00E546C5">
            <w:pPr>
              <w:jc w:val="center"/>
              <w:rPr>
                <w:rFonts w:ascii="Times New Roman" w:hAnsi="Times New Roman"/>
                <w:sz w:val="24"/>
                <w:szCs w:val="24"/>
              </w:rPr>
            </w:pPr>
            <w:r>
              <w:rPr>
                <w:rFonts w:ascii="Times New Roman" w:hAnsi="Times New Roman"/>
                <w:sz w:val="24"/>
                <w:szCs w:val="24"/>
              </w:rPr>
              <w:t>1</w:t>
            </w:r>
          </w:p>
        </w:tc>
      </w:tr>
      <w:tr w:rsidR="00357CC1" w:rsidRPr="004F0C6A" w:rsidTr="002D25C6">
        <w:trPr>
          <w:trHeight w:hRule="exact" w:val="560"/>
        </w:trPr>
        <w:tc>
          <w:tcPr>
            <w:tcW w:w="902" w:type="dxa"/>
            <w:vMerge/>
            <w:tcBorders>
              <w:left w:val="single" w:sz="4" w:space="0" w:color="auto"/>
              <w:bottom w:val="single" w:sz="4" w:space="0" w:color="auto"/>
            </w:tcBorders>
          </w:tcPr>
          <w:p w:rsidR="00357CC1" w:rsidRPr="004F0C6A" w:rsidRDefault="00357CC1" w:rsidP="00E546C5">
            <w:pPr>
              <w:jc w:val="center"/>
              <w:rPr>
                <w:rFonts w:ascii="Times New Roman" w:hAnsi="Times New Roman"/>
                <w:b/>
                <w:sz w:val="24"/>
                <w:szCs w:val="24"/>
              </w:rPr>
            </w:pPr>
          </w:p>
        </w:tc>
        <w:tc>
          <w:tcPr>
            <w:tcW w:w="8999" w:type="dxa"/>
            <w:gridSpan w:val="2"/>
          </w:tcPr>
          <w:p w:rsidR="00357CC1" w:rsidRPr="004F0C6A" w:rsidRDefault="00357CC1" w:rsidP="00E546C5">
            <w:pPr>
              <w:jc w:val="center"/>
              <w:rPr>
                <w:rFonts w:ascii="Times New Roman" w:hAnsi="Times New Roman"/>
                <w:b/>
                <w:sz w:val="24"/>
                <w:szCs w:val="24"/>
              </w:rPr>
            </w:pPr>
            <w:r w:rsidRPr="004F0C6A">
              <w:rPr>
                <w:rFonts w:ascii="Times New Roman" w:hAnsi="Times New Roman"/>
                <w:b/>
                <w:sz w:val="24"/>
                <w:szCs w:val="24"/>
              </w:rPr>
              <w:t>Итого:</w:t>
            </w:r>
          </w:p>
        </w:tc>
        <w:tc>
          <w:tcPr>
            <w:tcW w:w="1593" w:type="dxa"/>
            <w:tcMar>
              <w:top w:w="0" w:type="dxa"/>
              <w:left w:w="108" w:type="dxa"/>
              <w:bottom w:w="0" w:type="dxa"/>
              <w:right w:w="108" w:type="dxa"/>
            </w:tcMar>
          </w:tcPr>
          <w:p w:rsidR="00357CC1" w:rsidRPr="004F0C6A" w:rsidRDefault="002D25C6" w:rsidP="00E546C5">
            <w:pPr>
              <w:jc w:val="center"/>
              <w:rPr>
                <w:rFonts w:ascii="Times New Roman" w:hAnsi="Times New Roman"/>
                <w:b/>
                <w:sz w:val="24"/>
                <w:szCs w:val="24"/>
              </w:rPr>
            </w:pPr>
            <w:r>
              <w:rPr>
                <w:rFonts w:ascii="Times New Roman" w:hAnsi="Times New Roman"/>
                <w:b/>
                <w:sz w:val="24"/>
                <w:szCs w:val="24"/>
              </w:rPr>
              <w:t>27</w:t>
            </w:r>
          </w:p>
        </w:tc>
        <w:tc>
          <w:tcPr>
            <w:tcW w:w="1550" w:type="dxa"/>
          </w:tcPr>
          <w:p w:rsidR="00357CC1" w:rsidRPr="004F0C6A" w:rsidRDefault="002D25C6" w:rsidP="00E546C5">
            <w:pPr>
              <w:jc w:val="center"/>
              <w:rPr>
                <w:rFonts w:ascii="Times New Roman" w:hAnsi="Times New Roman"/>
                <w:b/>
                <w:sz w:val="24"/>
                <w:szCs w:val="24"/>
              </w:rPr>
            </w:pPr>
            <w:r>
              <w:rPr>
                <w:rFonts w:ascii="Times New Roman" w:hAnsi="Times New Roman"/>
                <w:b/>
                <w:sz w:val="24"/>
                <w:szCs w:val="24"/>
              </w:rPr>
              <w:t>29</w:t>
            </w:r>
          </w:p>
        </w:tc>
      </w:tr>
      <w:tr w:rsidR="00357CC1" w:rsidRPr="004F0C6A" w:rsidTr="002D25C6">
        <w:trPr>
          <w:trHeight w:hRule="exact" w:val="655"/>
        </w:trPr>
        <w:tc>
          <w:tcPr>
            <w:tcW w:w="902" w:type="dxa"/>
            <w:vMerge w:val="restart"/>
            <w:tcBorders>
              <w:top w:val="single" w:sz="4" w:space="0" w:color="auto"/>
              <w:left w:val="single" w:sz="4" w:space="0" w:color="auto"/>
            </w:tcBorders>
            <w:textDirection w:val="btLr"/>
          </w:tcPr>
          <w:p w:rsidR="00357CC1" w:rsidRPr="004F0C6A" w:rsidRDefault="00357CC1" w:rsidP="00E546C5">
            <w:pPr>
              <w:ind w:left="108" w:right="113"/>
              <w:rPr>
                <w:rFonts w:ascii="Times New Roman" w:hAnsi="Times New Roman"/>
                <w:b/>
                <w:sz w:val="24"/>
                <w:szCs w:val="24"/>
              </w:rPr>
            </w:pPr>
            <w:r w:rsidRPr="004F0C6A">
              <w:rPr>
                <w:rFonts w:ascii="Times New Roman" w:hAnsi="Times New Roman"/>
                <w:b/>
                <w:sz w:val="24"/>
                <w:szCs w:val="24"/>
              </w:rPr>
              <w:t>Вариативная    часть</w:t>
            </w:r>
          </w:p>
        </w:tc>
        <w:tc>
          <w:tcPr>
            <w:tcW w:w="8999" w:type="dxa"/>
            <w:gridSpan w:val="2"/>
          </w:tcPr>
          <w:p w:rsidR="00357CC1" w:rsidRPr="004F0C6A" w:rsidRDefault="00357CC1" w:rsidP="00E546C5">
            <w:pPr>
              <w:ind w:left="108"/>
              <w:rPr>
                <w:rFonts w:ascii="Times New Roman" w:hAnsi="Times New Roman"/>
                <w:i/>
                <w:sz w:val="24"/>
                <w:szCs w:val="24"/>
              </w:rPr>
            </w:pPr>
            <w:r w:rsidRPr="004F0C6A">
              <w:rPr>
                <w:rFonts w:ascii="Times New Roman" w:hAnsi="Times New Roman"/>
                <w:i/>
                <w:sz w:val="24"/>
                <w:szCs w:val="24"/>
              </w:rPr>
              <w:t xml:space="preserve">Часть, формируемая участниками образовательного процесса </w:t>
            </w:r>
          </w:p>
        </w:tc>
        <w:tc>
          <w:tcPr>
            <w:tcW w:w="1593" w:type="dxa"/>
            <w:tcMar>
              <w:top w:w="0" w:type="dxa"/>
              <w:left w:w="108" w:type="dxa"/>
              <w:bottom w:w="0" w:type="dxa"/>
              <w:right w:w="108" w:type="dxa"/>
            </w:tcMar>
          </w:tcPr>
          <w:p w:rsidR="00357CC1" w:rsidRPr="004F0C6A" w:rsidRDefault="002D25C6" w:rsidP="00E546C5">
            <w:pPr>
              <w:jc w:val="center"/>
              <w:rPr>
                <w:rFonts w:ascii="Times New Roman" w:hAnsi="Times New Roman"/>
                <w:sz w:val="24"/>
                <w:szCs w:val="24"/>
              </w:rPr>
            </w:pPr>
            <w:r>
              <w:rPr>
                <w:rFonts w:ascii="Times New Roman" w:hAnsi="Times New Roman"/>
                <w:sz w:val="24"/>
                <w:szCs w:val="24"/>
              </w:rPr>
              <w:t>3</w:t>
            </w:r>
          </w:p>
        </w:tc>
        <w:tc>
          <w:tcPr>
            <w:tcW w:w="1550" w:type="dxa"/>
          </w:tcPr>
          <w:p w:rsidR="00357CC1" w:rsidRPr="004F0C6A" w:rsidRDefault="002D25C6" w:rsidP="00E546C5">
            <w:pPr>
              <w:jc w:val="center"/>
              <w:rPr>
                <w:rFonts w:ascii="Times New Roman" w:hAnsi="Times New Roman"/>
                <w:sz w:val="24"/>
                <w:szCs w:val="24"/>
              </w:rPr>
            </w:pPr>
            <w:r>
              <w:rPr>
                <w:rFonts w:ascii="Times New Roman" w:hAnsi="Times New Roman"/>
                <w:sz w:val="24"/>
                <w:szCs w:val="24"/>
              </w:rPr>
              <w:t>2</w:t>
            </w:r>
          </w:p>
        </w:tc>
      </w:tr>
      <w:tr w:rsidR="00357CC1" w:rsidRPr="004F0C6A" w:rsidTr="002D25C6">
        <w:trPr>
          <w:trHeight w:hRule="exact" w:val="655"/>
        </w:trPr>
        <w:tc>
          <w:tcPr>
            <w:tcW w:w="902" w:type="dxa"/>
            <w:vMerge/>
            <w:tcBorders>
              <w:left w:val="single" w:sz="4" w:space="0" w:color="auto"/>
            </w:tcBorders>
          </w:tcPr>
          <w:p w:rsidR="00357CC1" w:rsidRPr="004F0C6A" w:rsidRDefault="00357CC1" w:rsidP="00E546C5">
            <w:pPr>
              <w:ind w:left="108"/>
              <w:rPr>
                <w:rFonts w:ascii="Times New Roman" w:hAnsi="Times New Roman"/>
                <w:sz w:val="24"/>
                <w:szCs w:val="24"/>
              </w:rPr>
            </w:pPr>
          </w:p>
        </w:tc>
        <w:tc>
          <w:tcPr>
            <w:tcW w:w="8999" w:type="dxa"/>
            <w:gridSpan w:val="2"/>
          </w:tcPr>
          <w:p w:rsidR="00357CC1" w:rsidRPr="004F0C6A" w:rsidRDefault="002D25C6" w:rsidP="00E546C5">
            <w:pPr>
              <w:ind w:left="108"/>
              <w:rPr>
                <w:rFonts w:ascii="Times New Roman" w:hAnsi="Times New Roman"/>
                <w:sz w:val="24"/>
                <w:szCs w:val="24"/>
              </w:rPr>
            </w:pPr>
            <w:r>
              <w:rPr>
                <w:rFonts w:ascii="Times New Roman" w:hAnsi="Times New Roman"/>
                <w:sz w:val="24"/>
                <w:szCs w:val="24"/>
              </w:rPr>
              <w:t>ОДНКР</w:t>
            </w:r>
          </w:p>
        </w:tc>
        <w:tc>
          <w:tcPr>
            <w:tcW w:w="1593" w:type="dxa"/>
            <w:tcMar>
              <w:top w:w="0" w:type="dxa"/>
              <w:left w:w="108" w:type="dxa"/>
              <w:bottom w:w="0" w:type="dxa"/>
              <w:right w:w="108" w:type="dxa"/>
            </w:tcMar>
          </w:tcPr>
          <w:p w:rsidR="00357CC1" w:rsidRPr="004F0C6A" w:rsidRDefault="002D25C6" w:rsidP="00E546C5">
            <w:pPr>
              <w:jc w:val="center"/>
              <w:rPr>
                <w:rFonts w:ascii="Times New Roman" w:hAnsi="Times New Roman"/>
                <w:sz w:val="24"/>
                <w:szCs w:val="24"/>
              </w:rPr>
            </w:pPr>
            <w:r>
              <w:rPr>
                <w:rFonts w:ascii="Times New Roman" w:hAnsi="Times New Roman"/>
                <w:sz w:val="24"/>
                <w:szCs w:val="24"/>
              </w:rPr>
              <w:t>1</w:t>
            </w:r>
          </w:p>
        </w:tc>
        <w:tc>
          <w:tcPr>
            <w:tcW w:w="1550" w:type="dxa"/>
          </w:tcPr>
          <w:p w:rsidR="00357CC1" w:rsidRPr="004F0C6A" w:rsidRDefault="00357CC1" w:rsidP="00E546C5">
            <w:pPr>
              <w:jc w:val="center"/>
              <w:rPr>
                <w:rFonts w:ascii="Times New Roman" w:hAnsi="Times New Roman"/>
                <w:sz w:val="24"/>
                <w:szCs w:val="24"/>
              </w:rPr>
            </w:pPr>
          </w:p>
        </w:tc>
      </w:tr>
      <w:tr w:rsidR="00BD3701" w:rsidRPr="004F0C6A" w:rsidTr="002D25C6">
        <w:trPr>
          <w:trHeight w:hRule="exact" w:val="655"/>
        </w:trPr>
        <w:tc>
          <w:tcPr>
            <w:tcW w:w="902" w:type="dxa"/>
            <w:vMerge/>
            <w:tcBorders>
              <w:left w:val="single" w:sz="4" w:space="0" w:color="auto"/>
            </w:tcBorders>
          </w:tcPr>
          <w:p w:rsidR="00BD3701" w:rsidRPr="004F0C6A" w:rsidRDefault="00BD3701" w:rsidP="00E546C5">
            <w:pPr>
              <w:ind w:left="108"/>
              <w:rPr>
                <w:rFonts w:ascii="Times New Roman" w:hAnsi="Times New Roman"/>
                <w:sz w:val="24"/>
                <w:szCs w:val="24"/>
              </w:rPr>
            </w:pPr>
          </w:p>
        </w:tc>
        <w:tc>
          <w:tcPr>
            <w:tcW w:w="8999" w:type="dxa"/>
            <w:gridSpan w:val="2"/>
          </w:tcPr>
          <w:p w:rsidR="00BD3701" w:rsidRPr="00BD3701" w:rsidRDefault="00BD3701" w:rsidP="00E546C5">
            <w:pPr>
              <w:ind w:left="108"/>
              <w:rPr>
                <w:rFonts w:ascii="Times New Roman" w:hAnsi="Times New Roman"/>
              </w:rPr>
            </w:pPr>
            <w:r w:rsidRPr="00BD3701">
              <w:rPr>
                <w:rFonts w:ascii="Times New Roman" w:hAnsi="Times New Roman"/>
                <w:sz w:val="24"/>
                <w:szCs w:val="24"/>
              </w:rPr>
              <w:t>Коррекция индивидуальных пробелов в знаниях</w:t>
            </w:r>
          </w:p>
        </w:tc>
        <w:tc>
          <w:tcPr>
            <w:tcW w:w="1593" w:type="dxa"/>
            <w:tcMar>
              <w:top w:w="0" w:type="dxa"/>
              <w:left w:w="108" w:type="dxa"/>
              <w:bottom w:w="0" w:type="dxa"/>
              <w:right w:w="108" w:type="dxa"/>
            </w:tcMar>
          </w:tcPr>
          <w:p w:rsidR="00BD3701" w:rsidRPr="004F0C6A" w:rsidRDefault="002D25C6" w:rsidP="00E546C5">
            <w:pPr>
              <w:jc w:val="center"/>
              <w:rPr>
                <w:rFonts w:ascii="Times New Roman" w:hAnsi="Times New Roman"/>
                <w:sz w:val="24"/>
                <w:szCs w:val="24"/>
              </w:rPr>
            </w:pPr>
            <w:r>
              <w:rPr>
                <w:rFonts w:ascii="Times New Roman" w:hAnsi="Times New Roman"/>
                <w:sz w:val="24"/>
                <w:szCs w:val="24"/>
              </w:rPr>
              <w:t>2</w:t>
            </w:r>
          </w:p>
        </w:tc>
        <w:tc>
          <w:tcPr>
            <w:tcW w:w="1550" w:type="dxa"/>
          </w:tcPr>
          <w:p w:rsidR="00BD3701" w:rsidRPr="004F0C6A" w:rsidRDefault="002D25C6" w:rsidP="00E546C5">
            <w:pPr>
              <w:jc w:val="center"/>
              <w:rPr>
                <w:rFonts w:ascii="Times New Roman" w:hAnsi="Times New Roman"/>
                <w:sz w:val="24"/>
                <w:szCs w:val="24"/>
              </w:rPr>
            </w:pPr>
            <w:r>
              <w:rPr>
                <w:rFonts w:ascii="Times New Roman" w:hAnsi="Times New Roman"/>
                <w:sz w:val="24"/>
                <w:szCs w:val="24"/>
              </w:rPr>
              <w:t>2</w:t>
            </w:r>
          </w:p>
        </w:tc>
      </w:tr>
      <w:tr w:rsidR="00357CC1" w:rsidRPr="004F0C6A" w:rsidTr="002D25C6">
        <w:trPr>
          <w:trHeight w:hRule="exact" w:val="708"/>
        </w:trPr>
        <w:tc>
          <w:tcPr>
            <w:tcW w:w="902" w:type="dxa"/>
            <w:vMerge/>
            <w:tcBorders>
              <w:left w:val="single" w:sz="4" w:space="0" w:color="auto"/>
            </w:tcBorders>
          </w:tcPr>
          <w:p w:rsidR="00357CC1" w:rsidRPr="004F0C6A" w:rsidRDefault="00357CC1" w:rsidP="00E546C5">
            <w:pPr>
              <w:ind w:left="108"/>
              <w:rPr>
                <w:rFonts w:ascii="Times New Roman" w:hAnsi="Times New Roman"/>
                <w:b/>
                <w:sz w:val="24"/>
                <w:szCs w:val="24"/>
              </w:rPr>
            </w:pPr>
          </w:p>
        </w:tc>
        <w:tc>
          <w:tcPr>
            <w:tcW w:w="8999" w:type="dxa"/>
            <w:gridSpan w:val="2"/>
          </w:tcPr>
          <w:p w:rsidR="00357CC1" w:rsidRPr="004F0C6A" w:rsidRDefault="00357CC1" w:rsidP="00E546C5">
            <w:pPr>
              <w:ind w:left="108"/>
              <w:rPr>
                <w:rFonts w:ascii="Times New Roman" w:hAnsi="Times New Roman"/>
                <w:b/>
                <w:sz w:val="24"/>
                <w:szCs w:val="24"/>
              </w:rPr>
            </w:pPr>
            <w:r w:rsidRPr="004F0C6A">
              <w:rPr>
                <w:rFonts w:ascii="Times New Roman" w:hAnsi="Times New Roman"/>
                <w:b/>
                <w:sz w:val="24"/>
                <w:szCs w:val="24"/>
              </w:rPr>
              <w:t xml:space="preserve">Максимально допустимая недельная нагрузка </w:t>
            </w:r>
          </w:p>
        </w:tc>
        <w:tc>
          <w:tcPr>
            <w:tcW w:w="1593" w:type="dxa"/>
            <w:tcMar>
              <w:top w:w="0" w:type="dxa"/>
              <w:left w:w="108" w:type="dxa"/>
              <w:bottom w:w="0" w:type="dxa"/>
              <w:right w:w="108" w:type="dxa"/>
            </w:tcMar>
          </w:tcPr>
          <w:p w:rsidR="00357CC1" w:rsidRPr="004F0C6A" w:rsidRDefault="002D25C6" w:rsidP="00E546C5">
            <w:pPr>
              <w:jc w:val="center"/>
              <w:rPr>
                <w:rFonts w:ascii="Times New Roman" w:hAnsi="Times New Roman"/>
                <w:b/>
                <w:sz w:val="24"/>
                <w:szCs w:val="24"/>
              </w:rPr>
            </w:pPr>
            <w:r>
              <w:rPr>
                <w:rFonts w:ascii="Times New Roman" w:hAnsi="Times New Roman"/>
                <w:b/>
                <w:sz w:val="24"/>
                <w:szCs w:val="24"/>
              </w:rPr>
              <w:t>30</w:t>
            </w:r>
          </w:p>
        </w:tc>
        <w:tc>
          <w:tcPr>
            <w:tcW w:w="1550" w:type="dxa"/>
          </w:tcPr>
          <w:p w:rsidR="00357CC1" w:rsidRPr="004F0C6A" w:rsidRDefault="00357CC1" w:rsidP="00E546C5">
            <w:pPr>
              <w:jc w:val="center"/>
              <w:rPr>
                <w:rFonts w:ascii="Times New Roman" w:hAnsi="Times New Roman"/>
                <w:b/>
                <w:sz w:val="24"/>
                <w:szCs w:val="24"/>
              </w:rPr>
            </w:pPr>
            <w:r w:rsidRPr="004F0C6A">
              <w:rPr>
                <w:rFonts w:ascii="Times New Roman" w:hAnsi="Times New Roman"/>
                <w:b/>
                <w:sz w:val="24"/>
                <w:szCs w:val="24"/>
              </w:rPr>
              <w:t>3</w:t>
            </w:r>
            <w:r w:rsidR="002D25C6">
              <w:rPr>
                <w:rFonts w:ascii="Times New Roman" w:hAnsi="Times New Roman"/>
                <w:b/>
                <w:sz w:val="24"/>
                <w:szCs w:val="24"/>
              </w:rPr>
              <w:t>1</w:t>
            </w:r>
          </w:p>
        </w:tc>
      </w:tr>
    </w:tbl>
    <w:p w:rsidR="00357CC1" w:rsidRDefault="00357CC1" w:rsidP="000A4CDD">
      <w:pPr>
        <w:rPr>
          <w:rFonts w:ascii="Times New Roman" w:hAnsi="Times New Roman"/>
          <w:sz w:val="24"/>
          <w:szCs w:val="24"/>
          <w:lang w:eastAsia="en-US"/>
        </w:rPr>
      </w:pPr>
    </w:p>
    <w:p w:rsidR="00C04666" w:rsidRPr="002E5044" w:rsidRDefault="00357CC1" w:rsidP="000A4CDD">
      <w:pPr>
        <w:rPr>
          <w:rFonts w:ascii="Times New Roman" w:hAnsi="Times New Roman"/>
          <w:sz w:val="24"/>
          <w:szCs w:val="24"/>
          <w:lang w:eastAsia="en-US"/>
        </w:rPr>
      </w:pPr>
      <w:r w:rsidRPr="002E5044">
        <w:rPr>
          <w:rFonts w:ascii="Times New Roman" w:hAnsi="Times New Roman"/>
          <w:sz w:val="24"/>
          <w:szCs w:val="24"/>
          <w:lang w:eastAsia="en-US"/>
        </w:rPr>
        <w:t>Формы промежуточной аттестации учащихся.</w:t>
      </w:r>
    </w:p>
    <w:p w:rsidR="00357CC1" w:rsidRPr="002E5044" w:rsidRDefault="00357CC1" w:rsidP="000A4CDD">
      <w:pPr>
        <w:rPr>
          <w:rFonts w:ascii="Times New Roman" w:hAnsi="Times New Roman"/>
          <w:b/>
          <w:sz w:val="24"/>
          <w:szCs w:val="24"/>
          <w:lang w:eastAsia="en-US"/>
        </w:rPr>
      </w:pPr>
      <w:r w:rsidRPr="002E5044">
        <w:rPr>
          <w:rFonts w:ascii="Times New Roman" w:hAnsi="Times New Roman"/>
          <w:b/>
          <w:sz w:val="24"/>
          <w:szCs w:val="24"/>
          <w:lang w:eastAsia="en-US"/>
        </w:rPr>
        <w:t>План внеурочной деятельности</w:t>
      </w:r>
    </w:p>
    <w:p w:rsidR="00357CC1" w:rsidRPr="002E5044" w:rsidRDefault="00357CC1" w:rsidP="000A4CDD">
      <w:pPr>
        <w:jc w:val="both"/>
        <w:rPr>
          <w:rFonts w:ascii="Times New Roman" w:hAnsi="Times New Roman"/>
          <w:sz w:val="24"/>
          <w:szCs w:val="24"/>
          <w:lang w:eastAsia="en-US"/>
        </w:rPr>
      </w:pPr>
      <w:r w:rsidRPr="002E5044">
        <w:rPr>
          <w:rFonts w:ascii="Times New Roman" w:hAnsi="Times New Roman"/>
          <w:sz w:val="24"/>
          <w:szCs w:val="24"/>
          <w:lang w:eastAsia="en-US"/>
        </w:rPr>
        <w:t>Внеурочная деятельность в 5-9-х классах МБОУ «Ротовская ООШ»  выстраивается в соответствии с требованиями федерального государственного образовательного стандарта основного общего образования, формируется с учётом пожеланий обучающихся и их родителей (законных представителей), осуществляется во второй половине дня, не учитывается при определении максимально допустимой аудиторной учебной нагрузки и не дублирует урочную систему обучения. Внеурочная деятельность организуется в формах: экскурсии, кружки, секции, круглые столы, конференции, олимпиады, соревнования. Согласно Федеральному базисному учебному плану для общеобразовательных учреждений Российской Федерации организация занятий по направлениям внеурочной деятельности является неотъемлемой частью образовательного процесса в школе.</w:t>
      </w:r>
    </w:p>
    <w:p w:rsidR="00357CC1" w:rsidRPr="002E5044" w:rsidRDefault="00357CC1" w:rsidP="000A4CDD">
      <w:pPr>
        <w:jc w:val="both"/>
        <w:rPr>
          <w:rFonts w:ascii="Times New Roman" w:hAnsi="Times New Roman"/>
          <w:sz w:val="24"/>
          <w:szCs w:val="24"/>
          <w:lang w:eastAsia="en-US"/>
        </w:rPr>
      </w:pPr>
      <w:r w:rsidRPr="002E5044">
        <w:rPr>
          <w:rFonts w:ascii="Times New Roman" w:hAnsi="Times New Roman"/>
          <w:sz w:val="24"/>
          <w:szCs w:val="24"/>
          <w:lang w:eastAsia="en-US"/>
        </w:rPr>
        <w:lastRenderedPageBreak/>
        <w:t>Внеурочная деятельность учащихся объединяет все виды деятельности школьников (кроме учебной деятельности на уроке), в которых возможно и целесообразно решение задач воспитания и социализации. Формы организации образовательного процесса, чередование учебной и внеурочной деятельности в рамках реализации основной образовательной программы общего образования определяет школа.</w:t>
      </w:r>
    </w:p>
    <w:p w:rsidR="00357CC1" w:rsidRPr="002E5044" w:rsidRDefault="00357CC1" w:rsidP="000A4CDD">
      <w:pPr>
        <w:jc w:val="both"/>
        <w:rPr>
          <w:rFonts w:ascii="Times New Roman" w:hAnsi="Times New Roman"/>
          <w:sz w:val="24"/>
          <w:szCs w:val="24"/>
          <w:lang w:eastAsia="en-US"/>
        </w:rPr>
      </w:pPr>
      <w:r w:rsidRPr="002E5044">
        <w:rPr>
          <w:rFonts w:ascii="Times New Roman" w:hAnsi="Times New Roman"/>
          <w:sz w:val="24"/>
          <w:szCs w:val="24"/>
          <w:lang w:eastAsia="en-US"/>
        </w:rPr>
        <w:t xml:space="preserve">Внеурочная деятельность в МБОУ « Ротовская ООШ»  организуется по направлениям развития личности (духовно-нравственное, физкультурно-спортивное и оздоровительное, социальное, </w:t>
      </w:r>
      <w:proofErr w:type="spellStart"/>
      <w:r w:rsidRPr="002E5044">
        <w:rPr>
          <w:rFonts w:ascii="Times New Roman" w:hAnsi="Times New Roman"/>
          <w:sz w:val="24"/>
          <w:szCs w:val="24"/>
          <w:lang w:eastAsia="en-US"/>
        </w:rPr>
        <w:t>общеинтеллектуальное</w:t>
      </w:r>
      <w:proofErr w:type="spellEnd"/>
      <w:r w:rsidRPr="002E5044">
        <w:rPr>
          <w:rFonts w:ascii="Times New Roman" w:hAnsi="Times New Roman"/>
          <w:sz w:val="24"/>
          <w:szCs w:val="24"/>
          <w:lang w:eastAsia="en-US"/>
        </w:rPr>
        <w:t>, общекультурное) в таких формах как художественные, культурологические, филологические, олимпиады, проектная деятельность, кружки, секции, система коллективных творческих дел и т.п. с учетом интересов обучающихся и возможностей образовательного учреждения.</w:t>
      </w:r>
    </w:p>
    <w:p w:rsidR="00357CC1" w:rsidRPr="002E5044" w:rsidRDefault="00357CC1" w:rsidP="000A4CDD">
      <w:pPr>
        <w:jc w:val="both"/>
        <w:rPr>
          <w:rFonts w:ascii="Times New Roman" w:hAnsi="Times New Roman"/>
          <w:sz w:val="24"/>
          <w:szCs w:val="24"/>
          <w:lang w:eastAsia="en-US"/>
        </w:rPr>
      </w:pPr>
      <w:r w:rsidRPr="002E5044">
        <w:rPr>
          <w:rFonts w:ascii="Times New Roman" w:hAnsi="Times New Roman"/>
          <w:sz w:val="24"/>
          <w:szCs w:val="24"/>
          <w:lang w:eastAsia="en-US"/>
        </w:rPr>
        <w:t>Занятия в рамках внеурочной деятельности проводятся через 45 минут после окончания последнего урока в соответствии с разработанными программами.</w:t>
      </w:r>
    </w:p>
    <w:p w:rsidR="00357CC1" w:rsidRPr="002E5044" w:rsidRDefault="00357CC1" w:rsidP="000A4CDD">
      <w:pPr>
        <w:jc w:val="both"/>
        <w:rPr>
          <w:rFonts w:ascii="Times New Roman" w:hAnsi="Times New Roman"/>
          <w:sz w:val="24"/>
          <w:szCs w:val="24"/>
          <w:lang w:eastAsia="en-US"/>
        </w:rPr>
      </w:pPr>
      <w:r w:rsidRPr="002E5044">
        <w:rPr>
          <w:rFonts w:ascii="Times New Roman" w:hAnsi="Times New Roman"/>
          <w:sz w:val="24"/>
          <w:szCs w:val="24"/>
          <w:lang w:eastAsia="en-US"/>
        </w:rPr>
        <w:t>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 и основанием для построения соответствующих образовательных программ ОУ.</w:t>
      </w:r>
    </w:p>
    <w:p w:rsidR="00357CC1" w:rsidRPr="002E5044" w:rsidRDefault="00357CC1" w:rsidP="000A4CDD">
      <w:pPr>
        <w:jc w:val="both"/>
        <w:rPr>
          <w:rFonts w:ascii="Times New Roman" w:hAnsi="Times New Roman"/>
          <w:sz w:val="24"/>
          <w:szCs w:val="24"/>
          <w:lang w:eastAsia="en-US"/>
        </w:rPr>
      </w:pPr>
      <w:r w:rsidRPr="002E5044">
        <w:rPr>
          <w:rFonts w:ascii="Times New Roman" w:hAnsi="Times New Roman"/>
          <w:sz w:val="24"/>
          <w:szCs w:val="24"/>
          <w:lang w:eastAsia="en-US"/>
        </w:rPr>
        <w:t>Цель: создание эффективных условий развивающей среды для воспитания и социализации школьников 5-9-х классов в процессе организации внеурочной деятельности.</w:t>
      </w:r>
    </w:p>
    <w:p w:rsidR="00357CC1" w:rsidRPr="002E5044" w:rsidRDefault="00357CC1" w:rsidP="000A4CDD">
      <w:pPr>
        <w:jc w:val="both"/>
        <w:rPr>
          <w:rFonts w:ascii="Times New Roman" w:hAnsi="Times New Roman"/>
          <w:sz w:val="24"/>
          <w:szCs w:val="24"/>
          <w:lang w:eastAsia="en-US"/>
        </w:rPr>
      </w:pPr>
      <w:r w:rsidRPr="002E5044">
        <w:rPr>
          <w:rFonts w:ascii="Times New Roman" w:hAnsi="Times New Roman"/>
          <w:sz w:val="24"/>
          <w:szCs w:val="24"/>
          <w:lang w:eastAsia="en-US"/>
        </w:rPr>
        <w:t>Задачи:</w:t>
      </w:r>
    </w:p>
    <w:p w:rsidR="00357CC1" w:rsidRPr="002E5044" w:rsidRDefault="00357CC1" w:rsidP="000A4CDD">
      <w:pPr>
        <w:jc w:val="both"/>
        <w:rPr>
          <w:rFonts w:ascii="Times New Roman" w:hAnsi="Times New Roman"/>
          <w:sz w:val="24"/>
          <w:szCs w:val="24"/>
          <w:lang w:eastAsia="en-US"/>
        </w:rPr>
      </w:pPr>
      <w:r w:rsidRPr="002E5044">
        <w:rPr>
          <w:rFonts w:ascii="Times New Roman" w:hAnsi="Times New Roman"/>
          <w:sz w:val="24"/>
          <w:szCs w:val="24"/>
          <w:lang w:eastAsia="en-US"/>
        </w:rPr>
        <w:t>·       выявление интересов, склонностей, способностей, возможностей учащихся к различным видам деятельности;</w:t>
      </w:r>
    </w:p>
    <w:p w:rsidR="00357CC1" w:rsidRPr="002E5044" w:rsidRDefault="00357CC1" w:rsidP="000A4CDD">
      <w:pPr>
        <w:jc w:val="both"/>
        <w:rPr>
          <w:rFonts w:ascii="Times New Roman" w:hAnsi="Times New Roman"/>
          <w:sz w:val="24"/>
          <w:szCs w:val="24"/>
          <w:lang w:eastAsia="en-US"/>
        </w:rPr>
      </w:pPr>
      <w:r w:rsidRPr="002E5044">
        <w:rPr>
          <w:rFonts w:ascii="Times New Roman" w:hAnsi="Times New Roman"/>
          <w:sz w:val="24"/>
          <w:szCs w:val="24"/>
          <w:lang w:eastAsia="en-US"/>
        </w:rPr>
        <w:t>·       оказание помощи в поисках «себя», путем предоставления широкого спектра элективных курсов, кружков, секций;</w:t>
      </w:r>
    </w:p>
    <w:p w:rsidR="00357CC1" w:rsidRPr="002E5044" w:rsidRDefault="00357CC1" w:rsidP="000A4CDD">
      <w:pPr>
        <w:jc w:val="both"/>
        <w:rPr>
          <w:rFonts w:ascii="Times New Roman" w:hAnsi="Times New Roman"/>
          <w:sz w:val="24"/>
          <w:szCs w:val="24"/>
          <w:lang w:eastAsia="en-US"/>
        </w:rPr>
      </w:pPr>
      <w:r w:rsidRPr="002E5044">
        <w:rPr>
          <w:rFonts w:ascii="Times New Roman" w:hAnsi="Times New Roman"/>
          <w:sz w:val="24"/>
          <w:szCs w:val="24"/>
          <w:lang w:eastAsia="en-US"/>
        </w:rPr>
        <w:t>·       создание условий для индивидуального развития ребенка в избранной сфере внеурочной деятельности;</w:t>
      </w:r>
    </w:p>
    <w:p w:rsidR="00357CC1" w:rsidRPr="002E5044" w:rsidRDefault="00357CC1" w:rsidP="000A4CDD">
      <w:pPr>
        <w:jc w:val="both"/>
        <w:rPr>
          <w:rFonts w:ascii="Times New Roman" w:hAnsi="Times New Roman"/>
          <w:sz w:val="24"/>
          <w:szCs w:val="24"/>
          <w:lang w:eastAsia="en-US"/>
        </w:rPr>
      </w:pPr>
      <w:r w:rsidRPr="002E5044">
        <w:rPr>
          <w:rFonts w:ascii="Times New Roman" w:hAnsi="Times New Roman"/>
          <w:sz w:val="24"/>
          <w:szCs w:val="24"/>
          <w:lang w:eastAsia="en-US"/>
        </w:rPr>
        <w:t>·       формирование системы компетенций в избранном направлении деятельности;</w:t>
      </w:r>
    </w:p>
    <w:p w:rsidR="00357CC1" w:rsidRPr="002E5044" w:rsidRDefault="00357CC1" w:rsidP="000A4CDD">
      <w:pPr>
        <w:jc w:val="both"/>
        <w:rPr>
          <w:rFonts w:ascii="Times New Roman" w:hAnsi="Times New Roman"/>
          <w:sz w:val="24"/>
          <w:szCs w:val="24"/>
          <w:lang w:eastAsia="en-US"/>
        </w:rPr>
      </w:pPr>
      <w:r w:rsidRPr="002E5044">
        <w:rPr>
          <w:rFonts w:ascii="Times New Roman" w:hAnsi="Times New Roman"/>
          <w:sz w:val="24"/>
          <w:szCs w:val="24"/>
          <w:lang w:eastAsia="en-US"/>
        </w:rPr>
        <w:t>·       развитие опыта творческой деятельности, творческих способностей;</w:t>
      </w:r>
    </w:p>
    <w:p w:rsidR="00357CC1" w:rsidRPr="002E5044" w:rsidRDefault="00357CC1" w:rsidP="000A4CDD">
      <w:pPr>
        <w:jc w:val="both"/>
        <w:rPr>
          <w:rFonts w:ascii="Times New Roman" w:hAnsi="Times New Roman"/>
          <w:sz w:val="24"/>
          <w:szCs w:val="24"/>
          <w:lang w:eastAsia="en-US"/>
        </w:rPr>
      </w:pPr>
      <w:r w:rsidRPr="002E5044">
        <w:rPr>
          <w:rFonts w:ascii="Times New Roman" w:hAnsi="Times New Roman"/>
          <w:sz w:val="24"/>
          <w:szCs w:val="24"/>
          <w:lang w:eastAsia="en-US"/>
        </w:rPr>
        <w:t>·       создание условий для реализации приобретенных знаний, умений и навыков;</w:t>
      </w:r>
    </w:p>
    <w:p w:rsidR="00357CC1" w:rsidRPr="002E5044" w:rsidRDefault="00357CC1" w:rsidP="000A4CDD">
      <w:pPr>
        <w:jc w:val="both"/>
        <w:rPr>
          <w:rFonts w:ascii="Times New Roman" w:hAnsi="Times New Roman"/>
          <w:sz w:val="24"/>
          <w:szCs w:val="24"/>
          <w:lang w:eastAsia="en-US"/>
        </w:rPr>
      </w:pPr>
      <w:r w:rsidRPr="002E5044">
        <w:rPr>
          <w:rFonts w:ascii="Times New Roman" w:hAnsi="Times New Roman"/>
          <w:sz w:val="24"/>
          <w:szCs w:val="24"/>
          <w:lang w:eastAsia="en-US"/>
        </w:rPr>
        <w:t>·       развитие опыта неформального общения, взаимодействия, сотрудничества;</w:t>
      </w:r>
    </w:p>
    <w:p w:rsidR="00357CC1" w:rsidRPr="002E5044" w:rsidRDefault="00357CC1" w:rsidP="000A4CDD">
      <w:pPr>
        <w:jc w:val="both"/>
        <w:rPr>
          <w:rFonts w:ascii="Times New Roman" w:hAnsi="Times New Roman"/>
          <w:sz w:val="24"/>
          <w:szCs w:val="24"/>
          <w:lang w:eastAsia="en-US"/>
        </w:rPr>
      </w:pPr>
      <w:r w:rsidRPr="002E5044">
        <w:rPr>
          <w:rFonts w:ascii="Times New Roman" w:hAnsi="Times New Roman"/>
          <w:sz w:val="24"/>
          <w:szCs w:val="24"/>
          <w:lang w:eastAsia="en-US"/>
        </w:rPr>
        <w:t>·       расширение рамок общения с социумом.</w:t>
      </w:r>
    </w:p>
    <w:p w:rsidR="00357CC1" w:rsidRPr="002E5044" w:rsidRDefault="00357CC1" w:rsidP="000A4CDD">
      <w:pPr>
        <w:jc w:val="both"/>
        <w:rPr>
          <w:rFonts w:ascii="Times New Roman" w:hAnsi="Times New Roman"/>
          <w:sz w:val="24"/>
          <w:szCs w:val="24"/>
          <w:lang w:eastAsia="en-US"/>
        </w:rPr>
      </w:pPr>
      <w:r w:rsidRPr="002E5044">
        <w:rPr>
          <w:rFonts w:ascii="Times New Roman" w:hAnsi="Times New Roman"/>
          <w:sz w:val="24"/>
          <w:szCs w:val="24"/>
          <w:lang w:eastAsia="en-US"/>
        </w:rPr>
        <w:lastRenderedPageBreak/>
        <w:t xml:space="preserve">·       достижение личностных и </w:t>
      </w:r>
      <w:proofErr w:type="spellStart"/>
      <w:r w:rsidRPr="002E5044">
        <w:rPr>
          <w:rFonts w:ascii="Times New Roman" w:hAnsi="Times New Roman"/>
          <w:sz w:val="24"/>
          <w:szCs w:val="24"/>
          <w:lang w:eastAsia="en-US"/>
        </w:rPr>
        <w:t>метапредметных</w:t>
      </w:r>
      <w:proofErr w:type="spellEnd"/>
      <w:r w:rsidRPr="002E5044">
        <w:rPr>
          <w:rFonts w:ascii="Times New Roman" w:hAnsi="Times New Roman"/>
          <w:sz w:val="24"/>
          <w:szCs w:val="24"/>
          <w:lang w:eastAsia="en-US"/>
        </w:rPr>
        <w:t xml:space="preserve"> результатов. </w:t>
      </w:r>
    </w:p>
    <w:p w:rsidR="00357CC1" w:rsidRPr="002E5044" w:rsidRDefault="00357CC1" w:rsidP="000A4CDD">
      <w:pPr>
        <w:jc w:val="both"/>
        <w:rPr>
          <w:rFonts w:ascii="Times New Roman" w:hAnsi="Times New Roman"/>
          <w:sz w:val="24"/>
          <w:szCs w:val="24"/>
          <w:lang w:eastAsia="en-US"/>
        </w:rPr>
      </w:pPr>
      <w:r w:rsidRPr="002E5044">
        <w:rPr>
          <w:rFonts w:ascii="Times New Roman" w:hAnsi="Times New Roman"/>
          <w:sz w:val="24"/>
          <w:szCs w:val="24"/>
          <w:lang w:eastAsia="en-US"/>
        </w:rPr>
        <w:t>Описание модели.</w:t>
      </w:r>
    </w:p>
    <w:p w:rsidR="00357CC1" w:rsidRPr="002E5044" w:rsidRDefault="00357CC1" w:rsidP="000A4CDD">
      <w:pPr>
        <w:jc w:val="both"/>
        <w:rPr>
          <w:rFonts w:ascii="Times New Roman" w:hAnsi="Times New Roman"/>
          <w:sz w:val="24"/>
          <w:szCs w:val="24"/>
          <w:lang w:eastAsia="en-US"/>
        </w:rPr>
      </w:pPr>
      <w:r w:rsidRPr="002E5044">
        <w:rPr>
          <w:rFonts w:ascii="Times New Roman" w:hAnsi="Times New Roman"/>
          <w:sz w:val="24"/>
          <w:szCs w:val="24"/>
          <w:lang w:eastAsia="en-US"/>
        </w:rPr>
        <w:t>Основная идея модели: создание педагогических условий развивающей среды для воспитания и социализации  школьников 5-9-х классов в процессе организации внеурочной деятельности. Для реализации внеурочной деятельности в гимназии  определена следующая организационной модель, которая исходя из задач, форм и содержания внеурочной деятельности включает следующие компоненты: дополнительные образовательные программы общеобразовательного учреждения (</w:t>
      </w:r>
      <w:proofErr w:type="spellStart"/>
      <w:r w:rsidRPr="002E5044">
        <w:rPr>
          <w:rFonts w:ascii="Times New Roman" w:hAnsi="Times New Roman"/>
          <w:sz w:val="24"/>
          <w:szCs w:val="24"/>
          <w:lang w:eastAsia="en-US"/>
        </w:rPr>
        <w:t>внутришкольная</w:t>
      </w:r>
      <w:proofErr w:type="spellEnd"/>
      <w:r w:rsidRPr="002E5044">
        <w:rPr>
          <w:rFonts w:ascii="Times New Roman" w:hAnsi="Times New Roman"/>
          <w:sz w:val="24"/>
          <w:szCs w:val="24"/>
          <w:lang w:eastAsia="en-US"/>
        </w:rPr>
        <w:t xml:space="preserve"> система дополнительного образования),  программы кружков внеурочной деятельности,   классное руководство, социальные и  творческие проекты. </w:t>
      </w:r>
    </w:p>
    <w:p w:rsidR="00357CC1" w:rsidRPr="002E5044" w:rsidRDefault="00357CC1" w:rsidP="000A4CDD">
      <w:pPr>
        <w:jc w:val="both"/>
        <w:rPr>
          <w:rFonts w:ascii="Times New Roman" w:hAnsi="Times New Roman"/>
          <w:sz w:val="24"/>
          <w:szCs w:val="24"/>
          <w:lang w:eastAsia="en-US"/>
        </w:rPr>
      </w:pPr>
      <w:r w:rsidRPr="002E5044">
        <w:rPr>
          <w:rFonts w:ascii="Times New Roman" w:hAnsi="Times New Roman"/>
          <w:sz w:val="24"/>
          <w:szCs w:val="24"/>
          <w:lang w:eastAsia="en-US"/>
        </w:rPr>
        <w:t>При организации внеурочной деятельности обучающихся будут использованы ресурсы: педагоги дополнительного образования, классные руководители, учителя-предметники.</w:t>
      </w:r>
    </w:p>
    <w:p w:rsidR="00357CC1" w:rsidRPr="002E5044" w:rsidRDefault="00357CC1" w:rsidP="000A4CDD">
      <w:pPr>
        <w:jc w:val="both"/>
        <w:rPr>
          <w:rFonts w:ascii="Times New Roman" w:hAnsi="Times New Roman"/>
          <w:sz w:val="24"/>
          <w:szCs w:val="24"/>
          <w:lang w:eastAsia="en-US"/>
        </w:rPr>
      </w:pPr>
      <w:r w:rsidRPr="002E5044">
        <w:rPr>
          <w:rFonts w:ascii="Times New Roman" w:hAnsi="Times New Roman"/>
          <w:sz w:val="24"/>
          <w:szCs w:val="24"/>
          <w:lang w:eastAsia="en-US"/>
        </w:rPr>
        <w:t>Ожидаемые результаты:</w:t>
      </w:r>
    </w:p>
    <w:p w:rsidR="00357CC1" w:rsidRPr="002E5044" w:rsidRDefault="00357CC1" w:rsidP="000A4CDD">
      <w:pPr>
        <w:jc w:val="both"/>
        <w:rPr>
          <w:rFonts w:ascii="Times New Roman" w:hAnsi="Times New Roman"/>
          <w:sz w:val="24"/>
          <w:szCs w:val="24"/>
          <w:lang w:eastAsia="en-US"/>
        </w:rPr>
      </w:pPr>
      <w:r w:rsidRPr="002E5044">
        <w:rPr>
          <w:rFonts w:ascii="Times New Roman" w:hAnsi="Times New Roman"/>
          <w:sz w:val="24"/>
          <w:szCs w:val="24"/>
          <w:lang w:eastAsia="en-US"/>
        </w:rPr>
        <w:t>·       развитие индивидуальности каждого ребёнка в процессе самоопределения в системе внеурочной деятельности;</w:t>
      </w:r>
    </w:p>
    <w:p w:rsidR="00357CC1" w:rsidRPr="002E5044" w:rsidRDefault="00357CC1" w:rsidP="000A4CDD">
      <w:pPr>
        <w:jc w:val="both"/>
        <w:rPr>
          <w:rFonts w:ascii="Times New Roman" w:hAnsi="Times New Roman"/>
          <w:sz w:val="24"/>
          <w:szCs w:val="24"/>
          <w:lang w:eastAsia="en-US"/>
        </w:rPr>
      </w:pPr>
      <w:r w:rsidRPr="002E5044">
        <w:rPr>
          <w:rFonts w:ascii="Times New Roman" w:hAnsi="Times New Roman"/>
          <w:sz w:val="24"/>
          <w:szCs w:val="24"/>
          <w:lang w:eastAsia="en-US"/>
        </w:rPr>
        <w:t>·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w:t>
      </w:r>
    </w:p>
    <w:p w:rsidR="00357CC1" w:rsidRPr="002E5044" w:rsidRDefault="00357CC1" w:rsidP="000A4CDD">
      <w:pPr>
        <w:jc w:val="both"/>
        <w:rPr>
          <w:rFonts w:ascii="Times New Roman" w:hAnsi="Times New Roman"/>
          <w:sz w:val="24"/>
          <w:szCs w:val="24"/>
          <w:lang w:eastAsia="en-US"/>
        </w:rPr>
      </w:pPr>
      <w:r w:rsidRPr="002E5044">
        <w:rPr>
          <w:rFonts w:ascii="Times New Roman" w:hAnsi="Times New Roman"/>
          <w:sz w:val="24"/>
          <w:szCs w:val="24"/>
          <w:lang w:eastAsia="en-US"/>
        </w:rPr>
        <w:t>·       формирование позитивного отношения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357CC1" w:rsidRPr="002E5044" w:rsidRDefault="00357CC1" w:rsidP="000A4CDD">
      <w:pPr>
        <w:jc w:val="both"/>
        <w:rPr>
          <w:rFonts w:ascii="Times New Roman" w:hAnsi="Times New Roman"/>
          <w:sz w:val="24"/>
          <w:szCs w:val="24"/>
          <w:lang w:eastAsia="en-US"/>
        </w:rPr>
      </w:pPr>
      <w:r w:rsidRPr="002E5044">
        <w:rPr>
          <w:rFonts w:ascii="Times New Roman" w:hAnsi="Times New Roman"/>
          <w:sz w:val="24"/>
          <w:szCs w:val="24"/>
          <w:lang w:eastAsia="en-US"/>
        </w:rPr>
        <w:t>·       воспитание уважительного отношения к своему городу, школе;</w:t>
      </w:r>
    </w:p>
    <w:p w:rsidR="00357CC1" w:rsidRPr="002E5044" w:rsidRDefault="00357CC1" w:rsidP="000A4CDD">
      <w:pPr>
        <w:jc w:val="both"/>
        <w:rPr>
          <w:rFonts w:ascii="Times New Roman" w:hAnsi="Times New Roman"/>
          <w:sz w:val="24"/>
          <w:szCs w:val="24"/>
          <w:lang w:eastAsia="en-US"/>
        </w:rPr>
      </w:pPr>
      <w:r w:rsidRPr="002E5044">
        <w:rPr>
          <w:rFonts w:ascii="Times New Roman" w:hAnsi="Times New Roman"/>
          <w:sz w:val="24"/>
          <w:szCs w:val="24"/>
          <w:lang w:eastAsia="en-US"/>
        </w:rPr>
        <w:t>·       получение школьником опыта самостоятельного социального действия;</w:t>
      </w:r>
    </w:p>
    <w:p w:rsidR="00357CC1" w:rsidRPr="002E5044" w:rsidRDefault="00357CC1" w:rsidP="000A4CDD">
      <w:pPr>
        <w:jc w:val="both"/>
        <w:rPr>
          <w:rFonts w:ascii="Times New Roman" w:hAnsi="Times New Roman"/>
          <w:sz w:val="24"/>
          <w:szCs w:val="24"/>
          <w:lang w:eastAsia="en-US"/>
        </w:rPr>
      </w:pPr>
      <w:r w:rsidRPr="002E5044">
        <w:rPr>
          <w:rFonts w:ascii="Times New Roman" w:hAnsi="Times New Roman"/>
          <w:sz w:val="24"/>
          <w:szCs w:val="24"/>
          <w:lang w:eastAsia="en-US"/>
        </w:rPr>
        <w:t>·       формирования коммуникативной, этической, социальной, гражданской компетентности школьников;</w:t>
      </w:r>
    </w:p>
    <w:p w:rsidR="00357CC1" w:rsidRPr="002E5044" w:rsidRDefault="00357CC1" w:rsidP="000A4CDD">
      <w:pPr>
        <w:jc w:val="both"/>
        <w:rPr>
          <w:rFonts w:ascii="Times New Roman" w:hAnsi="Times New Roman"/>
          <w:sz w:val="24"/>
          <w:szCs w:val="24"/>
          <w:lang w:eastAsia="en-US"/>
        </w:rPr>
      </w:pPr>
      <w:r w:rsidRPr="002E5044">
        <w:rPr>
          <w:rFonts w:ascii="Times New Roman" w:hAnsi="Times New Roman"/>
          <w:sz w:val="24"/>
          <w:szCs w:val="24"/>
          <w:lang w:eastAsia="en-US"/>
        </w:rPr>
        <w:t>·       формирования коммуникативной, этической, социальной, гражданской компетентности школьников;</w:t>
      </w:r>
    </w:p>
    <w:p w:rsidR="00357CC1" w:rsidRPr="002E5044" w:rsidRDefault="00357CC1" w:rsidP="000A4CDD">
      <w:pPr>
        <w:jc w:val="both"/>
        <w:rPr>
          <w:rFonts w:ascii="Times New Roman" w:hAnsi="Times New Roman"/>
          <w:sz w:val="24"/>
          <w:szCs w:val="24"/>
          <w:lang w:eastAsia="en-US"/>
        </w:rPr>
      </w:pPr>
      <w:r w:rsidRPr="002E5044">
        <w:rPr>
          <w:rFonts w:ascii="Times New Roman" w:hAnsi="Times New Roman"/>
          <w:sz w:val="24"/>
          <w:szCs w:val="24"/>
          <w:lang w:eastAsia="en-US"/>
        </w:rPr>
        <w:t xml:space="preserve">·       формирования у детей </w:t>
      </w:r>
      <w:proofErr w:type="spellStart"/>
      <w:r w:rsidRPr="002E5044">
        <w:rPr>
          <w:rFonts w:ascii="Times New Roman" w:hAnsi="Times New Roman"/>
          <w:sz w:val="24"/>
          <w:szCs w:val="24"/>
          <w:lang w:eastAsia="en-US"/>
        </w:rPr>
        <w:t>социокультурной</w:t>
      </w:r>
      <w:proofErr w:type="spellEnd"/>
      <w:r w:rsidRPr="002E5044">
        <w:rPr>
          <w:rFonts w:ascii="Times New Roman" w:hAnsi="Times New Roman"/>
          <w:sz w:val="24"/>
          <w:szCs w:val="24"/>
          <w:lang w:eastAsia="en-US"/>
        </w:rPr>
        <w:t xml:space="preserve"> идентичности: </w:t>
      </w:r>
      <w:proofErr w:type="spellStart"/>
      <w:r w:rsidRPr="002E5044">
        <w:rPr>
          <w:rFonts w:ascii="Times New Roman" w:hAnsi="Times New Roman"/>
          <w:sz w:val="24"/>
          <w:szCs w:val="24"/>
          <w:lang w:eastAsia="en-US"/>
        </w:rPr>
        <w:t>страновой</w:t>
      </w:r>
      <w:proofErr w:type="spellEnd"/>
      <w:r w:rsidRPr="002E5044">
        <w:rPr>
          <w:rFonts w:ascii="Times New Roman" w:hAnsi="Times New Roman"/>
          <w:sz w:val="24"/>
          <w:szCs w:val="24"/>
          <w:lang w:eastAsia="en-US"/>
        </w:rPr>
        <w:t xml:space="preserve"> (российской), этнической, культурной, тендерной и др.</w:t>
      </w:r>
    </w:p>
    <w:p w:rsidR="00357CC1" w:rsidRPr="002E5044" w:rsidRDefault="00357CC1" w:rsidP="000A4CDD">
      <w:pPr>
        <w:jc w:val="both"/>
        <w:rPr>
          <w:rFonts w:ascii="Times New Roman" w:hAnsi="Times New Roman"/>
          <w:sz w:val="24"/>
          <w:szCs w:val="24"/>
          <w:lang w:eastAsia="en-US"/>
        </w:rPr>
      </w:pPr>
      <w:r w:rsidRPr="002E5044">
        <w:rPr>
          <w:rFonts w:ascii="Times New Roman" w:hAnsi="Times New Roman"/>
          <w:sz w:val="24"/>
          <w:szCs w:val="24"/>
          <w:lang w:eastAsia="en-US"/>
        </w:rPr>
        <w:t>·       увеличение числа детей, охваченных организованным досугом;</w:t>
      </w:r>
    </w:p>
    <w:p w:rsidR="00357CC1" w:rsidRPr="002E5044" w:rsidRDefault="00357CC1" w:rsidP="000A4CDD">
      <w:pPr>
        <w:jc w:val="both"/>
        <w:rPr>
          <w:rFonts w:ascii="Times New Roman" w:hAnsi="Times New Roman"/>
          <w:sz w:val="24"/>
          <w:szCs w:val="24"/>
          <w:lang w:eastAsia="en-US"/>
        </w:rPr>
      </w:pPr>
      <w:r w:rsidRPr="002E5044">
        <w:rPr>
          <w:rFonts w:ascii="Times New Roman" w:hAnsi="Times New Roman"/>
          <w:sz w:val="24"/>
          <w:szCs w:val="24"/>
          <w:lang w:eastAsia="en-US"/>
        </w:rPr>
        <w:t>·       воспитание у детей толерантности, навыков здорового образа жизни; </w:t>
      </w:r>
    </w:p>
    <w:p w:rsidR="00357CC1" w:rsidRPr="002E5044" w:rsidRDefault="00357CC1" w:rsidP="000A4CDD">
      <w:pPr>
        <w:jc w:val="both"/>
        <w:rPr>
          <w:rFonts w:ascii="Times New Roman" w:hAnsi="Times New Roman"/>
          <w:sz w:val="24"/>
          <w:szCs w:val="24"/>
          <w:lang w:eastAsia="en-US"/>
        </w:rPr>
      </w:pPr>
      <w:r w:rsidRPr="002E5044">
        <w:rPr>
          <w:rFonts w:ascii="Times New Roman" w:hAnsi="Times New Roman"/>
          <w:sz w:val="24"/>
          <w:szCs w:val="24"/>
          <w:lang w:eastAsia="en-US"/>
        </w:rPr>
        <w:lastRenderedPageBreak/>
        <w:t>·       формирование чувства гражданственности и патриотизма, правовой культуры, осознанного отношения к профессиональному самоопределению;</w:t>
      </w:r>
    </w:p>
    <w:p w:rsidR="00357CC1" w:rsidRPr="002E5044" w:rsidRDefault="00357CC1" w:rsidP="000A4CDD">
      <w:pPr>
        <w:jc w:val="both"/>
        <w:rPr>
          <w:rFonts w:ascii="Times New Roman" w:hAnsi="Times New Roman"/>
          <w:sz w:val="24"/>
          <w:szCs w:val="24"/>
          <w:lang w:eastAsia="en-US"/>
        </w:rPr>
      </w:pPr>
      <w:r w:rsidRPr="002E5044">
        <w:rPr>
          <w:rFonts w:ascii="Times New Roman" w:hAnsi="Times New Roman"/>
          <w:sz w:val="24"/>
          <w:szCs w:val="24"/>
          <w:lang w:eastAsia="en-US"/>
        </w:rPr>
        <w:t>·       реализация, в конечном счете,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357CC1" w:rsidRPr="002E5044" w:rsidRDefault="00357CC1" w:rsidP="000A4CDD">
      <w:pPr>
        <w:rPr>
          <w:rFonts w:ascii="Times New Roman" w:hAnsi="Times New Roman"/>
          <w:sz w:val="24"/>
          <w:szCs w:val="24"/>
          <w:lang w:eastAsia="en-US"/>
        </w:rPr>
      </w:pPr>
      <w:r w:rsidRPr="002E5044">
        <w:rPr>
          <w:rFonts w:ascii="Times New Roman" w:hAnsi="Times New Roman"/>
          <w:sz w:val="24"/>
          <w:szCs w:val="24"/>
          <w:lang w:eastAsia="en-US"/>
        </w:rPr>
        <w:t>План внеурочной деятельности определяет объем внеурочной деятельности на уровне основного общего образования (до 1750 часов за 5 лет обучения) с учетом интересов обучающихся и возможностей школы.</w:t>
      </w:r>
    </w:p>
    <w:p w:rsidR="00357CC1" w:rsidRPr="002E5044" w:rsidRDefault="00357CC1" w:rsidP="000A4CDD">
      <w:pPr>
        <w:rPr>
          <w:rFonts w:ascii="Times New Roman" w:hAnsi="Times New Roman"/>
          <w:sz w:val="24"/>
          <w:szCs w:val="24"/>
          <w:lang w:eastAsia="en-US"/>
        </w:rPr>
      </w:pPr>
      <w:r w:rsidRPr="002E5044">
        <w:rPr>
          <w:rFonts w:ascii="Times New Roman" w:hAnsi="Times New Roman"/>
          <w:sz w:val="24"/>
          <w:szCs w:val="24"/>
          <w:lang w:eastAsia="en-US"/>
        </w:rPr>
        <w:t>Расписание занятий составляется отдельно для внеурочных занятий в соответствии с разработанными программами. В соответствии со ст. 10.6. СанПиН внеурочные занятия проводятся в дни с наименьшим количеством обязательных уроков. Между началом внеурочных занятий и последним уроком проводится перерыв продолжительностью не менее 45 минут.</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3352"/>
        <w:gridCol w:w="7265"/>
        <w:gridCol w:w="1361"/>
        <w:gridCol w:w="1361"/>
        <w:gridCol w:w="44"/>
        <w:gridCol w:w="44"/>
        <w:gridCol w:w="44"/>
      </w:tblGrid>
      <w:tr w:rsidR="00357CC1" w:rsidRPr="002E5044" w:rsidTr="008452CE">
        <w:trPr>
          <w:tblCellSpacing w:w="0" w:type="dxa"/>
        </w:trPr>
        <w:tc>
          <w:tcPr>
            <w:tcW w:w="0" w:type="auto"/>
            <w:vMerge w:val="restart"/>
            <w:tcBorders>
              <w:top w:val="outset" w:sz="6" w:space="0" w:color="auto"/>
              <w:bottom w:val="outset" w:sz="6" w:space="0" w:color="auto"/>
              <w:right w:val="outset" w:sz="6" w:space="0" w:color="auto"/>
            </w:tcBorders>
          </w:tcPr>
          <w:p w:rsidR="00357CC1" w:rsidRPr="002E5044" w:rsidRDefault="00357CC1" w:rsidP="008452CE">
            <w:pPr>
              <w:rPr>
                <w:rFonts w:ascii="Times New Roman" w:hAnsi="Times New Roman"/>
                <w:sz w:val="24"/>
                <w:szCs w:val="24"/>
                <w:lang w:eastAsia="en-US"/>
              </w:rPr>
            </w:pPr>
            <w:r w:rsidRPr="002E5044">
              <w:rPr>
                <w:rFonts w:ascii="Times New Roman" w:hAnsi="Times New Roman"/>
                <w:sz w:val="24"/>
                <w:szCs w:val="24"/>
                <w:lang w:eastAsia="en-US"/>
              </w:rPr>
              <w:t>Направление развития личности</w:t>
            </w:r>
          </w:p>
        </w:tc>
        <w:tc>
          <w:tcPr>
            <w:tcW w:w="0" w:type="auto"/>
            <w:vMerge w:val="restart"/>
            <w:tcBorders>
              <w:top w:val="outset" w:sz="6" w:space="0" w:color="auto"/>
              <w:left w:val="outset" w:sz="6" w:space="0" w:color="auto"/>
              <w:bottom w:val="outset" w:sz="6" w:space="0" w:color="auto"/>
              <w:right w:val="outset" w:sz="6" w:space="0" w:color="auto"/>
            </w:tcBorders>
          </w:tcPr>
          <w:p w:rsidR="00357CC1" w:rsidRPr="002E5044" w:rsidRDefault="00357CC1" w:rsidP="008452CE">
            <w:pPr>
              <w:rPr>
                <w:rFonts w:ascii="Times New Roman" w:hAnsi="Times New Roman"/>
                <w:sz w:val="24"/>
                <w:szCs w:val="24"/>
                <w:lang w:eastAsia="en-US"/>
              </w:rPr>
            </w:pPr>
            <w:r w:rsidRPr="002E5044">
              <w:rPr>
                <w:rFonts w:ascii="Times New Roman" w:hAnsi="Times New Roman"/>
                <w:sz w:val="24"/>
                <w:szCs w:val="24"/>
                <w:lang w:eastAsia="en-US"/>
              </w:rPr>
              <w:t>Название программы</w:t>
            </w:r>
          </w:p>
        </w:tc>
        <w:tc>
          <w:tcPr>
            <w:tcW w:w="0" w:type="auto"/>
            <w:gridSpan w:val="5"/>
            <w:tcBorders>
              <w:top w:val="outset" w:sz="6" w:space="0" w:color="auto"/>
              <w:left w:val="outset" w:sz="6" w:space="0" w:color="auto"/>
              <w:bottom w:val="outset" w:sz="6" w:space="0" w:color="auto"/>
            </w:tcBorders>
          </w:tcPr>
          <w:p w:rsidR="00357CC1" w:rsidRPr="002E5044" w:rsidRDefault="00357CC1" w:rsidP="008452CE">
            <w:pPr>
              <w:rPr>
                <w:rFonts w:ascii="Times New Roman" w:hAnsi="Times New Roman"/>
                <w:sz w:val="24"/>
                <w:szCs w:val="24"/>
                <w:lang w:eastAsia="en-US"/>
              </w:rPr>
            </w:pPr>
            <w:r w:rsidRPr="002E5044">
              <w:rPr>
                <w:rFonts w:ascii="Times New Roman" w:hAnsi="Times New Roman"/>
                <w:sz w:val="24"/>
                <w:szCs w:val="24"/>
                <w:lang w:eastAsia="en-US"/>
              </w:rPr>
              <w:t>Количество часов в неделю</w:t>
            </w:r>
          </w:p>
        </w:tc>
      </w:tr>
      <w:tr w:rsidR="00357CC1" w:rsidRPr="002E5044" w:rsidTr="008452CE">
        <w:trPr>
          <w:tblCellSpacing w:w="0" w:type="dxa"/>
        </w:trPr>
        <w:tc>
          <w:tcPr>
            <w:tcW w:w="0" w:type="auto"/>
            <w:vMerge/>
            <w:tcBorders>
              <w:top w:val="outset" w:sz="6" w:space="0" w:color="auto"/>
              <w:bottom w:val="outset" w:sz="6" w:space="0" w:color="auto"/>
              <w:right w:val="outset" w:sz="6" w:space="0" w:color="auto"/>
            </w:tcBorders>
            <w:vAlign w:val="center"/>
          </w:tcPr>
          <w:p w:rsidR="00357CC1" w:rsidRPr="002E5044" w:rsidRDefault="00357CC1" w:rsidP="008452CE">
            <w:pPr>
              <w:rPr>
                <w:rFonts w:ascii="Times New Roman" w:hAnsi="Times New Roman"/>
                <w:sz w:val="24"/>
                <w:szCs w:val="24"/>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tcPr>
          <w:p w:rsidR="00357CC1" w:rsidRPr="002E5044" w:rsidRDefault="00357CC1" w:rsidP="008452CE">
            <w:pPr>
              <w:rPr>
                <w:rFonts w:ascii="Times New Roman" w:hAnsi="Times New Roman"/>
                <w:sz w:val="24"/>
                <w:szCs w:val="24"/>
                <w:lang w:eastAsia="en-US"/>
              </w:rPr>
            </w:pPr>
          </w:p>
        </w:tc>
        <w:tc>
          <w:tcPr>
            <w:tcW w:w="0" w:type="auto"/>
            <w:tcBorders>
              <w:top w:val="outset" w:sz="6" w:space="0" w:color="auto"/>
              <w:left w:val="outset" w:sz="6" w:space="0" w:color="auto"/>
              <w:bottom w:val="outset" w:sz="6" w:space="0" w:color="auto"/>
              <w:right w:val="outset" w:sz="6" w:space="0" w:color="auto"/>
            </w:tcBorders>
          </w:tcPr>
          <w:p w:rsidR="00357CC1" w:rsidRPr="002E5044" w:rsidRDefault="00357CC1" w:rsidP="008452CE">
            <w:pPr>
              <w:rPr>
                <w:rFonts w:ascii="Times New Roman" w:hAnsi="Times New Roman"/>
                <w:sz w:val="24"/>
                <w:szCs w:val="24"/>
                <w:lang w:eastAsia="en-US"/>
              </w:rPr>
            </w:pPr>
            <w:r w:rsidRPr="002E5044">
              <w:rPr>
                <w:rFonts w:ascii="Times New Roman" w:hAnsi="Times New Roman"/>
                <w:sz w:val="24"/>
                <w:szCs w:val="24"/>
                <w:lang w:eastAsia="en-US"/>
              </w:rPr>
              <w:t>5-е классы</w:t>
            </w:r>
          </w:p>
        </w:tc>
        <w:tc>
          <w:tcPr>
            <w:tcW w:w="0" w:type="auto"/>
            <w:tcBorders>
              <w:top w:val="outset" w:sz="6" w:space="0" w:color="auto"/>
              <w:left w:val="outset" w:sz="6" w:space="0" w:color="auto"/>
              <w:bottom w:val="outset" w:sz="6" w:space="0" w:color="auto"/>
              <w:right w:val="outset" w:sz="6" w:space="0" w:color="auto"/>
            </w:tcBorders>
          </w:tcPr>
          <w:p w:rsidR="00357CC1" w:rsidRPr="002E5044" w:rsidRDefault="00357CC1" w:rsidP="008452CE">
            <w:pPr>
              <w:rPr>
                <w:rFonts w:ascii="Times New Roman" w:hAnsi="Times New Roman"/>
                <w:sz w:val="24"/>
                <w:szCs w:val="24"/>
                <w:lang w:eastAsia="en-US"/>
              </w:rPr>
            </w:pPr>
            <w:r w:rsidRPr="002E5044">
              <w:rPr>
                <w:rFonts w:ascii="Times New Roman" w:hAnsi="Times New Roman"/>
                <w:sz w:val="24"/>
                <w:szCs w:val="24"/>
                <w:lang w:eastAsia="en-US"/>
              </w:rPr>
              <w:t>6-е классы</w:t>
            </w:r>
          </w:p>
        </w:tc>
        <w:tc>
          <w:tcPr>
            <w:tcW w:w="0" w:type="auto"/>
            <w:tcBorders>
              <w:top w:val="outset" w:sz="6" w:space="0" w:color="auto"/>
              <w:left w:val="outset" w:sz="6" w:space="0" w:color="auto"/>
              <w:bottom w:val="outset" w:sz="6" w:space="0" w:color="auto"/>
              <w:right w:val="outset" w:sz="6" w:space="0" w:color="auto"/>
            </w:tcBorders>
          </w:tcPr>
          <w:p w:rsidR="00357CC1" w:rsidRPr="002E5044" w:rsidRDefault="00357CC1" w:rsidP="008452CE">
            <w:pPr>
              <w:rPr>
                <w:rFonts w:ascii="Times New Roman" w:hAnsi="Times New Roman"/>
                <w:sz w:val="24"/>
                <w:szCs w:val="24"/>
                <w:lang w:eastAsia="en-US"/>
              </w:rPr>
            </w:pPr>
          </w:p>
        </w:tc>
        <w:tc>
          <w:tcPr>
            <w:tcW w:w="0" w:type="auto"/>
            <w:tcBorders>
              <w:top w:val="outset" w:sz="6" w:space="0" w:color="auto"/>
              <w:left w:val="outset" w:sz="6" w:space="0" w:color="auto"/>
              <w:bottom w:val="outset" w:sz="6" w:space="0" w:color="auto"/>
              <w:right w:val="outset" w:sz="6" w:space="0" w:color="auto"/>
            </w:tcBorders>
          </w:tcPr>
          <w:p w:rsidR="00357CC1" w:rsidRPr="002E5044" w:rsidRDefault="00357CC1" w:rsidP="008452CE">
            <w:pPr>
              <w:rPr>
                <w:rFonts w:ascii="Times New Roman" w:hAnsi="Times New Roman"/>
                <w:sz w:val="24"/>
                <w:szCs w:val="24"/>
                <w:lang w:eastAsia="en-US"/>
              </w:rPr>
            </w:pPr>
          </w:p>
        </w:tc>
        <w:tc>
          <w:tcPr>
            <w:tcW w:w="0" w:type="auto"/>
            <w:tcBorders>
              <w:top w:val="outset" w:sz="6" w:space="0" w:color="auto"/>
              <w:left w:val="outset" w:sz="6" w:space="0" w:color="auto"/>
              <w:bottom w:val="outset" w:sz="6" w:space="0" w:color="auto"/>
            </w:tcBorders>
          </w:tcPr>
          <w:p w:rsidR="00357CC1" w:rsidRPr="002E5044" w:rsidRDefault="00357CC1" w:rsidP="008452CE">
            <w:pPr>
              <w:rPr>
                <w:rFonts w:ascii="Times New Roman" w:hAnsi="Times New Roman"/>
                <w:sz w:val="24"/>
                <w:szCs w:val="24"/>
                <w:lang w:eastAsia="en-US"/>
              </w:rPr>
            </w:pPr>
          </w:p>
        </w:tc>
      </w:tr>
      <w:tr w:rsidR="00357CC1" w:rsidRPr="002E5044" w:rsidTr="008452CE">
        <w:trPr>
          <w:tblCellSpacing w:w="0" w:type="dxa"/>
        </w:trPr>
        <w:tc>
          <w:tcPr>
            <w:tcW w:w="0" w:type="auto"/>
            <w:tcBorders>
              <w:top w:val="outset" w:sz="6" w:space="0" w:color="auto"/>
              <w:bottom w:val="outset" w:sz="6" w:space="0" w:color="auto"/>
              <w:right w:val="outset" w:sz="6" w:space="0" w:color="auto"/>
            </w:tcBorders>
          </w:tcPr>
          <w:p w:rsidR="00357CC1" w:rsidRPr="002E5044" w:rsidRDefault="00357CC1" w:rsidP="008452CE">
            <w:pPr>
              <w:rPr>
                <w:rFonts w:ascii="Times New Roman" w:hAnsi="Times New Roman"/>
                <w:sz w:val="24"/>
                <w:szCs w:val="24"/>
                <w:lang w:eastAsia="en-US"/>
              </w:rPr>
            </w:pPr>
            <w:r w:rsidRPr="002E5044">
              <w:rPr>
                <w:rFonts w:ascii="Times New Roman" w:hAnsi="Times New Roman"/>
                <w:sz w:val="24"/>
                <w:szCs w:val="24"/>
                <w:lang w:eastAsia="en-US"/>
              </w:rPr>
              <w:t>Спортивно-оздоровительное</w:t>
            </w:r>
          </w:p>
        </w:tc>
        <w:tc>
          <w:tcPr>
            <w:tcW w:w="0" w:type="auto"/>
            <w:tcBorders>
              <w:top w:val="outset" w:sz="6" w:space="0" w:color="auto"/>
              <w:left w:val="outset" w:sz="6" w:space="0" w:color="auto"/>
              <w:bottom w:val="outset" w:sz="6" w:space="0" w:color="auto"/>
              <w:right w:val="outset" w:sz="6" w:space="0" w:color="auto"/>
            </w:tcBorders>
          </w:tcPr>
          <w:p w:rsidR="00357CC1" w:rsidRPr="002E5044" w:rsidRDefault="00357CC1" w:rsidP="008452CE">
            <w:pPr>
              <w:rPr>
                <w:rFonts w:ascii="Times New Roman" w:hAnsi="Times New Roman"/>
                <w:sz w:val="24"/>
                <w:szCs w:val="24"/>
                <w:lang w:eastAsia="en-US"/>
              </w:rPr>
            </w:pPr>
            <w:r w:rsidRPr="002E5044">
              <w:rPr>
                <w:rFonts w:ascii="Times New Roman" w:hAnsi="Times New Roman"/>
                <w:sz w:val="24"/>
                <w:szCs w:val="24"/>
                <w:lang w:eastAsia="en-US"/>
              </w:rPr>
              <w:t>  Секция « Волейбол»</w:t>
            </w:r>
          </w:p>
          <w:p w:rsidR="00357CC1" w:rsidRPr="002E5044" w:rsidRDefault="00357CC1" w:rsidP="008452CE">
            <w:pPr>
              <w:rPr>
                <w:rFonts w:ascii="Times New Roman" w:hAnsi="Times New Roman"/>
                <w:sz w:val="24"/>
                <w:szCs w:val="24"/>
                <w:lang w:eastAsia="en-US"/>
              </w:rPr>
            </w:pPr>
          </w:p>
        </w:tc>
        <w:tc>
          <w:tcPr>
            <w:tcW w:w="0" w:type="auto"/>
            <w:tcBorders>
              <w:top w:val="outset" w:sz="6" w:space="0" w:color="auto"/>
              <w:left w:val="outset" w:sz="6" w:space="0" w:color="auto"/>
              <w:bottom w:val="outset" w:sz="6" w:space="0" w:color="auto"/>
              <w:right w:val="outset" w:sz="6" w:space="0" w:color="auto"/>
            </w:tcBorders>
          </w:tcPr>
          <w:p w:rsidR="00357CC1" w:rsidRPr="002E5044" w:rsidRDefault="00357CC1" w:rsidP="008452CE">
            <w:pPr>
              <w:rPr>
                <w:rFonts w:ascii="Times New Roman" w:hAnsi="Times New Roman"/>
                <w:sz w:val="24"/>
                <w:szCs w:val="24"/>
                <w:lang w:eastAsia="en-US"/>
              </w:rPr>
            </w:pPr>
            <w:r w:rsidRPr="002E5044">
              <w:rPr>
                <w:rFonts w:ascii="Times New Roman" w:hAnsi="Times New Roman"/>
                <w:sz w:val="24"/>
                <w:szCs w:val="24"/>
                <w:lang w:eastAsia="en-US"/>
              </w:rPr>
              <w:t>2</w:t>
            </w:r>
          </w:p>
        </w:tc>
        <w:tc>
          <w:tcPr>
            <w:tcW w:w="0" w:type="auto"/>
            <w:tcBorders>
              <w:top w:val="outset" w:sz="6" w:space="0" w:color="auto"/>
              <w:left w:val="outset" w:sz="6" w:space="0" w:color="auto"/>
              <w:bottom w:val="outset" w:sz="6" w:space="0" w:color="auto"/>
              <w:right w:val="outset" w:sz="6" w:space="0" w:color="auto"/>
            </w:tcBorders>
          </w:tcPr>
          <w:p w:rsidR="00357CC1" w:rsidRPr="002E5044" w:rsidRDefault="00C04666" w:rsidP="008452CE">
            <w:pPr>
              <w:rPr>
                <w:rFonts w:ascii="Times New Roman" w:hAnsi="Times New Roman"/>
                <w:sz w:val="24"/>
                <w:szCs w:val="24"/>
                <w:lang w:eastAsia="en-US"/>
              </w:rPr>
            </w:pPr>
            <w:r>
              <w:rPr>
                <w:rFonts w:ascii="Times New Roman" w:hAnsi="Times New Roman"/>
                <w:sz w:val="24"/>
                <w:szCs w:val="24"/>
                <w:lang w:eastAsia="en-US"/>
              </w:rPr>
              <w:t>2</w:t>
            </w:r>
          </w:p>
        </w:tc>
        <w:tc>
          <w:tcPr>
            <w:tcW w:w="0" w:type="auto"/>
            <w:tcBorders>
              <w:top w:val="outset" w:sz="6" w:space="0" w:color="auto"/>
              <w:left w:val="outset" w:sz="6" w:space="0" w:color="auto"/>
              <w:bottom w:val="outset" w:sz="6" w:space="0" w:color="auto"/>
              <w:right w:val="outset" w:sz="6" w:space="0" w:color="auto"/>
            </w:tcBorders>
          </w:tcPr>
          <w:p w:rsidR="00357CC1" w:rsidRPr="002E5044" w:rsidRDefault="00357CC1" w:rsidP="008452CE">
            <w:pPr>
              <w:rPr>
                <w:rFonts w:ascii="Times New Roman" w:hAnsi="Times New Roman"/>
                <w:sz w:val="24"/>
                <w:szCs w:val="24"/>
                <w:lang w:eastAsia="en-US"/>
              </w:rPr>
            </w:pPr>
          </w:p>
        </w:tc>
        <w:tc>
          <w:tcPr>
            <w:tcW w:w="0" w:type="auto"/>
            <w:tcBorders>
              <w:top w:val="outset" w:sz="6" w:space="0" w:color="auto"/>
              <w:left w:val="outset" w:sz="6" w:space="0" w:color="auto"/>
              <w:bottom w:val="outset" w:sz="6" w:space="0" w:color="auto"/>
              <w:right w:val="outset" w:sz="6" w:space="0" w:color="auto"/>
            </w:tcBorders>
          </w:tcPr>
          <w:p w:rsidR="00357CC1" w:rsidRPr="002E5044" w:rsidRDefault="00357CC1" w:rsidP="008452CE">
            <w:pPr>
              <w:rPr>
                <w:rFonts w:ascii="Times New Roman" w:hAnsi="Times New Roman"/>
                <w:sz w:val="24"/>
                <w:szCs w:val="24"/>
                <w:lang w:eastAsia="en-US"/>
              </w:rPr>
            </w:pPr>
          </w:p>
        </w:tc>
        <w:tc>
          <w:tcPr>
            <w:tcW w:w="0" w:type="auto"/>
            <w:tcBorders>
              <w:top w:val="outset" w:sz="6" w:space="0" w:color="auto"/>
              <w:left w:val="outset" w:sz="6" w:space="0" w:color="auto"/>
              <w:bottom w:val="outset" w:sz="6" w:space="0" w:color="auto"/>
            </w:tcBorders>
          </w:tcPr>
          <w:p w:rsidR="00357CC1" w:rsidRPr="002E5044" w:rsidRDefault="00357CC1" w:rsidP="008452CE">
            <w:pPr>
              <w:rPr>
                <w:rFonts w:ascii="Times New Roman" w:hAnsi="Times New Roman"/>
                <w:sz w:val="24"/>
                <w:szCs w:val="24"/>
                <w:lang w:eastAsia="en-US"/>
              </w:rPr>
            </w:pPr>
          </w:p>
        </w:tc>
      </w:tr>
      <w:tr w:rsidR="00C04666" w:rsidRPr="002E5044" w:rsidTr="003E1E14">
        <w:trPr>
          <w:tblCellSpacing w:w="0" w:type="dxa"/>
        </w:trPr>
        <w:tc>
          <w:tcPr>
            <w:tcW w:w="0" w:type="auto"/>
            <w:vMerge w:val="restart"/>
            <w:tcBorders>
              <w:top w:val="outset" w:sz="6" w:space="0" w:color="auto"/>
              <w:right w:val="outset" w:sz="6" w:space="0" w:color="auto"/>
            </w:tcBorders>
          </w:tcPr>
          <w:p w:rsidR="00C04666" w:rsidRPr="002E5044" w:rsidRDefault="00C04666" w:rsidP="008452CE">
            <w:pPr>
              <w:rPr>
                <w:rFonts w:ascii="Times New Roman" w:hAnsi="Times New Roman"/>
                <w:sz w:val="24"/>
                <w:szCs w:val="24"/>
                <w:lang w:eastAsia="en-US"/>
              </w:rPr>
            </w:pPr>
            <w:r w:rsidRPr="002E5044">
              <w:rPr>
                <w:rFonts w:ascii="Times New Roman" w:hAnsi="Times New Roman"/>
                <w:sz w:val="24"/>
                <w:szCs w:val="24"/>
                <w:lang w:eastAsia="en-US"/>
              </w:rPr>
              <w:t>Социальное</w:t>
            </w:r>
          </w:p>
        </w:tc>
        <w:tc>
          <w:tcPr>
            <w:tcW w:w="0" w:type="auto"/>
            <w:tcBorders>
              <w:top w:val="outset" w:sz="6" w:space="0" w:color="auto"/>
              <w:left w:val="outset" w:sz="6" w:space="0" w:color="auto"/>
              <w:bottom w:val="outset" w:sz="6" w:space="0" w:color="auto"/>
              <w:right w:val="outset" w:sz="6" w:space="0" w:color="auto"/>
            </w:tcBorders>
          </w:tcPr>
          <w:p w:rsidR="00C04666" w:rsidRPr="002E5044" w:rsidRDefault="00C04666" w:rsidP="008452CE">
            <w:pPr>
              <w:rPr>
                <w:rFonts w:ascii="Times New Roman" w:hAnsi="Times New Roman"/>
                <w:sz w:val="24"/>
                <w:szCs w:val="24"/>
                <w:lang w:eastAsia="en-US"/>
              </w:rPr>
            </w:pPr>
            <w:r w:rsidRPr="002E5044">
              <w:rPr>
                <w:rFonts w:ascii="Times New Roman" w:hAnsi="Times New Roman"/>
                <w:sz w:val="24"/>
                <w:szCs w:val="24"/>
                <w:lang w:eastAsia="en-US"/>
              </w:rPr>
              <w:t xml:space="preserve"> Уход за братскими захоронениями, помощь престарелым, инвалидам.</w:t>
            </w:r>
          </w:p>
        </w:tc>
        <w:tc>
          <w:tcPr>
            <w:tcW w:w="0" w:type="auto"/>
            <w:tcBorders>
              <w:top w:val="outset" w:sz="6" w:space="0" w:color="auto"/>
              <w:left w:val="outset" w:sz="6" w:space="0" w:color="auto"/>
              <w:bottom w:val="outset" w:sz="6" w:space="0" w:color="auto"/>
              <w:right w:val="outset" w:sz="6" w:space="0" w:color="auto"/>
            </w:tcBorders>
          </w:tcPr>
          <w:p w:rsidR="00C04666" w:rsidRPr="002E5044" w:rsidRDefault="00C04666" w:rsidP="008452CE">
            <w:pPr>
              <w:rPr>
                <w:rFonts w:ascii="Times New Roman" w:hAnsi="Times New Roman"/>
                <w:sz w:val="24"/>
                <w:szCs w:val="24"/>
                <w:lang w:eastAsia="en-US"/>
              </w:rPr>
            </w:pPr>
            <w:r w:rsidRPr="002E5044">
              <w:rPr>
                <w:rFonts w:ascii="Times New Roman" w:hAnsi="Times New Roman"/>
                <w:sz w:val="24"/>
                <w:szCs w:val="24"/>
                <w:lang w:eastAsia="en-US"/>
              </w:rPr>
              <w:t>1</w:t>
            </w:r>
          </w:p>
        </w:tc>
        <w:tc>
          <w:tcPr>
            <w:tcW w:w="0" w:type="auto"/>
            <w:tcBorders>
              <w:top w:val="outset" w:sz="6" w:space="0" w:color="auto"/>
              <w:left w:val="outset" w:sz="6" w:space="0" w:color="auto"/>
              <w:bottom w:val="outset" w:sz="6" w:space="0" w:color="auto"/>
              <w:right w:val="outset" w:sz="6" w:space="0" w:color="auto"/>
            </w:tcBorders>
          </w:tcPr>
          <w:p w:rsidR="00C04666" w:rsidRPr="002E5044" w:rsidRDefault="00C04666" w:rsidP="008452CE">
            <w:pPr>
              <w:rPr>
                <w:rFonts w:ascii="Times New Roman" w:hAnsi="Times New Roman"/>
                <w:sz w:val="24"/>
                <w:szCs w:val="24"/>
                <w:lang w:eastAsia="en-US"/>
              </w:rPr>
            </w:pPr>
            <w:r w:rsidRPr="002E5044">
              <w:rPr>
                <w:rFonts w:ascii="Times New Roman" w:hAnsi="Times New Roman"/>
                <w:sz w:val="24"/>
                <w:szCs w:val="24"/>
                <w:lang w:eastAsia="en-US"/>
              </w:rPr>
              <w:t>1</w:t>
            </w:r>
          </w:p>
        </w:tc>
        <w:tc>
          <w:tcPr>
            <w:tcW w:w="0" w:type="auto"/>
            <w:tcBorders>
              <w:top w:val="outset" w:sz="6" w:space="0" w:color="auto"/>
              <w:left w:val="outset" w:sz="6" w:space="0" w:color="auto"/>
              <w:bottom w:val="outset" w:sz="6" w:space="0" w:color="auto"/>
              <w:right w:val="outset" w:sz="6" w:space="0" w:color="auto"/>
            </w:tcBorders>
          </w:tcPr>
          <w:p w:rsidR="00C04666" w:rsidRPr="002E5044" w:rsidRDefault="00C04666" w:rsidP="008452CE">
            <w:pPr>
              <w:rPr>
                <w:rFonts w:ascii="Times New Roman" w:hAnsi="Times New Roman"/>
                <w:sz w:val="24"/>
                <w:szCs w:val="24"/>
                <w:lang w:eastAsia="en-US"/>
              </w:rPr>
            </w:pPr>
          </w:p>
        </w:tc>
        <w:tc>
          <w:tcPr>
            <w:tcW w:w="0" w:type="auto"/>
            <w:tcBorders>
              <w:top w:val="outset" w:sz="6" w:space="0" w:color="auto"/>
              <w:left w:val="outset" w:sz="6" w:space="0" w:color="auto"/>
              <w:bottom w:val="outset" w:sz="6" w:space="0" w:color="auto"/>
              <w:right w:val="outset" w:sz="6" w:space="0" w:color="auto"/>
            </w:tcBorders>
          </w:tcPr>
          <w:p w:rsidR="00C04666" w:rsidRPr="002E5044" w:rsidRDefault="00C04666" w:rsidP="008452CE">
            <w:pPr>
              <w:rPr>
                <w:rFonts w:ascii="Times New Roman" w:hAnsi="Times New Roman"/>
                <w:sz w:val="24"/>
                <w:szCs w:val="24"/>
                <w:lang w:eastAsia="en-US"/>
              </w:rPr>
            </w:pPr>
          </w:p>
        </w:tc>
        <w:tc>
          <w:tcPr>
            <w:tcW w:w="0" w:type="auto"/>
            <w:tcBorders>
              <w:top w:val="outset" w:sz="6" w:space="0" w:color="auto"/>
              <w:left w:val="outset" w:sz="6" w:space="0" w:color="auto"/>
              <w:bottom w:val="outset" w:sz="6" w:space="0" w:color="auto"/>
            </w:tcBorders>
          </w:tcPr>
          <w:p w:rsidR="00C04666" w:rsidRPr="002E5044" w:rsidRDefault="00C04666" w:rsidP="008452CE">
            <w:pPr>
              <w:rPr>
                <w:rFonts w:ascii="Times New Roman" w:hAnsi="Times New Roman"/>
                <w:sz w:val="24"/>
                <w:szCs w:val="24"/>
                <w:lang w:eastAsia="en-US"/>
              </w:rPr>
            </w:pPr>
          </w:p>
        </w:tc>
      </w:tr>
      <w:tr w:rsidR="00C04666" w:rsidRPr="002E5044" w:rsidTr="003E1E14">
        <w:trPr>
          <w:tblCellSpacing w:w="0" w:type="dxa"/>
        </w:trPr>
        <w:tc>
          <w:tcPr>
            <w:tcW w:w="0" w:type="auto"/>
            <w:vMerge/>
            <w:tcBorders>
              <w:bottom w:val="outset" w:sz="6" w:space="0" w:color="auto"/>
              <w:right w:val="outset" w:sz="6" w:space="0" w:color="auto"/>
            </w:tcBorders>
          </w:tcPr>
          <w:p w:rsidR="00C04666" w:rsidRPr="002E5044" w:rsidRDefault="00C04666" w:rsidP="008452CE">
            <w:pPr>
              <w:rPr>
                <w:rFonts w:ascii="Times New Roman" w:hAnsi="Times New Roman"/>
                <w:sz w:val="24"/>
                <w:szCs w:val="24"/>
                <w:lang w:eastAsia="en-US"/>
              </w:rPr>
            </w:pPr>
          </w:p>
        </w:tc>
        <w:tc>
          <w:tcPr>
            <w:tcW w:w="0" w:type="auto"/>
            <w:tcBorders>
              <w:top w:val="outset" w:sz="6" w:space="0" w:color="auto"/>
              <w:left w:val="outset" w:sz="6" w:space="0" w:color="auto"/>
              <w:bottom w:val="outset" w:sz="6" w:space="0" w:color="auto"/>
              <w:right w:val="outset" w:sz="6" w:space="0" w:color="auto"/>
            </w:tcBorders>
          </w:tcPr>
          <w:p w:rsidR="00C04666" w:rsidRPr="002E5044" w:rsidRDefault="00C04666" w:rsidP="008452CE">
            <w:pPr>
              <w:rPr>
                <w:rFonts w:ascii="Times New Roman" w:hAnsi="Times New Roman"/>
                <w:sz w:val="24"/>
                <w:szCs w:val="24"/>
                <w:lang w:eastAsia="en-US"/>
              </w:rPr>
            </w:pPr>
            <w:r>
              <w:rPr>
                <w:rFonts w:ascii="Times New Roman" w:hAnsi="Times New Roman"/>
                <w:sz w:val="24"/>
                <w:szCs w:val="24"/>
                <w:lang w:eastAsia="en-US"/>
              </w:rPr>
              <w:t xml:space="preserve">Разговоры о </w:t>
            </w:r>
            <w:proofErr w:type="gramStart"/>
            <w:r>
              <w:rPr>
                <w:rFonts w:ascii="Times New Roman" w:hAnsi="Times New Roman"/>
                <w:sz w:val="24"/>
                <w:szCs w:val="24"/>
                <w:lang w:eastAsia="en-US"/>
              </w:rPr>
              <w:t>важном</w:t>
            </w:r>
            <w:proofErr w:type="gramEnd"/>
          </w:p>
        </w:tc>
        <w:tc>
          <w:tcPr>
            <w:tcW w:w="0" w:type="auto"/>
            <w:tcBorders>
              <w:top w:val="outset" w:sz="6" w:space="0" w:color="auto"/>
              <w:left w:val="outset" w:sz="6" w:space="0" w:color="auto"/>
              <w:bottom w:val="outset" w:sz="6" w:space="0" w:color="auto"/>
              <w:right w:val="outset" w:sz="6" w:space="0" w:color="auto"/>
            </w:tcBorders>
          </w:tcPr>
          <w:p w:rsidR="00C04666" w:rsidRPr="002E5044" w:rsidRDefault="00C04666" w:rsidP="008452CE">
            <w:pPr>
              <w:rPr>
                <w:rFonts w:ascii="Times New Roman" w:hAnsi="Times New Roman"/>
                <w:sz w:val="24"/>
                <w:szCs w:val="24"/>
                <w:lang w:eastAsia="en-US"/>
              </w:rPr>
            </w:pPr>
            <w:r>
              <w:rPr>
                <w:rFonts w:ascii="Times New Roman" w:hAnsi="Times New Roman"/>
                <w:sz w:val="24"/>
                <w:szCs w:val="24"/>
                <w:lang w:eastAsia="en-US"/>
              </w:rPr>
              <w:t>1</w:t>
            </w:r>
          </w:p>
        </w:tc>
        <w:tc>
          <w:tcPr>
            <w:tcW w:w="0" w:type="auto"/>
            <w:tcBorders>
              <w:top w:val="outset" w:sz="6" w:space="0" w:color="auto"/>
              <w:left w:val="outset" w:sz="6" w:space="0" w:color="auto"/>
              <w:bottom w:val="outset" w:sz="6" w:space="0" w:color="auto"/>
              <w:right w:val="outset" w:sz="6" w:space="0" w:color="auto"/>
            </w:tcBorders>
          </w:tcPr>
          <w:p w:rsidR="00C04666" w:rsidRPr="002E5044" w:rsidRDefault="00C04666" w:rsidP="008452CE">
            <w:pPr>
              <w:rPr>
                <w:rFonts w:ascii="Times New Roman" w:hAnsi="Times New Roman"/>
                <w:sz w:val="24"/>
                <w:szCs w:val="24"/>
                <w:lang w:eastAsia="en-US"/>
              </w:rPr>
            </w:pPr>
            <w:r>
              <w:rPr>
                <w:rFonts w:ascii="Times New Roman" w:hAnsi="Times New Roman"/>
                <w:sz w:val="24"/>
                <w:szCs w:val="24"/>
                <w:lang w:eastAsia="en-US"/>
              </w:rPr>
              <w:t>1</w:t>
            </w:r>
          </w:p>
        </w:tc>
        <w:tc>
          <w:tcPr>
            <w:tcW w:w="0" w:type="auto"/>
            <w:tcBorders>
              <w:top w:val="outset" w:sz="6" w:space="0" w:color="auto"/>
              <w:left w:val="outset" w:sz="6" w:space="0" w:color="auto"/>
              <w:bottom w:val="outset" w:sz="6" w:space="0" w:color="auto"/>
              <w:right w:val="outset" w:sz="6" w:space="0" w:color="auto"/>
            </w:tcBorders>
          </w:tcPr>
          <w:p w:rsidR="00C04666" w:rsidRPr="002E5044" w:rsidRDefault="00C04666" w:rsidP="008452CE">
            <w:pPr>
              <w:rPr>
                <w:rFonts w:ascii="Times New Roman" w:hAnsi="Times New Roman"/>
                <w:sz w:val="24"/>
                <w:szCs w:val="24"/>
                <w:lang w:eastAsia="en-US"/>
              </w:rPr>
            </w:pPr>
          </w:p>
        </w:tc>
        <w:tc>
          <w:tcPr>
            <w:tcW w:w="0" w:type="auto"/>
            <w:tcBorders>
              <w:top w:val="outset" w:sz="6" w:space="0" w:color="auto"/>
              <w:left w:val="outset" w:sz="6" w:space="0" w:color="auto"/>
              <w:bottom w:val="outset" w:sz="6" w:space="0" w:color="auto"/>
              <w:right w:val="outset" w:sz="6" w:space="0" w:color="auto"/>
            </w:tcBorders>
          </w:tcPr>
          <w:p w:rsidR="00C04666" w:rsidRPr="002E5044" w:rsidRDefault="00C04666" w:rsidP="008452CE">
            <w:pPr>
              <w:rPr>
                <w:rFonts w:ascii="Times New Roman" w:hAnsi="Times New Roman"/>
                <w:sz w:val="24"/>
                <w:szCs w:val="24"/>
                <w:lang w:eastAsia="en-US"/>
              </w:rPr>
            </w:pPr>
          </w:p>
        </w:tc>
        <w:tc>
          <w:tcPr>
            <w:tcW w:w="0" w:type="auto"/>
            <w:tcBorders>
              <w:top w:val="outset" w:sz="6" w:space="0" w:color="auto"/>
              <w:left w:val="outset" w:sz="6" w:space="0" w:color="auto"/>
              <w:bottom w:val="outset" w:sz="6" w:space="0" w:color="auto"/>
            </w:tcBorders>
          </w:tcPr>
          <w:p w:rsidR="00C04666" w:rsidRPr="002E5044" w:rsidRDefault="00C04666" w:rsidP="008452CE">
            <w:pPr>
              <w:rPr>
                <w:rFonts w:ascii="Times New Roman" w:hAnsi="Times New Roman"/>
                <w:sz w:val="24"/>
                <w:szCs w:val="24"/>
                <w:lang w:eastAsia="en-US"/>
              </w:rPr>
            </w:pPr>
          </w:p>
        </w:tc>
      </w:tr>
      <w:tr w:rsidR="00C04666" w:rsidRPr="002E5044" w:rsidTr="003E1E14">
        <w:trPr>
          <w:tblCellSpacing w:w="0" w:type="dxa"/>
        </w:trPr>
        <w:tc>
          <w:tcPr>
            <w:tcW w:w="0" w:type="auto"/>
            <w:tcBorders>
              <w:bottom w:val="outset" w:sz="6" w:space="0" w:color="auto"/>
              <w:right w:val="outset" w:sz="6" w:space="0" w:color="auto"/>
            </w:tcBorders>
          </w:tcPr>
          <w:p w:rsidR="00C04666" w:rsidRPr="002E5044" w:rsidRDefault="00C04666" w:rsidP="008452CE">
            <w:pPr>
              <w:rPr>
                <w:rFonts w:ascii="Times New Roman" w:hAnsi="Times New Roman"/>
                <w:sz w:val="24"/>
                <w:szCs w:val="24"/>
                <w:lang w:eastAsia="en-US"/>
              </w:rPr>
            </w:pPr>
            <w:r>
              <w:rPr>
                <w:rFonts w:ascii="Times New Roman" w:hAnsi="Times New Roman"/>
                <w:sz w:val="24"/>
                <w:szCs w:val="24"/>
                <w:lang w:eastAsia="en-US"/>
              </w:rPr>
              <w:t>Общеинтеллектуальное</w:t>
            </w:r>
          </w:p>
        </w:tc>
        <w:tc>
          <w:tcPr>
            <w:tcW w:w="0" w:type="auto"/>
            <w:tcBorders>
              <w:top w:val="outset" w:sz="6" w:space="0" w:color="auto"/>
              <w:left w:val="outset" w:sz="6" w:space="0" w:color="auto"/>
              <w:bottom w:val="outset" w:sz="6" w:space="0" w:color="auto"/>
              <w:right w:val="outset" w:sz="6" w:space="0" w:color="auto"/>
            </w:tcBorders>
          </w:tcPr>
          <w:p w:rsidR="00C04666" w:rsidRDefault="00C04666" w:rsidP="008452CE">
            <w:pPr>
              <w:rPr>
                <w:rFonts w:ascii="Times New Roman" w:hAnsi="Times New Roman"/>
                <w:sz w:val="24"/>
                <w:szCs w:val="24"/>
                <w:lang w:eastAsia="en-US"/>
              </w:rPr>
            </w:pPr>
          </w:p>
        </w:tc>
        <w:tc>
          <w:tcPr>
            <w:tcW w:w="0" w:type="auto"/>
            <w:tcBorders>
              <w:top w:val="outset" w:sz="6" w:space="0" w:color="auto"/>
              <w:left w:val="outset" w:sz="6" w:space="0" w:color="auto"/>
              <w:bottom w:val="outset" w:sz="6" w:space="0" w:color="auto"/>
              <w:right w:val="outset" w:sz="6" w:space="0" w:color="auto"/>
            </w:tcBorders>
          </w:tcPr>
          <w:p w:rsidR="00C04666" w:rsidRDefault="00C04666" w:rsidP="008452CE">
            <w:pPr>
              <w:rPr>
                <w:rFonts w:ascii="Times New Roman" w:hAnsi="Times New Roman"/>
                <w:sz w:val="24"/>
                <w:szCs w:val="24"/>
                <w:lang w:eastAsia="en-US"/>
              </w:rPr>
            </w:pPr>
          </w:p>
        </w:tc>
        <w:tc>
          <w:tcPr>
            <w:tcW w:w="0" w:type="auto"/>
            <w:tcBorders>
              <w:top w:val="outset" w:sz="6" w:space="0" w:color="auto"/>
              <w:left w:val="outset" w:sz="6" w:space="0" w:color="auto"/>
              <w:bottom w:val="outset" w:sz="6" w:space="0" w:color="auto"/>
              <w:right w:val="outset" w:sz="6" w:space="0" w:color="auto"/>
            </w:tcBorders>
          </w:tcPr>
          <w:p w:rsidR="00C04666" w:rsidRDefault="00C04666" w:rsidP="008452CE">
            <w:pPr>
              <w:rPr>
                <w:rFonts w:ascii="Times New Roman" w:hAnsi="Times New Roman"/>
                <w:sz w:val="24"/>
                <w:szCs w:val="24"/>
                <w:lang w:eastAsia="en-US"/>
              </w:rPr>
            </w:pPr>
          </w:p>
        </w:tc>
        <w:tc>
          <w:tcPr>
            <w:tcW w:w="0" w:type="auto"/>
            <w:tcBorders>
              <w:top w:val="outset" w:sz="6" w:space="0" w:color="auto"/>
              <w:left w:val="outset" w:sz="6" w:space="0" w:color="auto"/>
              <w:bottom w:val="outset" w:sz="6" w:space="0" w:color="auto"/>
              <w:right w:val="outset" w:sz="6" w:space="0" w:color="auto"/>
            </w:tcBorders>
          </w:tcPr>
          <w:p w:rsidR="00C04666" w:rsidRPr="002E5044" w:rsidRDefault="00C04666" w:rsidP="008452CE">
            <w:pPr>
              <w:rPr>
                <w:rFonts w:ascii="Times New Roman" w:hAnsi="Times New Roman"/>
                <w:sz w:val="24"/>
                <w:szCs w:val="24"/>
                <w:lang w:eastAsia="en-US"/>
              </w:rPr>
            </w:pPr>
          </w:p>
        </w:tc>
        <w:tc>
          <w:tcPr>
            <w:tcW w:w="0" w:type="auto"/>
            <w:tcBorders>
              <w:top w:val="outset" w:sz="6" w:space="0" w:color="auto"/>
              <w:left w:val="outset" w:sz="6" w:space="0" w:color="auto"/>
              <w:bottom w:val="outset" w:sz="6" w:space="0" w:color="auto"/>
              <w:right w:val="outset" w:sz="6" w:space="0" w:color="auto"/>
            </w:tcBorders>
          </w:tcPr>
          <w:p w:rsidR="00C04666" w:rsidRPr="002E5044" w:rsidRDefault="00C04666" w:rsidP="008452CE">
            <w:pPr>
              <w:rPr>
                <w:rFonts w:ascii="Times New Roman" w:hAnsi="Times New Roman"/>
                <w:sz w:val="24"/>
                <w:szCs w:val="24"/>
                <w:lang w:eastAsia="en-US"/>
              </w:rPr>
            </w:pPr>
          </w:p>
        </w:tc>
        <w:tc>
          <w:tcPr>
            <w:tcW w:w="0" w:type="auto"/>
            <w:tcBorders>
              <w:top w:val="outset" w:sz="6" w:space="0" w:color="auto"/>
              <w:left w:val="outset" w:sz="6" w:space="0" w:color="auto"/>
              <w:bottom w:val="outset" w:sz="6" w:space="0" w:color="auto"/>
            </w:tcBorders>
          </w:tcPr>
          <w:p w:rsidR="00C04666" w:rsidRPr="002E5044" w:rsidRDefault="00C04666" w:rsidP="008452CE">
            <w:pPr>
              <w:rPr>
                <w:rFonts w:ascii="Times New Roman" w:hAnsi="Times New Roman"/>
                <w:sz w:val="24"/>
                <w:szCs w:val="24"/>
                <w:lang w:eastAsia="en-US"/>
              </w:rPr>
            </w:pPr>
          </w:p>
        </w:tc>
      </w:tr>
      <w:tr w:rsidR="00357CC1" w:rsidRPr="002E5044" w:rsidTr="008452CE">
        <w:trPr>
          <w:tblCellSpacing w:w="0" w:type="dxa"/>
        </w:trPr>
        <w:tc>
          <w:tcPr>
            <w:tcW w:w="0" w:type="auto"/>
            <w:tcBorders>
              <w:top w:val="outset" w:sz="6" w:space="0" w:color="auto"/>
              <w:bottom w:val="outset" w:sz="6" w:space="0" w:color="auto"/>
              <w:right w:val="outset" w:sz="6" w:space="0" w:color="auto"/>
            </w:tcBorders>
          </w:tcPr>
          <w:p w:rsidR="00357CC1" w:rsidRPr="002E5044" w:rsidRDefault="00357CC1" w:rsidP="008452CE">
            <w:pPr>
              <w:rPr>
                <w:rFonts w:ascii="Times New Roman" w:hAnsi="Times New Roman"/>
                <w:sz w:val="24"/>
                <w:szCs w:val="24"/>
                <w:lang w:eastAsia="en-US"/>
              </w:rPr>
            </w:pPr>
            <w:r w:rsidRPr="002E5044">
              <w:rPr>
                <w:rFonts w:ascii="Times New Roman" w:hAnsi="Times New Roman"/>
                <w:sz w:val="24"/>
                <w:szCs w:val="24"/>
                <w:lang w:eastAsia="en-US"/>
              </w:rPr>
              <w:t> </w:t>
            </w:r>
          </w:p>
        </w:tc>
        <w:tc>
          <w:tcPr>
            <w:tcW w:w="0" w:type="auto"/>
            <w:tcBorders>
              <w:top w:val="outset" w:sz="6" w:space="0" w:color="auto"/>
              <w:left w:val="outset" w:sz="6" w:space="0" w:color="auto"/>
              <w:bottom w:val="outset" w:sz="6" w:space="0" w:color="auto"/>
              <w:right w:val="outset" w:sz="6" w:space="0" w:color="auto"/>
            </w:tcBorders>
          </w:tcPr>
          <w:p w:rsidR="00357CC1" w:rsidRPr="002E5044" w:rsidRDefault="00357CC1" w:rsidP="008452CE">
            <w:pPr>
              <w:rPr>
                <w:rFonts w:ascii="Times New Roman" w:hAnsi="Times New Roman"/>
                <w:sz w:val="24"/>
                <w:szCs w:val="24"/>
                <w:lang w:eastAsia="en-US"/>
              </w:rPr>
            </w:pPr>
            <w:r w:rsidRPr="002E5044">
              <w:rPr>
                <w:rFonts w:ascii="Times New Roman" w:hAnsi="Times New Roman"/>
                <w:sz w:val="24"/>
                <w:szCs w:val="24"/>
                <w:lang w:eastAsia="en-US"/>
              </w:rPr>
              <w:t>Итого за неделю:</w:t>
            </w:r>
          </w:p>
        </w:tc>
        <w:tc>
          <w:tcPr>
            <w:tcW w:w="0" w:type="auto"/>
            <w:tcBorders>
              <w:top w:val="outset" w:sz="6" w:space="0" w:color="auto"/>
              <w:left w:val="outset" w:sz="6" w:space="0" w:color="auto"/>
              <w:bottom w:val="outset" w:sz="6" w:space="0" w:color="auto"/>
              <w:right w:val="outset" w:sz="6" w:space="0" w:color="auto"/>
            </w:tcBorders>
          </w:tcPr>
          <w:p w:rsidR="00357CC1" w:rsidRPr="002E5044" w:rsidRDefault="00C04666" w:rsidP="008452CE">
            <w:pPr>
              <w:rPr>
                <w:rFonts w:ascii="Times New Roman" w:hAnsi="Times New Roman"/>
                <w:sz w:val="24"/>
                <w:szCs w:val="24"/>
                <w:lang w:eastAsia="en-US"/>
              </w:rPr>
            </w:pPr>
            <w:r>
              <w:rPr>
                <w:rFonts w:ascii="Times New Roman" w:hAnsi="Times New Roman"/>
                <w:sz w:val="24"/>
                <w:szCs w:val="24"/>
                <w:lang w:eastAsia="en-US"/>
              </w:rPr>
              <w:t>4</w:t>
            </w:r>
          </w:p>
        </w:tc>
        <w:tc>
          <w:tcPr>
            <w:tcW w:w="0" w:type="auto"/>
            <w:tcBorders>
              <w:top w:val="outset" w:sz="6" w:space="0" w:color="auto"/>
              <w:left w:val="outset" w:sz="6" w:space="0" w:color="auto"/>
              <w:bottom w:val="outset" w:sz="6" w:space="0" w:color="auto"/>
              <w:right w:val="outset" w:sz="6" w:space="0" w:color="auto"/>
            </w:tcBorders>
          </w:tcPr>
          <w:p w:rsidR="00357CC1" w:rsidRPr="002E5044" w:rsidRDefault="00C04666" w:rsidP="008452CE">
            <w:pPr>
              <w:rPr>
                <w:rFonts w:ascii="Times New Roman" w:hAnsi="Times New Roman"/>
                <w:sz w:val="24"/>
                <w:szCs w:val="24"/>
                <w:lang w:eastAsia="en-US"/>
              </w:rPr>
            </w:pPr>
            <w:r>
              <w:rPr>
                <w:rFonts w:ascii="Times New Roman" w:hAnsi="Times New Roman"/>
                <w:sz w:val="24"/>
                <w:szCs w:val="24"/>
                <w:lang w:eastAsia="en-US"/>
              </w:rPr>
              <w:t>4</w:t>
            </w:r>
          </w:p>
        </w:tc>
        <w:tc>
          <w:tcPr>
            <w:tcW w:w="0" w:type="auto"/>
            <w:tcBorders>
              <w:top w:val="outset" w:sz="6" w:space="0" w:color="auto"/>
              <w:left w:val="outset" w:sz="6" w:space="0" w:color="auto"/>
              <w:bottom w:val="outset" w:sz="6" w:space="0" w:color="auto"/>
              <w:right w:val="outset" w:sz="6" w:space="0" w:color="auto"/>
            </w:tcBorders>
          </w:tcPr>
          <w:p w:rsidR="00357CC1" w:rsidRPr="002E5044" w:rsidRDefault="00357CC1" w:rsidP="008452CE">
            <w:pPr>
              <w:rPr>
                <w:rFonts w:ascii="Times New Roman" w:hAnsi="Times New Roman"/>
                <w:sz w:val="24"/>
                <w:szCs w:val="24"/>
                <w:lang w:eastAsia="en-US"/>
              </w:rPr>
            </w:pPr>
          </w:p>
        </w:tc>
        <w:tc>
          <w:tcPr>
            <w:tcW w:w="0" w:type="auto"/>
            <w:tcBorders>
              <w:top w:val="outset" w:sz="6" w:space="0" w:color="auto"/>
              <w:left w:val="outset" w:sz="6" w:space="0" w:color="auto"/>
              <w:bottom w:val="outset" w:sz="6" w:space="0" w:color="auto"/>
              <w:right w:val="outset" w:sz="6" w:space="0" w:color="auto"/>
            </w:tcBorders>
          </w:tcPr>
          <w:p w:rsidR="00357CC1" w:rsidRPr="002E5044" w:rsidRDefault="00357CC1" w:rsidP="008452CE">
            <w:pPr>
              <w:rPr>
                <w:rFonts w:ascii="Times New Roman" w:hAnsi="Times New Roman"/>
                <w:sz w:val="24"/>
                <w:szCs w:val="24"/>
                <w:lang w:eastAsia="en-US"/>
              </w:rPr>
            </w:pPr>
          </w:p>
        </w:tc>
        <w:tc>
          <w:tcPr>
            <w:tcW w:w="0" w:type="auto"/>
            <w:tcBorders>
              <w:top w:val="outset" w:sz="6" w:space="0" w:color="auto"/>
              <w:left w:val="outset" w:sz="6" w:space="0" w:color="auto"/>
              <w:bottom w:val="outset" w:sz="6" w:space="0" w:color="auto"/>
            </w:tcBorders>
          </w:tcPr>
          <w:p w:rsidR="00357CC1" w:rsidRPr="002E5044" w:rsidRDefault="00357CC1" w:rsidP="008452CE">
            <w:pPr>
              <w:rPr>
                <w:rFonts w:ascii="Times New Roman" w:hAnsi="Times New Roman"/>
                <w:sz w:val="24"/>
                <w:szCs w:val="24"/>
                <w:lang w:eastAsia="en-US"/>
              </w:rPr>
            </w:pPr>
          </w:p>
        </w:tc>
      </w:tr>
      <w:tr w:rsidR="00357CC1" w:rsidRPr="002E5044" w:rsidTr="008452CE">
        <w:trPr>
          <w:tblCellSpacing w:w="0" w:type="dxa"/>
        </w:trPr>
        <w:tc>
          <w:tcPr>
            <w:tcW w:w="0" w:type="auto"/>
            <w:tcBorders>
              <w:top w:val="outset" w:sz="6" w:space="0" w:color="auto"/>
              <w:bottom w:val="outset" w:sz="6" w:space="0" w:color="auto"/>
              <w:right w:val="outset" w:sz="6" w:space="0" w:color="auto"/>
            </w:tcBorders>
          </w:tcPr>
          <w:p w:rsidR="00357CC1" w:rsidRPr="002E5044" w:rsidRDefault="00357CC1" w:rsidP="008452CE">
            <w:pPr>
              <w:rPr>
                <w:rFonts w:ascii="Times New Roman" w:hAnsi="Times New Roman"/>
                <w:sz w:val="24"/>
                <w:szCs w:val="24"/>
                <w:lang w:eastAsia="en-US"/>
              </w:rPr>
            </w:pPr>
            <w:r w:rsidRPr="002E5044">
              <w:rPr>
                <w:rFonts w:ascii="Times New Roman" w:hAnsi="Times New Roman"/>
                <w:sz w:val="24"/>
                <w:szCs w:val="24"/>
                <w:lang w:eastAsia="en-US"/>
              </w:rPr>
              <w:t> </w:t>
            </w:r>
          </w:p>
        </w:tc>
        <w:tc>
          <w:tcPr>
            <w:tcW w:w="0" w:type="auto"/>
            <w:tcBorders>
              <w:top w:val="outset" w:sz="6" w:space="0" w:color="auto"/>
              <w:left w:val="outset" w:sz="6" w:space="0" w:color="auto"/>
              <w:bottom w:val="outset" w:sz="6" w:space="0" w:color="auto"/>
              <w:right w:val="outset" w:sz="6" w:space="0" w:color="auto"/>
            </w:tcBorders>
          </w:tcPr>
          <w:p w:rsidR="00357CC1" w:rsidRPr="002E5044" w:rsidRDefault="00357CC1" w:rsidP="008452CE">
            <w:pPr>
              <w:rPr>
                <w:rFonts w:ascii="Times New Roman" w:hAnsi="Times New Roman"/>
                <w:sz w:val="24"/>
                <w:szCs w:val="24"/>
                <w:lang w:eastAsia="en-US"/>
              </w:rPr>
            </w:pPr>
            <w:r w:rsidRPr="002E5044">
              <w:rPr>
                <w:rFonts w:ascii="Times New Roman" w:hAnsi="Times New Roman"/>
                <w:sz w:val="24"/>
                <w:szCs w:val="24"/>
                <w:lang w:eastAsia="en-US"/>
              </w:rPr>
              <w:t>Итого за год:</w:t>
            </w:r>
          </w:p>
        </w:tc>
        <w:tc>
          <w:tcPr>
            <w:tcW w:w="0" w:type="auto"/>
            <w:tcBorders>
              <w:top w:val="outset" w:sz="6" w:space="0" w:color="auto"/>
              <w:left w:val="outset" w:sz="6" w:space="0" w:color="auto"/>
              <w:bottom w:val="outset" w:sz="6" w:space="0" w:color="auto"/>
              <w:right w:val="outset" w:sz="6" w:space="0" w:color="auto"/>
            </w:tcBorders>
          </w:tcPr>
          <w:p w:rsidR="00357CC1" w:rsidRPr="002E5044" w:rsidRDefault="00357CC1" w:rsidP="008452CE">
            <w:pPr>
              <w:rPr>
                <w:rFonts w:ascii="Times New Roman" w:hAnsi="Times New Roman"/>
                <w:sz w:val="24"/>
                <w:szCs w:val="24"/>
                <w:lang w:eastAsia="en-US"/>
              </w:rPr>
            </w:pPr>
            <w:r w:rsidRPr="002E5044">
              <w:rPr>
                <w:rFonts w:ascii="Times New Roman" w:hAnsi="Times New Roman"/>
                <w:sz w:val="24"/>
                <w:szCs w:val="24"/>
                <w:lang w:eastAsia="en-US"/>
              </w:rPr>
              <w:t>1</w:t>
            </w:r>
            <w:r w:rsidR="00C04666">
              <w:rPr>
                <w:rFonts w:ascii="Times New Roman" w:hAnsi="Times New Roman"/>
                <w:sz w:val="24"/>
                <w:szCs w:val="24"/>
                <w:lang w:eastAsia="en-US"/>
              </w:rPr>
              <w:t>36</w:t>
            </w:r>
          </w:p>
        </w:tc>
        <w:tc>
          <w:tcPr>
            <w:tcW w:w="0" w:type="auto"/>
            <w:tcBorders>
              <w:top w:val="outset" w:sz="6" w:space="0" w:color="auto"/>
              <w:left w:val="outset" w:sz="6" w:space="0" w:color="auto"/>
              <w:bottom w:val="outset" w:sz="6" w:space="0" w:color="auto"/>
              <w:right w:val="outset" w:sz="6" w:space="0" w:color="auto"/>
            </w:tcBorders>
          </w:tcPr>
          <w:p w:rsidR="00357CC1" w:rsidRPr="002E5044" w:rsidRDefault="00357CC1" w:rsidP="008452CE">
            <w:pPr>
              <w:rPr>
                <w:rFonts w:ascii="Times New Roman" w:hAnsi="Times New Roman"/>
                <w:sz w:val="24"/>
                <w:szCs w:val="24"/>
                <w:lang w:eastAsia="en-US"/>
              </w:rPr>
            </w:pPr>
            <w:r w:rsidRPr="002E5044">
              <w:rPr>
                <w:rFonts w:ascii="Times New Roman" w:hAnsi="Times New Roman"/>
                <w:sz w:val="24"/>
                <w:szCs w:val="24"/>
                <w:lang w:eastAsia="en-US"/>
              </w:rPr>
              <w:t>1</w:t>
            </w:r>
            <w:r w:rsidR="00C04666">
              <w:rPr>
                <w:rFonts w:ascii="Times New Roman" w:hAnsi="Times New Roman"/>
                <w:sz w:val="24"/>
                <w:szCs w:val="24"/>
                <w:lang w:eastAsia="en-US"/>
              </w:rPr>
              <w:t>36</w:t>
            </w:r>
          </w:p>
        </w:tc>
        <w:tc>
          <w:tcPr>
            <w:tcW w:w="0" w:type="auto"/>
            <w:tcBorders>
              <w:top w:val="outset" w:sz="6" w:space="0" w:color="auto"/>
              <w:left w:val="outset" w:sz="6" w:space="0" w:color="auto"/>
              <w:bottom w:val="outset" w:sz="6" w:space="0" w:color="auto"/>
              <w:right w:val="outset" w:sz="6" w:space="0" w:color="auto"/>
            </w:tcBorders>
          </w:tcPr>
          <w:p w:rsidR="00357CC1" w:rsidRPr="002E5044" w:rsidRDefault="00357CC1" w:rsidP="008452CE">
            <w:pPr>
              <w:rPr>
                <w:rFonts w:ascii="Times New Roman" w:hAnsi="Times New Roman"/>
                <w:sz w:val="24"/>
                <w:szCs w:val="24"/>
                <w:lang w:eastAsia="en-US"/>
              </w:rPr>
            </w:pPr>
          </w:p>
        </w:tc>
        <w:tc>
          <w:tcPr>
            <w:tcW w:w="0" w:type="auto"/>
            <w:tcBorders>
              <w:top w:val="outset" w:sz="6" w:space="0" w:color="auto"/>
              <w:left w:val="outset" w:sz="6" w:space="0" w:color="auto"/>
              <w:bottom w:val="outset" w:sz="6" w:space="0" w:color="auto"/>
              <w:right w:val="outset" w:sz="6" w:space="0" w:color="auto"/>
            </w:tcBorders>
          </w:tcPr>
          <w:p w:rsidR="00357CC1" w:rsidRPr="002E5044" w:rsidRDefault="00357CC1" w:rsidP="008452CE">
            <w:pPr>
              <w:rPr>
                <w:rFonts w:ascii="Times New Roman" w:hAnsi="Times New Roman"/>
                <w:sz w:val="24"/>
                <w:szCs w:val="24"/>
                <w:lang w:eastAsia="en-US"/>
              </w:rPr>
            </w:pPr>
          </w:p>
        </w:tc>
        <w:tc>
          <w:tcPr>
            <w:tcW w:w="0" w:type="auto"/>
            <w:tcBorders>
              <w:top w:val="outset" w:sz="6" w:space="0" w:color="auto"/>
              <w:left w:val="outset" w:sz="6" w:space="0" w:color="auto"/>
              <w:bottom w:val="outset" w:sz="6" w:space="0" w:color="auto"/>
            </w:tcBorders>
          </w:tcPr>
          <w:p w:rsidR="00357CC1" w:rsidRPr="002E5044" w:rsidRDefault="00357CC1" w:rsidP="008452CE">
            <w:pPr>
              <w:rPr>
                <w:rFonts w:ascii="Times New Roman" w:hAnsi="Times New Roman"/>
                <w:sz w:val="24"/>
                <w:szCs w:val="24"/>
                <w:lang w:eastAsia="en-US"/>
              </w:rPr>
            </w:pPr>
          </w:p>
        </w:tc>
      </w:tr>
    </w:tbl>
    <w:p w:rsidR="00357CC1" w:rsidRPr="002E5044" w:rsidRDefault="00357CC1" w:rsidP="000A4CDD">
      <w:pPr>
        <w:rPr>
          <w:rFonts w:ascii="Times New Roman" w:hAnsi="Times New Roman"/>
          <w:sz w:val="24"/>
          <w:szCs w:val="24"/>
          <w:lang w:eastAsia="en-US"/>
        </w:rPr>
      </w:pPr>
    </w:p>
    <w:p w:rsidR="00357CC1" w:rsidRDefault="00357CC1" w:rsidP="004D7983">
      <w:pPr>
        <w:pStyle w:val="1"/>
        <w:spacing w:before="3" w:after="3"/>
        <w:ind w:left="1528"/>
        <w:rPr>
          <w:rFonts w:ascii="Times New Roman" w:hAnsi="Times New Roman" w:cs="Times New Roman"/>
          <w:sz w:val="24"/>
          <w:szCs w:val="24"/>
        </w:rPr>
      </w:pPr>
    </w:p>
    <w:p w:rsidR="00357CC1" w:rsidRDefault="00357CC1" w:rsidP="004D7983">
      <w:pPr>
        <w:pStyle w:val="1"/>
        <w:spacing w:before="3" w:after="3"/>
        <w:ind w:left="1528"/>
        <w:rPr>
          <w:rFonts w:ascii="Times New Roman" w:hAnsi="Times New Roman" w:cs="Times New Roman"/>
          <w:sz w:val="24"/>
          <w:szCs w:val="24"/>
        </w:rPr>
      </w:pPr>
      <w:r w:rsidRPr="004D7983">
        <w:rPr>
          <w:rFonts w:ascii="Times New Roman" w:hAnsi="Times New Roman" w:cs="Times New Roman"/>
          <w:sz w:val="24"/>
          <w:szCs w:val="24"/>
        </w:rPr>
        <w:t>Занятия по программе коррекционно-развивающего обучения для детей с ЗПР</w:t>
      </w:r>
    </w:p>
    <w:p w:rsidR="00357CC1" w:rsidRPr="004D7983" w:rsidRDefault="00357CC1" w:rsidP="004D7983"/>
    <w:tbl>
      <w:tblPr>
        <w:tblW w:w="0" w:type="auto"/>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752"/>
        <w:gridCol w:w="770"/>
        <w:gridCol w:w="22"/>
        <w:gridCol w:w="860"/>
      </w:tblGrid>
      <w:tr w:rsidR="00357CC1" w:rsidRPr="004D7983" w:rsidTr="004D7983">
        <w:trPr>
          <w:trHeight w:val="277"/>
        </w:trPr>
        <w:tc>
          <w:tcPr>
            <w:tcW w:w="6752" w:type="dxa"/>
          </w:tcPr>
          <w:p w:rsidR="00357CC1" w:rsidRPr="004D7983" w:rsidRDefault="00357CC1" w:rsidP="00912F18">
            <w:pPr>
              <w:pStyle w:val="TableParagraph"/>
              <w:spacing w:line="258" w:lineRule="exact"/>
              <w:ind w:left="165"/>
              <w:rPr>
                <w:sz w:val="24"/>
                <w:szCs w:val="24"/>
              </w:rPr>
            </w:pPr>
            <w:r w:rsidRPr="004D7983">
              <w:rPr>
                <w:sz w:val="24"/>
                <w:szCs w:val="24"/>
              </w:rPr>
              <w:t>Направления коррекционной работы/классы</w:t>
            </w:r>
          </w:p>
        </w:tc>
        <w:tc>
          <w:tcPr>
            <w:tcW w:w="792" w:type="dxa"/>
            <w:gridSpan w:val="2"/>
            <w:tcBorders>
              <w:left w:val="single" w:sz="4" w:space="0" w:color="auto"/>
            </w:tcBorders>
          </w:tcPr>
          <w:p w:rsidR="00357CC1" w:rsidRPr="004D7983" w:rsidRDefault="00357CC1" w:rsidP="00912F18">
            <w:pPr>
              <w:pStyle w:val="TableParagraph"/>
              <w:spacing w:line="258" w:lineRule="exact"/>
              <w:rPr>
                <w:sz w:val="24"/>
                <w:szCs w:val="24"/>
              </w:rPr>
            </w:pPr>
            <w:r>
              <w:rPr>
                <w:sz w:val="24"/>
                <w:szCs w:val="24"/>
              </w:rPr>
              <w:t>8</w:t>
            </w:r>
          </w:p>
        </w:tc>
        <w:tc>
          <w:tcPr>
            <w:tcW w:w="860" w:type="dxa"/>
          </w:tcPr>
          <w:p w:rsidR="00357CC1" w:rsidRPr="004D7983" w:rsidRDefault="00357CC1" w:rsidP="00912F18">
            <w:pPr>
              <w:pStyle w:val="TableParagraph"/>
              <w:spacing w:line="258" w:lineRule="exact"/>
              <w:ind w:left="165"/>
              <w:rPr>
                <w:sz w:val="24"/>
                <w:szCs w:val="24"/>
              </w:rPr>
            </w:pPr>
            <w:r>
              <w:rPr>
                <w:sz w:val="24"/>
                <w:szCs w:val="24"/>
              </w:rPr>
              <w:t>9</w:t>
            </w:r>
          </w:p>
        </w:tc>
      </w:tr>
      <w:tr w:rsidR="00357CC1" w:rsidRPr="004D7983" w:rsidTr="004D7983">
        <w:trPr>
          <w:trHeight w:val="602"/>
        </w:trPr>
        <w:tc>
          <w:tcPr>
            <w:tcW w:w="6752" w:type="dxa"/>
          </w:tcPr>
          <w:p w:rsidR="00357CC1" w:rsidRPr="004D7983" w:rsidRDefault="00357CC1" w:rsidP="00912F18">
            <w:pPr>
              <w:pStyle w:val="TableParagraph"/>
              <w:spacing w:line="268" w:lineRule="exact"/>
              <w:ind w:left="165"/>
              <w:rPr>
                <w:sz w:val="24"/>
                <w:szCs w:val="24"/>
              </w:rPr>
            </w:pPr>
            <w:r w:rsidRPr="004D7983">
              <w:rPr>
                <w:sz w:val="24"/>
                <w:szCs w:val="24"/>
              </w:rPr>
              <w:t>Совершенств</w:t>
            </w:r>
            <w:r w:rsidR="00C04666">
              <w:rPr>
                <w:sz w:val="24"/>
                <w:szCs w:val="24"/>
              </w:rPr>
              <w:t xml:space="preserve">о </w:t>
            </w:r>
            <w:r w:rsidRPr="004D7983">
              <w:rPr>
                <w:sz w:val="24"/>
                <w:szCs w:val="24"/>
              </w:rPr>
              <w:t>движений и сенсомоторного развития</w:t>
            </w:r>
          </w:p>
        </w:tc>
        <w:tc>
          <w:tcPr>
            <w:tcW w:w="1652" w:type="dxa"/>
            <w:gridSpan w:val="3"/>
            <w:tcBorders>
              <w:left w:val="single" w:sz="4" w:space="0" w:color="auto"/>
            </w:tcBorders>
          </w:tcPr>
          <w:p w:rsidR="00357CC1" w:rsidRPr="004D7983" w:rsidRDefault="00357CC1" w:rsidP="00852206">
            <w:pPr>
              <w:pStyle w:val="TableParagraph"/>
              <w:spacing w:line="268" w:lineRule="exact"/>
              <w:ind w:left="163"/>
              <w:rPr>
                <w:sz w:val="24"/>
                <w:szCs w:val="24"/>
              </w:rPr>
            </w:pPr>
            <w:r w:rsidRPr="004D7983">
              <w:rPr>
                <w:sz w:val="24"/>
                <w:szCs w:val="24"/>
              </w:rPr>
              <w:t>по плану психолога</w:t>
            </w:r>
          </w:p>
        </w:tc>
      </w:tr>
      <w:tr w:rsidR="00357CC1" w:rsidRPr="004D7983" w:rsidTr="004D7983">
        <w:trPr>
          <w:trHeight w:val="275"/>
        </w:trPr>
        <w:tc>
          <w:tcPr>
            <w:tcW w:w="6752" w:type="dxa"/>
          </w:tcPr>
          <w:p w:rsidR="00357CC1" w:rsidRPr="004D7983" w:rsidRDefault="00357CC1" w:rsidP="00912F18">
            <w:pPr>
              <w:pStyle w:val="TableParagraph"/>
              <w:spacing w:line="256" w:lineRule="exact"/>
              <w:ind w:left="165"/>
              <w:rPr>
                <w:sz w:val="24"/>
                <w:szCs w:val="24"/>
              </w:rPr>
            </w:pPr>
            <w:r w:rsidRPr="004D7983">
              <w:rPr>
                <w:sz w:val="24"/>
                <w:szCs w:val="24"/>
              </w:rPr>
              <w:t>Коррекция отдельн</w:t>
            </w:r>
            <w:r w:rsidR="00C04666">
              <w:rPr>
                <w:sz w:val="24"/>
                <w:szCs w:val="24"/>
              </w:rPr>
              <w:t xml:space="preserve">ых </w:t>
            </w:r>
            <w:r w:rsidRPr="004D7983">
              <w:rPr>
                <w:sz w:val="24"/>
                <w:szCs w:val="24"/>
              </w:rPr>
              <w:t>сторон психической деятельности</w:t>
            </w:r>
          </w:p>
        </w:tc>
        <w:tc>
          <w:tcPr>
            <w:tcW w:w="1652" w:type="dxa"/>
            <w:gridSpan w:val="3"/>
            <w:tcBorders>
              <w:left w:val="single" w:sz="4" w:space="0" w:color="auto"/>
            </w:tcBorders>
          </w:tcPr>
          <w:p w:rsidR="00357CC1" w:rsidRPr="004D7983" w:rsidRDefault="00357CC1" w:rsidP="00852206">
            <w:pPr>
              <w:pStyle w:val="TableParagraph"/>
              <w:spacing w:line="256" w:lineRule="exact"/>
              <w:ind w:left="163"/>
              <w:rPr>
                <w:sz w:val="24"/>
                <w:szCs w:val="24"/>
              </w:rPr>
            </w:pPr>
            <w:r w:rsidRPr="004D7983">
              <w:rPr>
                <w:sz w:val="24"/>
                <w:szCs w:val="24"/>
              </w:rPr>
              <w:t>по плану психолога</w:t>
            </w:r>
          </w:p>
        </w:tc>
      </w:tr>
      <w:tr w:rsidR="00357CC1" w:rsidRPr="004D7983" w:rsidTr="004D7983">
        <w:trPr>
          <w:trHeight w:val="275"/>
        </w:trPr>
        <w:tc>
          <w:tcPr>
            <w:tcW w:w="6752" w:type="dxa"/>
          </w:tcPr>
          <w:p w:rsidR="00357CC1" w:rsidRPr="004D7983" w:rsidRDefault="00357CC1" w:rsidP="00912F18">
            <w:pPr>
              <w:pStyle w:val="TableParagraph"/>
              <w:spacing w:line="256" w:lineRule="exact"/>
              <w:ind w:left="165"/>
              <w:rPr>
                <w:sz w:val="24"/>
                <w:szCs w:val="24"/>
              </w:rPr>
            </w:pPr>
            <w:r w:rsidRPr="004D7983">
              <w:rPr>
                <w:sz w:val="24"/>
                <w:szCs w:val="24"/>
              </w:rPr>
              <w:t>Развитие основных мыслительных операций</w:t>
            </w:r>
          </w:p>
        </w:tc>
        <w:tc>
          <w:tcPr>
            <w:tcW w:w="1652" w:type="dxa"/>
            <w:gridSpan w:val="3"/>
            <w:tcBorders>
              <w:left w:val="single" w:sz="4" w:space="0" w:color="auto"/>
            </w:tcBorders>
          </w:tcPr>
          <w:p w:rsidR="00357CC1" w:rsidRPr="004D7983" w:rsidRDefault="00357CC1" w:rsidP="00852206">
            <w:pPr>
              <w:pStyle w:val="TableParagraph"/>
              <w:spacing w:line="256" w:lineRule="exact"/>
              <w:ind w:left="163"/>
              <w:rPr>
                <w:sz w:val="24"/>
                <w:szCs w:val="24"/>
              </w:rPr>
            </w:pPr>
            <w:r w:rsidRPr="004D7983">
              <w:rPr>
                <w:sz w:val="24"/>
                <w:szCs w:val="24"/>
              </w:rPr>
              <w:t>по плану психолога</w:t>
            </w:r>
          </w:p>
        </w:tc>
      </w:tr>
      <w:tr w:rsidR="00357CC1" w:rsidRPr="004D7983" w:rsidTr="004D7983">
        <w:trPr>
          <w:trHeight w:val="277"/>
        </w:trPr>
        <w:tc>
          <w:tcPr>
            <w:tcW w:w="6752" w:type="dxa"/>
          </w:tcPr>
          <w:p w:rsidR="00357CC1" w:rsidRPr="004D7983" w:rsidRDefault="00357CC1" w:rsidP="00912F18">
            <w:pPr>
              <w:pStyle w:val="TableParagraph"/>
              <w:spacing w:line="268" w:lineRule="exact"/>
              <w:ind w:left="165"/>
              <w:rPr>
                <w:sz w:val="24"/>
                <w:szCs w:val="24"/>
              </w:rPr>
            </w:pPr>
            <w:r w:rsidRPr="004D7983">
              <w:rPr>
                <w:sz w:val="24"/>
                <w:szCs w:val="24"/>
              </w:rPr>
              <w:t>Расширенное представление об окружающем мире и</w:t>
            </w:r>
          </w:p>
          <w:p w:rsidR="00357CC1" w:rsidRPr="004D7983" w:rsidRDefault="00357CC1" w:rsidP="00912F18">
            <w:pPr>
              <w:pStyle w:val="TableParagraph"/>
              <w:spacing w:line="264" w:lineRule="exact"/>
              <w:ind w:left="165"/>
              <w:rPr>
                <w:sz w:val="24"/>
                <w:szCs w:val="24"/>
              </w:rPr>
            </w:pPr>
            <w:r w:rsidRPr="004D7983">
              <w:rPr>
                <w:sz w:val="24"/>
                <w:szCs w:val="24"/>
              </w:rPr>
              <w:t>обогащение словаря</w:t>
            </w:r>
          </w:p>
        </w:tc>
        <w:tc>
          <w:tcPr>
            <w:tcW w:w="770" w:type="dxa"/>
            <w:tcBorders>
              <w:left w:val="single" w:sz="4" w:space="0" w:color="auto"/>
              <w:right w:val="single" w:sz="4" w:space="0" w:color="auto"/>
            </w:tcBorders>
          </w:tcPr>
          <w:p w:rsidR="00357CC1" w:rsidRPr="004D7983" w:rsidRDefault="00357CC1" w:rsidP="004D7983">
            <w:pPr>
              <w:pStyle w:val="TableParagraph"/>
              <w:spacing w:line="268" w:lineRule="exact"/>
              <w:ind w:left="0" w:right="373"/>
              <w:jc w:val="right"/>
              <w:rPr>
                <w:sz w:val="24"/>
                <w:szCs w:val="24"/>
              </w:rPr>
            </w:pPr>
            <w:r w:rsidRPr="004D7983">
              <w:rPr>
                <w:sz w:val="24"/>
                <w:szCs w:val="24"/>
              </w:rPr>
              <w:t>1ч</w:t>
            </w:r>
          </w:p>
        </w:tc>
        <w:tc>
          <w:tcPr>
            <w:tcW w:w="882" w:type="dxa"/>
            <w:gridSpan w:val="2"/>
            <w:tcBorders>
              <w:left w:val="single" w:sz="4" w:space="0" w:color="auto"/>
            </w:tcBorders>
          </w:tcPr>
          <w:p w:rsidR="00357CC1" w:rsidRPr="004D7983" w:rsidRDefault="00357CC1" w:rsidP="00912F18">
            <w:pPr>
              <w:pStyle w:val="TableParagraph"/>
              <w:spacing w:line="268" w:lineRule="exact"/>
              <w:ind w:left="0" w:right="373"/>
              <w:jc w:val="right"/>
              <w:rPr>
                <w:sz w:val="24"/>
                <w:szCs w:val="24"/>
              </w:rPr>
            </w:pPr>
            <w:r w:rsidRPr="004D7983">
              <w:rPr>
                <w:sz w:val="24"/>
                <w:szCs w:val="24"/>
              </w:rPr>
              <w:t>1ч</w:t>
            </w:r>
          </w:p>
        </w:tc>
      </w:tr>
      <w:tr w:rsidR="00357CC1" w:rsidRPr="004D7983" w:rsidTr="00A85717">
        <w:trPr>
          <w:trHeight w:val="551"/>
        </w:trPr>
        <w:tc>
          <w:tcPr>
            <w:tcW w:w="6752" w:type="dxa"/>
          </w:tcPr>
          <w:p w:rsidR="00357CC1" w:rsidRPr="004D7983" w:rsidRDefault="00357CC1" w:rsidP="00912F18">
            <w:pPr>
              <w:pStyle w:val="TableParagraph"/>
              <w:spacing w:line="256" w:lineRule="exact"/>
              <w:ind w:left="165"/>
              <w:rPr>
                <w:sz w:val="24"/>
                <w:szCs w:val="24"/>
              </w:rPr>
            </w:pPr>
            <w:r w:rsidRPr="004D7983">
              <w:rPr>
                <w:sz w:val="24"/>
                <w:szCs w:val="24"/>
              </w:rPr>
              <w:t xml:space="preserve">Коррекция </w:t>
            </w:r>
            <w:proofErr w:type="spellStart"/>
            <w:r w:rsidRPr="004D7983">
              <w:rPr>
                <w:sz w:val="24"/>
                <w:szCs w:val="24"/>
              </w:rPr>
              <w:t>наруш</w:t>
            </w:r>
            <w:proofErr w:type="spellEnd"/>
            <w:r w:rsidRPr="004D7983">
              <w:rPr>
                <w:sz w:val="24"/>
                <w:szCs w:val="24"/>
              </w:rPr>
              <w:t xml:space="preserve">. в </w:t>
            </w:r>
            <w:proofErr w:type="spellStart"/>
            <w:r w:rsidRPr="004D7983">
              <w:rPr>
                <w:sz w:val="24"/>
                <w:szCs w:val="24"/>
              </w:rPr>
              <w:t>разв</w:t>
            </w:r>
            <w:proofErr w:type="spellEnd"/>
            <w:r w:rsidRPr="004D7983">
              <w:rPr>
                <w:sz w:val="24"/>
                <w:szCs w:val="24"/>
              </w:rPr>
              <w:t xml:space="preserve">. </w:t>
            </w:r>
            <w:proofErr w:type="spellStart"/>
            <w:r w:rsidRPr="004D7983">
              <w:rPr>
                <w:sz w:val="24"/>
                <w:szCs w:val="24"/>
              </w:rPr>
              <w:t>эмоц.-личностн</w:t>
            </w:r>
            <w:proofErr w:type="spellEnd"/>
            <w:r w:rsidRPr="004D7983">
              <w:rPr>
                <w:sz w:val="24"/>
                <w:szCs w:val="24"/>
              </w:rPr>
              <w:t>. сферы</w:t>
            </w:r>
          </w:p>
        </w:tc>
        <w:tc>
          <w:tcPr>
            <w:tcW w:w="1652" w:type="dxa"/>
            <w:gridSpan w:val="3"/>
            <w:tcBorders>
              <w:left w:val="single" w:sz="4" w:space="0" w:color="auto"/>
            </w:tcBorders>
          </w:tcPr>
          <w:p w:rsidR="00357CC1" w:rsidRPr="004D7983" w:rsidRDefault="00357CC1" w:rsidP="00912F18">
            <w:pPr>
              <w:pStyle w:val="TableParagraph"/>
              <w:spacing w:line="268" w:lineRule="exact"/>
              <w:ind w:left="165"/>
              <w:rPr>
                <w:sz w:val="24"/>
                <w:szCs w:val="24"/>
              </w:rPr>
            </w:pPr>
            <w:r w:rsidRPr="004D7983">
              <w:rPr>
                <w:sz w:val="24"/>
                <w:szCs w:val="24"/>
              </w:rPr>
              <w:t>по плану психолога</w:t>
            </w:r>
          </w:p>
        </w:tc>
      </w:tr>
      <w:tr w:rsidR="00357CC1" w:rsidRPr="004D7983" w:rsidTr="004D7983">
        <w:trPr>
          <w:trHeight w:val="275"/>
        </w:trPr>
        <w:tc>
          <w:tcPr>
            <w:tcW w:w="6752" w:type="dxa"/>
          </w:tcPr>
          <w:p w:rsidR="00357CC1" w:rsidRPr="004D7983" w:rsidRDefault="00357CC1" w:rsidP="00912F18">
            <w:pPr>
              <w:pStyle w:val="TableParagraph"/>
              <w:spacing w:line="256" w:lineRule="exact"/>
              <w:ind w:left="165"/>
              <w:rPr>
                <w:sz w:val="24"/>
                <w:szCs w:val="24"/>
              </w:rPr>
            </w:pPr>
            <w:r w:rsidRPr="004D7983">
              <w:rPr>
                <w:sz w:val="24"/>
                <w:szCs w:val="24"/>
              </w:rPr>
              <w:t>Коррекция индивидуальных пробелов в знаниях</w:t>
            </w:r>
          </w:p>
        </w:tc>
        <w:tc>
          <w:tcPr>
            <w:tcW w:w="770" w:type="dxa"/>
            <w:tcBorders>
              <w:left w:val="single" w:sz="4" w:space="0" w:color="auto"/>
              <w:right w:val="single" w:sz="4" w:space="0" w:color="auto"/>
            </w:tcBorders>
          </w:tcPr>
          <w:p w:rsidR="00357CC1" w:rsidRPr="004D7983" w:rsidRDefault="00357CC1" w:rsidP="004D7983">
            <w:pPr>
              <w:pStyle w:val="TableParagraph"/>
              <w:spacing w:line="256" w:lineRule="exact"/>
              <w:ind w:left="0" w:right="373"/>
              <w:jc w:val="right"/>
              <w:rPr>
                <w:sz w:val="24"/>
                <w:szCs w:val="24"/>
              </w:rPr>
            </w:pPr>
            <w:r>
              <w:rPr>
                <w:sz w:val="24"/>
                <w:szCs w:val="24"/>
              </w:rPr>
              <w:t>1</w:t>
            </w:r>
            <w:r w:rsidRPr="004D7983">
              <w:rPr>
                <w:sz w:val="24"/>
                <w:szCs w:val="24"/>
              </w:rPr>
              <w:t>ч</w:t>
            </w:r>
          </w:p>
        </w:tc>
        <w:tc>
          <w:tcPr>
            <w:tcW w:w="882" w:type="dxa"/>
            <w:gridSpan w:val="2"/>
            <w:tcBorders>
              <w:left w:val="single" w:sz="4" w:space="0" w:color="auto"/>
            </w:tcBorders>
          </w:tcPr>
          <w:p w:rsidR="00357CC1" w:rsidRPr="004D7983" w:rsidRDefault="00357CC1" w:rsidP="00912F18">
            <w:pPr>
              <w:pStyle w:val="TableParagraph"/>
              <w:spacing w:line="256" w:lineRule="exact"/>
              <w:ind w:left="0" w:right="373"/>
              <w:jc w:val="right"/>
              <w:rPr>
                <w:sz w:val="24"/>
                <w:szCs w:val="24"/>
              </w:rPr>
            </w:pPr>
            <w:r>
              <w:rPr>
                <w:sz w:val="24"/>
                <w:szCs w:val="24"/>
              </w:rPr>
              <w:t>1</w:t>
            </w:r>
            <w:r w:rsidRPr="004D7983">
              <w:rPr>
                <w:sz w:val="24"/>
                <w:szCs w:val="24"/>
              </w:rPr>
              <w:t>ч</w:t>
            </w:r>
          </w:p>
        </w:tc>
      </w:tr>
      <w:tr w:rsidR="00357CC1" w:rsidRPr="004D7983" w:rsidTr="004D7983">
        <w:trPr>
          <w:trHeight w:val="276"/>
        </w:trPr>
        <w:tc>
          <w:tcPr>
            <w:tcW w:w="6752" w:type="dxa"/>
          </w:tcPr>
          <w:p w:rsidR="00357CC1" w:rsidRPr="004D7983" w:rsidRDefault="00357CC1" w:rsidP="00912F18">
            <w:pPr>
              <w:pStyle w:val="TableParagraph"/>
              <w:spacing w:line="256" w:lineRule="exact"/>
              <w:ind w:left="165"/>
              <w:rPr>
                <w:sz w:val="24"/>
                <w:szCs w:val="24"/>
              </w:rPr>
            </w:pPr>
            <w:r w:rsidRPr="004D7983">
              <w:rPr>
                <w:sz w:val="24"/>
                <w:szCs w:val="24"/>
              </w:rPr>
              <w:t>Всего часов</w:t>
            </w:r>
          </w:p>
        </w:tc>
        <w:tc>
          <w:tcPr>
            <w:tcW w:w="792" w:type="dxa"/>
            <w:gridSpan w:val="2"/>
            <w:tcBorders>
              <w:right w:val="single" w:sz="4" w:space="0" w:color="auto"/>
            </w:tcBorders>
          </w:tcPr>
          <w:p w:rsidR="00357CC1" w:rsidRPr="004D7983" w:rsidRDefault="00357CC1" w:rsidP="00912F18">
            <w:pPr>
              <w:pStyle w:val="TableParagraph"/>
              <w:spacing w:line="256" w:lineRule="exact"/>
              <w:ind w:left="0" w:right="373"/>
              <w:jc w:val="right"/>
              <w:rPr>
                <w:sz w:val="24"/>
                <w:szCs w:val="24"/>
              </w:rPr>
            </w:pPr>
            <w:r>
              <w:rPr>
                <w:sz w:val="24"/>
                <w:szCs w:val="24"/>
              </w:rPr>
              <w:t>2</w:t>
            </w:r>
            <w:r w:rsidRPr="004D7983">
              <w:rPr>
                <w:sz w:val="24"/>
                <w:szCs w:val="24"/>
              </w:rPr>
              <w:t>ч</w:t>
            </w:r>
          </w:p>
        </w:tc>
        <w:tc>
          <w:tcPr>
            <w:tcW w:w="860" w:type="dxa"/>
            <w:tcBorders>
              <w:left w:val="single" w:sz="4" w:space="0" w:color="auto"/>
            </w:tcBorders>
          </w:tcPr>
          <w:p w:rsidR="00357CC1" w:rsidRPr="004D7983" w:rsidRDefault="00357CC1" w:rsidP="00912F18">
            <w:pPr>
              <w:pStyle w:val="TableParagraph"/>
              <w:spacing w:line="256" w:lineRule="exact"/>
              <w:ind w:left="165"/>
              <w:rPr>
                <w:sz w:val="24"/>
                <w:szCs w:val="24"/>
              </w:rPr>
            </w:pPr>
            <w:r>
              <w:rPr>
                <w:sz w:val="24"/>
                <w:szCs w:val="24"/>
              </w:rPr>
              <w:t>2</w:t>
            </w:r>
            <w:r w:rsidRPr="004D7983">
              <w:rPr>
                <w:sz w:val="24"/>
                <w:szCs w:val="24"/>
              </w:rPr>
              <w:t>ч</w:t>
            </w:r>
          </w:p>
        </w:tc>
      </w:tr>
    </w:tbl>
    <w:p w:rsidR="00357CC1" w:rsidRPr="004D7983" w:rsidRDefault="00357CC1" w:rsidP="004D7983">
      <w:pPr>
        <w:pStyle w:val="ae"/>
        <w:spacing w:before="3"/>
        <w:rPr>
          <w:rFonts w:ascii="Times New Roman" w:hAnsi="Times New Roman"/>
          <w:b/>
          <w:sz w:val="24"/>
          <w:szCs w:val="24"/>
        </w:rPr>
      </w:pPr>
    </w:p>
    <w:p w:rsidR="00357CC1" w:rsidRPr="004D7983" w:rsidRDefault="00C04666" w:rsidP="004D7983">
      <w:pPr>
        <w:pStyle w:val="ae"/>
        <w:ind w:right="76" w:firstLine="705"/>
        <w:jc w:val="both"/>
        <w:rPr>
          <w:rFonts w:ascii="Times New Roman" w:hAnsi="Times New Roman"/>
          <w:sz w:val="24"/>
          <w:szCs w:val="24"/>
        </w:rPr>
      </w:pPr>
      <w:r>
        <w:rPr>
          <w:rFonts w:ascii="Times New Roman" w:hAnsi="Times New Roman"/>
          <w:sz w:val="24"/>
          <w:szCs w:val="24"/>
        </w:rPr>
        <w:t xml:space="preserve"> </w:t>
      </w:r>
      <w:r w:rsidR="00357CC1" w:rsidRPr="004D7983">
        <w:rPr>
          <w:rFonts w:ascii="Times New Roman" w:hAnsi="Times New Roman"/>
          <w:sz w:val="24"/>
          <w:szCs w:val="24"/>
        </w:rPr>
        <w:t>С</w:t>
      </w:r>
      <w:r>
        <w:rPr>
          <w:rFonts w:ascii="Times New Roman" w:hAnsi="Times New Roman"/>
          <w:sz w:val="24"/>
          <w:szCs w:val="24"/>
        </w:rPr>
        <w:t xml:space="preserve"> </w:t>
      </w:r>
      <w:r w:rsidR="00357CC1" w:rsidRPr="004D7983">
        <w:rPr>
          <w:rFonts w:ascii="Times New Roman" w:hAnsi="Times New Roman"/>
          <w:sz w:val="24"/>
          <w:szCs w:val="24"/>
        </w:rPr>
        <w:t>целью</w:t>
      </w:r>
      <w:r>
        <w:rPr>
          <w:rFonts w:ascii="Times New Roman" w:hAnsi="Times New Roman"/>
          <w:sz w:val="24"/>
          <w:szCs w:val="24"/>
        </w:rPr>
        <w:t xml:space="preserve"> </w:t>
      </w:r>
      <w:r w:rsidR="00357CC1" w:rsidRPr="004D7983">
        <w:rPr>
          <w:rFonts w:ascii="Times New Roman" w:hAnsi="Times New Roman"/>
          <w:sz w:val="24"/>
          <w:szCs w:val="24"/>
        </w:rPr>
        <w:t>более</w:t>
      </w:r>
      <w:r>
        <w:rPr>
          <w:rFonts w:ascii="Times New Roman" w:hAnsi="Times New Roman"/>
          <w:sz w:val="24"/>
          <w:szCs w:val="24"/>
        </w:rPr>
        <w:t xml:space="preserve"> </w:t>
      </w:r>
      <w:r w:rsidR="00357CC1" w:rsidRPr="004D7983">
        <w:rPr>
          <w:rFonts w:ascii="Times New Roman" w:hAnsi="Times New Roman"/>
          <w:sz w:val="24"/>
          <w:szCs w:val="24"/>
        </w:rPr>
        <w:t>успешного</w:t>
      </w:r>
      <w:r>
        <w:rPr>
          <w:rFonts w:ascii="Times New Roman" w:hAnsi="Times New Roman"/>
          <w:sz w:val="24"/>
          <w:szCs w:val="24"/>
        </w:rPr>
        <w:t xml:space="preserve"> </w:t>
      </w:r>
      <w:r w:rsidR="00357CC1" w:rsidRPr="004D7983">
        <w:rPr>
          <w:rFonts w:ascii="Times New Roman" w:hAnsi="Times New Roman"/>
          <w:sz w:val="24"/>
          <w:szCs w:val="24"/>
        </w:rPr>
        <w:t>продвижения</w:t>
      </w:r>
      <w:r>
        <w:rPr>
          <w:rFonts w:ascii="Times New Roman" w:hAnsi="Times New Roman"/>
          <w:sz w:val="24"/>
          <w:szCs w:val="24"/>
        </w:rPr>
        <w:t xml:space="preserve"> </w:t>
      </w:r>
      <w:r w:rsidR="00357CC1" w:rsidRPr="004D7983">
        <w:rPr>
          <w:rFonts w:ascii="Times New Roman" w:hAnsi="Times New Roman"/>
          <w:sz w:val="24"/>
          <w:szCs w:val="24"/>
        </w:rPr>
        <w:t>в</w:t>
      </w:r>
      <w:r>
        <w:rPr>
          <w:rFonts w:ascii="Times New Roman" w:hAnsi="Times New Roman"/>
          <w:sz w:val="24"/>
          <w:szCs w:val="24"/>
        </w:rPr>
        <w:t xml:space="preserve"> </w:t>
      </w:r>
      <w:r w:rsidR="00357CC1" w:rsidRPr="004D7983">
        <w:rPr>
          <w:rFonts w:ascii="Times New Roman" w:hAnsi="Times New Roman"/>
          <w:sz w:val="24"/>
          <w:szCs w:val="24"/>
        </w:rPr>
        <w:t>общем</w:t>
      </w:r>
      <w:r>
        <w:rPr>
          <w:rFonts w:ascii="Times New Roman" w:hAnsi="Times New Roman"/>
          <w:sz w:val="24"/>
          <w:szCs w:val="24"/>
        </w:rPr>
        <w:t xml:space="preserve"> </w:t>
      </w:r>
      <w:r w:rsidR="00357CC1" w:rsidRPr="004D7983">
        <w:rPr>
          <w:rFonts w:ascii="Times New Roman" w:hAnsi="Times New Roman"/>
          <w:sz w:val="24"/>
          <w:szCs w:val="24"/>
        </w:rPr>
        <w:t>развитии</w:t>
      </w:r>
      <w:r>
        <w:rPr>
          <w:rFonts w:ascii="Times New Roman" w:hAnsi="Times New Roman"/>
          <w:sz w:val="24"/>
          <w:szCs w:val="24"/>
        </w:rPr>
        <w:t xml:space="preserve"> </w:t>
      </w:r>
      <w:r w:rsidR="00357CC1" w:rsidRPr="004D7983">
        <w:rPr>
          <w:rFonts w:ascii="Times New Roman" w:hAnsi="Times New Roman"/>
          <w:sz w:val="24"/>
          <w:szCs w:val="24"/>
        </w:rPr>
        <w:t>отдельных</w:t>
      </w:r>
      <w:r>
        <w:rPr>
          <w:rFonts w:ascii="Times New Roman" w:hAnsi="Times New Roman"/>
          <w:sz w:val="24"/>
          <w:szCs w:val="24"/>
        </w:rPr>
        <w:t xml:space="preserve"> </w:t>
      </w:r>
      <w:r w:rsidR="00357CC1" w:rsidRPr="004D7983">
        <w:rPr>
          <w:rFonts w:ascii="Times New Roman" w:hAnsi="Times New Roman"/>
          <w:sz w:val="24"/>
          <w:szCs w:val="24"/>
        </w:rPr>
        <w:t>обучающихся, коррекции недостатков их психического развития, а также ликвидации имеющихся или предупреждения возможных пробелов в знаниях вводятся коррекционные групповые и индивидуальные</w:t>
      </w:r>
      <w:r>
        <w:rPr>
          <w:rFonts w:ascii="Times New Roman" w:hAnsi="Times New Roman"/>
          <w:sz w:val="24"/>
          <w:szCs w:val="24"/>
        </w:rPr>
        <w:t xml:space="preserve"> </w:t>
      </w:r>
      <w:r w:rsidR="00357CC1" w:rsidRPr="004D7983">
        <w:rPr>
          <w:rFonts w:ascii="Times New Roman" w:hAnsi="Times New Roman"/>
          <w:sz w:val="24"/>
          <w:szCs w:val="24"/>
        </w:rPr>
        <w:t>занятия.</w:t>
      </w:r>
    </w:p>
    <w:p w:rsidR="00357CC1" w:rsidRPr="004D7983" w:rsidRDefault="00357CC1" w:rsidP="004D7983">
      <w:pPr>
        <w:pStyle w:val="ae"/>
        <w:ind w:right="76" w:firstLine="705"/>
        <w:jc w:val="both"/>
        <w:rPr>
          <w:rFonts w:ascii="Times New Roman" w:hAnsi="Times New Roman"/>
          <w:sz w:val="24"/>
          <w:szCs w:val="24"/>
        </w:rPr>
      </w:pPr>
      <w:r w:rsidRPr="004D7983">
        <w:rPr>
          <w:rFonts w:ascii="Times New Roman" w:hAnsi="Times New Roman"/>
          <w:sz w:val="24"/>
          <w:szCs w:val="24"/>
        </w:rPr>
        <w:t>Индивидуально-групповые коррекционные занятия находятся за пределами максимальной нагрузки обучающихся и проводятся во второй половине дня. Между началом обязательных индивидуальных и групповых коррекционных занятий и последним уроком -перерыв продолжительностью 40 минут.</w:t>
      </w:r>
    </w:p>
    <w:p w:rsidR="00357CC1" w:rsidRPr="004D7983" w:rsidRDefault="00357CC1" w:rsidP="004D7983">
      <w:pPr>
        <w:pStyle w:val="ae"/>
        <w:ind w:right="76" w:firstLine="707"/>
        <w:jc w:val="both"/>
        <w:rPr>
          <w:rFonts w:ascii="Times New Roman" w:hAnsi="Times New Roman"/>
          <w:sz w:val="24"/>
          <w:szCs w:val="24"/>
        </w:rPr>
      </w:pPr>
      <w:r w:rsidRPr="004D7983">
        <w:rPr>
          <w:rFonts w:ascii="Times New Roman" w:hAnsi="Times New Roman"/>
          <w:spacing w:val="-3"/>
          <w:sz w:val="24"/>
          <w:szCs w:val="24"/>
        </w:rPr>
        <w:t>Указанное</w:t>
      </w:r>
      <w:r w:rsidRPr="004D7983">
        <w:rPr>
          <w:rFonts w:ascii="Times New Roman" w:hAnsi="Times New Roman"/>
          <w:sz w:val="24"/>
          <w:szCs w:val="24"/>
        </w:rPr>
        <w:t>количествонедельныхчасов,отводимыхнаэтизанятиявклассе,</w:t>
      </w:r>
      <w:r w:rsidRPr="004D7983">
        <w:rPr>
          <w:rFonts w:ascii="Times New Roman" w:hAnsi="Times New Roman"/>
          <w:spacing w:val="-3"/>
          <w:sz w:val="24"/>
          <w:szCs w:val="24"/>
        </w:rPr>
        <w:t>входят</w:t>
      </w:r>
      <w:r w:rsidRPr="004D7983">
        <w:rPr>
          <w:rFonts w:ascii="Times New Roman" w:hAnsi="Times New Roman"/>
          <w:sz w:val="24"/>
          <w:szCs w:val="24"/>
        </w:rPr>
        <w:t>в нагрузку не на каждого отдельно обучающегося класса, а на учителя. На долю каждого обучающегосяприходитсявнеделюот15до30</w:t>
      </w:r>
      <w:r w:rsidRPr="004D7983">
        <w:rPr>
          <w:rFonts w:ascii="Times New Roman" w:hAnsi="Times New Roman"/>
          <w:spacing w:val="-5"/>
          <w:sz w:val="24"/>
          <w:szCs w:val="24"/>
        </w:rPr>
        <w:t>минут.</w:t>
      </w:r>
      <w:r w:rsidRPr="004D7983">
        <w:rPr>
          <w:rFonts w:ascii="Times New Roman" w:hAnsi="Times New Roman"/>
          <w:sz w:val="24"/>
          <w:szCs w:val="24"/>
        </w:rPr>
        <w:t xml:space="preserve">Занятияведутсявмаленькихгруппах из 2-3 человек. Коррекционные занятия </w:t>
      </w:r>
      <w:r w:rsidRPr="004D7983">
        <w:rPr>
          <w:rFonts w:ascii="Times New Roman" w:hAnsi="Times New Roman"/>
          <w:spacing w:val="-3"/>
          <w:sz w:val="24"/>
          <w:szCs w:val="24"/>
        </w:rPr>
        <w:t xml:space="preserve">ведут </w:t>
      </w:r>
      <w:r w:rsidRPr="004D7983">
        <w:rPr>
          <w:rFonts w:ascii="Times New Roman" w:hAnsi="Times New Roman"/>
          <w:sz w:val="24"/>
          <w:szCs w:val="24"/>
        </w:rPr>
        <w:t xml:space="preserve">учителя, </w:t>
      </w:r>
      <w:r w:rsidRPr="004D7983">
        <w:rPr>
          <w:rFonts w:ascii="Times New Roman" w:hAnsi="Times New Roman"/>
          <w:spacing w:val="-5"/>
          <w:sz w:val="24"/>
          <w:szCs w:val="24"/>
        </w:rPr>
        <w:t xml:space="preserve">психолог. </w:t>
      </w:r>
      <w:r w:rsidRPr="004D7983">
        <w:rPr>
          <w:rFonts w:ascii="Times New Roman" w:hAnsi="Times New Roman"/>
          <w:sz w:val="24"/>
          <w:szCs w:val="24"/>
        </w:rPr>
        <w:t xml:space="preserve">Специальные занятия по коррекции дефектов развития производятся по группам и индивидуально. </w:t>
      </w:r>
      <w:r w:rsidRPr="004D7983">
        <w:rPr>
          <w:rFonts w:ascii="Times New Roman" w:hAnsi="Times New Roman"/>
          <w:spacing w:val="-4"/>
          <w:sz w:val="24"/>
          <w:szCs w:val="24"/>
        </w:rPr>
        <w:t>Группы</w:t>
      </w:r>
      <w:r w:rsidR="00B171DD">
        <w:rPr>
          <w:rFonts w:ascii="Times New Roman" w:hAnsi="Times New Roman"/>
          <w:spacing w:val="-4"/>
          <w:sz w:val="24"/>
          <w:szCs w:val="24"/>
        </w:rPr>
        <w:t xml:space="preserve"> </w:t>
      </w:r>
      <w:r w:rsidRPr="004D7983">
        <w:rPr>
          <w:rFonts w:ascii="Times New Roman" w:hAnsi="Times New Roman"/>
          <w:spacing w:val="-3"/>
          <w:sz w:val="24"/>
          <w:szCs w:val="24"/>
        </w:rPr>
        <w:t xml:space="preserve">комплектуются </w:t>
      </w:r>
      <w:r w:rsidRPr="004D7983">
        <w:rPr>
          <w:rFonts w:ascii="Times New Roman" w:hAnsi="Times New Roman"/>
          <w:sz w:val="24"/>
          <w:szCs w:val="24"/>
        </w:rPr>
        <w:t xml:space="preserve">с учетом </w:t>
      </w:r>
      <w:r w:rsidRPr="004D7983">
        <w:rPr>
          <w:rFonts w:ascii="Times New Roman" w:hAnsi="Times New Roman"/>
          <w:spacing w:val="-4"/>
          <w:sz w:val="24"/>
          <w:szCs w:val="24"/>
        </w:rPr>
        <w:t xml:space="preserve">сходных </w:t>
      </w:r>
      <w:r w:rsidRPr="004D7983">
        <w:rPr>
          <w:rFonts w:ascii="Times New Roman" w:hAnsi="Times New Roman"/>
          <w:sz w:val="24"/>
          <w:szCs w:val="24"/>
        </w:rPr>
        <w:t xml:space="preserve">дефектов, однородности недостатков развития, с </w:t>
      </w:r>
      <w:r w:rsidRPr="004D7983">
        <w:rPr>
          <w:rFonts w:ascii="Times New Roman" w:hAnsi="Times New Roman"/>
          <w:spacing w:val="-3"/>
          <w:sz w:val="24"/>
          <w:szCs w:val="24"/>
        </w:rPr>
        <w:t xml:space="preserve">учетом </w:t>
      </w:r>
      <w:r w:rsidRPr="004D7983">
        <w:rPr>
          <w:rFonts w:ascii="Times New Roman" w:hAnsi="Times New Roman"/>
          <w:sz w:val="24"/>
          <w:szCs w:val="24"/>
        </w:rPr>
        <w:t>имеющихся</w:t>
      </w:r>
      <w:r w:rsidR="00B171DD">
        <w:rPr>
          <w:rFonts w:ascii="Times New Roman" w:hAnsi="Times New Roman"/>
          <w:sz w:val="24"/>
          <w:szCs w:val="24"/>
        </w:rPr>
        <w:t xml:space="preserve"> </w:t>
      </w:r>
      <w:r w:rsidRPr="004D7983">
        <w:rPr>
          <w:rFonts w:ascii="Times New Roman" w:hAnsi="Times New Roman"/>
          <w:sz w:val="24"/>
          <w:szCs w:val="24"/>
        </w:rPr>
        <w:t>пробелов</w:t>
      </w:r>
      <w:r w:rsidR="00B171DD">
        <w:rPr>
          <w:rFonts w:ascii="Times New Roman" w:hAnsi="Times New Roman"/>
          <w:sz w:val="24"/>
          <w:szCs w:val="24"/>
        </w:rPr>
        <w:t xml:space="preserve"> </w:t>
      </w:r>
      <w:r w:rsidRPr="004D7983">
        <w:rPr>
          <w:rFonts w:ascii="Times New Roman" w:hAnsi="Times New Roman"/>
          <w:sz w:val="24"/>
          <w:szCs w:val="24"/>
        </w:rPr>
        <w:t>в</w:t>
      </w:r>
      <w:r w:rsidR="00B171DD">
        <w:rPr>
          <w:rFonts w:ascii="Times New Roman" w:hAnsi="Times New Roman"/>
          <w:sz w:val="24"/>
          <w:szCs w:val="24"/>
        </w:rPr>
        <w:t xml:space="preserve"> </w:t>
      </w:r>
      <w:r w:rsidRPr="004D7983">
        <w:rPr>
          <w:rFonts w:ascii="Times New Roman" w:hAnsi="Times New Roman"/>
          <w:sz w:val="24"/>
          <w:szCs w:val="24"/>
        </w:rPr>
        <w:t>знаниях</w:t>
      </w:r>
      <w:r w:rsidR="00B171DD">
        <w:rPr>
          <w:rFonts w:ascii="Times New Roman" w:hAnsi="Times New Roman"/>
          <w:sz w:val="24"/>
          <w:szCs w:val="24"/>
        </w:rPr>
        <w:t xml:space="preserve"> </w:t>
      </w:r>
      <w:r w:rsidRPr="004D7983">
        <w:rPr>
          <w:rFonts w:ascii="Times New Roman" w:hAnsi="Times New Roman"/>
          <w:sz w:val="24"/>
          <w:szCs w:val="24"/>
        </w:rPr>
        <w:t>в</w:t>
      </w:r>
      <w:r w:rsidR="00B171DD">
        <w:rPr>
          <w:rFonts w:ascii="Times New Roman" w:hAnsi="Times New Roman"/>
          <w:sz w:val="24"/>
          <w:szCs w:val="24"/>
        </w:rPr>
        <w:t xml:space="preserve"> </w:t>
      </w:r>
      <w:r w:rsidRPr="004D7983">
        <w:rPr>
          <w:rFonts w:ascii="Times New Roman" w:hAnsi="Times New Roman"/>
          <w:sz w:val="24"/>
          <w:szCs w:val="24"/>
        </w:rPr>
        <w:t>соответствии</w:t>
      </w:r>
      <w:r w:rsidR="00B171DD">
        <w:rPr>
          <w:rFonts w:ascii="Times New Roman" w:hAnsi="Times New Roman"/>
          <w:sz w:val="24"/>
          <w:szCs w:val="24"/>
        </w:rPr>
        <w:t xml:space="preserve"> </w:t>
      </w:r>
      <w:r w:rsidRPr="004D7983">
        <w:rPr>
          <w:rFonts w:ascii="Times New Roman" w:hAnsi="Times New Roman"/>
          <w:sz w:val="24"/>
          <w:szCs w:val="24"/>
        </w:rPr>
        <w:t>с</w:t>
      </w:r>
      <w:r w:rsidR="00B171DD">
        <w:rPr>
          <w:rFonts w:ascii="Times New Roman" w:hAnsi="Times New Roman"/>
          <w:sz w:val="24"/>
          <w:szCs w:val="24"/>
        </w:rPr>
        <w:t xml:space="preserve"> </w:t>
      </w:r>
      <w:r w:rsidRPr="004D7983">
        <w:rPr>
          <w:rFonts w:ascii="Times New Roman" w:hAnsi="Times New Roman"/>
          <w:sz w:val="24"/>
          <w:szCs w:val="24"/>
        </w:rPr>
        <w:t>Инструктивным</w:t>
      </w:r>
      <w:r w:rsidR="00B171DD">
        <w:rPr>
          <w:rFonts w:ascii="Times New Roman" w:hAnsi="Times New Roman"/>
          <w:sz w:val="24"/>
          <w:szCs w:val="24"/>
        </w:rPr>
        <w:t xml:space="preserve"> </w:t>
      </w:r>
      <w:r w:rsidRPr="004D7983">
        <w:rPr>
          <w:rFonts w:ascii="Times New Roman" w:hAnsi="Times New Roman"/>
          <w:sz w:val="24"/>
          <w:szCs w:val="24"/>
        </w:rPr>
        <w:t>Письмом</w:t>
      </w:r>
      <w:r w:rsidR="00B171DD">
        <w:rPr>
          <w:rFonts w:ascii="Times New Roman" w:hAnsi="Times New Roman"/>
          <w:sz w:val="24"/>
          <w:szCs w:val="24"/>
        </w:rPr>
        <w:t xml:space="preserve"> </w:t>
      </w:r>
      <w:r w:rsidRPr="004D7983">
        <w:rPr>
          <w:rFonts w:ascii="Times New Roman" w:hAnsi="Times New Roman"/>
          <w:sz w:val="24"/>
          <w:szCs w:val="24"/>
        </w:rPr>
        <w:t>МО</w:t>
      </w:r>
      <w:r w:rsidR="00B171DD">
        <w:rPr>
          <w:rFonts w:ascii="Times New Roman" w:hAnsi="Times New Roman"/>
          <w:sz w:val="24"/>
          <w:szCs w:val="24"/>
        </w:rPr>
        <w:t xml:space="preserve"> </w:t>
      </w:r>
      <w:r w:rsidRPr="004D7983">
        <w:rPr>
          <w:rFonts w:ascii="Times New Roman" w:hAnsi="Times New Roman"/>
          <w:sz w:val="24"/>
          <w:szCs w:val="24"/>
        </w:rPr>
        <w:t>от</w:t>
      </w:r>
      <w:r w:rsidR="00B171DD">
        <w:rPr>
          <w:rFonts w:ascii="Times New Roman" w:hAnsi="Times New Roman"/>
          <w:sz w:val="24"/>
          <w:szCs w:val="24"/>
        </w:rPr>
        <w:t xml:space="preserve"> </w:t>
      </w:r>
      <w:r w:rsidRPr="004D7983">
        <w:rPr>
          <w:rFonts w:ascii="Times New Roman" w:hAnsi="Times New Roman"/>
          <w:sz w:val="24"/>
          <w:szCs w:val="24"/>
        </w:rPr>
        <w:t xml:space="preserve">30июня 1989г No17-154-6 </w:t>
      </w:r>
      <w:r w:rsidRPr="004D7983">
        <w:rPr>
          <w:rFonts w:ascii="Times New Roman" w:hAnsi="Times New Roman"/>
          <w:spacing w:val="-4"/>
          <w:sz w:val="24"/>
          <w:szCs w:val="24"/>
        </w:rPr>
        <w:t>«О</w:t>
      </w:r>
      <w:r w:rsidR="00B171DD">
        <w:rPr>
          <w:rFonts w:ascii="Times New Roman" w:hAnsi="Times New Roman"/>
          <w:spacing w:val="-4"/>
          <w:sz w:val="24"/>
          <w:szCs w:val="24"/>
        </w:rPr>
        <w:t xml:space="preserve"> </w:t>
      </w:r>
      <w:r w:rsidRPr="004D7983">
        <w:rPr>
          <w:rFonts w:ascii="Times New Roman" w:hAnsi="Times New Roman"/>
          <w:sz w:val="24"/>
          <w:szCs w:val="24"/>
        </w:rPr>
        <w:t xml:space="preserve">направлении рекомендаций об индивидуальных и групповых коррекционных занятиях с учащимися специальных </w:t>
      </w:r>
      <w:r w:rsidRPr="004D7983">
        <w:rPr>
          <w:rFonts w:ascii="Times New Roman" w:hAnsi="Times New Roman"/>
          <w:spacing w:val="-5"/>
          <w:sz w:val="24"/>
          <w:szCs w:val="24"/>
        </w:rPr>
        <w:t xml:space="preserve">школ </w:t>
      </w:r>
      <w:r w:rsidRPr="004D7983">
        <w:rPr>
          <w:rFonts w:ascii="Times New Roman" w:hAnsi="Times New Roman"/>
          <w:sz w:val="24"/>
          <w:szCs w:val="24"/>
        </w:rPr>
        <w:t>и классов выравнивания для детей с задер</w:t>
      </w:r>
      <w:r w:rsidR="00C04666">
        <w:rPr>
          <w:rFonts w:ascii="Times New Roman" w:hAnsi="Times New Roman"/>
          <w:sz w:val="24"/>
          <w:szCs w:val="24"/>
        </w:rPr>
        <w:t>жкой психического развития». В 5-6</w:t>
      </w:r>
      <w:r w:rsidRPr="004D7983">
        <w:rPr>
          <w:rFonts w:ascii="Times New Roman" w:hAnsi="Times New Roman"/>
          <w:sz w:val="24"/>
          <w:szCs w:val="24"/>
        </w:rPr>
        <w:t xml:space="preserve"> классах на </w:t>
      </w:r>
      <w:r>
        <w:rPr>
          <w:rFonts w:ascii="Times New Roman" w:hAnsi="Times New Roman"/>
          <w:sz w:val="24"/>
          <w:szCs w:val="24"/>
        </w:rPr>
        <w:t>коррекционную работу отводится 2</w:t>
      </w:r>
      <w:r w:rsidRPr="004D7983">
        <w:rPr>
          <w:rFonts w:ascii="Times New Roman" w:hAnsi="Times New Roman"/>
          <w:sz w:val="24"/>
          <w:szCs w:val="24"/>
        </w:rPr>
        <w:t xml:space="preserve"> часа в</w:t>
      </w:r>
      <w:r w:rsidR="00B171DD">
        <w:rPr>
          <w:rFonts w:ascii="Times New Roman" w:hAnsi="Times New Roman"/>
          <w:sz w:val="24"/>
          <w:szCs w:val="24"/>
        </w:rPr>
        <w:t xml:space="preserve"> </w:t>
      </w:r>
      <w:r w:rsidRPr="004D7983">
        <w:rPr>
          <w:rFonts w:ascii="Times New Roman" w:hAnsi="Times New Roman"/>
          <w:sz w:val="24"/>
          <w:szCs w:val="24"/>
        </w:rPr>
        <w:t>неделю.</w:t>
      </w:r>
    </w:p>
    <w:p w:rsidR="00357CC1" w:rsidRPr="005D33E6" w:rsidRDefault="00357CC1" w:rsidP="005D33E6">
      <w:pPr>
        <w:rPr>
          <w:rFonts w:ascii="Times New Roman" w:hAnsi="Times New Roman"/>
          <w:b/>
          <w:sz w:val="24"/>
          <w:szCs w:val="24"/>
        </w:rPr>
      </w:pPr>
      <w:r w:rsidRPr="005D33E6">
        <w:rPr>
          <w:rFonts w:ascii="Times New Roman" w:hAnsi="Times New Roman"/>
          <w:b/>
          <w:sz w:val="24"/>
          <w:szCs w:val="24"/>
        </w:rPr>
        <w:lastRenderedPageBreak/>
        <w:t>Система условий реализации адаптированной образовательной программы</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Данная программа предусматривает как вариативные формы обучения, так и различные варианты специального сопровождения учащихся с ограниченными возможностями здоровья. Это могут быть формы обучения в общеобразовательном классе по общей образовательной программе или по индивидуальной программе; с использованием надомной и (или) дистанционной форм обучения.</w:t>
      </w:r>
    </w:p>
    <w:p w:rsidR="00357CC1" w:rsidRPr="005D33E6" w:rsidRDefault="00357CC1" w:rsidP="005D33E6">
      <w:pPr>
        <w:rPr>
          <w:rFonts w:ascii="Times New Roman" w:hAnsi="Times New Roman"/>
          <w:b/>
          <w:sz w:val="24"/>
          <w:szCs w:val="24"/>
        </w:rPr>
      </w:pPr>
      <w:r w:rsidRPr="005D33E6">
        <w:rPr>
          <w:rFonts w:ascii="Times New Roman" w:hAnsi="Times New Roman"/>
          <w:b/>
          <w:sz w:val="24"/>
          <w:szCs w:val="24"/>
        </w:rPr>
        <w:t>Кадровое обеспечение:</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   Психолого-педагогическое обеспечение включает:</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 оптимальный режим учебных нагрузок;</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 коррекционную  направленность учебно-воспитательного процесса;</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 учёт индивидуальных особенностей ребёнка;</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 соблюдение комфортного психоэмоционального режима;         </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 использование современных педагогических технологий;</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 оздоровительный и охранительный режим;</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 укрепление физического и психического здоровья;</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  профилактику физических, умственных и психологических перегрузок обучающихся;</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 -  соблюдение санитарно-гигиенических правил и норм;</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t> -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357CC1" w:rsidRPr="005D33E6" w:rsidRDefault="00357CC1" w:rsidP="005D33E6">
      <w:pPr>
        <w:jc w:val="both"/>
        <w:rPr>
          <w:rFonts w:ascii="Times New Roman" w:hAnsi="Times New Roman"/>
          <w:b/>
          <w:sz w:val="24"/>
          <w:szCs w:val="24"/>
        </w:rPr>
      </w:pPr>
      <w:r w:rsidRPr="005D33E6">
        <w:rPr>
          <w:rFonts w:ascii="Times New Roman" w:hAnsi="Times New Roman"/>
          <w:b/>
          <w:sz w:val="24"/>
          <w:szCs w:val="24"/>
        </w:rPr>
        <w:t>Программно-методическое обеспечение:</w:t>
      </w:r>
    </w:p>
    <w:p w:rsidR="00357CC1" w:rsidRPr="005D33E6" w:rsidRDefault="00357CC1" w:rsidP="005D33E6">
      <w:pPr>
        <w:rPr>
          <w:rFonts w:ascii="Times New Roman" w:hAnsi="Times New Roman"/>
          <w:sz w:val="24"/>
          <w:szCs w:val="24"/>
        </w:rPr>
      </w:pPr>
      <w:r w:rsidRPr="005D33E6">
        <w:rPr>
          <w:rFonts w:ascii="Times New Roman" w:hAnsi="Times New Roman"/>
          <w:sz w:val="24"/>
          <w:szCs w:val="24"/>
        </w:rPr>
        <w:t>         - УМК и  рабочие программы по учебным предметам;</w:t>
      </w:r>
    </w:p>
    <w:p w:rsidR="00357CC1" w:rsidRPr="005D33E6" w:rsidRDefault="00357CC1" w:rsidP="004D7983">
      <w:pPr>
        <w:rPr>
          <w:rFonts w:ascii="Times New Roman" w:hAnsi="Times New Roman"/>
          <w:b/>
          <w:sz w:val="24"/>
          <w:szCs w:val="24"/>
        </w:rPr>
      </w:pPr>
      <w:r w:rsidRPr="005D33E6">
        <w:rPr>
          <w:rFonts w:ascii="Times New Roman" w:hAnsi="Times New Roman"/>
          <w:sz w:val="24"/>
          <w:szCs w:val="24"/>
        </w:rPr>
        <w:t>   </w:t>
      </w:r>
      <w:r w:rsidRPr="005D33E6">
        <w:rPr>
          <w:rFonts w:ascii="Times New Roman" w:hAnsi="Times New Roman"/>
          <w:b/>
          <w:sz w:val="24"/>
          <w:szCs w:val="24"/>
        </w:rPr>
        <w:t>Информационное обеспечение:</w:t>
      </w:r>
    </w:p>
    <w:p w:rsidR="00357CC1" w:rsidRPr="005D33E6" w:rsidRDefault="00357CC1" w:rsidP="005D33E6">
      <w:pPr>
        <w:jc w:val="both"/>
        <w:rPr>
          <w:rFonts w:ascii="Times New Roman" w:hAnsi="Times New Roman"/>
          <w:sz w:val="24"/>
          <w:szCs w:val="24"/>
        </w:rPr>
      </w:pPr>
      <w:r w:rsidRPr="005D33E6">
        <w:rPr>
          <w:rFonts w:ascii="Times New Roman" w:hAnsi="Times New Roman"/>
          <w:sz w:val="24"/>
          <w:szCs w:val="24"/>
        </w:rPr>
        <w:lastRenderedPageBreak/>
        <w:t>-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357CC1" w:rsidRPr="00A9575F" w:rsidRDefault="00357CC1" w:rsidP="005D33E6">
      <w:pPr>
        <w:rPr>
          <w:b/>
          <w:sz w:val="26"/>
          <w:szCs w:val="26"/>
        </w:rPr>
      </w:pPr>
    </w:p>
    <w:p w:rsidR="00357CC1" w:rsidRPr="00A9575F" w:rsidRDefault="00357CC1" w:rsidP="005D33E6">
      <w:pPr>
        <w:rPr>
          <w:b/>
          <w:sz w:val="26"/>
          <w:szCs w:val="26"/>
        </w:rPr>
      </w:pPr>
    </w:p>
    <w:p w:rsidR="00357CC1" w:rsidRPr="00A9575F" w:rsidRDefault="00357CC1" w:rsidP="005D33E6">
      <w:pPr>
        <w:rPr>
          <w:b/>
          <w:sz w:val="26"/>
          <w:szCs w:val="26"/>
        </w:rPr>
      </w:pPr>
    </w:p>
    <w:p w:rsidR="00357CC1" w:rsidRPr="00A9575F" w:rsidRDefault="00357CC1" w:rsidP="005D33E6">
      <w:pPr>
        <w:rPr>
          <w:b/>
          <w:sz w:val="26"/>
          <w:szCs w:val="26"/>
        </w:rPr>
      </w:pPr>
    </w:p>
    <w:p w:rsidR="00357CC1" w:rsidRDefault="00357CC1"/>
    <w:sectPr w:rsidR="00357CC1" w:rsidSect="000E1293">
      <w:footerReference w:type="even" r:id="rId10"/>
      <w:footerReference w:type="default" r:id="rId11"/>
      <w:pgSz w:w="16838" w:h="11906" w:orient="landscape"/>
      <w:pgMar w:top="900" w:right="1134" w:bottom="1133"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1E14" w:rsidRDefault="003E1E14" w:rsidP="008B65F8">
      <w:pPr>
        <w:spacing w:after="0" w:line="240" w:lineRule="auto"/>
      </w:pPr>
      <w:r>
        <w:separator/>
      </w:r>
    </w:p>
  </w:endnote>
  <w:endnote w:type="continuationSeparator" w:id="0">
    <w:p w:rsidR="003E1E14" w:rsidRDefault="003E1E14" w:rsidP="008B65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ragmaticaC">
    <w:altName w:val="Gabriola"/>
    <w:panose1 w:val="00000000000000000000"/>
    <w:charset w:val="CC"/>
    <w:family w:val="decorative"/>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E14" w:rsidRDefault="00CA519B" w:rsidP="00A95195">
    <w:pPr>
      <w:pStyle w:val="a6"/>
      <w:framePr w:wrap="around" w:vAnchor="text" w:hAnchor="margin" w:xAlign="right" w:y="1"/>
      <w:rPr>
        <w:rStyle w:val="a8"/>
      </w:rPr>
    </w:pPr>
    <w:r>
      <w:rPr>
        <w:rStyle w:val="a8"/>
      </w:rPr>
      <w:fldChar w:fldCharType="begin"/>
    </w:r>
    <w:r w:rsidR="003E1E14">
      <w:rPr>
        <w:rStyle w:val="a8"/>
      </w:rPr>
      <w:instrText xml:space="preserve">PAGE  </w:instrText>
    </w:r>
    <w:r>
      <w:rPr>
        <w:rStyle w:val="a8"/>
      </w:rPr>
      <w:fldChar w:fldCharType="end"/>
    </w:r>
  </w:p>
  <w:p w:rsidR="003E1E14" w:rsidRDefault="003E1E14" w:rsidP="00E546C5">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E14" w:rsidRDefault="00CA519B" w:rsidP="00A95195">
    <w:pPr>
      <w:pStyle w:val="a6"/>
      <w:framePr w:wrap="around" w:vAnchor="text" w:hAnchor="margin" w:xAlign="right" w:y="1"/>
      <w:rPr>
        <w:rStyle w:val="a8"/>
      </w:rPr>
    </w:pPr>
    <w:r>
      <w:rPr>
        <w:rStyle w:val="a8"/>
      </w:rPr>
      <w:fldChar w:fldCharType="begin"/>
    </w:r>
    <w:r w:rsidR="003E1E14">
      <w:rPr>
        <w:rStyle w:val="a8"/>
      </w:rPr>
      <w:instrText xml:space="preserve">PAGE  </w:instrText>
    </w:r>
    <w:r>
      <w:rPr>
        <w:rStyle w:val="a8"/>
      </w:rPr>
      <w:fldChar w:fldCharType="separate"/>
    </w:r>
    <w:r w:rsidR="004C7FC9">
      <w:rPr>
        <w:rStyle w:val="a8"/>
        <w:noProof/>
      </w:rPr>
      <w:t>107</w:t>
    </w:r>
    <w:r>
      <w:rPr>
        <w:rStyle w:val="a8"/>
      </w:rPr>
      <w:fldChar w:fldCharType="end"/>
    </w:r>
  </w:p>
  <w:p w:rsidR="003E1E14" w:rsidRDefault="003E1E14" w:rsidP="00E546C5">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1E14" w:rsidRDefault="003E1E14" w:rsidP="008B65F8">
      <w:pPr>
        <w:spacing w:after="0" w:line="240" w:lineRule="auto"/>
      </w:pPr>
      <w:r>
        <w:separator/>
      </w:r>
    </w:p>
  </w:footnote>
  <w:footnote w:type="continuationSeparator" w:id="0">
    <w:p w:rsidR="003E1E14" w:rsidRDefault="003E1E14" w:rsidP="008B65F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502"/>
        </w:tabs>
        <w:ind w:left="502" w:hanging="360"/>
      </w:pPr>
      <w:rPr>
        <w:rFonts w:ascii="Symbol" w:hAnsi="Symbol" w:hint="default"/>
      </w:rPr>
    </w:lvl>
  </w:abstractNum>
  <w:abstractNum w:abstractNumId="1">
    <w:nsid w:val="00000003"/>
    <w:multiLevelType w:val="singleLevel"/>
    <w:tmpl w:val="00000003"/>
    <w:name w:val="WW8Num3"/>
    <w:lvl w:ilvl="0">
      <w:start w:val="1"/>
      <w:numFmt w:val="bullet"/>
      <w:lvlText w:val=""/>
      <w:lvlJc w:val="left"/>
      <w:pPr>
        <w:tabs>
          <w:tab w:val="num" w:pos="720"/>
        </w:tabs>
        <w:ind w:left="720" w:hanging="360"/>
      </w:pPr>
      <w:rPr>
        <w:rFonts w:ascii="Symbol" w:hAnsi="Symbol" w:hint="default"/>
      </w:rPr>
    </w:lvl>
  </w:abstractNum>
  <w:abstractNum w:abstractNumId="2">
    <w:nsid w:val="00000010"/>
    <w:multiLevelType w:val="singleLevel"/>
    <w:tmpl w:val="00000010"/>
    <w:name w:val="WW8Num18"/>
    <w:lvl w:ilvl="0">
      <w:start w:val="1"/>
      <w:numFmt w:val="decimal"/>
      <w:lvlText w:val="%1)"/>
      <w:lvlJc w:val="left"/>
      <w:pPr>
        <w:tabs>
          <w:tab w:val="num" w:pos="1165"/>
        </w:tabs>
        <w:ind w:left="88" w:firstLine="992"/>
      </w:pPr>
      <w:rPr>
        <w:rFonts w:cs="Times New Roman" w:hint="default"/>
        <w:color w:val="auto"/>
        <w:kern w:val="1"/>
      </w:rPr>
    </w:lvl>
  </w:abstractNum>
  <w:abstractNum w:abstractNumId="3">
    <w:nsid w:val="00000012"/>
    <w:multiLevelType w:val="singleLevel"/>
    <w:tmpl w:val="00000012"/>
    <w:name w:val="WW8Num20"/>
    <w:lvl w:ilvl="0">
      <w:start w:val="1"/>
      <w:numFmt w:val="decimal"/>
      <w:lvlText w:val="%1)"/>
      <w:lvlJc w:val="left"/>
      <w:pPr>
        <w:tabs>
          <w:tab w:val="num" w:pos="1165"/>
        </w:tabs>
        <w:ind w:left="88" w:firstLine="992"/>
      </w:pPr>
      <w:rPr>
        <w:rFonts w:cs="Times New Roman" w:hint="default"/>
        <w:color w:val="auto"/>
        <w:kern w:val="1"/>
      </w:rPr>
    </w:lvl>
  </w:abstractNum>
  <w:abstractNum w:abstractNumId="4">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5">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6">
    <w:nsid w:val="0000001E"/>
    <w:multiLevelType w:val="singleLevel"/>
    <w:tmpl w:val="0000001E"/>
    <w:name w:val="WW8Num32"/>
    <w:lvl w:ilvl="0">
      <w:start w:val="1"/>
      <w:numFmt w:val="decimal"/>
      <w:lvlText w:val="%1)"/>
      <w:lvlJc w:val="left"/>
      <w:pPr>
        <w:tabs>
          <w:tab w:val="num" w:pos="1165"/>
        </w:tabs>
        <w:ind w:left="88" w:firstLine="992"/>
      </w:pPr>
      <w:rPr>
        <w:rFonts w:cs="Times New Roman" w:hint="default"/>
        <w:color w:val="auto"/>
        <w:kern w:val="1"/>
      </w:rPr>
    </w:lvl>
  </w:abstractNum>
  <w:abstractNum w:abstractNumId="7">
    <w:nsid w:val="0000001F"/>
    <w:multiLevelType w:val="singleLevel"/>
    <w:tmpl w:val="0000001F"/>
    <w:name w:val="WW8Num33"/>
    <w:lvl w:ilvl="0">
      <w:start w:val="1"/>
      <w:numFmt w:val="decimal"/>
      <w:lvlText w:val="%1)"/>
      <w:lvlJc w:val="left"/>
      <w:pPr>
        <w:tabs>
          <w:tab w:val="num" w:pos="1165"/>
        </w:tabs>
        <w:ind w:left="88" w:firstLine="992"/>
      </w:pPr>
      <w:rPr>
        <w:rFonts w:cs="Times New Roman" w:hint="default"/>
        <w:color w:val="auto"/>
        <w:kern w:val="1"/>
      </w:rPr>
    </w:lvl>
  </w:abstractNum>
  <w:abstractNum w:abstractNumId="8">
    <w:nsid w:val="00000027"/>
    <w:multiLevelType w:val="singleLevel"/>
    <w:tmpl w:val="00000027"/>
    <w:name w:val="WW8Num41"/>
    <w:lvl w:ilvl="0">
      <w:start w:val="1"/>
      <w:numFmt w:val="decimal"/>
      <w:lvlText w:val="%1)"/>
      <w:lvlJc w:val="left"/>
      <w:pPr>
        <w:tabs>
          <w:tab w:val="num" w:pos="708"/>
        </w:tabs>
        <w:ind w:firstLine="992"/>
      </w:pPr>
      <w:rPr>
        <w:rFonts w:cs="Times New Roman" w:hint="default"/>
        <w:b w:val="0"/>
        <w:kern w:val="1"/>
      </w:rPr>
    </w:lvl>
  </w:abstractNum>
  <w:abstractNum w:abstractNumId="9">
    <w:nsid w:val="0000002D"/>
    <w:multiLevelType w:val="singleLevel"/>
    <w:tmpl w:val="9BC685F4"/>
    <w:name w:val="WW8Num47"/>
    <w:lvl w:ilvl="0">
      <w:start w:val="1"/>
      <w:numFmt w:val="decimal"/>
      <w:lvlText w:val="%1)"/>
      <w:lvlJc w:val="left"/>
      <w:pPr>
        <w:tabs>
          <w:tab w:val="num" w:pos="1165"/>
        </w:tabs>
        <w:ind w:left="88" w:firstLine="992"/>
      </w:pPr>
      <w:rPr>
        <w:rFonts w:cs="Times New Roman" w:hint="default"/>
        <w:b w:val="0"/>
        <w:color w:val="auto"/>
        <w:kern w:val="1"/>
      </w:rPr>
    </w:lvl>
  </w:abstractNum>
  <w:abstractNum w:abstractNumId="10">
    <w:nsid w:val="00000038"/>
    <w:multiLevelType w:val="singleLevel"/>
    <w:tmpl w:val="00000038"/>
    <w:name w:val="WW8Num59"/>
    <w:lvl w:ilvl="0">
      <w:start w:val="1"/>
      <w:numFmt w:val="decimal"/>
      <w:lvlText w:val="%1)"/>
      <w:lvlJc w:val="left"/>
      <w:pPr>
        <w:tabs>
          <w:tab w:val="num" w:pos="1165"/>
        </w:tabs>
        <w:ind w:left="88" w:firstLine="992"/>
      </w:pPr>
      <w:rPr>
        <w:rFonts w:cs="Times New Roman" w:hint="default"/>
        <w:color w:val="auto"/>
        <w:kern w:val="1"/>
      </w:rPr>
    </w:lvl>
  </w:abstractNum>
  <w:abstractNum w:abstractNumId="11">
    <w:nsid w:val="00000E90"/>
    <w:multiLevelType w:val="hybridMultilevel"/>
    <w:tmpl w:val="00003A2D"/>
    <w:lvl w:ilvl="0" w:tplc="00006048">
      <w:start w:val="1"/>
      <w:numFmt w:val="bullet"/>
      <w:lvlText w:val="-"/>
      <w:lvlJc w:val="left"/>
      <w:pPr>
        <w:tabs>
          <w:tab w:val="num" w:pos="720"/>
        </w:tabs>
        <w:ind w:left="720" w:hanging="360"/>
      </w:pPr>
    </w:lvl>
    <w:lvl w:ilvl="1" w:tplc="000057D3">
      <w:start w:val="1"/>
      <w:numFmt w:val="bullet"/>
      <w:lvlText w:val="В"/>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0ECC"/>
    <w:multiLevelType w:val="hybridMultilevel"/>
    <w:tmpl w:val="000046CF"/>
    <w:lvl w:ilvl="0" w:tplc="000001D3">
      <w:start w:val="1"/>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016D4"/>
    <w:multiLevelType w:val="hybridMultilevel"/>
    <w:tmpl w:val="00007F61"/>
    <w:lvl w:ilvl="0" w:tplc="00003A8D">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00001796"/>
    <w:multiLevelType w:val="hybridMultilevel"/>
    <w:tmpl w:val="00005E73"/>
    <w:lvl w:ilvl="0" w:tplc="0000470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000019D9"/>
    <w:multiLevelType w:val="hybridMultilevel"/>
    <w:tmpl w:val="0000591D"/>
    <w:lvl w:ilvl="0" w:tplc="0000252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000019DA"/>
    <w:multiLevelType w:val="hybridMultilevel"/>
    <w:tmpl w:val="00005064"/>
    <w:lvl w:ilvl="0" w:tplc="00004D54">
      <w:start w:val="1"/>
      <w:numFmt w:val="bullet"/>
      <w:lvlText w:val="-"/>
      <w:lvlJc w:val="left"/>
      <w:pPr>
        <w:tabs>
          <w:tab w:val="num" w:pos="720"/>
        </w:tabs>
        <w:ind w:left="720" w:hanging="360"/>
      </w:pPr>
    </w:lvl>
    <w:lvl w:ilvl="1" w:tplc="000039CE">
      <w:start w:val="3"/>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0000251F"/>
    <w:multiLevelType w:val="hybridMultilevel"/>
    <w:tmpl w:val="00001D18"/>
    <w:lvl w:ilvl="0" w:tplc="00006270">
      <w:start w:val="1"/>
      <w:numFmt w:val="bullet"/>
      <w:lvlText w:val="-"/>
      <w:lvlJc w:val="left"/>
      <w:pPr>
        <w:tabs>
          <w:tab w:val="num" w:pos="720"/>
        </w:tabs>
        <w:ind w:left="720" w:hanging="360"/>
      </w:pPr>
    </w:lvl>
    <w:lvl w:ilvl="1" w:tplc="00003492">
      <w:start w:val="2"/>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00002725"/>
    <w:multiLevelType w:val="hybridMultilevel"/>
    <w:tmpl w:val="00001643"/>
    <w:lvl w:ilvl="0" w:tplc="00000DE5">
      <w:start w:val="1"/>
      <w:numFmt w:val="decimal"/>
      <w:lvlText w:val="%1)"/>
      <w:lvlJc w:val="left"/>
      <w:pPr>
        <w:tabs>
          <w:tab w:val="num" w:pos="720"/>
        </w:tabs>
        <w:ind w:left="720" w:hanging="360"/>
      </w:pPr>
      <w:rPr>
        <w:rFonts w:cs="Times New Roman"/>
      </w:rPr>
    </w:lvl>
    <w:lvl w:ilvl="1" w:tplc="00006F3C">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00002CF7"/>
    <w:multiLevelType w:val="hybridMultilevel"/>
    <w:tmpl w:val="00003F4A"/>
    <w:lvl w:ilvl="0" w:tplc="00000A4A">
      <w:start w:val="1"/>
      <w:numFmt w:val="bullet"/>
      <w:lvlText w:val="и"/>
      <w:lvlJc w:val="left"/>
      <w:pPr>
        <w:tabs>
          <w:tab w:val="num" w:pos="720"/>
        </w:tabs>
        <w:ind w:left="720" w:hanging="360"/>
      </w:pPr>
    </w:lvl>
    <w:lvl w:ilvl="1" w:tplc="00005ED0">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000037E5"/>
    <w:multiLevelType w:val="hybridMultilevel"/>
    <w:tmpl w:val="00001DC0"/>
    <w:lvl w:ilvl="0" w:tplc="000049F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00003807"/>
    <w:multiLevelType w:val="hybridMultilevel"/>
    <w:tmpl w:val="0000773B"/>
    <w:lvl w:ilvl="0" w:tplc="00000633">
      <w:start w:val="1"/>
      <w:numFmt w:val="bullet"/>
      <w:lvlText w:val="-"/>
      <w:lvlJc w:val="left"/>
      <w:pPr>
        <w:tabs>
          <w:tab w:val="num" w:pos="720"/>
        </w:tabs>
        <w:ind w:left="720" w:hanging="360"/>
      </w:pPr>
    </w:lvl>
    <w:lvl w:ilvl="1" w:tplc="00007282">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00003BB1"/>
    <w:multiLevelType w:val="hybridMultilevel"/>
    <w:tmpl w:val="00004C85"/>
    <w:lvl w:ilvl="0" w:tplc="0000513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00004087"/>
    <w:multiLevelType w:val="hybridMultilevel"/>
    <w:tmpl w:val="00007B44"/>
    <w:lvl w:ilvl="0" w:tplc="0000590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0000458F"/>
    <w:multiLevelType w:val="hybridMultilevel"/>
    <w:tmpl w:val="00000975"/>
    <w:lvl w:ilvl="0" w:tplc="000037E6">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nsid w:val="00004D67"/>
    <w:multiLevelType w:val="hybridMultilevel"/>
    <w:tmpl w:val="00005968"/>
    <w:lvl w:ilvl="0" w:tplc="00004AD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nsid w:val="00004E57"/>
    <w:multiLevelType w:val="hybridMultilevel"/>
    <w:tmpl w:val="00004F68"/>
    <w:lvl w:ilvl="0" w:tplc="00005876">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nsid w:val="00005C46"/>
    <w:multiLevelType w:val="hybridMultilevel"/>
    <w:tmpl w:val="0000486A"/>
    <w:lvl w:ilvl="0" w:tplc="0000300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000066FA"/>
    <w:multiLevelType w:val="hybridMultilevel"/>
    <w:tmpl w:val="00001316"/>
    <w:lvl w:ilvl="0" w:tplc="000049BB">
      <w:start w:val="1"/>
      <w:numFmt w:val="bullet"/>
      <w:lvlText w:val="и"/>
      <w:lvlJc w:val="left"/>
      <w:pPr>
        <w:tabs>
          <w:tab w:val="num" w:pos="720"/>
        </w:tabs>
        <w:ind w:left="720" w:hanging="360"/>
      </w:pPr>
    </w:lvl>
    <w:lvl w:ilvl="1" w:tplc="00006F11">
      <w:start w:val="3"/>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nsid w:val="00006CF4"/>
    <w:multiLevelType w:val="hybridMultilevel"/>
    <w:tmpl w:val="00005F45"/>
    <w:lvl w:ilvl="0" w:tplc="000013D3">
      <w:start w:val="1"/>
      <w:numFmt w:val="bullet"/>
      <w:lvlText w:val="и"/>
      <w:lvlJc w:val="left"/>
      <w:pPr>
        <w:tabs>
          <w:tab w:val="num" w:pos="720"/>
        </w:tabs>
        <w:ind w:left="720" w:hanging="360"/>
      </w:pPr>
    </w:lvl>
    <w:lvl w:ilvl="1" w:tplc="000029D8">
      <w:start w:val="1"/>
      <w:numFmt w:val="decimal"/>
      <w:lvlText w:val="%2."/>
      <w:lvlJc w:val="left"/>
      <w:pPr>
        <w:tabs>
          <w:tab w:val="num" w:pos="1440"/>
        </w:tabs>
        <w:ind w:left="1440" w:hanging="360"/>
      </w:pPr>
      <w:rPr>
        <w:rFonts w:cs="Times New Roman"/>
      </w:rPr>
    </w:lvl>
    <w:lvl w:ilvl="2" w:tplc="00000A28">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nsid w:val="00006D69"/>
    <w:multiLevelType w:val="hybridMultilevel"/>
    <w:tmpl w:val="00006A15"/>
    <w:lvl w:ilvl="0" w:tplc="00004FF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nsid w:val="000073D9"/>
    <w:multiLevelType w:val="hybridMultilevel"/>
    <w:tmpl w:val="00001F16"/>
    <w:lvl w:ilvl="0" w:tplc="0000182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nsid w:val="000074AD"/>
    <w:multiLevelType w:val="hybridMultilevel"/>
    <w:tmpl w:val="00004EAE"/>
    <w:lvl w:ilvl="0" w:tplc="00005D24">
      <w:start w:val="1"/>
      <w:numFmt w:val="bullet"/>
      <w:lvlText w:val="и"/>
      <w:lvlJc w:val="left"/>
      <w:pPr>
        <w:tabs>
          <w:tab w:val="num" w:pos="720"/>
        </w:tabs>
        <w:ind w:left="720" w:hanging="360"/>
      </w:pPr>
    </w:lvl>
    <w:lvl w:ilvl="1" w:tplc="00000588">
      <w:start w:val="10"/>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nsid w:val="0000765F"/>
    <w:multiLevelType w:val="hybridMultilevel"/>
    <w:tmpl w:val="00001850"/>
    <w:lvl w:ilvl="0" w:tplc="00002B00">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nsid w:val="00007FBE"/>
    <w:multiLevelType w:val="hybridMultilevel"/>
    <w:tmpl w:val="00000C7B"/>
    <w:lvl w:ilvl="0" w:tplc="00005005">
      <w:start w:val="1"/>
      <w:numFmt w:val="decimal"/>
      <w:lvlText w:val="%1."/>
      <w:lvlJc w:val="left"/>
      <w:pPr>
        <w:tabs>
          <w:tab w:val="num" w:pos="720"/>
        </w:tabs>
        <w:ind w:left="720" w:hanging="360"/>
      </w:pPr>
      <w:rPr>
        <w:rFonts w:cs="Times New Roman"/>
      </w:rPr>
    </w:lvl>
    <w:lvl w:ilvl="1" w:tplc="00000C15">
      <w:start w:val="1"/>
      <w:numFmt w:val="bullet"/>
      <w:lvlText w:val="В"/>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nsid w:val="049C12F0"/>
    <w:multiLevelType w:val="hybridMultilevel"/>
    <w:tmpl w:val="506CAD0E"/>
    <w:lvl w:ilvl="0" w:tplc="04190001">
      <w:start w:val="1"/>
      <w:numFmt w:val="bullet"/>
      <w:lvlText w:val=""/>
      <w:lvlJc w:val="left"/>
      <w:pPr>
        <w:tabs>
          <w:tab w:val="num" w:pos="2042"/>
        </w:tabs>
        <w:ind w:left="2042" w:hanging="360"/>
      </w:pPr>
      <w:rPr>
        <w:rFonts w:ascii="Symbol" w:hAnsi="Symbol" w:hint="default"/>
      </w:rPr>
    </w:lvl>
    <w:lvl w:ilvl="1" w:tplc="04190003" w:tentative="1">
      <w:start w:val="1"/>
      <w:numFmt w:val="bullet"/>
      <w:lvlText w:val="o"/>
      <w:lvlJc w:val="left"/>
      <w:pPr>
        <w:tabs>
          <w:tab w:val="num" w:pos="2762"/>
        </w:tabs>
        <w:ind w:left="2762" w:hanging="360"/>
      </w:pPr>
      <w:rPr>
        <w:rFonts w:ascii="Courier New" w:hAnsi="Courier New" w:hint="default"/>
      </w:rPr>
    </w:lvl>
    <w:lvl w:ilvl="2" w:tplc="04190005" w:tentative="1">
      <w:start w:val="1"/>
      <w:numFmt w:val="bullet"/>
      <w:lvlText w:val=""/>
      <w:lvlJc w:val="left"/>
      <w:pPr>
        <w:tabs>
          <w:tab w:val="num" w:pos="3482"/>
        </w:tabs>
        <w:ind w:left="3482" w:hanging="360"/>
      </w:pPr>
      <w:rPr>
        <w:rFonts w:ascii="Wingdings" w:hAnsi="Wingdings" w:hint="default"/>
      </w:rPr>
    </w:lvl>
    <w:lvl w:ilvl="3" w:tplc="04190001" w:tentative="1">
      <w:start w:val="1"/>
      <w:numFmt w:val="bullet"/>
      <w:lvlText w:val=""/>
      <w:lvlJc w:val="left"/>
      <w:pPr>
        <w:tabs>
          <w:tab w:val="num" w:pos="4202"/>
        </w:tabs>
        <w:ind w:left="4202" w:hanging="360"/>
      </w:pPr>
      <w:rPr>
        <w:rFonts w:ascii="Symbol" w:hAnsi="Symbol" w:hint="default"/>
      </w:rPr>
    </w:lvl>
    <w:lvl w:ilvl="4" w:tplc="04190003" w:tentative="1">
      <w:start w:val="1"/>
      <w:numFmt w:val="bullet"/>
      <w:lvlText w:val="o"/>
      <w:lvlJc w:val="left"/>
      <w:pPr>
        <w:tabs>
          <w:tab w:val="num" w:pos="4922"/>
        </w:tabs>
        <w:ind w:left="4922" w:hanging="360"/>
      </w:pPr>
      <w:rPr>
        <w:rFonts w:ascii="Courier New" w:hAnsi="Courier New" w:hint="default"/>
      </w:rPr>
    </w:lvl>
    <w:lvl w:ilvl="5" w:tplc="04190005" w:tentative="1">
      <w:start w:val="1"/>
      <w:numFmt w:val="bullet"/>
      <w:lvlText w:val=""/>
      <w:lvlJc w:val="left"/>
      <w:pPr>
        <w:tabs>
          <w:tab w:val="num" w:pos="5642"/>
        </w:tabs>
        <w:ind w:left="5642" w:hanging="360"/>
      </w:pPr>
      <w:rPr>
        <w:rFonts w:ascii="Wingdings" w:hAnsi="Wingdings" w:hint="default"/>
      </w:rPr>
    </w:lvl>
    <w:lvl w:ilvl="6" w:tplc="04190001" w:tentative="1">
      <w:start w:val="1"/>
      <w:numFmt w:val="bullet"/>
      <w:lvlText w:val=""/>
      <w:lvlJc w:val="left"/>
      <w:pPr>
        <w:tabs>
          <w:tab w:val="num" w:pos="6362"/>
        </w:tabs>
        <w:ind w:left="6362" w:hanging="360"/>
      </w:pPr>
      <w:rPr>
        <w:rFonts w:ascii="Symbol" w:hAnsi="Symbol" w:hint="default"/>
      </w:rPr>
    </w:lvl>
    <w:lvl w:ilvl="7" w:tplc="04190003" w:tentative="1">
      <w:start w:val="1"/>
      <w:numFmt w:val="bullet"/>
      <w:lvlText w:val="o"/>
      <w:lvlJc w:val="left"/>
      <w:pPr>
        <w:tabs>
          <w:tab w:val="num" w:pos="7082"/>
        </w:tabs>
        <w:ind w:left="7082" w:hanging="360"/>
      </w:pPr>
      <w:rPr>
        <w:rFonts w:ascii="Courier New" w:hAnsi="Courier New" w:hint="default"/>
      </w:rPr>
    </w:lvl>
    <w:lvl w:ilvl="8" w:tplc="04190005" w:tentative="1">
      <w:start w:val="1"/>
      <w:numFmt w:val="bullet"/>
      <w:lvlText w:val=""/>
      <w:lvlJc w:val="left"/>
      <w:pPr>
        <w:tabs>
          <w:tab w:val="num" w:pos="7802"/>
        </w:tabs>
        <w:ind w:left="7802" w:hanging="360"/>
      </w:pPr>
      <w:rPr>
        <w:rFonts w:ascii="Wingdings" w:hAnsi="Wingdings" w:hint="default"/>
      </w:rPr>
    </w:lvl>
  </w:abstractNum>
  <w:abstractNum w:abstractNumId="36">
    <w:nsid w:val="04FB3533"/>
    <w:multiLevelType w:val="hybridMultilevel"/>
    <w:tmpl w:val="FFFFFFFF"/>
    <w:lvl w:ilvl="0" w:tplc="2C449182">
      <w:numFmt w:val="bullet"/>
      <w:lvlText w:val="•"/>
      <w:lvlJc w:val="left"/>
      <w:pPr>
        <w:ind w:left="962" w:hanging="183"/>
      </w:pPr>
      <w:rPr>
        <w:rFonts w:ascii="Times New Roman" w:eastAsia="Times New Roman" w:hAnsi="Times New Roman" w:hint="default"/>
        <w:spacing w:val="-22"/>
        <w:w w:val="100"/>
        <w:sz w:val="24"/>
      </w:rPr>
    </w:lvl>
    <w:lvl w:ilvl="1" w:tplc="99666D10">
      <w:numFmt w:val="bullet"/>
      <w:lvlText w:val=""/>
      <w:lvlJc w:val="left"/>
      <w:pPr>
        <w:ind w:left="1682" w:hanging="360"/>
      </w:pPr>
      <w:rPr>
        <w:rFonts w:ascii="Symbol" w:eastAsia="Times New Roman" w:hAnsi="Symbol" w:hint="default"/>
        <w:w w:val="100"/>
        <w:sz w:val="24"/>
      </w:rPr>
    </w:lvl>
    <w:lvl w:ilvl="2" w:tplc="9D6A72F4">
      <w:numFmt w:val="bullet"/>
      <w:lvlText w:val="•"/>
      <w:lvlJc w:val="left"/>
      <w:pPr>
        <w:ind w:left="2718" w:hanging="360"/>
      </w:pPr>
      <w:rPr>
        <w:rFonts w:hint="default"/>
      </w:rPr>
    </w:lvl>
    <w:lvl w:ilvl="3" w:tplc="6046D524">
      <w:numFmt w:val="bullet"/>
      <w:lvlText w:val="•"/>
      <w:lvlJc w:val="left"/>
      <w:pPr>
        <w:ind w:left="3756" w:hanging="360"/>
      </w:pPr>
      <w:rPr>
        <w:rFonts w:hint="default"/>
      </w:rPr>
    </w:lvl>
    <w:lvl w:ilvl="4" w:tplc="7D2A3184">
      <w:numFmt w:val="bullet"/>
      <w:lvlText w:val="•"/>
      <w:lvlJc w:val="left"/>
      <w:pPr>
        <w:ind w:left="4795" w:hanging="360"/>
      </w:pPr>
      <w:rPr>
        <w:rFonts w:hint="default"/>
      </w:rPr>
    </w:lvl>
    <w:lvl w:ilvl="5" w:tplc="1DDE17AA">
      <w:numFmt w:val="bullet"/>
      <w:lvlText w:val="•"/>
      <w:lvlJc w:val="left"/>
      <w:pPr>
        <w:ind w:left="5833" w:hanging="360"/>
      </w:pPr>
      <w:rPr>
        <w:rFonts w:hint="default"/>
      </w:rPr>
    </w:lvl>
    <w:lvl w:ilvl="6" w:tplc="3A00774E">
      <w:numFmt w:val="bullet"/>
      <w:lvlText w:val="•"/>
      <w:lvlJc w:val="left"/>
      <w:pPr>
        <w:ind w:left="6872" w:hanging="360"/>
      </w:pPr>
      <w:rPr>
        <w:rFonts w:hint="default"/>
      </w:rPr>
    </w:lvl>
    <w:lvl w:ilvl="7" w:tplc="52F016CA">
      <w:numFmt w:val="bullet"/>
      <w:lvlText w:val="•"/>
      <w:lvlJc w:val="left"/>
      <w:pPr>
        <w:ind w:left="7910" w:hanging="360"/>
      </w:pPr>
      <w:rPr>
        <w:rFonts w:hint="default"/>
      </w:rPr>
    </w:lvl>
    <w:lvl w:ilvl="8" w:tplc="9FAE3F5E">
      <w:numFmt w:val="bullet"/>
      <w:lvlText w:val="•"/>
      <w:lvlJc w:val="left"/>
      <w:pPr>
        <w:ind w:left="8949" w:hanging="360"/>
      </w:pPr>
      <w:rPr>
        <w:rFonts w:hint="default"/>
      </w:rPr>
    </w:lvl>
  </w:abstractNum>
  <w:abstractNum w:abstractNumId="37">
    <w:nsid w:val="0685437A"/>
    <w:multiLevelType w:val="multilevel"/>
    <w:tmpl w:val="DF98734A"/>
    <w:lvl w:ilvl="0">
      <w:start w:val="9"/>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07730131"/>
    <w:multiLevelType w:val="hybridMultilevel"/>
    <w:tmpl w:val="E7CAD79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9">
    <w:nsid w:val="082654C2"/>
    <w:multiLevelType w:val="hybridMultilevel"/>
    <w:tmpl w:val="C12E748C"/>
    <w:lvl w:ilvl="0" w:tplc="04190001">
      <w:start w:val="1"/>
      <w:numFmt w:val="bullet"/>
      <w:lvlText w:val=""/>
      <w:lvlJc w:val="left"/>
      <w:pPr>
        <w:tabs>
          <w:tab w:val="num" w:pos="2042"/>
        </w:tabs>
        <w:ind w:left="2042" w:hanging="360"/>
      </w:pPr>
      <w:rPr>
        <w:rFonts w:ascii="Symbol" w:hAnsi="Symbol" w:hint="default"/>
      </w:rPr>
    </w:lvl>
    <w:lvl w:ilvl="1" w:tplc="04190003" w:tentative="1">
      <w:start w:val="1"/>
      <w:numFmt w:val="bullet"/>
      <w:lvlText w:val="o"/>
      <w:lvlJc w:val="left"/>
      <w:pPr>
        <w:tabs>
          <w:tab w:val="num" w:pos="2762"/>
        </w:tabs>
        <w:ind w:left="2762" w:hanging="360"/>
      </w:pPr>
      <w:rPr>
        <w:rFonts w:ascii="Courier New" w:hAnsi="Courier New" w:hint="default"/>
      </w:rPr>
    </w:lvl>
    <w:lvl w:ilvl="2" w:tplc="04190005" w:tentative="1">
      <w:start w:val="1"/>
      <w:numFmt w:val="bullet"/>
      <w:lvlText w:val=""/>
      <w:lvlJc w:val="left"/>
      <w:pPr>
        <w:tabs>
          <w:tab w:val="num" w:pos="3482"/>
        </w:tabs>
        <w:ind w:left="3482" w:hanging="360"/>
      </w:pPr>
      <w:rPr>
        <w:rFonts w:ascii="Wingdings" w:hAnsi="Wingdings" w:hint="default"/>
      </w:rPr>
    </w:lvl>
    <w:lvl w:ilvl="3" w:tplc="04190001" w:tentative="1">
      <w:start w:val="1"/>
      <w:numFmt w:val="bullet"/>
      <w:lvlText w:val=""/>
      <w:lvlJc w:val="left"/>
      <w:pPr>
        <w:tabs>
          <w:tab w:val="num" w:pos="4202"/>
        </w:tabs>
        <w:ind w:left="4202" w:hanging="360"/>
      </w:pPr>
      <w:rPr>
        <w:rFonts w:ascii="Symbol" w:hAnsi="Symbol" w:hint="default"/>
      </w:rPr>
    </w:lvl>
    <w:lvl w:ilvl="4" w:tplc="04190003" w:tentative="1">
      <w:start w:val="1"/>
      <w:numFmt w:val="bullet"/>
      <w:lvlText w:val="o"/>
      <w:lvlJc w:val="left"/>
      <w:pPr>
        <w:tabs>
          <w:tab w:val="num" w:pos="4922"/>
        </w:tabs>
        <w:ind w:left="4922" w:hanging="360"/>
      </w:pPr>
      <w:rPr>
        <w:rFonts w:ascii="Courier New" w:hAnsi="Courier New" w:hint="default"/>
      </w:rPr>
    </w:lvl>
    <w:lvl w:ilvl="5" w:tplc="04190005" w:tentative="1">
      <w:start w:val="1"/>
      <w:numFmt w:val="bullet"/>
      <w:lvlText w:val=""/>
      <w:lvlJc w:val="left"/>
      <w:pPr>
        <w:tabs>
          <w:tab w:val="num" w:pos="5642"/>
        </w:tabs>
        <w:ind w:left="5642" w:hanging="360"/>
      </w:pPr>
      <w:rPr>
        <w:rFonts w:ascii="Wingdings" w:hAnsi="Wingdings" w:hint="default"/>
      </w:rPr>
    </w:lvl>
    <w:lvl w:ilvl="6" w:tplc="04190001" w:tentative="1">
      <w:start w:val="1"/>
      <w:numFmt w:val="bullet"/>
      <w:lvlText w:val=""/>
      <w:lvlJc w:val="left"/>
      <w:pPr>
        <w:tabs>
          <w:tab w:val="num" w:pos="6362"/>
        </w:tabs>
        <w:ind w:left="6362" w:hanging="360"/>
      </w:pPr>
      <w:rPr>
        <w:rFonts w:ascii="Symbol" w:hAnsi="Symbol" w:hint="default"/>
      </w:rPr>
    </w:lvl>
    <w:lvl w:ilvl="7" w:tplc="04190003" w:tentative="1">
      <w:start w:val="1"/>
      <w:numFmt w:val="bullet"/>
      <w:lvlText w:val="o"/>
      <w:lvlJc w:val="left"/>
      <w:pPr>
        <w:tabs>
          <w:tab w:val="num" w:pos="7082"/>
        </w:tabs>
        <w:ind w:left="7082" w:hanging="360"/>
      </w:pPr>
      <w:rPr>
        <w:rFonts w:ascii="Courier New" w:hAnsi="Courier New" w:hint="default"/>
      </w:rPr>
    </w:lvl>
    <w:lvl w:ilvl="8" w:tplc="04190005" w:tentative="1">
      <w:start w:val="1"/>
      <w:numFmt w:val="bullet"/>
      <w:lvlText w:val=""/>
      <w:lvlJc w:val="left"/>
      <w:pPr>
        <w:tabs>
          <w:tab w:val="num" w:pos="7802"/>
        </w:tabs>
        <w:ind w:left="7802" w:hanging="360"/>
      </w:pPr>
      <w:rPr>
        <w:rFonts w:ascii="Wingdings" w:hAnsi="Wingdings" w:hint="default"/>
      </w:rPr>
    </w:lvl>
  </w:abstractNum>
  <w:abstractNum w:abstractNumId="40">
    <w:nsid w:val="09FA6C97"/>
    <w:multiLevelType w:val="hybridMultilevel"/>
    <w:tmpl w:val="60E499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11B746E4"/>
    <w:multiLevelType w:val="multilevel"/>
    <w:tmpl w:val="DBDC4942"/>
    <w:lvl w:ilvl="0">
      <w:start w:val="1"/>
      <w:numFmt w:val="decimal"/>
      <w:lvlText w:val="%1"/>
      <w:lvlJc w:val="left"/>
      <w:pPr>
        <w:ind w:left="962" w:hanging="734"/>
      </w:pPr>
      <w:rPr>
        <w:rFonts w:cs="Times New Roman" w:hint="default"/>
      </w:rPr>
    </w:lvl>
    <w:lvl w:ilvl="1">
      <w:start w:val="3"/>
      <w:numFmt w:val="decimal"/>
      <w:lvlText w:val="%1.%2."/>
      <w:lvlJc w:val="left"/>
      <w:pPr>
        <w:ind w:left="962" w:hanging="734"/>
      </w:pPr>
      <w:rPr>
        <w:rFonts w:ascii="Times New Roman" w:eastAsia="Times New Roman" w:hAnsi="Times New Roman" w:cs="Times New Roman" w:hint="default"/>
        <w:b/>
        <w:bCs/>
        <w:spacing w:val="-10"/>
        <w:w w:val="100"/>
        <w:sz w:val="24"/>
        <w:szCs w:val="24"/>
      </w:rPr>
    </w:lvl>
    <w:lvl w:ilvl="2">
      <w:numFmt w:val="bullet"/>
      <w:lvlText w:val="•"/>
      <w:lvlJc w:val="left"/>
      <w:pPr>
        <w:ind w:left="1620" w:hanging="360"/>
      </w:pPr>
      <w:rPr>
        <w:rFonts w:ascii="Times New Roman" w:eastAsia="Times New Roman" w:hAnsi="Times New Roman" w:hint="default"/>
        <w:spacing w:val="-25"/>
        <w:w w:val="100"/>
        <w:sz w:val="24"/>
      </w:rPr>
    </w:lvl>
    <w:lvl w:ilvl="3">
      <w:numFmt w:val="bullet"/>
      <w:lvlText w:val="•"/>
      <w:lvlJc w:val="left"/>
      <w:pPr>
        <w:ind w:left="3756" w:hanging="360"/>
      </w:pPr>
      <w:rPr>
        <w:rFonts w:hint="default"/>
      </w:rPr>
    </w:lvl>
    <w:lvl w:ilvl="4">
      <w:numFmt w:val="bullet"/>
      <w:lvlText w:val="•"/>
      <w:lvlJc w:val="left"/>
      <w:pPr>
        <w:ind w:left="4795" w:hanging="360"/>
      </w:pPr>
      <w:rPr>
        <w:rFonts w:hint="default"/>
      </w:rPr>
    </w:lvl>
    <w:lvl w:ilvl="5">
      <w:numFmt w:val="bullet"/>
      <w:lvlText w:val="•"/>
      <w:lvlJc w:val="left"/>
      <w:pPr>
        <w:ind w:left="5833" w:hanging="360"/>
      </w:pPr>
      <w:rPr>
        <w:rFonts w:hint="default"/>
      </w:rPr>
    </w:lvl>
    <w:lvl w:ilvl="6">
      <w:numFmt w:val="bullet"/>
      <w:lvlText w:val="•"/>
      <w:lvlJc w:val="left"/>
      <w:pPr>
        <w:ind w:left="6872" w:hanging="360"/>
      </w:pPr>
      <w:rPr>
        <w:rFonts w:hint="default"/>
      </w:rPr>
    </w:lvl>
    <w:lvl w:ilvl="7">
      <w:numFmt w:val="bullet"/>
      <w:lvlText w:val="•"/>
      <w:lvlJc w:val="left"/>
      <w:pPr>
        <w:ind w:left="7910" w:hanging="360"/>
      </w:pPr>
      <w:rPr>
        <w:rFonts w:hint="default"/>
      </w:rPr>
    </w:lvl>
    <w:lvl w:ilvl="8">
      <w:numFmt w:val="bullet"/>
      <w:lvlText w:val="•"/>
      <w:lvlJc w:val="left"/>
      <w:pPr>
        <w:ind w:left="8949" w:hanging="360"/>
      </w:pPr>
      <w:rPr>
        <w:rFonts w:hint="default"/>
      </w:rPr>
    </w:lvl>
  </w:abstractNum>
  <w:abstractNum w:abstractNumId="42">
    <w:nsid w:val="14152AAE"/>
    <w:multiLevelType w:val="hybridMultilevel"/>
    <w:tmpl w:val="FFFFFFFF"/>
    <w:lvl w:ilvl="0" w:tplc="257418F4">
      <w:numFmt w:val="bullet"/>
      <w:lvlText w:val="•"/>
      <w:lvlJc w:val="left"/>
      <w:pPr>
        <w:ind w:left="962" w:hanging="209"/>
      </w:pPr>
      <w:rPr>
        <w:rFonts w:ascii="Times New Roman" w:eastAsia="Times New Roman" w:hAnsi="Times New Roman" w:hint="default"/>
        <w:spacing w:val="-9"/>
        <w:w w:val="100"/>
        <w:sz w:val="24"/>
      </w:rPr>
    </w:lvl>
    <w:lvl w:ilvl="1" w:tplc="A924514C">
      <w:numFmt w:val="bullet"/>
      <w:lvlText w:val="•"/>
      <w:lvlJc w:val="left"/>
      <w:pPr>
        <w:ind w:left="1966" w:hanging="209"/>
      </w:pPr>
      <w:rPr>
        <w:rFonts w:hint="default"/>
      </w:rPr>
    </w:lvl>
    <w:lvl w:ilvl="2" w:tplc="6B528294">
      <w:numFmt w:val="bullet"/>
      <w:lvlText w:val="•"/>
      <w:lvlJc w:val="left"/>
      <w:pPr>
        <w:ind w:left="2973" w:hanging="209"/>
      </w:pPr>
      <w:rPr>
        <w:rFonts w:hint="default"/>
      </w:rPr>
    </w:lvl>
    <w:lvl w:ilvl="3" w:tplc="D2FA3F88">
      <w:numFmt w:val="bullet"/>
      <w:lvlText w:val="•"/>
      <w:lvlJc w:val="left"/>
      <w:pPr>
        <w:ind w:left="3979" w:hanging="209"/>
      </w:pPr>
      <w:rPr>
        <w:rFonts w:hint="default"/>
      </w:rPr>
    </w:lvl>
    <w:lvl w:ilvl="4" w:tplc="AD644092">
      <w:numFmt w:val="bullet"/>
      <w:lvlText w:val="•"/>
      <w:lvlJc w:val="left"/>
      <w:pPr>
        <w:ind w:left="4986" w:hanging="209"/>
      </w:pPr>
      <w:rPr>
        <w:rFonts w:hint="default"/>
      </w:rPr>
    </w:lvl>
    <w:lvl w:ilvl="5" w:tplc="916ECECA">
      <w:numFmt w:val="bullet"/>
      <w:lvlText w:val="•"/>
      <w:lvlJc w:val="left"/>
      <w:pPr>
        <w:ind w:left="5993" w:hanging="209"/>
      </w:pPr>
      <w:rPr>
        <w:rFonts w:hint="default"/>
      </w:rPr>
    </w:lvl>
    <w:lvl w:ilvl="6" w:tplc="9A3EA3E0">
      <w:numFmt w:val="bullet"/>
      <w:lvlText w:val="•"/>
      <w:lvlJc w:val="left"/>
      <w:pPr>
        <w:ind w:left="6999" w:hanging="209"/>
      </w:pPr>
      <w:rPr>
        <w:rFonts w:hint="default"/>
      </w:rPr>
    </w:lvl>
    <w:lvl w:ilvl="7" w:tplc="76309B7C">
      <w:numFmt w:val="bullet"/>
      <w:lvlText w:val="•"/>
      <w:lvlJc w:val="left"/>
      <w:pPr>
        <w:ind w:left="8006" w:hanging="209"/>
      </w:pPr>
      <w:rPr>
        <w:rFonts w:hint="default"/>
      </w:rPr>
    </w:lvl>
    <w:lvl w:ilvl="8" w:tplc="7A48BDB6">
      <w:numFmt w:val="bullet"/>
      <w:lvlText w:val="•"/>
      <w:lvlJc w:val="left"/>
      <w:pPr>
        <w:ind w:left="9013" w:hanging="209"/>
      </w:pPr>
      <w:rPr>
        <w:rFonts w:hint="default"/>
      </w:rPr>
    </w:lvl>
  </w:abstractNum>
  <w:abstractNum w:abstractNumId="43">
    <w:nsid w:val="16A163DF"/>
    <w:multiLevelType w:val="hybridMultilevel"/>
    <w:tmpl w:val="66DEEC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1AC957E8"/>
    <w:multiLevelType w:val="hybridMultilevel"/>
    <w:tmpl w:val="38B25E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1D335F1D"/>
    <w:multiLevelType w:val="hybridMultilevel"/>
    <w:tmpl w:val="FFFFFFFF"/>
    <w:lvl w:ilvl="0" w:tplc="34F86912">
      <w:start w:val="1"/>
      <w:numFmt w:val="decimal"/>
      <w:lvlText w:val="%1."/>
      <w:lvlJc w:val="left"/>
      <w:pPr>
        <w:ind w:left="962" w:hanging="343"/>
      </w:pPr>
      <w:rPr>
        <w:rFonts w:ascii="Times New Roman" w:eastAsia="Times New Roman" w:hAnsi="Times New Roman" w:cs="Times New Roman" w:hint="default"/>
        <w:b/>
        <w:bCs/>
        <w:spacing w:val="-18"/>
        <w:w w:val="100"/>
        <w:sz w:val="24"/>
        <w:szCs w:val="24"/>
      </w:rPr>
    </w:lvl>
    <w:lvl w:ilvl="1" w:tplc="6E66D426">
      <w:numFmt w:val="bullet"/>
      <w:lvlText w:val="•"/>
      <w:lvlJc w:val="left"/>
      <w:pPr>
        <w:ind w:left="1966" w:hanging="343"/>
      </w:pPr>
      <w:rPr>
        <w:rFonts w:hint="default"/>
      </w:rPr>
    </w:lvl>
    <w:lvl w:ilvl="2" w:tplc="440CDD0C">
      <w:numFmt w:val="bullet"/>
      <w:lvlText w:val="•"/>
      <w:lvlJc w:val="left"/>
      <w:pPr>
        <w:ind w:left="2973" w:hanging="343"/>
      </w:pPr>
      <w:rPr>
        <w:rFonts w:hint="default"/>
      </w:rPr>
    </w:lvl>
    <w:lvl w:ilvl="3" w:tplc="939EAE22">
      <w:numFmt w:val="bullet"/>
      <w:lvlText w:val="•"/>
      <w:lvlJc w:val="left"/>
      <w:pPr>
        <w:ind w:left="3979" w:hanging="343"/>
      </w:pPr>
      <w:rPr>
        <w:rFonts w:hint="default"/>
      </w:rPr>
    </w:lvl>
    <w:lvl w:ilvl="4" w:tplc="BA7CBF44">
      <w:numFmt w:val="bullet"/>
      <w:lvlText w:val="•"/>
      <w:lvlJc w:val="left"/>
      <w:pPr>
        <w:ind w:left="4986" w:hanging="343"/>
      </w:pPr>
      <w:rPr>
        <w:rFonts w:hint="default"/>
      </w:rPr>
    </w:lvl>
    <w:lvl w:ilvl="5" w:tplc="407C2B36">
      <w:numFmt w:val="bullet"/>
      <w:lvlText w:val="•"/>
      <w:lvlJc w:val="left"/>
      <w:pPr>
        <w:ind w:left="5993" w:hanging="343"/>
      </w:pPr>
      <w:rPr>
        <w:rFonts w:hint="default"/>
      </w:rPr>
    </w:lvl>
    <w:lvl w:ilvl="6" w:tplc="F9E215BC">
      <w:numFmt w:val="bullet"/>
      <w:lvlText w:val="•"/>
      <w:lvlJc w:val="left"/>
      <w:pPr>
        <w:ind w:left="6999" w:hanging="343"/>
      </w:pPr>
      <w:rPr>
        <w:rFonts w:hint="default"/>
      </w:rPr>
    </w:lvl>
    <w:lvl w:ilvl="7" w:tplc="3ECEDA12">
      <w:numFmt w:val="bullet"/>
      <w:lvlText w:val="•"/>
      <w:lvlJc w:val="left"/>
      <w:pPr>
        <w:ind w:left="8006" w:hanging="343"/>
      </w:pPr>
      <w:rPr>
        <w:rFonts w:hint="default"/>
      </w:rPr>
    </w:lvl>
    <w:lvl w:ilvl="8" w:tplc="656099A4">
      <w:numFmt w:val="bullet"/>
      <w:lvlText w:val="•"/>
      <w:lvlJc w:val="left"/>
      <w:pPr>
        <w:ind w:left="9013" w:hanging="343"/>
      </w:pPr>
      <w:rPr>
        <w:rFonts w:hint="default"/>
      </w:rPr>
    </w:lvl>
  </w:abstractNum>
  <w:abstractNum w:abstractNumId="46">
    <w:nsid w:val="1E7A59D9"/>
    <w:multiLevelType w:val="hybridMultilevel"/>
    <w:tmpl w:val="2EF6EAA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7">
    <w:nsid w:val="1EBE218C"/>
    <w:multiLevelType w:val="multilevel"/>
    <w:tmpl w:val="7B7EF7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20087E3B"/>
    <w:multiLevelType w:val="hybridMultilevel"/>
    <w:tmpl w:val="FFFFFFFF"/>
    <w:lvl w:ilvl="0" w:tplc="C01C985A">
      <w:numFmt w:val="bullet"/>
      <w:lvlText w:val=""/>
      <w:lvlJc w:val="left"/>
      <w:pPr>
        <w:ind w:left="1682" w:hanging="360"/>
      </w:pPr>
      <w:rPr>
        <w:rFonts w:ascii="Symbol" w:eastAsia="Times New Roman" w:hAnsi="Symbol" w:hint="default"/>
        <w:w w:val="100"/>
        <w:sz w:val="24"/>
      </w:rPr>
    </w:lvl>
    <w:lvl w:ilvl="1" w:tplc="383A64EE">
      <w:numFmt w:val="bullet"/>
      <w:lvlText w:val="•"/>
      <w:lvlJc w:val="left"/>
      <w:pPr>
        <w:ind w:left="2614" w:hanging="360"/>
      </w:pPr>
      <w:rPr>
        <w:rFonts w:hint="default"/>
      </w:rPr>
    </w:lvl>
    <w:lvl w:ilvl="2" w:tplc="71D8EE32">
      <w:numFmt w:val="bullet"/>
      <w:lvlText w:val="•"/>
      <w:lvlJc w:val="left"/>
      <w:pPr>
        <w:ind w:left="3549" w:hanging="360"/>
      </w:pPr>
      <w:rPr>
        <w:rFonts w:hint="default"/>
      </w:rPr>
    </w:lvl>
    <w:lvl w:ilvl="3" w:tplc="8E84E442">
      <w:numFmt w:val="bullet"/>
      <w:lvlText w:val="•"/>
      <w:lvlJc w:val="left"/>
      <w:pPr>
        <w:ind w:left="4483" w:hanging="360"/>
      </w:pPr>
      <w:rPr>
        <w:rFonts w:hint="default"/>
      </w:rPr>
    </w:lvl>
    <w:lvl w:ilvl="4" w:tplc="71646CC4">
      <w:numFmt w:val="bullet"/>
      <w:lvlText w:val="•"/>
      <w:lvlJc w:val="left"/>
      <w:pPr>
        <w:ind w:left="5418" w:hanging="360"/>
      </w:pPr>
      <w:rPr>
        <w:rFonts w:hint="default"/>
      </w:rPr>
    </w:lvl>
    <w:lvl w:ilvl="5" w:tplc="062E936A">
      <w:numFmt w:val="bullet"/>
      <w:lvlText w:val="•"/>
      <w:lvlJc w:val="left"/>
      <w:pPr>
        <w:ind w:left="6353" w:hanging="360"/>
      </w:pPr>
      <w:rPr>
        <w:rFonts w:hint="default"/>
      </w:rPr>
    </w:lvl>
    <w:lvl w:ilvl="6" w:tplc="F4760BC2">
      <w:numFmt w:val="bullet"/>
      <w:lvlText w:val="•"/>
      <w:lvlJc w:val="left"/>
      <w:pPr>
        <w:ind w:left="7287" w:hanging="360"/>
      </w:pPr>
      <w:rPr>
        <w:rFonts w:hint="default"/>
      </w:rPr>
    </w:lvl>
    <w:lvl w:ilvl="7" w:tplc="8E6E8222">
      <w:numFmt w:val="bullet"/>
      <w:lvlText w:val="•"/>
      <w:lvlJc w:val="left"/>
      <w:pPr>
        <w:ind w:left="8222" w:hanging="360"/>
      </w:pPr>
      <w:rPr>
        <w:rFonts w:hint="default"/>
      </w:rPr>
    </w:lvl>
    <w:lvl w:ilvl="8" w:tplc="C25E1B8C">
      <w:numFmt w:val="bullet"/>
      <w:lvlText w:val="•"/>
      <w:lvlJc w:val="left"/>
      <w:pPr>
        <w:ind w:left="9157" w:hanging="360"/>
      </w:pPr>
      <w:rPr>
        <w:rFonts w:hint="default"/>
      </w:rPr>
    </w:lvl>
  </w:abstractNum>
  <w:abstractNum w:abstractNumId="49">
    <w:nsid w:val="20922E54"/>
    <w:multiLevelType w:val="multilevel"/>
    <w:tmpl w:val="1EDE7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20B27C15"/>
    <w:multiLevelType w:val="hybridMultilevel"/>
    <w:tmpl w:val="F718F6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23DB40CB"/>
    <w:multiLevelType w:val="hybridMultilevel"/>
    <w:tmpl w:val="FFFFFFFF"/>
    <w:lvl w:ilvl="0" w:tplc="E230F85A">
      <w:numFmt w:val="bullet"/>
      <w:lvlText w:val="-"/>
      <w:lvlJc w:val="left"/>
      <w:pPr>
        <w:ind w:left="962" w:hanging="200"/>
      </w:pPr>
      <w:rPr>
        <w:rFonts w:ascii="Times New Roman" w:eastAsia="Times New Roman" w:hAnsi="Times New Roman" w:hint="default"/>
        <w:spacing w:val="-20"/>
        <w:w w:val="100"/>
        <w:sz w:val="24"/>
      </w:rPr>
    </w:lvl>
    <w:lvl w:ilvl="1" w:tplc="29C030A8">
      <w:numFmt w:val="bullet"/>
      <w:lvlText w:val=""/>
      <w:lvlJc w:val="left"/>
      <w:pPr>
        <w:ind w:left="962" w:hanging="360"/>
      </w:pPr>
      <w:rPr>
        <w:rFonts w:hint="default"/>
        <w:w w:val="100"/>
      </w:rPr>
    </w:lvl>
    <w:lvl w:ilvl="2" w:tplc="25488258">
      <w:numFmt w:val="bullet"/>
      <w:lvlText w:val="•"/>
      <w:lvlJc w:val="left"/>
      <w:pPr>
        <w:ind w:left="2718" w:hanging="360"/>
      </w:pPr>
      <w:rPr>
        <w:rFonts w:hint="default"/>
      </w:rPr>
    </w:lvl>
    <w:lvl w:ilvl="3" w:tplc="C766283C">
      <w:numFmt w:val="bullet"/>
      <w:lvlText w:val="•"/>
      <w:lvlJc w:val="left"/>
      <w:pPr>
        <w:ind w:left="3756" w:hanging="360"/>
      </w:pPr>
      <w:rPr>
        <w:rFonts w:hint="default"/>
      </w:rPr>
    </w:lvl>
    <w:lvl w:ilvl="4" w:tplc="F2727E68">
      <w:numFmt w:val="bullet"/>
      <w:lvlText w:val="•"/>
      <w:lvlJc w:val="left"/>
      <w:pPr>
        <w:ind w:left="4795" w:hanging="360"/>
      </w:pPr>
      <w:rPr>
        <w:rFonts w:hint="default"/>
      </w:rPr>
    </w:lvl>
    <w:lvl w:ilvl="5" w:tplc="C77C9280">
      <w:numFmt w:val="bullet"/>
      <w:lvlText w:val="•"/>
      <w:lvlJc w:val="left"/>
      <w:pPr>
        <w:ind w:left="5833" w:hanging="360"/>
      </w:pPr>
      <w:rPr>
        <w:rFonts w:hint="default"/>
      </w:rPr>
    </w:lvl>
    <w:lvl w:ilvl="6" w:tplc="BC349F6E">
      <w:numFmt w:val="bullet"/>
      <w:lvlText w:val="•"/>
      <w:lvlJc w:val="left"/>
      <w:pPr>
        <w:ind w:left="6872" w:hanging="360"/>
      </w:pPr>
      <w:rPr>
        <w:rFonts w:hint="default"/>
      </w:rPr>
    </w:lvl>
    <w:lvl w:ilvl="7" w:tplc="E40E72D8">
      <w:numFmt w:val="bullet"/>
      <w:lvlText w:val="•"/>
      <w:lvlJc w:val="left"/>
      <w:pPr>
        <w:ind w:left="7910" w:hanging="360"/>
      </w:pPr>
      <w:rPr>
        <w:rFonts w:hint="default"/>
      </w:rPr>
    </w:lvl>
    <w:lvl w:ilvl="8" w:tplc="668CAA66">
      <w:numFmt w:val="bullet"/>
      <w:lvlText w:val="•"/>
      <w:lvlJc w:val="left"/>
      <w:pPr>
        <w:ind w:left="8949" w:hanging="360"/>
      </w:pPr>
      <w:rPr>
        <w:rFonts w:hint="default"/>
      </w:rPr>
    </w:lvl>
  </w:abstractNum>
  <w:abstractNum w:abstractNumId="52">
    <w:nsid w:val="2518418D"/>
    <w:multiLevelType w:val="hybridMultilevel"/>
    <w:tmpl w:val="EDDA655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3">
    <w:nsid w:val="2E62124E"/>
    <w:multiLevelType w:val="multilevel"/>
    <w:tmpl w:val="F2D2F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nsid w:val="2F39471E"/>
    <w:multiLevelType w:val="multilevel"/>
    <w:tmpl w:val="F4F4E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20B119D"/>
    <w:multiLevelType w:val="multilevel"/>
    <w:tmpl w:val="BAE099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6412859"/>
    <w:multiLevelType w:val="hybridMultilevel"/>
    <w:tmpl w:val="4A0C1B5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7">
    <w:nsid w:val="37D77941"/>
    <w:multiLevelType w:val="multilevel"/>
    <w:tmpl w:val="296EDAF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38793006"/>
    <w:multiLevelType w:val="multilevel"/>
    <w:tmpl w:val="18FA7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38A37F63"/>
    <w:multiLevelType w:val="multilevel"/>
    <w:tmpl w:val="748CB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3DBA4E3E"/>
    <w:multiLevelType w:val="multilevel"/>
    <w:tmpl w:val="B7326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40B808D7"/>
    <w:multiLevelType w:val="hybridMultilevel"/>
    <w:tmpl w:val="FFFFFFFF"/>
    <w:lvl w:ilvl="0" w:tplc="B14AD32A">
      <w:start w:val="1"/>
      <w:numFmt w:val="upperRoman"/>
      <w:lvlText w:val="%1."/>
      <w:lvlJc w:val="left"/>
      <w:pPr>
        <w:ind w:left="1682" w:hanging="199"/>
      </w:pPr>
      <w:rPr>
        <w:rFonts w:ascii="Times New Roman" w:eastAsia="Times New Roman" w:hAnsi="Times New Roman" w:cs="Times New Roman" w:hint="default"/>
        <w:spacing w:val="-4"/>
        <w:w w:val="100"/>
        <w:sz w:val="24"/>
        <w:szCs w:val="24"/>
      </w:rPr>
    </w:lvl>
    <w:lvl w:ilvl="1" w:tplc="8B28FCF0">
      <w:numFmt w:val="bullet"/>
      <w:lvlText w:val=""/>
      <w:lvlJc w:val="left"/>
      <w:pPr>
        <w:ind w:left="1682" w:hanging="360"/>
      </w:pPr>
      <w:rPr>
        <w:rFonts w:ascii="Symbol" w:eastAsia="Times New Roman" w:hAnsi="Symbol" w:hint="default"/>
        <w:w w:val="100"/>
        <w:sz w:val="24"/>
      </w:rPr>
    </w:lvl>
    <w:lvl w:ilvl="2" w:tplc="1B42FDC8">
      <w:numFmt w:val="bullet"/>
      <w:lvlText w:val="•"/>
      <w:lvlJc w:val="left"/>
      <w:pPr>
        <w:ind w:left="3549" w:hanging="360"/>
      </w:pPr>
      <w:rPr>
        <w:rFonts w:hint="default"/>
      </w:rPr>
    </w:lvl>
    <w:lvl w:ilvl="3" w:tplc="7136B7C4">
      <w:numFmt w:val="bullet"/>
      <w:lvlText w:val="•"/>
      <w:lvlJc w:val="left"/>
      <w:pPr>
        <w:ind w:left="4483" w:hanging="360"/>
      </w:pPr>
      <w:rPr>
        <w:rFonts w:hint="default"/>
      </w:rPr>
    </w:lvl>
    <w:lvl w:ilvl="4" w:tplc="5CEEAF20">
      <w:numFmt w:val="bullet"/>
      <w:lvlText w:val="•"/>
      <w:lvlJc w:val="left"/>
      <w:pPr>
        <w:ind w:left="5418" w:hanging="360"/>
      </w:pPr>
      <w:rPr>
        <w:rFonts w:hint="default"/>
      </w:rPr>
    </w:lvl>
    <w:lvl w:ilvl="5" w:tplc="049E8C58">
      <w:numFmt w:val="bullet"/>
      <w:lvlText w:val="•"/>
      <w:lvlJc w:val="left"/>
      <w:pPr>
        <w:ind w:left="6353" w:hanging="360"/>
      </w:pPr>
      <w:rPr>
        <w:rFonts w:hint="default"/>
      </w:rPr>
    </w:lvl>
    <w:lvl w:ilvl="6" w:tplc="96022E44">
      <w:numFmt w:val="bullet"/>
      <w:lvlText w:val="•"/>
      <w:lvlJc w:val="left"/>
      <w:pPr>
        <w:ind w:left="7287" w:hanging="360"/>
      </w:pPr>
      <w:rPr>
        <w:rFonts w:hint="default"/>
      </w:rPr>
    </w:lvl>
    <w:lvl w:ilvl="7" w:tplc="536A8264">
      <w:numFmt w:val="bullet"/>
      <w:lvlText w:val="•"/>
      <w:lvlJc w:val="left"/>
      <w:pPr>
        <w:ind w:left="8222" w:hanging="360"/>
      </w:pPr>
      <w:rPr>
        <w:rFonts w:hint="default"/>
      </w:rPr>
    </w:lvl>
    <w:lvl w:ilvl="8" w:tplc="D814FAB6">
      <w:numFmt w:val="bullet"/>
      <w:lvlText w:val="•"/>
      <w:lvlJc w:val="left"/>
      <w:pPr>
        <w:ind w:left="9157" w:hanging="360"/>
      </w:pPr>
      <w:rPr>
        <w:rFonts w:hint="default"/>
      </w:rPr>
    </w:lvl>
  </w:abstractNum>
  <w:abstractNum w:abstractNumId="62">
    <w:nsid w:val="40BA5FFE"/>
    <w:multiLevelType w:val="hybridMultilevel"/>
    <w:tmpl w:val="BD8C1A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442D3B19"/>
    <w:multiLevelType w:val="hybridMultilevel"/>
    <w:tmpl w:val="24E4A09E"/>
    <w:lvl w:ilvl="0" w:tplc="04190001">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080"/>
        </w:tabs>
        <w:ind w:left="1080" w:hanging="360"/>
      </w:pPr>
      <w:rPr>
        <w:rFonts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4">
    <w:nsid w:val="464B6533"/>
    <w:multiLevelType w:val="hybridMultilevel"/>
    <w:tmpl w:val="475048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48174D88"/>
    <w:multiLevelType w:val="hybridMultilevel"/>
    <w:tmpl w:val="0978C2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nsid w:val="49057F4D"/>
    <w:multiLevelType w:val="hybridMultilevel"/>
    <w:tmpl w:val="DEAC166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4B2F00FA"/>
    <w:multiLevelType w:val="hybridMultilevel"/>
    <w:tmpl w:val="60F611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4EF4257E"/>
    <w:multiLevelType w:val="hybridMultilevel"/>
    <w:tmpl w:val="FFFFFFFF"/>
    <w:lvl w:ilvl="0" w:tplc="F4B0A78A">
      <w:start w:val="1"/>
      <w:numFmt w:val="decimal"/>
      <w:lvlText w:val="%1)"/>
      <w:lvlJc w:val="left"/>
      <w:pPr>
        <w:ind w:left="962" w:hanging="375"/>
      </w:pPr>
      <w:rPr>
        <w:rFonts w:ascii="Times New Roman" w:eastAsia="Times New Roman" w:hAnsi="Times New Roman" w:cs="Times New Roman" w:hint="default"/>
        <w:spacing w:val="-30"/>
        <w:w w:val="100"/>
        <w:sz w:val="24"/>
        <w:szCs w:val="24"/>
      </w:rPr>
    </w:lvl>
    <w:lvl w:ilvl="1" w:tplc="08CCBFC6">
      <w:numFmt w:val="bullet"/>
      <w:lvlText w:val="•"/>
      <w:lvlJc w:val="left"/>
      <w:pPr>
        <w:ind w:left="1966" w:hanging="375"/>
      </w:pPr>
      <w:rPr>
        <w:rFonts w:hint="default"/>
      </w:rPr>
    </w:lvl>
    <w:lvl w:ilvl="2" w:tplc="80884E7C">
      <w:numFmt w:val="bullet"/>
      <w:lvlText w:val="•"/>
      <w:lvlJc w:val="left"/>
      <w:pPr>
        <w:ind w:left="2973" w:hanging="375"/>
      </w:pPr>
      <w:rPr>
        <w:rFonts w:hint="default"/>
      </w:rPr>
    </w:lvl>
    <w:lvl w:ilvl="3" w:tplc="69B47CE4">
      <w:numFmt w:val="bullet"/>
      <w:lvlText w:val="•"/>
      <w:lvlJc w:val="left"/>
      <w:pPr>
        <w:ind w:left="3979" w:hanging="375"/>
      </w:pPr>
      <w:rPr>
        <w:rFonts w:hint="default"/>
      </w:rPr>
    </w:lvl>
    <w:lvl w:ilvl="4" w:tplc="B0DC717C">
      <w:numFmt w:val="bullet"/>
      <w:lvlText w:val="•"/>
      <w:lvlJc w:val="left"/>
      <w:pPr>
        <w:ind w:left="4986" w:hanging="375"/>
      </w:pPr>
      <w:rPr>
        <w:rFonts w:hint="default"/>
      </w:rPr>
    </w:lvl>
    <w:lvl w:ilvl="5" w:tplc="FB20C1F2">
      <w:numFmt w:val="bullet"/>
      <w:lvlText w:val="•"/>
      <w:lvlJc w:val="left"/>
      <w:pPr>
        <w:ind w:left="5993" w:hanging="375"/>
      </w:pPr>
      <w:rPr>
        <w:rFonts w:hint="default"/>
      </w:rPr>
    </w:lvl>
    <w:lvl w:ilvl="6" w:tplc="E8B63EF0">
      <w:numFmt w:val="bullet"/>
      <w:lvlText w:val="•"/>
      <w:lvlJc w:val="left"/>
      <w:pPr>
        <w:ind w:left="6999" w:hanging="375"/>
      </w:pPr>
      <w:rPr>
        <w:rFonts w:hint="default"/>
      </w:rPr>
    </w:lvl>
    <w:lvl w:ilvl="7" w:tplc="E2C8CDE6">
      <w:numFmt w:val="bullet"/>
      <w:lvlText w:val="•"/>
      <w:lvlJc w:val="left"/>
      <w:pPr>
        <w:ind w:left="8006" w:hanging="375"/>
      </w:pPr>
      <w:rPr>
        <w:rFonts w:hint="default"/>
      </w:rPr>
    </w:lvl>
    <w:lvl w:ilvl="8" w:tplc="89CA6E38">
      <w:numFmt w:val="bullet"/>
      <w:lvlText w:val="•"/>
      <w:lvlJc w:val="left"/>
      <w:pPr>
        <w:ind w:left="9013" w:hanging="375"/>
      </w:pPr>
      <w:rPr>
        <w:rFonts w:hint="default"/>
      </w:rPr>
    </w:lvl>
  </w:abstractNum>
  <w:abstractNum w:abstractNumId="69">
    <w:nsid w:val="52BA7580"/>
    <w:multiLevelType w:val="multilevel"/>
    <w:tmpl w:val="F5B6F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nsid w:val="52F53AC9"/>
    <w:multiLevelType w:val="hybridMultilevel"/>
    <w:tmpl w:val="F5BA6B3E"/>
    <w:lvl w:ilvl="0" w:tplc="04190001">
      <w:start w:val="1"/>
      <w:numFmt w:val="bullet"/>
      <w:lvlText w:val=""/>
      <w:lvlJc w:val="left"/>
      <w:pPr>
        <w:tabs>
          <w:tab w:val="num" w:pos="2042"/>
        </w:tabs>
        <w:ind w:left="2042" w:hanging="360"/>
      </w:pPr>
      <w:rPr>
        <w:rFonts w:ascii="Symbol" w:hAnsi="Symbol" w:hint="default"/>
      </w:rPr>
    </w:lvl>
    <w:lvl w:ilvl="1" w:tplc="04190003" w:tentative="1">
      <w:start w:val="1"/>
      <w:numFmt w:val="bullet"/>
      <w:lvlText w:val="o"/>
      <w:lvlJc w:val="left"/>
      <w:pPr>
        <w:tabs>
          <w:tab w:val="num" w:pos="2762"/>
        </w:tabs>
        <w:ind w:left="2762" w:hanging="360"/>
      </w:pPr>
      <w:rPr>
        <w:rFonts w:ascii="Courier New" w:hAnsi="Courier New" w:hint="default"/>
      </w:rPr>
    </w:lvl>
    <w:lvl w:ilvl="2" w:tplc="04190005" w:tentative="1">
      <w:start w:val="1"/>
      <w:numFmt w:val="bullet"/>
      <w:lvlText w:val=""/>
      <w:lvlJc w:val="left"/>
      <w:pPr>
        <w:tabs>
          <w:tab w:val="num" w:pos="3482"/>
        </w:tabs>
        <w:ind w:left="3482" w:hanging="360"/>
      </w:pPr>
      <w:rPr>
        <w:rFonts w:ascii="Wingdings" w:hAnsi="Wingdings" w:hint="default"/>
      </w:rPr>
    </w:lvl>
    <w:lvl w:ilvl="3" w:tplc="04190001" w:tentative="1">
      <w:start w:val="1"/>
      <w:numFmt w:val="bullet"/>
      <w:lvlText w:val=""/>
      <w:lvlJc w:val="left"/>
      <w:pPr>
        <w:tabs>
          <w:tab w:val="num" w:pos="4202"/>
        </w:tabs>
        <w:ind w:left="4202" w:hanging="360"/>
      </w:pPr>
      <w:rPr>
        <w:rFonts w:ascii="Symbol" w:hAnsi="Symbol" w:hint="default"/>
      </w:rPr>
    </w:lvl>
    <w:lvl w:ilvl="4" w:tplc="04190003" w:tentative="1">
      <w:start w:val="1"/>
      <w:numFmt w:val="bullet"/>
      <w:lvlText w:val="o"/>
      <w:lvlJc w:val="left"/>
      <w:pPr>
        <w:tabs>
          <w:tab w:val="num" w:pos="4922"/>
        </w:tabs>
        <w:ind w:left="4922" w:hanging="360"/>
      </w:pPr>
      <w:rPr>
        <w:rFonts w:ascii="Courier New" w:hAnsi="Courier New" w:hint="default"/>
      </w:rPr>
    </w:lvl>
    <w:lvl w:ilvl="5" w:tplc="04190005" w:tentative="1">
      <w:start w:val="1"/>
      <w:numFmt w:val="bullet"/>
      <w:lvlText w:val=""/>
      <w:lvlJc w:val="left"/>
      <w:pPr>
        <w:tabs>
          <w:tab w:val="num" w:pos="5642"/>
        </w:tabs>
        <w:ind w:left="5642" w:hanging="360"/>
      </w:pPr>
      <w:rPr>
        <w:rFonts w:ascii="Wingdings" w:hAnsi="Wingdings" w:hint="default"/>
      </w:rPr>
    </w:lvl>
    <w:lvl w:ilvl="6" w:tplc="04190001" w:tentative="1">
      <w:start w:val="1"/>
      <w:numFmt w:val="bullet"/>
      <w:lvlText w:val=""/>
      <w:lvlJc w:val="left"/>
      <w:pPr>
        <w:tabs>
          <w:tab w:val="num" w:pos="6362"/>
        </w:tabs>
        <w:ind w:left="6362" w:hanging="360"/>
      </w:pPr>
      <w:rPr>
        <w:rFonts w:ascii="Symbol" w:hAnsi="Symbol" w:hint="default"/>
      </w:rPr>
    </w:lvl>
    <w:lvl w:ilvl="7" w:tplc="04190003" w:tentative="1">
      <w:start w:val="1"/>
      <w:numFmt w:val="bullet"/>
      <w:lvlText w:val="o"/>
      <w:lvlJc w:val="left"/>
      <w:pPr>
        <w:tabs>
          <w:tab w:val="num" w:pos="7082"/>
        </w:tabs>
        <w:ind w:left="7082" w:hanging="360"/>
      </w:pPr>
      <w:rPr>
        <w:rFonts w:ascii="Courier New" w:hAnsi="Courier New" w:hint="default"/>
      </w:rPr>
    </w:lvl>
    <w:lvl w:ilvl="8" w:tplc="04190005" w:tentative="1">
      <w:start w:val="1"/>
      <w:numFmt w:val="bullet"/>
      <w:lvlText w:val=""/>
      <w:lvlJc w:val="left"/>
      <w:pPr>
        <w:tabs>
          <w:tab w:val="num" w:pos="7802"/>
        </w:tabs>
        <w:ind w:left="7802" w:hanging="360"/>
      </w:pPr>
      <w:rPr>
        <w:rFonts w:ascii="Wingdings" w:hAnsi="Wingdings" w:hint="default"/>
      </w:rPr>
    </w:lvl>
  </w:abstractNum>
  <w:abstractNum w:abstractNumId="71">
    <w:nsid w:val="53C50123"/>
    <w:multiLevelType w:val="multilevel"/>
    <w:tmpl w:val="FBE405A8"/>
    <w:lvl w:ilvl="0">
      <w:start w:val="1"/>
      <w:numFmt w:val="decimal"/>
      <w:lvlText w:val="%1"/>
      <w:lvlJc w:val="left"/>
      <w:pPr>
        <w:ind w:left="962" w:hanging="600"/>
      </w:pPr>
      <w:rPr>
        <w:rFonts w:cs="Times New Roman" w:hint="default"/>
      </w:rPr>
    </w:lvl>
    <w:lvl w:ilvl="1">
      <w:start w:val="2"/>
      <w:numFmt w:val="decimal"/>
      <w:lvlText w:val="%1.%2"/>
      <w:lvlJc w:val="left"/>
      <w:pPr>
        <w:ind w:left="962" w:hanging="600"/>
      </w:pPr>
      <w:rPr>
        <w:rFonts w:cs="Times New Roman" w:hint="default"/>
      </w:rPr>
    </w:lvl>
    <w:lvl w:ilvl="2">
      <w:start w:val="2"/>
      <w:numFmt w:val="decimal"/>
      <w:lvlText w:val="%1.%2.%3."/>
      <w:lvlJc w:val="left"/>
      <w:pPr>
        <w:ind w:left="962" w:hanging="600"/>
      </w:pPr>
      <w:rPr>
        <w:rFonts w:ascii="Times New Roman" w:eastAsia="Times New Roman" w:hAnsi="Times New Roman" w:cs="Times New Roman" w:hint="default"/>
        <w:b/>
        <w:bCs/>
        <w:spacing w:val="-10"/>
        <w:w w:val="100"/>
        <w:sz w:val="24"/>
        <w:szCs w:val="24"/>
      </w:rPr>
    </w:lvl>
    <w:lvl w:ilvl="3">
      <w:numFmt w:val="bullet"/>
      <w:lvlText w:val="•"/>
      <w:lvlJc w:val="left"/>
      <w:pPr>
        <w:ind w:left="3979" w:hanging="600"/>
      </w:pPr>
      <w:rPr>
        <w:rFonts w:hint="default"/>
      </w:rPr>
    </w:lvl>
    <w:lvl w:ilvl="4">
      <w:numFmt w:val="bullet"/>
      <w:lvlText w:val="•"/>
      <w:lvlJc w:val="left"/>
      <w:pPr>
        <w:ind w:left="4986" w:hanging="600"/>
      </w:pPr>
      <w:rPr>
        <w:rFonts w:hint="default"/>
      </w:rPr>
    </w:lvl>
    <w:lvl w:ilvl="5">
      <w:numFmt w:val="bullet"/>
      <w:lvlText w:val="•"/>
      <w:lvlJc w:val="left"/>
      <w:pPr>
        <w:ind w:left="5993" w:hanging="600"/>
      </w:pPr>
      <w:rPr>
        <w:rFonts w:hint="default"/>
      </w:rPr>
    </w:lvl>
    <w:lvl w:ilvl="6">
      <w:numFmt w:val="bullet"/>
      <w:lvlText w:val="•"/>
      <w:lvlJc w:val="left"/>
      <w:pPr>
        <w:ind w:left="6999" w:hanging="600"/>
      </w:pPr>
      <w:rPr>
        <w:rFonts w:hint="default"/>
      </w:rPr>
    </w:lvl>
    <w:lvl w:ilvl="7">
      <w:numFmt w:val="bullet"/>
      <w:lvlText w:val="•"/>
      <w:lvlJc w:val="left"/>
      <w:pPr>
        <w:ind w:left="8006" w:hanging="600"/>
      </w:pPr>
      <w:rPr>
        <w:rFonts w:hint="default"/>
      </w:rPr>
    </w:lvl>
    <w:lvl w:ilvl="8">
      <w:numFmt w:val="bullet"/>
      <w:lvlText w:val="•"/>
      <w:lvlJc w:val="left"/>
      <w:pPr>
        <w:ind w:left="9013" w:hanging="600"/>
      </w:pPr>
      <w:rPr>
        <w:rFonts w:hint="default"/>
      </w:rPr>
    </w:lvl>
  </w:abstractNum>
  <w:abstractNum w:abstractNumId="72">
    <w:nsid w:val="543409A7"/>
    <w:multiLevelType w:val="multilevel"/>
    <w:tmpl w:val="0D7C9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nsid w:val="582C6777"/>
    <w:multiLevelType w:val="multilevel"/>
    <w:tmpl w:val="2222D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59734A7E"/>
    <w:multiLevelType w:val="multilevel"/>
    <w:tmpl w:val="2ABCF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5CD948EE"/>
    <w:multiLevelType w:val="hybridMultilevel"/>
    <w:tmpl w:val="330CC9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nsid w:val="5E110E44"/>
    <w:multiLevelType w:val="multilevel"/>
    <w:tmpl w:val="F1481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nsid w:val="5E3D149F"/>
    <w:multiLevelType w:val="hybridMultilevel"/>
    <w:tmpl w:val="AD926A0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8">
    <w:nsid w:val="606975E8"/>
    <w:multiLevelType w:val="multilevel"/>
    <w:tmpl w:val="5204D0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60961CFE"/>
    <w:multiLevelType w:val="multilevel"/>
    <w:tmpl w:val="F1701E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65D979C9"/>
    <w:multiLevelType w:val="multilevel"/>
    <w:tmpl w:val="DD721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nsid w:val="661741C3"/>
    <w:multiLevelType w:val="multilevel"/>
    <w:tmpl w:val="24AC45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670A3F42"/>
    <w:multiLevelType w:val="multilevel"/>
    <w:tmpl w:val="2D1CD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67115221"/>
    <w:multiLevelType w:val="hybridMultilevel"/>
    <w:tmpl w:val="E112F10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4">
    <w:nsid w:val="678B19DC"/>
    <w:multiLevelType w:val="multilevel"/>
    <w:tmpl w:val="6E669B2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6BDF1175"/>
    <w:multiLevelType w:val="hybridMultilevel"/>
    <w:tmpl w:val="FFFFFFFF"/>
    <w:lvl w:ilvl="0" w:tplc="C2441E92">
      <w:start w:val="1"/>
      <w:numFmt w:val="decimal"/>
      <w:lvlText w:val="%1."/>
      <w:lvlJc w:val="left"/>
      <w:pPr>
        <w:ind w:left="1114" w:hanging="394"/>
      </w:pPr>
      <w:rPr>
        <w:rFonts w:ascii="Times New Roman" w:eastAsia="Times New Roman" w:hAnsi="Times New Roman" w:cs="Times New Roman" w:hint="default"/>
        <w:spacing w:val="-30"/>
        <w:w w:val="100"/>
        <w:sz w:val="24"/>
        <w:szCs w:val="24"/>
      </w:rPr>
    </w:lvl>
    <w:lvl w:ilvl="1" w:tplc="5178CE66">
      <w:numFmt w:val="bullet"/>
      <w:lvlText w:val="•"/>
      <w:lvlJc w:val="left"/>
      <w:pPr>
        <w:ind w:left="1966" w:hanging="394"/>
      </w:pPr>
      <w:rPr>
        <w:rFonts w:hint="default"/>
      </w:rPr>
    </w:lvl>
    <w:lvl w:ilvl="2" w:tplc="99E80384">
      <w:numFmt w:val="bullet"/>
      <w:lvlText w:val="•"/>
      <w:lvlJc w:val="left"/>
      <w:pPr>
        <w:ind w:left="2973" w:hanging="394"/>
      </w:pPr>
      <w:rPr>
        <w:rFonts w:hint="default"/>
      </w:rPr>
    </w:lvl>
    <w:lvl w:ilvl="3" w:tplc="4DF29C42">
      <w:numFmt w:val="bullet"/>
      <w:lvlText w:val="•"/>
      <w:lvlJc w:val="left"/>
      <w:pPr>
        <w:ind w:left="3979" w:hanging="394"/>
      </w:pPr>
      <w:rPr>
        <w:rFonts w:hint="default"/>
      </w:rPr>
    </w:lvl>
    <w:lvl w:ilvl="4" w:tplc="24FC53B8">
      <w:numFmt w:val="bullet"/>
      <w:lvlText w:val="•"/>
      <w:lvlJc w:val="left"/>
      <w:pPr>
        <w:ind w:left="4986" w:hanging="394"/>
      </w:pPr>
      <w:rPr>
        <w:rFonts w:hint="default"/>
      </w:rPr>
    </w:lvl>
    <w:lvl w:ilvl="5" w:tplc="51686FFE">
      <w:numFmt w:val="bullet"/>
      <w:lvlText w:val="•"/>
      <w:lvlJc w:val="left"/>
      <w:pPr>
        <w:ind w:left="5993" w:hanging="394"/>
      </w:pPr>
      <w:rPr>
        <w:rFonts w:hint="default"/>
      </w:rPr>
    </w:lvl>
    <w:lvl w:ilvl="6" w:tplc="E2C078E8">
      <w:numFmt w:val="bullet"/>
      <w:lvlText w:val="•"/>
      <w:lvlJc w:val="left"/>
      <w:pPr>
        <w:ind w:left="6999" w:hanging="394"/>
      </w:pPr>
      <w:rPr>
        <w:rFonts w:hint="default"/>
      </w:rPr>
    </w:lvl>
    <w:lvl w:ilvl="7" w:tplc="DC24EB9E">
      <w:numFmt w:val="bullet"/>
      <w:lvlText w:val="•"/>
      <w:lvlJc w:val="left"/>
      <w:pPr>
        <w:ind w:left="8006" w:hanging="394"/>
      </w:pPr>
      <w:rPr>
        <w:rFonts w:hint="default"/>
      </w:rPr>
    </w:lvl>
    <w:lvl w:ilvl="8" w:tplc="8DCE92D4">
      <w:numFmt w:val="bullet"/>
      <w:lvlText w:val="•"/>
      <w:lvlJc w:val="left"/>
      <w:pPr>
        <w:ind w:left="9013" w:hanging="394"/>
      </w:pPr>
      <w:rPr>
        <w:rFonts w:hint="default"/>
      </w:rPr>
    </w:lvl>
  </w:abstractNum>
  <w:abstractNum w:abstractNumId="86">
    <w:nsid w:val="6D88582B"/>
    <w:multiLevelType w:val="multilevel"/>
    <w:tmpl w:val="4FC836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6E643AEC"/>
    <w:multiLevelType w:val="multilevel"/>
    <w:tmpl w:val="54907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6E994218"/>
    <w:multiLevelType w:val="multilevel"/>
    <w:tmpl w:val="AC8C0B0C"/>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nsid w:val="70053AEE"/>
    <w:multiLevelType w:val="hybridMultilevel"/>
    <w:tmpl w:val="05CE08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0">
    <w:nsid w:val="71453871"/>
    <w:multiLevelType w:val="multilevel"/>
    <w:tmpl w:val="EF089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nsid w:val="727704F7"/>
    <w:multiLevelType w:val="multilevel"/>
    <w:tmpl w:val="6F8CAA2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7517329C"/>
    <w:multiLevelType w:val="hybridMultilevel"/>
    <w:tmpl w:val="FFFFFFFF"/>
    <w:lvl w:ilvl="0" w:tplc="A37C43F8">
      <w:start w:val="1"/>
      <w:numFmt w:val="decimal"/>
      <w:lvlText w:val="%1."/>
      <w:lvlJc w:val="left"/>
      <w:pPr>
        <w:ind w:left="1202" w:hanging="240"/>
      </w:pPr>
      <w:rPr>
        <w:rFonts w:ascii="Times New Roman" w:eastAsia="Times New Roman" w:hAnsi="Times New Roman" w:cs="Times New Roman" w:hint="default"/>
        <w:spacing w:val="-7"/>
        <w:w w:val="100"/>
        <w:sz w:val="24"/>
        <w:szCs w:val="24"/>
      </w:rPr>
    </w:lvl>
    <w:lvl w:ilvl="1" w:tplc="0EB82C4E">
      <w:numFmt w:val="bullet"/>
      <w:lvlText w:val="•"/>
      <w:lvlJc w:val="left"/>
      <w:pPr>
        <w:ind w:left="2182" w:hanging="240"/>
      </w:pPr>
      <w:rPr>
        <w:rFonts w:hint="default"/>
      </w:rPr>
    </w:lvl>
    <w:lvl w:ilvl="2" w:tplc="0C684D54">
      <w:numFmt w:val="bullet"/>
      <w:lvlText w:val="•"/>
      <w:lvlJc w:val="left"/>
      <w:pPr>
        <w:ind w:left="3165" w:hanging="240"/>
      </w:pPr>
      <w:rPr>
        <w:rFonts w:hint="default"/>
      </w:rPr>
    </w:lvl>
    <w:lvl w:ilvl="3" w:tplc="E9F2902C">
      <w:numFmt w:val="bullet"/>
      <w:lvlText w:val="•"/>
      <w:lvlJc w:val="left"/>
      <w:pPr>
        <w:ind w:left="4147" w:hanging="240"/>
      </w:pPr>
      <w:rPr>
        <w:rFonts w:hint="default"/>
      </w:rPr>
    </w:lvl>
    <w:lvl w:ilvl="4" w:tplc="52F2A29C">
      <w:numFmt w:val="bullet"/>
      <w:lvlText w:val="•"/>
      <w:lvlJc w:val="left"/>
      <w:pPr>
        <w:ind w:left="5130" w:hanging="240"/>
      </w:pPr>
      <w:rPr>
        <w:rFonts w:hint="default"/>
      </w:rPr>
    </w:lvl>
    <w:lvl w:ilvl="5" w:tplc="DC36AA76">
      <w:numFmt w:val="bullet"/>
      <w:lvlText w:val="•"/>
      <w:lvlJc w:val="left"/>
      <w:pPr>
        <w:ind w:left="6113" w:hanging="240"/>
      </w:pPr>
      <w:rPr>
        <w:rFonts w:hint="default"/>
      </w:rPr>
    </w:lvl>
    <w:lvl w:ilvl="6" w:tplc="EF007E66">
      <w:numFmt w:val="bullet"/>
      <w:lvlText w:val="•"/>
      <w:lvlJc w:val="left"/>
      <w:pPr>
        <w:ind w:left="7095" w:hanging="240"/>
      </w:pPr>
      <w:rPr>
        <w:rFonts w:hint="default"/>
      </w:rPr>
    </w:lvl>
    <w:lvl w:ilvl="7" w:tplc="82521B3A">
      <w:numFmt w:val="bullet"/>
      <w:lvlText w:val="•"/>
      <w:lvlJc w:val="left"/>
      <w:pPr>
        <w:ind w:left="8078" w:hanging="240"/>
      </w:pPr>
      <w:rPr>
        <w:rFonts w:hint="default"/>
      </w:rPr>
    </w:lvl>
    <w:lvl w:ilvl="8" w:tplc="E4A63866">
      <w:numFmt w:val="bullet"/>
      <w:lvlText w:val="•"/>
      <w:lvlJc w:val="left"/>
      <w:pPr>
        <w:ind w:left="9061" w:hanging="240"/>
      </w:pPr>
      <w:rPr>
        <w:rFonts w:hint="default"/>
      </w:rPr>
    </w:lvl>
  </w:abstractNum>
  <w:abstractNum w:abstractNumId="93">
    <w:nsid w:val="770D7209"/>
    <w:multiLevelType w:val="multilevel"/>
    <w:tmpl w:val="14102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7BB52FBF"/>
    <w:multiLevelType w:val="hybridMultilevel"/>
    <w:tmpl w:val="FFFFFFFF"/>
    <w:lvl w:ilvl="0" w:tplc="EC1A3E52">
      <w:numFmt w:val="bullet"/>
      <w:lvlText w:val=""/>
      <w:lvlJc w:val="left"/>
      <w:pPr>
        <w:ind w:left="1682" w:hanging="360"/>
      </w:pPr>
      <w:rPr>
        <w:rFonts w:ascii="Wingdings" w:eastAsia="Times New Roman" w:hAnsi="Wingdings" w:hint="default"/>
        <w:w w:val="100"/>
        <w:sz w:val="24"/>
      </w:rPr>
    </w:lvl>
    <w:lvl w:ilvl="1" w:tplc="5C64DDA6">
      <w:numFmt w:val="bullet"/>
      <w:lvlText w:val="•"/>
      <w:lvlJc w:val="left"/>
      <w:pPr>
        <w:ind w:left="2614" w:hanging="360"/>
      </w:pPr>
      <w:rPr>
        <w:rFonts w:hint="default"/>
      </w:rPr>
    </w:lvl>
    <w:lvl w:ilvl="2" w:tplc="D0364CA8">
      <w:numFmt w:val="bullet"/>
      <w:lvlText w:val="•"/>
      <w:lvlJc w:val="left"/>
      <w:pPr>
        <w:ind w:left="3549" w:hanging="360"/>
      </w:pPr>
      <w:rPr>
        <w:rFonts w:hint="default"/>
      </w:rPr>
    </w:lvl>
    <w:lvl w:ilvl="3" w:tplc="367481CC">
      <w:numFmt w:val="bullet"/>
      <w:lvlText w:val="•"/>
      <w:lvlJc w:val="left"/>
      <w:pPr>
        <w:ind w:left="4483" w:hanging="360"/>
      </w:pPr>
      <w:rPr>
        <w:rFonts w:hint="default"/>
      </w:rPr>
    </w:lvl>
    <w:lvl w:ilvl="4" w:tplc="CCBE2144">
      <w:numFmt w:val="bullet"/>
      <w:lvlText w:val="•"/>
      <w:lvlJc w:val="left"/>
      <w:pPr>
        <w:ind w:left="5418" w:hanging="360"/>
      </w:pPr>
      <w:rPr>
        <w:rFonts w:hint="default"/>
      </w:rPr>
    </w:lvl>
    <w:lvl w:ilvl="5" w:tplc="780A7A7A">
      <w:numFmt w:val="bullet"/>
      <w:lvlText w:val="•"/>
      <w:lvlJc w:val="left"/>
      <w:pPr>
        <w:ind w:left="6353" w:hanging="360"/>
      </w:pPr>
      <w:rPr>
        <w:rFonts w:hint="default"/>
      </w:rPr>
    </w:lvl>
    <w:lvl w:ilvl="6" w:tplc="28E8C35E">
      <w:numFmt w:val="bullet"/>
      <w:lvlText w:val="•"/>
      <w:lvlJc w:val="left"/>
      <w:pPr>
        <w:ind w:left="7287" w:hanging="360"/>
      </w:pPr>
      <w:rPr>
        <w:rFonts w:hint="default"/>
      </w:rPr>
    </w:lvl>
    <w:lvl w:ilvl="7" w:tplc="7BB4083A">
      <w:numFmt w:val="bullet"/>
      <w:lvlText w:val="•"/>
      <w:lvlJc w:val="left"/>
      <w:pPr>
        <w:ind w:left="8222" w:hanging="360"/>
      </w:pPr>
      <w:rPr>
        <w:rFonts w:hint="default"/>
      </w:rPr>
    </w:lvl>
    <w:lvl w:ilvl="8" w:tplc="E87C7510">
      <w:numFmt w:val="bullet"/>
      <w:lvlText w:val="•"/>
      <w:lvlJc w:val="left"/>
      <w:pPr>
        <w:ind w:left="9157" w:hanging="360"/>
      </w:pPr>
      <w:rPr>
        <w:rFonts w:hint="default"/>
      </w:rPr>
    </w:lvl>
  </w:abstractNum>
  <w:abstractNum w:abstractNumId="95">
    <w:nsid w:val="7D266A28"/>
    <w:multiLevelType w:val="hybridMultilevel"/>
    <w:tmpl w:val="FFFFFFFF"/>
    <w:lvl w:ilvl="0" w:tplc="9FE82936">
      <w:start w:val="1"/>
      <w:numFmt w:val="decimal"/>
      <w:lvlText w:val="%1."/>
      <w:lvlJc w:val="left"/>
      <w:pPr>
        <w:ind w:left="962" w:hanging="305"/>
      </w:pPr>
      <w:rPr>
        <w:rFonts w:ascii="Times New Roman" w:eastAsia="Times New Roman" w:hAnsi="Times New Roman" w:cs="Times New Roman" w:hint="default"/>
        <w:spacing w:val="-22"/>
        <w:w w:val="100"/>
        <w:sz w:val="24"/>
        <w:szCs w:val="24"/>
      </w:rPr>
    </w:lvl>
    <w:lvl w:ilvl="1" w:tplc="6DA24D96">
      <w:numFmt w:val="bullet"/>
      <w:lvlText w:val="•"/>
      <w:lvlJc w:val="left"/>
      <w:pPr>
        <w:ind w:left="1682" w:hanging="360"/>
      </w:pPr>
      <w:rPr>
        <w:rFonts w:ascii="Times New Roman" w:eastAsia="Times New Roman" w:hAnsi="Times New Roman" w:hint="default"/>
        <w:spacing w:val="-20"/>
        <w:w w:val="100"/>
        <w:sz w:val="24"/>
      </w:rPr>
    </w:lvl>
    <w:lvl w:ilvl="2" w:tplc="C6CADDF6">
      <w:numFmt w:val="bullet"/>
      <w:lvlText w:val="•"/>
      <w:lvlJc w:val="left"/>
      <w:pPr>
        <w:ind w:left="1740" w:hanging="360"/>
      </w:pPr>
      <w:rPr>
        <w:rFonts w:hint="default"/>
      </w:rPr>
    </w:lvl>
    <w:lvl w:ilvl="3" w:tplc="CB8EA624">
      <w:numFmt w:val="bullet"/>
      <w:lvlText w:val="•"/>
      <w:lvlJc w:val="left"/>
      <w:pPr>
        <w:ind w:left="2900" w:hanging="360"/>
      </w:pPr>
      <w:rPr>
        <w:rFonts w:hint="default"/>
      </w:rPr>
    </w:lvl>
    <w:lvl w:ilvl="4" w:tplc="611E4C86">
      <w:numFmt w:val="bullet"/>
      <w:lvlText w:val="•"/>
      <w:lvlJc w:val="left"/>
      <w:pPr>
        <w:ind w:left="4061" w:hanging="360"/>
      </w:pPr>
      <w:rPr>
        <w:rFonts w:hint="default"/>
      </w:rPr>
    </w:lvl>
    <w:lvl w:ilvl="5" w:tplc="0AF22AB6">
      <w:numFmt w:val="bullet"/>
      <w:lvlText w:val="•"/>
      <w:lvlJc w:val="left"/>
      <w:pPr>
        <w:ind w:left="5222" w:hanging="360"/>
      </w:pPr>
      <w:rPr>
        <w:rFonts w:hint="default"/>
      </w:rPr>
    </w:lvl>
    <w:lvl w:ilvl="6" w:tplc="F9A86C14">
      <w:numFmt w:val="bullet"/>
      <w:lvlText w:val="•"/>
      <w:lvlJc w:val="left"/>
      <w:pPr>
        <w:ind w:left="6383" w:hanging="360"/>
      </w:pPr>
      <w:rPr>
        <w:rFonts w:hint="default"/>
      </w:rPr>
    </w:lvl>
    <w:lvl w:ilvl="7" w:tplc="ADC4C13C">
      <w:numFmt w:val="bullet"/>
      <w:lvlText w:val="•"/>
      <w:lvlJc w:val="left"/>
      <w:pPr>
        <w:ind w:left="7544" w:hanging="360"/>
      </w:pPr>
      <w:rPr>
        <w:rFonts w:hint="default"/>
      </w:rPr>
    </w:lvl>
    <w:lvl w:ilvl="8" w:tplc="C9E8783C">
      <w:numFmt w:val="bullet"/>
      <w:lvlText w:val="•"/>
      <w:lvlJc w:val="left"/>
      <w:pPr>
        <w:ind w:left="8704" w:hanging="360"/>
      </w:pPr>
      <w:rPr>
        <w:rFonts w:hint="default"/>
      </w:rPr>
    </w:lvl>
  </w:abstractNum>
  <w:num w:numId="1">
    <w:abstractNumId w:val="12"/>
  </w:num>
  <w:num w:numId="2">
    <w:abstractNumId w:val="11"/>
  </w:num>
  <w:num w:numId="3">
    <w:abstractNumId w:val="24"/>
  </w:num>
  <w:num w:numId="4">
    <w:abstractNumId w:val="15"/>
  </w:num>
  <w:num w:numId="5">
    <w:abstractNumId w:val="20"/>
  </w:num>
  <w:num w:numId="6">
    <w:abstractNumId w:val="23"/>
  </w:num>
  <w:num w:numId="7">
    <w:abstractNumId w:val="33"/>
  </w:num>
  <w:num w:numId="8">
    <w:abstractNumId w:val="13"/>
  </w:num>
  <w:num w:numId="9">
    <w:abstractNumId w:val="34"/>
  </w:num>
  <w:num w:numId="10">
    <w:abstractNumId w:val="21"/>
  </w:num>
  <w:num w:numId="11">
    <w:abstractNumId w:val="17"/>
  </w:num>
  <w:num w:numId="12">
    <w:abstractNumId w:val="16"/>
  </w:num>
  <w:num w:numId="13">
    <w:abstractNumId w:val="22"/>
  </w:num>
  <w:num w:numId="14">
    <w:abstractNumId w:val="30"/>
  </w:num>
  <w:num w:numId="15">
    <w:abstractNumId w:val="27"/>
  </w:num>
  <w:num w:numId="16">
    <w:abstractNumId w:val="14"/>
  </w:num>
  <w:num w:numId="17">
    <w:abstractNumId w:val="31"/>
  </w:num>
  <w:num w:numId="18">
    <w:abstractNumId w:val="25"/>
  </w:num>
  <w:num w:numId="19">
    <w:abstractNumId w:val="19"/>
  </w:num>
  <w:num w:numId="20">
    <w:abstractNumId w:val="26"/>
  </w:num>
  <w:num w:numId="21">
    <w:abstractNumId w:val="28"/>
  </w:num>
  <w:num w:numId="22">
    <w:abstractNumId w:val="32"/>
  </w:num>
  <w:num w:numId="23">
    <w:abstractNumId w:val="18"/>
  </w:num>
  <w:num w:numId="24">
    <w:abstractNumId w:val="29"/>
  </w:num>
  <w:num w:numId="25">
    <w:abstractNumId w:val="51"/>
  </w:num>
  <w:num w:numId="26">
    <w:abstractNumId w:val="43"/>
  </w:num>
  <w:num w:numId="27">
    <w:abstractNumId w:val="48"/>
  </w:num>
  <w:num w:numId="28">
    <w:abstractNumId w:val="92"/>
  </w:num>
  <w:num w:numId="29">
    <w:abstractNumId w:val="36"/>
  </w:num>
  <w:num w:numId="30">
    <w:abstractNumId w:val="94"/>
  </w:num>
  <w:num w:numId="31">
    <w:abstractNumId w:val="61"/>
  </w:num>
  <w:num w:numId="32">
    <w:abstractNumId w:val="41"/>
  </w:num>
  <w:num w:numId="33">
    <w:abstractNumId w:val="95"/>
  </w:num>
  <w:num w:numId="34">
    <w:abstractNumId w:val="42"/>
  </w:num>
  <w:num w:numId="35">
    <w:abstractNumId w:val="68"/>
  </w:num>
  <w:num w:numId="36">
    <w:abstractNumId w:val="85"/>
  </w:num>
  <w:num w:numId="37">
    <w:abstractNumId w:val="45"/>
  </w:num>
  <w:num w:numId="38">
    <w:abstractNumId w:val="71"/>
  </w:num>
  <w:num w:numId="39">
    <w:abstractNumId w:val="63"/>
  </w:num>
  <w:num w:numId="40">
    <w:abstractNumId w:val="46"/>
  </w:num>
  <w:num w:numId="41">
    <w:abstractNumId w:val="77"/>
  </w:num>
  <w:num w:numId="42">
    <w:abstractNumId w:val="38"/>
  </w:num>
  <w:num w:numId="43">
    <w:abstractNumId w:val="56"/>
  </w:num>
  <w:num w:numId="44">
    <w:abstractNumId w:val="39"/>
  </w:num>
  <w:num w:numId="45">
    <w:abstractNumId w:val="62"/>
  </w:num>
  <w:num w:numId="46">
    <w:abstractNumId w:val="35"/>
  </w:num>
  <w:num w:numId="47">
    <w:abstractNumId w:val="64"/>
  </w:num>
  <w:num w:numId="48">
    <w:abstractNumId w:val="52"/>
  </w:num>
  <w:num w:numId="49">
    <w:abstractNumId w:val="83"/>
  </w:num>
  <w:num w:numId="50">
    <w:abstractNumId w:val="70"/>
  </w:num>
  <w:num w:numId="51">
    <w:abstractNumId w:val="89"/>
  </w:num>
  <w:num w:numId="52">
    <w:abstractNumId w:val="65"/>
  </w:num>
  <w:num w:numId="53">
    <w:abstractNumId w:val="67"/>
  </w:num>
  <w:num w:numId="54">
    <w:abstractNumId w:val="75"/>
  </w:num>
  <w:num w:numId="55">
    <w:abstractNumId w:val="66"/>
  </w:num>
  <w:num w:numId="56">
    <w:abstractNumId w:val="40"/>
  </w:num>
  <w:num w:numId="57">
    <w:abstractNumId w:val="44"/>
  </w:num>
  <w:num w:numId="58">
    <w:abstractNumId w:val="50"/>
  </w:num>
  <w:num w:numId="59">
    <w:abstractNumId w:val="0"/>
  </w:num>
  <w:num w:numId="60">
    <w:abstractNumId w:val="1"/>
  </w:num>
  <w:num w:numId="61">
    <w:abstractNumId w:val="73"/>
  </w:num>
  <w:num w:numId="62">
    <w:abstractNumId w:val="93"/>
  </w:num>
  <w:num w:numId="63">
    <w:abstractNumId w:val="87"/>
  </w:num>
  <w:num w:numId="64">
    <w:abstractNumId w:val="55"/>
  </w:num>
  <w:num w:numId="65">
    <w:abstractNumId w:val="47"/>
  </w:num>
  <w:num w:numId="66">
    <w:abstractNumId w:val="91"/>
  </w:num>
  <w:num w:numId="67">
    <w:abstractNumId w:val="57"/>
  </w:num>
  <w:num w:numId="68">
    <w:abstractNumId w:val="84"/>
  </w:num>
  <w:num w:numId="69">
    <w:abstractNumId w:val="74"/>
  </w:num>
  <w:num w:numId="70">
    <w:abstractNumId w:val="82"/>
  </w:num>
  <w:num w:numId="71">
    <w:abstractNumId w:val="60"/>
  </w:num>
  <w:num w:numId="72">
    <w:abstractNumId w:val="59"/>
  </w:num>
  <w:num w:numId="73">
    <w:abstractNumId w:val="54"/>
  </w:num>
  <w:num w:numId="74">
    <w:abstractNumId w:val="69"/>
  </w:num>
  <w:num w:numId="75">
    <w:abstractNumId w:val="76"/>
  </w:num>
  <w:num w:numId="76">
    <w:abstractNumId w:val="58"/>
  </w:num>
  <w:num w:numId="77">
    <w:abstractNumId w:val="88"/>
  </w:num>
  <w:num w:numId="78">
    <w:abstractNumId w:val="37"/>
  </w:num>
  <w:num w:numId="79">
    <w:abstractNumId w:val="49"/>
  </w:num>
  <w:num w:numId="80">
    <w:abstractNumId w:val="72"/>
  </w:num>
  <w:num w:numId="81">
    <w:abstractNumId w:val="81"/>
  </w:num>
  <w:num w:numId="82">
    <w:abstractNumId w:val="90"/>
  </w:num>
  <w:num w:numId="83">
    <w:abstractNumId w:val="86"/>
  </w:num>
  <w:num w:numId="84">
    <w:abstractNumId w:val="80"/>
  </w:num>
  <w:num w:numId="85">
    <w:abstractNumId w:val="79"/>
  </w:num>
  <w:num w:numId="86">
    <w:abstractNumId w:val="53"/>
  </w:num>
  <w:num w:numId="87">
    <w:abstractNumId w:val="78"/>
  </w:num>
  <w:numIdMacAtCleanup w:val="8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D33E6"/>
    <w:rsid w:val="000459CE"/>
    <w:rsid w:val="000459DB"/>
    <w:rsid w:val="00083203"/>
    <w:rsid w:val="00083738"/>
    <w:rsid w:val="000934CD"/>
    <w:rsid w:val="000A4CDD"/>
    <w:rsid w:val="000E1293"/>
    <w:rsid w:val="000E7DC1"/>
    <w:rsid w:val="001073CA"/>
    <w:rsid w:val="00136CAC"/>
    <w:rsid w:val="00164FA2"/>
    <w:rsid w:val="0018363B"/>
    <w:rsid w:val="001E51BA"/>
    <w:rsid w:val="001F2996"/>
    <w:rsid w:val="002812ED"/>
    <w:rsid w:val="002B2381"/>
    <w:rsid w:val="002B5C7F"/>
    <w:rsid w:val="002C022B"/>
    <w:rsid w:val="002D25C6"/>
    <w:rsid w:val="002E0C53"/>
    <w:rsid w:val="002E5044"/>
    <w:rsid w:val="00316488"/>
    <w:rsid w:val="00353791"/>
    <w:rsid w:val="00357CC1"/>
    <w:rsid w:val="003C3D58"/>
    <w:rsid w:val="003E1E14"/>
    <w:rsid w:val="003F5ADF"/>
    <w:rsid w:val="00462466"/>
    <w:rsid w:val="00471C85"/>
    <w:rsid w:val="00484A41"/>
    <w:rsid w:val="004A6CDE"/>
    <w:rsid w:val="004B0416"/>
    <w:rsid w:val="004B2869"/>
    <w:rsid w:val="004C7FC9"/>
    <w:rsid w:val="004D7983"/>
    <w:rsid w:val="004F0C6A"/>
    <w:rsid w:val="00594484"/>
    <w:rsid w:val="005D33E6"/>
    <w:rsid w:val="005F72E3"/>
    <w:rsid w:val="006153C7"/>
    <w:rsid w:val="006E3846"/>
    <w:rsid w:val="00705AF3"/>
    <w:rsid w:val="00746851"/>
    <w:rsid w:val="00767B0C"/>
    <w:rsid w:val="00771EFD"/>
    <w:rsid w:val="0077427D"/>
    <w:rsid w:val="00780336"/>
    <w:rsid w:val="00784D24"/>
    <w:rsid w:val="00785902"/>
    <w:rsid w:val="007925DE"/>
    <w:rsid w:val="008211FD"/>
    <w:rsid w:val="008419A8"/>
    <w:rsid w:val="008452CE"/>
    <w:rsid w:val="00852206"/>
    <w:rsid w:val="00874C79"/>
    <w:rsid w:val="00892A2B"/>
    <w:rsid w:val="008B26A9"/>
    <w:rsid w:val="008B65F8"/>
    <w:rsid w:val="008D57D7"/>
    <w:rsid w:val="00912F18"/>
    <w:rsid w:val="009841B5"/>
    <w:rsid w:val="009C0D94"/>
    <w:rsid w:val="00A72FAF"/>
    <w:rsid w:val="00A85717"/>
    <w:rsid w:val="00A95195"/>
    <w:rsid w:val="00A9575F"/>
    <w:rsid w:val="00A96B9E"/>
    <w:rsid w:val="00AD2431"/>
    <w:rsid w:val="00AD6062"/>
    <w:rsid w:val="00B05E20"/>
    <w:rsid w:val="00B171DD"/>
    <w:rsid w:val="00B21382"/>
    <w:rsid w:val="00B40BBD"/>
    <w:rsid w:val="00B4657B"/>
    <w:rsid w:val="00BD3701"/>
    <w:rsid w:val="00C0184C"/>
    <w:rsid w:val="00C03EF9"/>
    <w:rsid w:val="00C04666"/>
    <w:rsid w:val="00C4423F"/>
    <w:rsid w:val="00C450A3"/>
    <w:rsid w:val="00C71A6B"/>
    <w:rsid w:val="00CA519B"/>
    <w:rsid w:val="00CC2486"/>
    <w:rsid w:val="00CF3369"/>
    <w:rsid w:val="00D31506"/>
    <w:rsid w:val="00D348EB"/>
    <w:rsid w:val="00D619C5"/>
    <w:rsid w:val="00D870AB"/>
    <w:rsid w:val="00D920A9"/>
    <w:rsid w:val="00D93393"/>
    <w:rsid w:val="00E10382"/>
    <w:rsid w:val="00E120D6"/>
    <w:rsid w:val="00E122FA"/>
    <w:rsid w:val="00E546C5"/>
    <w:rsid w:val="00E92F09"/>
    <w:rsid w:val="00EC1303"/>
    <w:rsid w:val="00ED19B4"/>
    <w:rsid w:val="00EF1A43"/>
    <w:rsid w:val="00F85A3B"/>
    <w:rsid w:val="00F946BB"/>
    <w:rsid w:val="00FB4C6F"/>
    <w:rsid w:val="00FB7C9B"/>
    <w:rsid w:val="00FC4820"/>
    <w:rsid w:val="00FC737A"/>
    <w:rsid w:val="00FD0BD1"/>
    <w:rsid w:val="00FE78A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8B65F8"/>
    <w:pPr>
      <w:spacing w:after="200" w:line="276" w:lineRule="auto"/>
    </w:pPr>
  </w:style>
  <w:style w:type="paragraph" w:styleId="1">
    <w:name w:val="heading 1"/>
    <w:basedOn w:val="a"/>
    <w:next w:val="a"/>
    <w:link w:val="10"/>
    <w:uiPriority w:val="99"/>
    <w:qFormat/>
    <w:rsid w:val="005D33E6"/>
    <w:pPr>
      <w:keepNext/>
      <w:spacing w:before="240" w:after="60" w:line="240" w:lineRule="auto"/>
      <w:outlineLvl w:val="0"/>
    </w:pPr>
    <w:rPr>
      <w:rFonts w:ascii="Arial" w:hAnsi="Arial" w:cs="Arial"/>
      <w:b/>
      <w:bCs/>
      <w:kern w:val="32"/>
      <w:sz w:val="32"/>
      <w:szCs w:val="32"/>
    </w:rPr>
  </w:style>
  <w:style w:type="paragraph" w:styleId="2">
    <w:name w:val="heading 2"/>
    <w:basedOn w:val="a"/>
    <w:link w:val="20"/>
    <w:uiPriority w:val="99"/>
    <w:qFormat/>
    <w:rsid w:val="005D33E6"/>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link w:val="30"/>
    <w:uiPriority w:val="99"/>
    <w:qFormat/>
    <w:rsid w:val="005D33E6"/>
    <w:pPr>
      <w:spacing w:before="100" w:beforeAutospacing="1" w:after="100" w:afterAutospacing="1" w:line="240" w:lineRule="auto"/>
      <w:outlineLvl w:val="2"/>
    </w:pPr>
    <w:rPr>
      <w:rFonts w:ascii="Times New Roman" w:hAnsi="Times New Roman"/>
      <w:b/>
      <w:bCs/>
      <w:sz w:val="27"/>
      <w:szCs w:val="27"/>
    </w:rPr>
  </w:style>
  <w:style w:type="paragraph" w:styleId="6">
    <w:name w:val="heading 6"/>
    <w:basedOn w:val="a"/>
    <w:link w:val="60"/>
    <w:uiPriority w:val="99"/>
    <w:qFormat/>
    <w:rsid w:val="005D33E6"/>
    <w:pPr>
      <w:spacing w:before="100" w:beforeAutospacing="1" w:after="100" w:afterAutospacing="1" w:line="240" w:lineRule="auto"/>
      <w:outlineLvl w:val="5"/>
    </w:pPr>
    <w:rPr>
      <w:rFonts w:ascii="Times New Roman" w:hAnsi="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D33E6"/>
    <w:rPr>
      <w:rFonts w:ascii="Arial" w:hAnsi="Arial" w:cs="Arial"/>
      <w:b/>
      <w:bCs/>
      <w:kern w:val="32"/>
      <w:sz w:val="32"/>
      <w:szCs w:val="32"/>
    </w:rPr>
  </w:style>
  <w:style w:type="character" w:customStyle="1" w:styleId="20">
    <w:name w:val="Заголовок 2 Знак"/>
    <w:basedOn w:val="a0"/>
    <w:link w:val="2"/>
    <w:uiPriority w:val="99"/>
    <w:locked/>
    <w:rsid w:val="005D33E6"/>
    <w:rPr>
      <w:rFonts w:ascii="Times New Roman" w:hAnsi="Times New Roman" w:cs="Times New Roman"/>
      <w:b/>
      <w:bCs/>
      <w:sz w:val="36"/>
      <w:szCs w:val="36"/>
    </w:rPr>
  </w:style>
  <w:style w:type="character" w:customStyle="1" w:styleId="30">
    <w:name w:val="Заголовок 3 Знак"/>
    <w:basedOn w:val="a0"/>
    <w:link w:val="3"/>
    <w:uiPriority w:val="99"/>
    <w:locked/>
    <w:rsid w:val="005D33E6"/>
    <w:rPr>
      <w:rFonts w:ascii="Times New Roman" w:hAnsi="Times New Roman" w:cs="Times New Roman"/>
      <w:b/>
      <w:bCs/>
      <w:sz w:val="27"/>
      <w:szCs w:val="27"/>
    </w:rPr>
  </w:style>
  <w:style w:type="character" w:customStyle="1" w:styleId="60">
    <w:name w:val="Заголовок 6 Знак"/>
    <w:basedOn w:val="a0"/>
    <w:link w:val="6"/>
    <w:uiPriority w:val="99"/>
    <w:locked/>
    <w:rsid w:val="005D33E6"/>
    <w:rPr>
      <w:rFonts w:ascii="Times New Roman" w:hAnsi="Times New Roman" w:cs="Times New Roman"/>
      <w:b/>
      <w:bCs/>
      <w:sz w:val="15"/>
      <w:szCs w:val="15"/>
    </w:rPr>
  </w:style>
  <w:style w:type="paragraph" w:styleId="a3">
    <w:name w:val="Normal (Web)"/>
    <w:basedOn w:val="a"/>
    <w:uiPriority w:val="99"/>
    <w:rsid w:val="005D33E6"/>
    <w:pPr>
      <w:spacing w:before="100" w:beforeAutospacing="1" w:after="100" w:afterAutospacing="1" w:line="240" w:lineRule="auto"/>
    </w:pPr>
    <w:rPr>
      <w:rFonts w:ascii="Times New Roman" w:hAnsi="Times New Roman"/>
      <w:sz w:val="24"/>
      <w:szCs w:val="24"/>
    </w:rPr>
  </w:style>
  <w:style w:type="character" w:styleId="a4">
    <w:name w:val="Strong"/>
    <w:basedOn w:val="a0"/>
    <w:uiPriority w:val="99"/>
    <w:qFormat/>
    <w:rsid w:val="005D33E6"/>
    <w:rPr>
      <w:rFonts w:cs="Times New Roman"/>
      <w:b/>
      <w:bCs/>
    </w:rPr>
  </w:style>
  <w:style w:type="character" w:styleId="a5">
    <w:name w:val="Emphasis"/>
    <w:basedOn w:val="a0"/>
    <w:uiPriority w:val="99"/>
    <w:qFormat/>
    <w:rsid w:val="005D33E6"/>
    <w:rPr>
      <w:rFonts w:cs="Times New Roman"/>
      <w:i/>
      <w:iCs/>
    </w:rPr>
  </w:style>
  <w:style w:type="character" w:customStyle="1" w:styleId="Zag11">
    <w:name w:val="Zag_11"/>
    <w:uiPriority w:val="99"/>
    <w:rsid w:val="005D33E6"/>
  </w:style>
  <w:style w:type="paragraph" w:customStyle="1" w:styleId="11">
    <w:name w:val="Без интервала1"/>
    <w:aliases w:val="основа"/>
    <w:uiPriority w:val="99"/>
    <w:rsid w:val="005D33E6"/>
    <w:rPr>
      <w:lang w:eastAsia="en-US"/>
    </w:rPr>
  </w:style>
  <w:style w:type="character" w:customStyle="1" w:styleId="FontStyle26">
    <w:name w:val="Font Style26"/>
    <w:basedOn w:val="a0"/>
    <w:uiPriority w:val="99"/>
    <w:rsid w:val="005D33E6"/>
    <w:rPr>
      <w:rFonts w:ascii="Times New Roman" w:hAnsi="Times New Roman" w:cs="Times New Roman"/>
      <w:sz w:val="22"/>
      <w:szCs w:val="22"/>
    </w:rPr>
  </w:style>
  <w:style w:type="paragraph" w:styleId="a6">
    <w:name w:val="footer"/>
    <w:basedOn w:val="a"/>
    <w:link w:val="a7"/>
    <w:uiPriority w:val="99"/>
    <w:rsid w:val="005D33E6"/>
    <w:pPr>
      <w:tabs>
        <w:tab w:val="center" w:pos="4677"/>
        <w:tab w:val="right" w:pos="9355"/>
      </w:tabs>
      <w:spacing w:after="0" w:line="240" w:lineRule="auto"/>
    </w:pPr>
    <w:rPr>
      <w:rFonts w:ascii="Times New Roman" w:hAnsi="Times New Roman"/>
      <w:sz w:val="24"/>
      <w:szCs w:val="24"/>
    </w:rPr>
  </w:style>
  <w:style w:type="character" w:customStyle="1" w:styleId="a7">
    <w:name w:val="Нижний колонтитул Знак"/>
    <w:basedOn w:val="a0"/>
    <w:link w:val="a6"/>
    <w:uiPriority w:val="99"/>
    <w:locked/>
    <w:rsid w:val="005D33E6"/>
    <w:rPr>
      <w:rFonts w:ascii="Times New Roman" w:hAnsi="Times New Roman" w:cs="Times New Roman"/>
      <w:sz w:val="24"/>
      <w:szCs w:val="24"/>
    </w:rPr>
  </w:style>
  <w:style w:type="character" w:styleId="a8">
    <w:name w:val="page number"/>
    <w:basedOn w:val="a0"/>
    <w:uiPriority w:val="99"/>
    <w:rsid w:val="005D33E6"/>
    <w:rPr>
      <w:rFonts w:cs="Times New Roman"/>
    </w:rPr>
  </w:style>
  <w:style w:type="paragraph" w:styleId="12">
    <w:name w:val="toc 1"/>
    <w:basedOn w:val="a"/>
    <w:next w:val="a"/>
    <w:autoRedefine/>
    <w:uiPriority w:val="99"/>
    <w:semiHidden/>
    <w:rsid w:val="005D33E6"/>
    <w:pPr>
      <w:suppressAutoHyphens/>
    </w:pPr>
    <w:rPr>
      <w:rFonts w:eastAsia="Arial Unicode MS" w:cs="Calibri"/>
      <w:color w:val="00000A"/>
      <w:kern w:val="1"/>
      <w:lang w:eastAsia="en-US"/>
    </w:rPr>
  </w:style>
  <w:style w:type="paragraph" w:styleId="31">
    <w:name w:val="toc 3"/>
    <w:basedOn w:val="a"/>
    <w:next w:val="a"/>
    <w:autoRedefine/>
    <w:uiPriority w:val="99"/>
    <w:semiHidden/>
    <w:rsid w:val="005D33E6"/>
    <w:pPr>
      <w:tabs>
        <w:tab w:val="right" w:leader="dot" w:pos="9628"/>
      </w:tabs>
      <w:suppressAutoHyphens/>
      <w:ind w:left="426"/>
    </w:pPr>
    <w:rPr>
      <w:rFonts w:ascii="Times New Roman" w:eastAsia="Arial Unicode MS" w:hAnsi="Times New Roman"/>
      <w:noProof/>
      <w:color w:val="00000A"/>
      <w:kern w:val="1"/>
      <w:sz w:val="28"/>
      <w:szCs w:val="28"/>
      <w:lang w:eastAsia="en-US"/>
    </w:rPr>
  </w:style>
  <w:style w:type="character" w:styleId="a9">
    <w:name w:val="Hyperlink"/>
    <w:basedOn w:val="a0"/>
    <w:uiPriority w:val="99"/>
    <w:rsid w:val="005D33E6"/>
    <w:rPr>
      <w:rFonts w:cs="Times New Roman"/>
      <w:color w:val="0000FF"/>
      <w:u w:val="single"/>
    </w:rPr>
  </w:style>
  <w:style w:type="paragraph" w:styleId="21">
    <w:name w:val="toc 2"/>
    <w:basedOn w:val="a"/>
    <w:next w:val="a"/>
    <w:autoRedefine/>
    <w:uiPriority w:val="99"/>
    <w:semiHidden/>
    <w:rsid w:val="005D33E6"/>
    <w:pPr>
      <w:suppressAutoHyphens/>
      <w:ind w:left="220"/>
    </w:pPr>
    <w:rPr>
      <w:rFonts w:eastAsia="Arial Unicode MS" w:cs="Calibri"/>
      <w:color w:val="00000A"/>
      <w:kern w:val="1"/>
      <w:lang w:eastAsia="en-US"/>
    </w:rPr>
  </w:style>
  <w:style w:type="character" w:styleId="aa">
    <w:name w:val="footnote reference"/>
    <w:basedOn w:val="a0"/>
    <w:uiPriority w:val="99"/>
    <w:semiHidden/>
    <w:rsid w:val="005D33E6"/>
    <w:rPr>
      <w:rFonts w:cs="Times New Roman"/>
      <w:vertAlign w:val="superscript"/>
    </w:rPr>
  </w:style>
  <w:style w:type="paragraph" w:styleId="ab">
    <w:name w:val="footnote text"/>
    <w:aliases w:val="Основной текст с отступом1,Основной текст с отступом11,Основной текст с отступом2,Знак1,Body Text Indent1"/>
    <w:basedOn w:val="a"/>
    <w:link w:val="ac"/>
    <w:uiPriority w:val="99"/>
    <w:semiHidden/>
    <w:rsid w:val="005D33E6"/>
    <w:pPr>
      <w:spacing w:after="0" w:line="240" w:lineRule="auto"/>
    </w:pPr>
    <w:rPr>
      <w:rFonts w:eastAsia="Arial Unicode MS" w:cs="Calibri"/>
      <w:color w:val="00000A"/>
      <w:kern w:val="1"/>
      <w:sz w:val="24"/>
      <w:szCs w:val="24"/>
    </w:rPr>
  </w:style>
  <w:style w:type="character" w:customStyle="1" w:styleId="ac">
    <w:name w:val="Текст сноски Знак"/>
    <w:aliases w:val="Основной текст с отступом1 Знак,Основной текст с отступом11 Знак,Основной текст с отступом2 Знак,Знак1 Знак,Body Text Indent1 Знак"/>
    <w:basedOn w:val="a0"/>
    <w:link w:val="ab"/>
    <w:uiPriority w:val="99"/>
    <w:semiHidden/>
    <w:locked/>
    <w:rsid w:val="005D33E6"/>
    <w:rPr>
      <w:rFonts w:ascii="Calibri" w:eastAsia="Arial Unicode MS" w:hAnsi="Calibri" w:cs="Calibri"/>
      <w:color w:val="00000A"/>
      <w:kern w:val="1"/>
      <w:sz w:val="24"/>
      <w:szCs w:val="24"/>
    </w:rPr>
  </w:style>
  <w:style w:type="character" w:styleId="ad">
    <w:name w:val="FollowedHyperlink"/>
    <w:basedOn w:val="a0"/>
    <w:uiPriority w:val="99"/>
    <w:rsid w:val="005D33E6"/>
    <w:rPr>
      <w:rFonts w:cs="Times New Roman"/>
      <w:color w:val="800080"/>
      <w:u w:val="single"/>
    </w:rPr>
  </w:style>
  <w:style w:type="paragraph" w:customStyle="1" w:styleId="13">
    <w:name w:val="Абзац списка1"/>
    <w:basedOn w:val="a"/>
    <w:uiPriority w:val="99"/>
    <w:rsid w:val="005D33E6"/>
    <w:pPr>
      <w:spacing w:after="0" w:line="360" w:lineRule="auto"/>
      <w:ind w:left="720"/>
    </w:pPr>
    <w:rPr>
      <w:rFonts w:ascii="Times New Roman" w:hAnsi="Times New Roman"/>
      <w:caps/>
      <w:sz w:val="24"/>
      <w:szCs w:val="24"/>
    </w:rPr>
  </w:style>
  <w:style w:type="paragraph" w:customStyle="1" w:styleId="110">
    <w:name w:val="Абзац списка11"/>
    <w:basedOn w:val="a"/>
    <w:uiPriority w:val="99"/>
    <w:rsid w:val="005D33E6"/>
    <w:pPr>
      <w:ind w:left="720"/>
    </w:pPr>
  </w:style>
  <w:style w:type="paragraph" w:customStyle="1" w:styleId="22">
    <w:name w:val="Без интервала2"/>
    <w:uiPriority w:val="99"/>
    <w:rsid w:val="005D33E6"/>
    <w:rPr>
      <w:rFonts w:cs="Calibri"/>
      <w:lang w:eastAsia="en-US"/>
    </w:rPr>
  </w:style>
  <w:style w:type="paragraph" w:styleId="ae">
    <w:name w:val="Body Text"/>
    <w:basedOn w:val="a"/>
    <w:link w:val="af"/>
    <w:uiPriority w:val="99"/>
    <w:semiHidden/>
    <w:rsid w:val="005D33E6"/>
    <w:pPr>
      <w:suppressAutoHyphens/>
      <w:spacing w:after="120"/>
    </w:pPr>
    <w:rPr>
      <w:rFonts w:eastAsia="Arial Unicode MS"/>
      <w:color w:val="00000A"/>
      <w:kern w:val="1"/>
      <w:lang w:eastAsia="en-US"/>
    </w:rPr>
  </w:style>
  <w:style w:type="character" w:customStyle="1" w:styleId="af">
    <w:name w:val="Основной текст Знак"/>
    <w:basedOn w:val="a0"/>
    <w:link w:val="ae"/>
    <w:uiPriority w:val="99"/>
    <w:semiHidden/>
    <w:locked/>
    <w:rsid w:val="005D33E6"/>
    <w:rPr>
      <w:rFonts w:ascii="Calibri" w:eastAsia="Arial Unicode MS" w:hAnsi="Calibri" w:cs="Times New Roman"/>
      <w:color w:val="00000A"/>
      <w:kern w:val="1"/>
      <w:lang w:eastAsia="en-US"/>
    </w:rPr>
  </w:style>
  <w:style w:type="paragraph" w:customStyle="1" w:styleId="14TexstOSNOVA1012">
    <w:name w:val="14TexstOSNOVA_10/12"/>
    <w:basedOn w:val="a"/>
    <w:uiPriority w:val="99"/>
    <w:rsid w:val="005D33E6"/>
    <w:pPr>
      <w:autoSpaceDE w:val="0"/>
      <w:autoSpaceDN w:val="0"/>
      <w:adjustRightInd w:val="0"/>
      <w:spacing w:after="0" w:line="240" w:lineRule="atLeast"/>
      <w:ind w:firstLine="340"/>
      <w:jc w:val="both"/>
      <w:textAlignment w:val="center"/>
    </w:pPr>
    <w:rPr>
      <w:rFonts w:ascii="PragmaticaC" w:hAnsi="PragmaticaC" w:cs="PragmaticaC"/>
      <w:color w:val="000000"/>
      <w:sz w:val="20"/>
      <w:szCs w:val="20"/>
    </w:rPr>
  </w:style>
  <w:style w:type="paragraph" w:customStyle="1" w:styleId="western">
    <w:name w:val="western"/>
    <w:basedOn w:val="a"/>
    <w:uiPriority w:val="99"/>
    <w:rsid w:val="005D33E6"/>
    <w:pPr>
      <w:spacing w:before="100" w:beforeAutospacing="1" w:after="0" w:line="240" w:lineRule="auto"/>
    </w:pPr>
    <w:rPr>
      <w:rFonts w:ascii="Times New Roman" w:hAnsi="Times New Roman"/>
      <w:color w:val="000000"/>
      <w:sz w:val="24"/>
      <w:szCs w:val="24"/>
    </w:rPr>
  </w:style>
  <w:style w:type="paragraph" w:styleId="af0">
    <w:name w:val="Balloon Text"/>
    <w:basedOn w:val="a"/>
    <w:link w:val="af1"/>
    <w:uiPriority w:val="99"/>
    <w:semiHidden/>
    <w:rsid w:val="005D33E6"/>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locked/>
    <w:rsid w:val="005D33E6"/>
    <w:rPr>
      <w:rFonts w:ascii="Tahoma" w:hAnsi="Tahoma" w:cs="Tahoma"/>
      <w:sz w:val="16"/>
      <w:szCs w:val="16"/>
    </w:rPr>
  </w:style>
  <w:style w:type="paragraph" w:styleId="af2">
    <w:name w:val="List Paragraph"/>
    <w:basedOn w:val="a"/>
    <w:uiPriority w:val="99"/>
    <w:qFormat/>
    <w:rsid w:val="00136CAC"/>
    <w:pPr>
      <w:ind w:left="720"/>
      <w:contextualSpacing/>
    </w:pPr>
  </w:style>
  <w:style w:type="paragraph" w:customStyle="1" w:styleId="TableParagraph">
    <w:name w:val="Table Paragraph"/>
    <w:basedOn w:val="a"/>
    <w:uiPriority w:val="99"/>
    <w:rsid w:val="0018363B"/>
    <w:pPr>
      <w:widowControl w:val="0"/>
      <w:autoSpaceDE w:val="0"/>
      <w:autoSpaceDN w:val="0"/>
      <w:spacing w:after="0" w:line="240" w:lineRule="auto"/>
      <w:ind w:left="107"/>
    </w:pPr>
    <w:rPr>
      <w:rFonts w:ascii="Times New Roman" w:hAnsi="Times New Roman"/>
    </w:rPr>
  </w:style>
  <w:style w:type="paragraph" w:styleId="af3">
    <w:name w:val="header"/>
    <w:basedOn w:val="a"/>
    <w:link w:val="af4"/>
    <w:uiPriority w:val="99"/>
    <w:semiHidden/>
    <w:locked/>
    <w:rsid w:val="008452CE"/>
    <w:pPr>
      <w:tabs>
        <w:tab w:val="center" w:pos="4677"/>
        <w:tab w:val="right" w:pos="9355"/>
      </w:tabs>
      <w:spacing w:after="0" w:line="240" w:lineRule="auto"/>
    </w:pPr>
  </w:style>
  <w:style w:type="character" w:customStyle="1" w:styleId="af4">
    <w:name w:val="Верхний колонтитул Знак"/>
    <w:basedOn w:val="a0"/>
    <w:link w:val="af3"/>
    <w:uiPriority w:val="99"/>
    <w:semiHidden/>
    <w:locked/>
    <w:rsid w:val="008452CE"/>
    <w:rPr>
      <w:rFonts w:cs="Times New Roman"/>
    </w:rPr>
  </w:style>
  <w:style w:type="paragraph" w:customStyle="1" w:styleId="c52">
    <w:name w:val="c52"/>
    <w:basedOn w:val="a"/>
    <w:rsid w:val="000E1293"/>
    <w:pPr>
      <w:spacing w:before="100" w:beforeAutospacing="1" w:after="100" w:afterAutospacing="1" w:line="240" w:lineRule="auto"/>
    </w:pPr>
    <w:rPr>
      <w:rFonts w:ascii="Times New Roman" w:hAnsi="Times New Roman"/>
      <w:sz w:val="24"/>
      <w:szCs w:val="24"/>
    </w:rPr>
  </w:style>
  <w:style w:type="character" w:customStyle="1" w:styleId="c16">
    <w:name w:val="c16"/>
    <w:basedOn w:val="a0"/>
    <w:rsid w:val="000E1293"/>
  </w:style>
  <w:style w:type="paragraph" w:customStyle="1" w:styleId="c38">
    <w:name w:val="c38"/>
    <w:basedOn w:val="a"/>
    <w:rsid w:val="000E1293"/>
    <w:pPr>
      <w:spacing w:before="100" w:beforeAutospacing="1" w:after="100" w:afterAutospacing="1" w:line="240" w:lineRule="auto"/>
    </w:pPr>
    <w:rPr>
      <w:rFonts w:ascii="Times New Roman" w:hAnsi="Times New Roman"/>
      <w:sz w:val="24"/>
      <w:szCs w:val="24"/>
    </w:rPr>
  </w:style>
  <w:style w:type="character" w:customStyle="1" w:styleId="c49">
    <w:name w:val="c49"/>
    <w:basedOn w:val="a0"/>
    <w:rsid w:val="000E1293"/>
  </w:style>
  <w:style w:type="character" w:customStyle="1" w:styleId="c0">
    <w:name w:val="c0"/>
    <w:basedOn w:val="a0"/>
    <w:rsid w:val="000E1293"/>
  </w:style>
  <w:style w:type="character" w:customStyle="1" w:styleId="c19">
    <w:name w:val="c19"/>
    <w:basedOn w:val="a0"/>
    <w:rsid w:val="000E1293"/>
  </w:style>
  <w:style w:type="paragraph" w:customStyle="1" w:styleId="c33">
    <w:name w:val="c33"/>
    <w:basedOn w:val="a"/>
    <w:rsid w:val="000E1293"/>
    <w:pPr>
      <w:spacing w:before="100" w:beforeAutospacing="1" w:after="100" w:afterAutospacing="1" w:line="240" w:lineRule="auto"/>
    </w:pPr>
    <w:rPr>
      <w:rFonts w:ascii="Times New Roman" w:hAnsi="Times New Roman"/>
      <w:sz w:val="24"/>
      <w:szCs w:val="24"/>
    </w:rPr>
  </w:style>
  <w:style w:type="paragraph" w:customStyle="1" w:styleId="c11">
    <w:name w:val="c11"/>
    <w:basedOn w:val="a"/>
    <w:rsid w:val="000E1293"/>
    <w:pPr>
      <w:spacing w:before="100" w:beforeAutospacing="1" w:after="100" w:afterAutospacing="1" w:line="240" w:lineRule="auto"/>
    </w:pPr>
    <w:rPr>
      <w:rFonts w:ascii="Times New Roman" w:hAnsi="Times New Roman"/>
      <w:sz w:val="24"/>
      <w:szCs w:val="24"/>
    </w:rPr>
  </w:style>
  <w:style w:type="character" w:customStyle="1" w:styleId="c12">
    <w:name w:val="c12"/>
    <w:basedOn w:val="a0"/>
    <w:rsid w:val="000E1293"/>
  </w:style>
  <w:style w:type="paragraph" w:customStyle="1" w:styleId="c26">
    <w:name w:val="c26"/>
    <w:basedOn w:val="a"/>
    <w:rsid w:val="000E1293"/>
    <w:pPr>
      <w:spacing w:before="100" w:beforeAutospacing="1" w:after="100" w:afterAutospacing="1" w:line="240" w:lineRule="auto"/>
    </w:pPr>
    <w:rPr>
      <w:rFonts w:ascii="Times New Roman" w:hAnsi="Times New Roman"/>
      <w:sz w:val="24"/>
      <w:szCs w:val="24"/>
    </w:rPr>
  </w:style>
  <w:style w:type="paragraph" w:customStyle="1" w:styleId="c1">
    <w:name w:val="c1"/>
    <w:basedOn w:val="a"/>
    <w:rsid w:val="000E1293"/>
    <w:pPr>
      <w:spacing w:before="100" w:beforeAutospacing="1" w:after="100" w:afterAutospacing="1" w:line="240" w:lineRule="auto"/>
    </w:pPr>
    <w:rPr>
      <w:rFonts w:ascii="Times New Roman" w:hAnsi="Times New Roman"/>
      <w:sz w:val="24"/>
      <w:szCs w:val="24"/>
    </w:rPr>
  </w:style>
  <w:style w:type="paragraph" w:customStyle="1" w:styleId="c29">
    <w:name w:val="c29"/>
    <w:basedOn w:val="a"/>
    <w:rsid w:val="000E1293"/>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0E1293"/>
  </w:style>
  <w:style w:type="character" w:customStyle="1" w:styleId="c13">
    <w:name w:val="c13"/>
    <w:basedOn w:val="a0"/>
    <w:rsid w:val="000E1293"/>
  </w:style>
  <w:style w:type="paragraph" w:customStyle="1" w:styleId="c3">
    <w:name w:val="c3"/>
    <w:basedOn w:val="a"/>
    <w:rsid w:val="000E1293"/>
    <w:pPr>
      <w:spacing w:before="100" w:beforeAutospacing="1" w:after="100" w:afterAutospacing="1" w:line="240" w:lineRule="auto"/>
    </w:pPr>
    <w:rPr>
      <w:rFonts w:ascii="Times New Roman" w:hAnsi="Times New Roman"/>
      <w:sz w:val="24"/>
      <w:szCs w:val="24"/>
    </w:rPr>
  </w:style>
  <w:style w:type="paragraph" w:customStyle="1" w:styleId="c27">
    <w:name w:val="c27"/>
    <w:basedOn w:val="a"/>
    <w:rsid w:val="000E1293"/>
    <w:pPr>
      <w:spacing w:before="100" w:beforeAutospacing="1" w:after="100" w:afterAutospacing="1" w:line="240" w:lineRule="auto"/>
    </w:pPr>
    <w:rPr>
      <w:rFonts w:ascii="Times New Roman" w:hAnsi="Times New Roman"/>
      <w:sz w:val="24"/>
      <w:szCs w:val="24"/>
    </w:rPr>
  </w:style>
  <w:style w:type="character" w:customStyle="1" w:styleId="c14">
    <w:name w:val="c14"/>
    <w:basedOn w:val="a0"/>
    <w:rsid w:val="002D25C6"/>
  </w:style>
  <w:style w:type="character" w:customStyle="1" w:styleId="c7">
    <w:name w:val="c7"/>
    <w:basedOn w:val="a0"/>
    <w:rsid w:val="002D25C6"/>
  </w:style>
  <w:style w:type="paragraph" w:customStyle="1" w:styleId="c4">
    <w:name w:val="c4"/>
    <w:basedOn w:val="a"/>
    <w:rsid w:val="002D25C6"/>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3666591">
      <w:bodyDiv w:val="1"/>
      <w:marLeft w:val="0"/>
      <w:marRight w:val="0"/>
      <w:marTop w:val="0"/>
      <w:marBottom w:val="0"/>
      <w:divBdr>
        <w:top w:val="none" w:sz="0" w:space="0" w:color="auto"/>
        <w:left w:val="none" w:sz="0" w:space="0" w:color="auto"/>
        <w:bottom w:val="none" w:sz="0" w:space="0" w:color="auto"/>
        <w:right w:val="none" w:sz="0" w:space="0" w:color="auto"/>
      </w:divBdr>
    </w:div>
    <w:div w:id="167016464">
      <w:bodyDiv w:val="1"/>
      <w:marLeft w:val="0"/>
      <w:marRight w:val="0"/>
      <w:marTop w:val="0"/>
      <w:marBottom w:val="0"/>
      <w:divBdr>
        <w:top w:val="none" w:sz="0" w:space="0" w:color="auto"/>
        <w:left w:val="none" w:sz="0" w:space="0" w:color="auto"/>
        <w:bottom w:val="none" w:sz="0" w:space="0" w:color="auto"/>
        <w:right w:val="none" w:sz="0" w:space="0" w:color="auto"/>
      </w:divBdr>
    </w:div>
    <w:div w:id="793866827">
      <w:bodyDiv w:val="1"/>
      <w:marLeft w:val="0"/>
      <w:marRight w:val="0"/>
      <w:marTop w:val="0"/>
      <w:marBottom w:val="0"/>
      <w:divBdr>
        <w:top w:val="none" w:sz="0" w:space="0" w:color="auto"/>
        <w:left w:val="none" w:sz="0" w:space="0" w:color="auto"/>
        <w:bottom w:val="none" w:sz="0" w:space="0" w:color="auto"/>
        <w:right w:val="none" w:sz="0" w:space="0" w:color="auto"/>
      </w:divBdr>
    </w:div>
    <w:div w:id="915359886">
      <w:bodyDiv w:val="1"/>
      <w:marLeft w:val="0"/>
      <w:marRight w:val="0"/>
      <w:marTop w:val="0"/>
      <w:marBottom w:val="0"/>
      <w:divBdr>
        <w:top w:val="none" w:sz="0" w:space="0" w:color="auto"/>
        <w:left w:val="none" w:sz="0" w:space="0" w:color="auto"/>
        <w:bottom w:val="none" w:sz="0" w:space="0" w:color="auto"/>
        <w:right w:val="none" w:sz="0" w:space="0" w:color="auto"/>
      </w:divBdr>
    </w:div>
    <w:div w:id="1654985149">
      <w:bodyDiv w:val="1"/>
      <w:marLeft w:val="0"/>
      <w:marRight w:val="0"/>
      <w:marTop w:val="0"/>
      <w:marBottom w:val="0"/>
      <w:divBdr>
        <w:top w:val="none" w:sz="0" w:space="0" w:color="auto"/>
        <w:left w:val="none" w:sz="0" w:space="0" w:color="auto"/>
        <w:bottom w:val="none" w:sz="0" w:space="0" w:color="auto"/>
        <w:right w:val="none" w:sz="0" w:space="0" w:color="auto"/>
      </w:divBdr>
    </w:div>
    <w:div w:id="183553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3C5105-00A9-4326-B723-8DAA34DC0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784</TotalTime>
  <Pages>107</Pages>
  <Words>25085</Words>
  <Characters>197434</Characters>
  <Application>Microsoft Office Word</Application>
  <DocSecurity>0</DocSecurity>
  <Lines>1645</Lines>
  <Paragraphs>444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cp:lastPrinted>2019-07-03T07:34:00Z</cp:lastPrinted>
  <dcterms:created xsi:type="dcterms:W3CDTF">2017-12-18T11:02:00Z</dcterms:created>
  <dcterms:modified xsi:type="dcterms:W3CDTF">2022-11-07T09:30:00Z</dcterms:modified>
</cp:coreProperties>
</file>