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31" w:rsidRDefault="00B2776B" w:rsidP="00086DEF">
      <w:pPr>
        <w:spacing w:line="360" w:lineRule="auto"/>
        <w:ind w:rightChars="320" w:right="704" w:firstLine="1"/>
        <w:jc w:val="center"/>
        <w:rPr>
          <w:rFonts w:ascii="Times New Roman" w:hAnsi="Times New Roman" w:cs="Times New Roman"/>
          <w:b/>
          <w:sz w:val="28"/>
          <w:szCs w:val="28"/>
        </w:rPr>
      </w:pPr>
      <w:r>
        <w:rPr>
          <w:rFonts w:ascii="Times New Roman" w:hAnsi="Times New Roman" w:cs="Times New Roman"/>
          <w:b/>
          <w:sz w:val="28"/>
          <w:szCs w:val="28"/>
        </w:rPr>
        <w:t>МИНИСТЕРСТВО ЗДРАВООХРАНЕНИЯ ТВЕРСКОЙ ОБЛАСТИ</w:t>
      </w:r>
    </w:p>
    <w:p w:rsidR="004F4631" w:rsidRDefault="00B2776B" w:rsidP="00086DEF">
      <w:pPr>
        <w:spacing w:line="360" w:lineRule="auto"/>
        <w:ind w:rightChars="320" w:right="704" w:firstLine="1"/>
        <w:jc w:val="center"/>
        <w:rPr>
          <w:rFonts w:ascii="Times New Roman" w:hAnsi="Times New Roman" w:cs="Times New Roman"/>
          <w:b/>
          <w:sz w:val="28"/>
          <w:szCs w:val="28"/>
        </w:rPr>
      </w:pPr>
      <w:r>
        <w:rPr>
          <w:rFonts w:ascii="Times New Roman" w:hAnsi="Times New Roman" w:cs="Times New Roman"/>
          <w:b/>
          <w:sz w:val="28"/>
          <w:szCs w:val="28"/>
        </w:rPr>
        <w:t>Государственное</w:t>
      </w:r>
      <w:r>
        <w:rPr>
          <w:rFonts w:ascii="Times New Roman" w:hAnsi="Times New Roman" w:cs="Times New Roman"/>
          <w:b/>
          <w:spacing w:val="-10"/>
          <w:sz w:val="28"/>
          <w:szCs w:val="28"/>
        </w:rPr>
        <w:t xml:space="preserve"> </w:t>
      </w:r>
      <w:r>
        <w:rPr>
          <w:rFonts w:ascii="Times New Roman" w:hAnsi="Times New Roman" w:cs="Times New Roman"/>
          <w:b/>
          <w:sz w:val="28"/>
          <w:szCs w:val="28"/>
        </w:rPr>
        <w:t>бюджетное</w:t>
      </w:r>
      <w:r>
        <w:rPr>
          <w:rFonts w:ascii="Times New Roman" w:hAnsi="Times New Roman" w:cs="Times New Roman"/>
          <w:b/>
          <w:spacing w:val="-10"/>
          <w:sz w:val="28"/>
          <w:szCs w:val="28"/>
        </w:rPr>
        <w:t xml:space="preserve"> </w:t>
      </w:r>
      <w:r>
        <w:rPr>
          <w:rFonts w:ascii="Times New Roman" w:hAnsi="Times New Roman" w:cs="Times New Roman"/>
          <w:b/>
          <w:sz w:val="28"/>
          <w:szCs w:val="28"/>
        </w:rPr>
        <w:t>профессиональное</w:t>
      </w:r>
      <w:r>
        <w:rPr>
          <w:rFonts w:ascii="Times New Roman" w:hAnsi="Times New Roman" w:cs="Times New Roman"/>
          <w:b/>
          <w:spacing w:val="-12"/>
          <w:sz w:val="28"/>
          <w:szCs w:val="28"/>
        </w:rPr>
        <w:t xml:space="preserve"> </w:t>
      </w:r>
      <w:r>
        <w:rPr>
          <w:rFonts w:ascii="Times New Roman" w:hAnsi="Times New Roman" w:cs="Times New Roman"/>
          <w:b/>
          <w:sz w:val="28"/>
          <w:szCs w:val="28"/>
        </w:rPr>
        <w:t>образовательное учреждение «</w:t>
      </w:r>
      <w:proofErr w:type="spellStart"/>
      <w:r>
        <w:rPr>
          <w:rFonts w:ascii="Times New Roman" w:hAnsi="Times New Roman" w:cs="Times New Roman"/>
          <w:b/>
          <w:sz w:val="28"/>
          <w:szCs w:val="28"/>
        </w:rPr>
        <w:t>Кашинский</w:t>
      </w:r>
      <w:proofErr w:type="spellEnd"/>
      <w:r>
        <w:rPr>
          <w:rFonts w:ascii="Times New Roman" w:hAnsi="Times New Roman" w:cs="Times New Roman"/>
          <w:b/>
          <w:sz w:val="28"/>
          <w:szCs w:val="28"/>
        </w:rPr>
        <w:t xml:space="preserve"> медицинский</w:t>
      </w:r>
      <w:r>
        <w:rPr>
          <w:rFonts w:ascii="Times New Roman" w:hAnsi="Times New Roman" w:cs="Times New Roman"/>
          <w:b/>
          <w:spacing w:val="-5"/>
          <w:sz w:val="28"/>
          <w:szCs w:val="28"/>
        </w:rPr>
        <w:t xml:space="preserve"> </w:t>
      </w:r>
      <w:r>
        <w:rPr>
          <w:rFonts w:ascii="Times New Roman" w:hAnsi="Times New Roman" w:cs="Times New Roman"/>
          <w:b/>
          <w:sz w:val="28"/>
          <w:szCs w:val="28"/>
        </w:rPr>
        <w:t>колледж</w:t>
      </w:r>
      <w:r>
        <w:rPr>
          <w:rFonts w:ascii="Times New Roman" w:hAnsi="Times New Roman" w:cs="Times New Roman"/>
          <w:b/>
          <w:spacing w:val="-5"/>
          <w:sz w:val="28"/>
          <w:szCs w:val="28"/>
        </w:rPr>
        <w:t>»</w:t>
      </w: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B2776B" w:rsidP="00086DEF">
      <w:pPr>
        <w:spacing w:line="360" w:lineRule="auto"/>
        <w:ind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МЕТОДИЧЕСКАЯ</w:t>
      </w:r>
      <w:r>
        <w:rPr>
          <w:rFonts w:ascii="Times New Roman" w:hAnsi="Times New Roman" w:cs="Times New Roman"/>
          <w:b/>
          <w:spacing w:val="-12"/>
          <w:sz w:val="28"/>
          <w:szCs w:val="28"/>
        </w:rPr>
        <w:t xml:space="preserve"> </w:t>
      </w:r>
      <w:r>
        <w:rPr>
          <w:rFonts w:ascii="Times New Roman" w:hAnsi="Times New Roman" w:cs="Times New Roman"/>
          <w:b/>
          <w:spacing w:val="-2"/>
          <w:sz w:val="28"/>
          <w:szCs w:val="28"/>
        </w:rPr>
        <w:t>РАЗРАБОТКА</w:t>
      </w: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4F4631" w:rsidRDefault="004F4631" w:rsidP="00086DEF">
      <w:pPr>
        <w:pStyle w:val="a4"/>
        <w:spacing w:line="360" w:lineRule="auto"/>
        <w:ind w:rightChars="320" w:right="704" w:firstLineChars="392" w:firstLine="1102"/>
        <w:rPr>
          <w:rFonts w:ascii="Times New Roman" w:hAnsi="Times New Roman" w:cs="Times New Roman"/>
          <w:b/>
          <w:sz w:val="28"/>
          <w:szCs w:val="28"/>
        </w:rPr>
      </w:pPr>
    </w:p>
    <w:p w:rsidR="00086DEF" w:rsidRDefault="00B2776B" w:rsidP="00086DEF">
      <w:pPr>
        <w:spacing w:line="360" w:lineRule="auto"/>
        <w:ind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Урок-конференция</w:t>
      </w:r>
      <w:r>
        <w:rPr>
          <w:rFonts w:ascii="Times New Roman" w:hAnsi="Times New Roman" w:cs="Times New Roman"/>
          <w:spacing w:val="-17"/>
          <w:sz w:val="28"/>
          <w:szCs w:val="28"/>
        </w:rPr>
        <w:t xml:space="preserve"> </w:t>
      </w:r>
      <w:r>
        <w:rPr>
          <w:rFonts w:ascii="Times New Roman" w:hAnsi="Times New Roman" w:cs="Times New Roman"/>
          <w:sz w:val="28"/>
          <w:szCs w:val="28"/>
        </w:rPr>
        <w:t>итогового</w:t>
      </w:r>
      <w:r>
        <w:rPr>
          <w:rFonts w:ascii="Times New Roman" w:hAnsi="Times New Roman" w:cs="Times New Roman"/>
          <w:spacing w:val="-15"/>
          <w:sz w:val="28"/>
          <w:szCs w:val="28"/>
        </w:rPr>
        <w:t xml:space="preserve"> </w:t>
      </w:r>
      <w:r>
        <w:rPr>
          <w:rFonts w:ascii="Times New Roman" w:hAnsi="Times New Roman" w:cs="Times New Roman"/>
          <w:sz w:val="28"/>
          <w:szCs w:val="28"/>
        </w:rPr>
        <w:t xml:space="preserve">занятия </w:t>
      </w:r>
    </w:p>
    <w:p w:rsidR="004F4631" w:rsidRDefault="00B2776B" w:rsidP="00086DEF">
      <w:pPr>
        <w:spacing w:line="360" w:lineRule="auto"/>
        <w:ind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По дисциплине: Физика ОУД.10</w:t>
      </w:r>
    </w:p>
    <w:p w:rsidR="004F4631" w:rsidRDefault="00B2776B" w:rsidP="00086DEF">
      <w:pPr>
        <w:spacing w:line="360" w:lineRule="auto"/>
        <w:ind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«Вопросы</w:t>
      </w:r>
      <w:r>
        <w:rPr>
          <w:rFonts w:ascii="Times New Roman" w:hAnsi="Times New Roman" w:cs="Times New Roman"/>
          <w:spacing w:val="-6"/>
          <w:sz w:val="28"/>
          <w:szCs w:val="28"/>
        </w:rPr>
        <w:t xml:space="preserve"> </w:t>
      </w:r>
      <w:r>
        <w:rPr>
          <w:rFonts w:ascii="Times New Roman" w:hAnsi="Times New Roman" w:cs="Times New Roman"/>
          <w:sz w:val="28"/>
          <w:szCs w:val="28"/>
        </w:rPr>
        <w:t>здоровья,</w:t>
      </w:r>
      <w:r>
        <w:rPr>
          <w:rFonts w:ascii="Times New Roman" w:hAnsi="Times New Roman" w:cs="Times New Roman"/>
          <w:spacing w:val="-7"/>
          <w:sz w:val="28"/>
          <w:szCs w:val="28"/>
        </w:rPr>
        <w:t xml:space="preserve"> </w:t>
      </w:r>
      <w:r>
        <w:rPr>
          <w:rFonts w:ascii="Times New Roman" w:hAnsi="Times New Roman" w:cs="Times New Roman"/>
          <w:sz w:val="28"/>
          <w:szCs w:val="28"/>
        </w:rPr>
        <w:t>изучаемые</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z w:val="28"/>
          <w:szCs w:val="28"/>
        </w:rPr>
        <w:t>курсе</w:t>
      </w:r>
      <w:r>
        <w:rPr>
          <w:rFonts w:ascii="Times New Roman" w:hAnsi="Times New Roman" w:cs="Times New Roman"/>
          <w:spacing w:val="-7"/>
          <w:sz w:val="28"/>
          <w:szCs w:val="28"/>
        </w:rPr>
        <w:t xml:space="preserve"> </w:t>
      </w:r>
      <w:r>
        <w:rPr>
          <w:rFonts w:ascii="Times New Roman" w:hAnsi="Times New Roman" w:cs="Times New Roman"/>
          <w:sz w:val="28"/>
          <w:szCs w:val="28"/>
        </w:rPr>
        <w:t>физики» Специальность: 34.02.01.</w:t>
      </w:r>
      <w:r>
        <w:rPr>
          <w:rFonts w:ascii="Times New Roman" w:hAnsi="Times New Roman" w:cs="Times New Roman"/>
          <w:spacing w:val="40"/>
          <w:sz w:val="28"/>
          <w:szCs w:val="28"/>
        </w:rPr>
        <w:t xml:space="preserve"> </w:t>
      </w:r>
      <w:r>
        <w:rPr>
          <w:rFonts w:ascii="Times New Roman" w:hAnsi="Times New Roman" w:cs="Times New Roman"/>
          <w:sz w:val="28"/>
          <w:szCs w:val="28"/>
        </w:rPr>
        <w:t>Сестринское дело Курс: 1</w:t>
      </w:r>
    </w:p>
    <w:p w:rsidR="004F4631" w:rsidRDefault="004F4631" w:rsidP="00086DEF">
      <w:pPr>
        <w:pStyle w:val="a4"/>
        <w:spacing w:line="360" w:lineRule="auto"/>
        <w:ind w:rightChars="320" w:right="704" w:firstLineChars="392" w:firstLine="1098"/>
        <w:rPr>
          <w:rFonts w:ascii="Times New Roman" w:hAnsi="Times New Roman" w:cs="Times New Roman"/>
          <w:sz w:val="28"/>
          <w:szCs w:val="28"/>
        </w:rPr>
      </w:pPr>
    </w:p>
    <w:p w:rsidR="004F4631" w:rsidRDefault="00B2776B" w:rsidP="00086DEF">
      <w:pPr>
        <w:spacing w:line="360" w:lineRule="auto"/>
        <w:ind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Работу составила: преподаватель</w:t>
      </w:r>
      <w:r>
        <w:rPr>
          <w:rFonts w:ascii="Times New Roman" w:hAnsi="Times New Roman" w:cs="Times New Roman"/>
          <w:spacing w:val="-16"/>
          <w:sz w:val="28"/>
          <w:szCs w:val="28"/>
        </w:rPr>
        <w:t xml:space="preserve"> Назарова</w:t>
      </w:r>
      <w:r>
        <w:rPr>
          <w:rFonts w:ascii="Times New Roman" w:hAnsi="Times New Roman" w:cs="Times New Roman"/>
          <w:spacing w:val="-15"/>
          <w:sz w:val="28"/>
          <w:szCs w:val="28"/>
        </w:rPr>
        <w:t xml:space="preserve"> О</w:t>
      </w:r>
      <w:r>
        <w:rPr>
          <w:rFonts w:ascii="Times New Roman" w:hAnsi="Times New Roman" w:cs="Times New Roman"/>
          <w:sz w:val="28"/>
          <w:szCs w:val="28"/>
        </w:rPr>
        <w:t>.С.</w:t>
      </w:r>
    </w:p>
    <w:p w:rsidR="00B2776B" w:rsidRDefault="00B2776B" w:rsidP="00B2776B">
      <w:pPr>
        <w:ind w:firstLine="540"/>
        <w:jc w:val="right"/>
        <w:rPr>
          <w:rFonts w:ascii="Times New Roman" w:hAnsi="Times New Roman"/>
          <w:b/>
          <w:sz w:val="28"/>
          <w:szCs w:val="28"/>
        </w:rPr>
      </w:pPr>
    </w:p>
    <w:p w:rsidR="00B2776B" w:rsidRDefault="00B2776B" w:rsidP="00B2776B">
      <w:pPr>
        <w:ind w:firstLine="540"/>
        <w:jc w:val="right"/>
        <w:rPr>
          <w:rFonts w:ascii="Times New Roman" w:hAnsi="Times New Roman"/>
          <w:b/>
          <w:sz w:val="28"/>
          <w:szCs w:val="28"/>
        </w:rPr>
      </w:pPr>
    </w:p>
    <w:p w:rsidR="00B2776B" w:rsidRDefault="00B2776B" w:rsidP="00B2776B">
      <w:pPr>
        <w:ind w:firstLine="540"/>
        <w:jc w:val="right"/>
        <w:rPr>
          <w:rFonts w:ascii="Times New Roman" w:hAnsi="Times New Roman"/>
          <w:b/>
          <w:sz w:val="28"/>
          <w:szCs w:val="28"/>
        </w:rPr>
      </w:pPr>
      <w:r>
        <w:rPr>
          <w:rFonts w:ascii="Times New Roman" w:hAnsi="Times New Roman"/>
          <w:b/>
          <w:sz w:val="28"/>
          <w:szCs w:val="28"/>
        </w:rPr>
        <w:t xml:space="preserve">Рассмотрено и </w:t>
      </w:r>
      <w:r>
        <w:rPr>
          <w:rFonts w:ascii="Times New Roman" w:hAnsi="Times New Roman"/>
          <w:sz w:val="28"/>
          <w:szCs w:val="28"/>
        </w:rPr>
        <w:t xml:space="preserve"> </w:t>
      </w:r>
      <w:r>
        <w:rPr>
          <w:rFonts w:ascii="Times New Roman" w:hAnsi="Times New Roman"/>
          <w:b/>
          <w:sz w:val="28"/>
          <w:szCs w:val="28"/>
        </w:rPr>
        <w:t>одобрено ЦМК</w:t>
      </w:r>
    </w:p>
    <w:p w:rsidR="00B2776B" w:rsidRDefault="00B2776B" w:rsidP="00B2776B">
      <w:pPr>
        <w:jc w:val="right"/>
        <w:rPr>
          <w:rFonts w:ascii="Times New Roman" w:hAnsi="Times New Roman"/>
          <w:sz w:val="28"/>
          <w:szCs w:val="28"/>
        </w:rPr>
      </w:pPr>
      <w:r>
        <w:rPr>
          <w:rFonts w:ascii="Times New Roman" w:hAnsi="Times New Roman"/>
          <w:sz w:val="28"/>
          <w:szCs w:val="28"/>
        </w:rPr>
        <w:t xml:space="preserve">общепрофессиональных дисциплин                          </w:t>
      </w:r>
    </w:p>
    <w:p w:rsidR="00B2776B" w:rsidRDefault="00B2776B" w:rsidP="00B2776B">
      <w:pPr>
        <w:ind w:firstLine="540"/>
        <w:jc w:val="right"/>
        <w:rPr>
          <w:rFonts w:ascii="Times New Roman" w:hAnsi="Times New Roman"/>
          <w:sz w:val="28"/>
          <w:szCs w:val="28"/>
        </w:rPr>
      </w:pPr>
      <w:r>
        <w:rPr>
          <w:rFonts w:ascii="Times New Roman" w:hAnsi="Times New Roman"/>
          <w:sz w:val="28"/>
          <w:szCs w:val="28"/>
        </w:rPr>
        <w:t xml:space="preserve">Протокол № ______                                                                    </w:t>
      </w:r>
    </w:p>
    <w:p w:rsidR="00B2776B" w:rsidRDefault="00B2776B" w:rsidP="00B2776B">
      <w:pPr>
        <w:ind w:firstLine="540"/>
        <w:jc w:val="right"/>
        <w:rPr>
          <w:rFonts w:ascii="Times New Roman" w:hAnsi="Times New Roman"/>
          <w:sz w:val="28"/>
          <w:szCs w:val="28"/>
        </w:rPr>
      </w:pPr>
      <w:r>
        <w:rPr>
          <w:rFonts w:ascii="Times New Roman" w:hAnsi="Times New Roman"/>
          <w:sz w:val="28"/>
          <w:szCs w:val="28"/>
        </w:rPr>
        <w:t xml:space="preserve">Председатель ЦМК                                                                  </w:t>
      </w:r>
    </w:p>
    <w:p w:rsidR="00B2776B" w:rsidRDefault="00B2776B" w:rsidP="00B2776B">
      <w:pPr>
        <w:ind w:firstLine="540"/>
        <w:jc w:val="right"/>
        <w:rPr>
          <w:rFonts w:ascii="Times New Roman" w:hAnsi="Times New Roman"/>
          <w:sz w:val="28"/>
          <w:szCs w:val="28"/>
        </w:rPr>
      </w:pPr>
      <w:r>
        <w:rPr>
          <w:rFonts w:ascii="Times New Roman" w:hAnsi="Times New Roman"/>
          <w:sz w:val="28"/>
          <w:szCs w:val="28"/>
        </w:rPr>
        <w:t xml:space="preserve">__________ ( С. В. </w:t>
      </w:r>
      <w:proofErr w:type="spellStart"/>
      <w:r>
        <w:rPr>
          <w:rFonts w:ascii="Times New Roman" w:hAnsi="Times New Roman"/>
          <w:sz w:val="28"/>
          <w:szCs w:val="28"/>
        </w:rPr>
        <w:t>Пегасова</w:t>
      </w:r>
      <w:proofErr w:type="spellEnd"/>
      <w:r>
        <w:rPr>
          <w:rFonts w:ascii="Times New Roman" w:hAnsi="Times New Roman"/>
          <w:sz w:val="28"/>
          <w:szCs w:val="28"/>
        </w:rPr>
        <w:t xml:space="preserve">)                                    </w:t>
      </w: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r>
        <w:rPr>
          <w:rFonts w:ascii="Times New Roman" w:hAnsi="Times New Roman"/>
          <w:sz w:val="28"/>
          <w:szCs w:val="28"/>
        </w:rPr>
        <w:t xml:space="preserve"> «___»___________2025 г</w:t>
      </w: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leftChars="600" w:left="1320" w:rightChars="320" w:right="704" w:firstLineChars="392" w:firstLine="1098"/>
        <w:jc w:val="right"/>
        <w:rPr>
          <w:rFonts w:ascii="Times New Roman" w:hAnsi="Times New Roman"/>
          <w:sz w:val="28"/>
          <w:szCs w:val="28"/>
        </w:rPr>
      </w:pPr>
    </w:p>
    <w:p w:rsidR="00B2776B" w:rsidRDefault="00B2776B" w:rsidP="00B2776B">
      <w:pPr>
        <w:spacing w:line="360" w:lineRule="auto"/>
        <w:ind w:rightChars="320" w:right="704"/>
        <w:jc w:val="center"/>
        <w:rPr>
          <w:rFonts w:ascii="Times New Roman" w:hAnsi="Times New Roman" w:cs="Times New Roman"/>
          <w:sz w:val="28"/>
          <w:szCs w:val="28"/>
        </w:rPr>
      </w:pPr>
      <w:r>
        <w:rPr>
          <w:rFonts w:ascii="Times New Roman" w:hAnsi="Times New Roman"/>
          <w:sz w:val="28"/>
          <w:szCs w:val="28"/>
        </w:rPr>
        <w:t>Кашин, 2025 г.</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086DEF" w:rsidRDefault="00086DEF" w:rsidP="00B2776B">
      <w:pPr>
        <w:pStyle w:val="a4"/>
        <w:spacing w:line="360" w:lineRule="auto"/>
        <w:ind w:leftChars="600" w:left="1320" w:rightChars="320" w:right="704" w:firstLineChars="392" w:firstLine="1098"/>
        <w:rPr>
          <w:rFonts w:ascii="Times New Roman" w:hAnsi="Times New Roman" w:cs="Times New Roman"/>
          <w:sz w:val="28"/>
          <w:szCs w:val="28"/>
        </w:rPr>
      </w:pPr>
      <w:bookmarkStart w:id="0" w:name="_GoBack"/>
      <w:bookmarkEnd w:id="0"/>
    </w:p>
    <w:p w:rsidR="004F4631" w:rsidRDefault="00B2776B">
      <w:pPr>
        <w:pStyle w:val="1"/>
        <w:spacing w:line="360" w:lineRule="auto"/>
        <w:ind w:leftChars="600" w:left="1320" w:rightChars="320" w:right="704" w:firstLine="0"/>
        <w:jc w:val="center"/>
        <w:rPr>
          <w:spacing w:val="-2"/>
        </w:rPr>
      </w:pPr>
      <w:r>
        <w:rPr>
          <w:spacing w:val="-2"/>
        </w:rPr>
        <w:lastRenderedPageBreak/>
        <w:t>Содержание</w:t>
      </w:r>
    </w:p>
    <w:p w:rsidR="00B2776B" w:rsidRDefault="00B2776B">
      <w:pPr>
        <w:pStyle w:val="1"/>
        <w:spacing w:line="360" w:lineRule="auto"/>
        <w:ind w:leftChars="600" w:left="1320" w:rightChars="320" w:right="704" w:firstLine="0"/>
        <w:jc w:val="center"/>
      </w:pPr>
    </w:p>
    <w:p w:rsidR="004F4631" w:rsidRDefault="00FF15F6">
      <w:pPr>
        <w:pStyle w:val="a6"/>
        <w:numPr>
          <w:ilvl w:val="0"/>
          <w:numId w:val="1"/>
        </w:numPr>
        <w:tabs>
          <w:tab w:val="left" w:pos="1568"/>
          <w:tab w:val="right" w:leader="underscore" w:pos="9414"/>
        </w:tabs>
        <w:spacing w:line="360" w:lineRule="auto"/>
        <w:ind w:leftChars="600" w:left="1320" w:rightChars="320" w:right="704" w:firstLine="0"/>
        <w:rPr>
          <w:rFonts w:ascii="Times New Roman" w:hAnsi="Times New Roman" w:cs="Times New Roman"/>
          <w:sz w:val="28"/>
          <w:szCs w:val="28"/>
        </w:rPr>
      </w:pPr>
      <w:hyperlink w:anchor="_TOC_250004" w:history="1">
        <w:r w:rsidR="00B2776B">
          <w:rPr>
            <w:rFonts w:ascii="Times New Roman" w:hAnsi="Times New Roman" w:cs="Times New Roman"/>
            <w:sz w:val="28"/>
            <w:szCs w:val="28"/>
          </w:rPr>
          <w:t>Пояснительная</w:t>
        </w:r>
        <w:r w:rsidR="00B2776B">
          <w:rPr>
            <w:rFonts w:ascii="Times New Roman" w:hAnsi="Times New Roman" w:cs="Times New Roman"/>
            <w:spacing w:val="-9"/>
            <w:sz w:val="28"/>
            <w:szCs w:val="28"/>
          </w:rPr>
          <w:t xml:space="preserve"> </w:t>
        </w:r>
        <w:r w:rsidR="00B2776B">
          <w:rPr>
            <w:rFonts w:ascii="Times New Roman" w:hAnsi="Times New Roman" w:cs="Times New Roman"/>
            <w:spacing w:val="-2"/>
            <w:sz w:val="28"/>
            <w:szCs w:val="28"/>
          </w:rPr>
          <w:t xml:space="preserve">записка                                                                </w:t>
        </w:r>
        <w:r w:rsidR="00B2776B">
          <w:rPr>
            <w:rFonts w:ascii="Times New Roman" w:hAnsi="Times New Roman" w:cs="Times New Roman"/>
            <w:sz w:val="28"/>
            <w:szCs w:val="28"/>
          </w:rPr>
          <w:t xml:space="preserve"> </w:t>
        </w:r>
        <w:r w:rsidR="00B2776B">
          <w:rPr>
            <w:rFonts w:ascii="Times New Roman" w:hAnsi="Times New Roman" w:cs="Times New Roman"/>
            <w:spacing w:val="-10"/>
            <w:sz w:val="28"/>
            <w:szCs w:val="28"/>
          </w:rPr>
          <w:t>3</w:t>
        </w:r>
      </w:hyperlink>
    </w:p>
    <w:p w:rsidR="004F4631" w:rsidRDefault="00FF15F6">
      <w:pPr>
        <w:pStyle w:val="a6"/>
        <w:numPr>
          <w:ilvl w:val="0"/>
          <w:numId w:val="1"/>
        </w:numPr>
        <w:tabs>
          <w:tab w:val="left" w:pos="1569"/>
          <w:tab w:val="right" w:leader="underscore" w:pos="9473"/>
        </w:tabs>
        <w:spacing w:line="360" w:lineRule="auto"/>
        <w:ind w:leftChars="600" w:left="1320" w:rightChars="320" w:right="704" w:firstLine="0"/>
        <w:rPr>
          <w:rFonts w:ascii="Times New Roman" w:hAnsi="Times New Roman" w:cs="Times New Roman"/>
          <w:sz w:val="28"/>
          <w:szCs w:val="28"/>
        </w:rPr>
      </w:pPr>
      <w:hyperlink w:anchor="_TOC_250003" w:history="1">
        <w:r w:rsidR="00B2776B">
          <w:rPr>
            <w:rFonts w:ascii="Times New Roman" w:hAnsi="Times New Roman" w:cs="Times New Roman"/>
            <w:spacing w:val="-2"/>
            <w:sz w:val="28"/>
            <w:szCs w:val="28"/>
          </w:rPr>
          <w:t>Организационно-методический</w:t>
        </w:r>
        <w:r w:rsidR="00B2776B">
          <w:rPr>
            <w:rFonts w:ascii="Times New Roman" w:hAnsi="Times New Roman" w:cs="Times New Roman"/>
            <w:spacing w:val="28"/>
            <w:sz w:val="28"/>
            <w:szCs w:val="28"/>
          </w:rPr>
          <w:t xml:space="preserve"> </w:t>
        </w:r>
        <w:r w:rsidR="00B2776B">
          <w:rPr>
            <w:rFonts w:ascii="Times New Roman" w:hAnsi="Times New Roman" w:cs="Times New Roman"/>
            <w:spacing w:val="-4"/>
            <w:sz w:val="28"/>
            <w:szCs w:val="28"/>
          </w:rPr>
          <w:t>блок</w:t>
        </w:r>
        <w:r w:rsidR="00B2776B">
          <w:rPr>
            <w:rFonts w:ascii="Times New Roman" w:hAnsi="Times New Roman" w:cs="Times New Roman"/>
            <w:sz w:val="28"/>
            <w:szCs w:val="28"/>
          </w:rPr>
          <w:t xml:space="preserve">                                        </w:t>
        </w:r>
        <w:r w:rsidR="00B2776B">
          <w:rPr>
            <w:rFonts w:ascii="Times New Roman" w:hAnsi="Times New Roman" w:cs="Times New Roman"/>
            <w:spacing w:val="-10"/>
            <w:sz w:val="28"/>
            <w:szCs w:val="28"/>
          </w:rPr>
          <w:t>6</w:t>
        </w:r>
      </w:hyperlink>
    </w:p>
    <w:p w:rsidR="004F4631" w:rsidRDefault="00FF15F6">
      <w:pPr>
        <w:pStyle w:val="a6"/>
        <w:numPr>
          <w:ilvl w:val="0"/>
          <w:numId w:val="1"/>
        </w:numPr>
        <w:tabs>
          <w:tab w:val="left" w:pos="1570"/>
          <w:tab w:val="right" w:leader="underscore" w:pos="9435"/>
        </w:tabs>
        <w:spacing w:line="360" w:lineRule="auto"/>
        <w:ind w:leftChars="600" w:left="1320" w:rightChars="320" w:right="704" w:firstLine="0"/>
        <w:rPr>
          <w:rFonts w:ascii="Times New Roman" w:hAnsi="Times New Roman" w:cs="Times New Roman"/>
          <w:sz w:val="28"/>
          <w:szCs w:val="28"/>
        </w:rPr>
      </w:pPr>
      <w:hyperlink w:anchor="_TOC_250002" w:history="1">
        <w:r w:rsidR="00B2776B">
          <w:rPr>
            <w:rFonts w:ascii="Times New Roman" w:hAnsi="Times New Roman" w:cs="Times New Roman"/>
            <w:sz w:val="28"/>
            <w:szCs w:val="28"/>
          </w:rPr>
          <w:t>Информационный</w:t>
        </w:r>
        <w:r w:rsidR="00B2776B">
          <w:rPr>
            <w:rFonts w:ascii="Times New Roman" w:hAnsi="Times New Roman" w:cs="Times New Roman"/>
            <w:spacing w:val="-16"/>
            <w:sz w:val="28"/>
            <w:szCs w:val="28"/>
          </w:rPr>
          <w:t xml:space="preserve"> </w:t>
        </w:r>
        <w:r w:rsidR="00B2776B">
          <w:rPr>
            <w:rFonts w:ascii="Times New Roman" w:hAnsi="Times New Roman" w:cs="Times New Roman"/>
            <w:spacing w:val="-4"/>
            <w:sz w:val="28"/>
            <w:szCs w:val="28"/>
          </w:rPr>
          <w:t>блок</w:t>
        </w:r>
        <w:r w:rsidR="00B2776B">
          <w:rPr>
            <w:rFonts w:ascii="Times New Roman" w:hAnsi="Times New Roman" w:cs="Times New Roman"/>
            <w:sz w:val="28"/>
            <w:szCs w:val="28"/>
          </w:rPr>
          <w:t xml:space="preserve">                                                              </w:t>
        </w:r>
        <w:r w:rsidR="00B2776B">
          <w:rPr>
            <w:rFonts w:ascii="Times New Roman" w:hAnsi="Times New Roman" w:cs="Times New Roman"/>
            <w:spacing w:val="-10"/>
            <w:sz w:val="28"/>
            <w:szCs w:val="28"/>
          </w:rPr>
          <w:t>9</w:t>
        </w:r>
      </w:hyperlink>
    </w:p>
    <w:p w:rsidR="004F4631" w:rsidRDefault="00FF15F6">
      <w:pPr>
        <w:pStyle w:val="a6"/>
        <w:numPr>
          <w:ilvl w:val="0"/>
          <w:numId w:val="1"/>
        </w:numPr>
        <w:tabs>
          <w:tab w:val="left" w:pos="1571"/>
          <w:tab w:val="right" w:leader="underscore" w:pos="9556"/>
        </w:tabs>
        <w:spacing w:line="360" w:lineRule="auto"/>
        <w:ind w:leftChars="600" w:left="1320" w:rightChars="320" w:right="704" w:firstLine="0"/>
        <w:rPr>
          <w:rFonts w:ascii="Times New Roman" w:hAnsi="Times New Roman" w:cs="Times New Roman"/>
          <w:sz w:val="28"/>
          <w:szCs w:val="28"/>
        </w:rPr>
      </w:pPr>
      <w:hyperlink w:anchor="_TOC_250001" w:history="1">
        <w:r w:rsidR="00B2776B">
          <w:rPr>
            <w:rFonts w:ascii="Times New Roman" w:hAnsi="Times New Roman" w:cs="Times New Roman"/>
            <w:sz w:val="28"/>
            <w:szCs w:val="28"/>
          </w:rPr>
          <w:t>Блок</w:t>
        </w:r>
        <w:r w:rsidR="00B2776B">
          <w:rPr>
            <w:rFonts w:ascii="Times New Roman" w:hAnsi="Times New Roman" w:cs="Times New Roman"/>
            <w:spacing w:val="-7"/>
            <w:sz w:val="28"/>
            <w:szCs w:val="28"/>
          </w:rPr>
          <w:t xml:space="preserve"> </w:t>
        </w:r>
        <w:r w:rsidR="00B2776B">
          <w:rPr>
            <w:rFonts w:ascii="Times New Roman" w:hAnsi="Times New Roman" w:cs="Times New Roman"/>
            <w:sz w:val="28"/>
            <w:szCs w:val="28"/>
          </w:rPr>
          <w:t>контролирующих</w:t>
        </w:r>
        <w:r w:rsidR="00B2776B">
          <w:rPr>
            <w:rFonts w:ascii="Times New Roman" w:hAnsi="Times New Roman" w:cs="Times New Roman"/>
            <w:spacing w:val="-6"/>
            <w:sz w:val="28"/>
            <w:szCs w:val="28"/>
          </w:rPr>
          <w:t xml:space="preserve"> </w:t>
        </w:r>
        <w:r w:rsidR="00B2776B">
          <w:rPr>
            <w:rFonts w:ascii="Times New Roman" w:hAnsi="Times New Roman" w:cs="Times New Roman"/>
            <w:spacing w:val="-2"/>
            <w:sz w:val="28"/>
            <w:szCs w:val="28"/>
          </w:rPr>
          <w:t>материалов</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10</w:t>
        </w:r>
      </w:hyperlink>
    </w:p>
    <w:p w:rsidR="004F4631" w:rsidRDefault="00B2776B">
      <w:pPr>
        <w:pStyle w:val="a6"/>
        <w:numPr>
          <w:ilvl w:val="0"/>
          <w:numId w:val="1"/>
        </w:numPr>
        <w:tabs>
          <w:tab w:val="left" w:pos="1571"/>
          <w:tab w:val="left" w:pos="9416"/>
        </w:tabs>
        <w:spacing w:line="360" w:lineRule="auto"/>
        <w:ind w:leftChars="600" w:left="1320" w:rightChars="320" w:right="704" w:firstLine="0"/>
        <w:rPr>
          <w:rFonts w:ascii="Times New Roman" w:hAnsi="Times New Roman" w:cs="Times New Roman"/>
          <w:sz w:val="28"/>
          <w:szCs w:val="28"/>
        </w:rPr>
      </w:pPr>
      <w:r>
        <w:rPr>
          <w:rFonts w:ascii="Times New Roman" w:hAnsi="Times New Roman" w:cs="Times New Roman"/>
          <w:sz w:val="28"/>
          <w:szCs w:val="28"/>
        </w:rPr>
        <w:t>Подведение</w:t>
      </w:r>
      <w:r>
        <w:rPr>
          <w:rFonts w:ascii="Times New Roman" w:hAnsi="Times New Roman" w:cs="Times New Roman"/>
          <w:spacing w:val="-12"/>
          <w:sz w:val="28"/>
          <w:szCs w:val="28"/>
        </w:rPr>
        <w:t xml:space="preserve"> </w:t>
      </w:r>
      <w:r>
        <w:rPr>
          <w:rFonts w:ascii="Times New Roman" w:hAnsi="Times New Roman" w:cs="Times New Roman"/>
          <w:sz w:val="28"/>
          <w:szCs w:val="28"/>
        </w:rPr>
        <w:t>итогов</w:t>
      </w:r>
      <w:r>
        <w:rPr>
          <w:rFonts w:ascii="Times New Roman" w:hAnsi="Times New Roman" w:cs="Times New Roman"/>
          <w:spacing w:val="-10"/>
          <w:sz w:val="28"/>
          <w:szCs w:val="28"/>
        </w:rPr>
        <w:t xml:space="preserve"> </w:t>
      </w:r>
      <w:r>
        <w:rPr>
          <w:rFonts w:ascii="Times New Roman" w:hAnsi="Times New Roman" w:cs="Times New Roman"/>
          <w:sz w:val="28"/>
          <w:szCs w:val="28"/>
        </w:rPr>
        <w:t>конференции.</w:t>
      </w:r>
      <w:r>
        <w:rPr>
          <w:rFonts w:ascii="Times New Roman" w:hAnsi="Times New Roman" w:cs="Times New Roman"/>
          <w:spacing w:val="-8"/>
          <w:sz w:val="28"/>
          <w:szCs w:val="28"/>
        </w:rPr>
        <w:t xml:space="preserve"> </w:t>
      </w:r>
      <w:r>
        <w:rPr>
          <w:rFonts w:ascii="Times New Roman" w:hAnsi="Times New Roman" w:cs="Times New Roman"/>
          <w:sz w:val="28"/>
          <w:szCs w:val="28"/>
        </w:rPr>
        <w:t>Выставление</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оценок</w:t>
      </w:r>
      <w:r>
        <w:rPr>
          <w:rFonts w:ascii="Times New Roman" w:hAnsi="Times New Roman" w:cs="Times New Roman"/>
          <w:sz w:val="28"/>
          <w:szCs w:val="28"/>
        </w:rPr>
        <w:t xml:space="preserve">       </w:t>
      </w:r>
      <w:r>
        <w:rPr>
          <w:rFonts w:ascii="Times New Roman" w:hAnsi="Times New Roman" w:cs="Times New Roman"/>
          <w:spacing w:val="-5"/>
          <w:sz w:val="28"/>
          <w:szCs w:val="28"/>
        </w:rPr>
        <w:t>11</w:t>
      </w:r>
    </w:p>
    <w:p w:rsidR="004F4631" w:rsidRDefault="00FF15F6">
      <w:pPr>
        <w:pStyle w:val="a6"/>
        <w:numPr>
          <w:ilvl w:val="0"/>
          <w:numId w:val="1"/>
        </w:numPr>
        <w:tabs>
          <w:tab w:val="left" w:pos="1572"/>
          <w:tab w:val="right" w:leader="underscore" w:pos="9533"/>
        </w:tabs>
        <w:spacing w:line="360" w:lineRule="auto"/>
        <w:ind w:leftChars="600" w:left="1320" w:rightChars="320" w:right="704" w:firstLine="0"/>
        <w:rPr>
          <w:rFonts w:ascii="Times New Roman" w:hAnsi="Times New Roman" w:cs="Times New Roman"/>
          <w:sz w:val="28"/>
          <w:szCs w:val="28"/>
        </w:rPr>
      </w:pPr>
      <w:hyperlink w:anchor="_TOC_250000" w:history="1">
        <w:r w:rsidR="00B2776B">
          <w:rPr>
            <w:rFonts w:ascii="Times New Roman" w:hAnsi="Times New Roman" w:cs="Times New Roman"/>
            <w:spacing w:val="-2"/>
            <w:sz w:val="28"/>
            <w:szCs w:val="28"/>
          </w:rPr>
          <w:t>Литература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12</w:t>
        </w:r>
      </w:hyperlink>
    </w:p>
    <w:p w:rsidR="004F4631" w:rsidRPr="00B2776B" w:rsidRDefault="00B2776B" w:rsidP="00B2776B">
      <w:pPr>
        <w:pStyle w:val="a6"/>
        <w:numPr>
          <w:ilvl w:val="0"/>
          <w:numId w:val="1"/>
        </w:numPr>
        <w:tabs>
          <w:tab w:val="left" w:pos="1573"/>
          <w:tab w:val="right" w:leader="underscore" w:pos="9532"/>
        </w:tabs>
        <w:spacing w:line="360" w:lineRule="auto"/>
        <w:ind w:leftChars="600" w:left="1320" w:rightChars="320" w:right="704" w:firstLine="0"/>
        <w:rPr>
          <w:rFonts w:ascii="Times New Roman" w:hAnsi="Times New Roman" w:cs="Times New Roman"/>
          <w:sz w:val="28"/>
          <w:szCs w:val="28"/>
        </w:rPr>
        <w:sectPr w:rsidR="004F4631" w:rsidRPr="00B2776B" w:rsidSect="00B2776B">
          <w:footerReference w:type="default" r:id="rId10"/>
          <w:pgSz w:w="11910" w:h="16840"/>
          <w:pgMar w:top="567" w:right="567" w:bottom="567" w:left="1418" w:header="0" w:footer="992" w:gutter="0"/>
          <w:cols w:space="720"/>
          <w:titlePg/>
          <w:docGrid w:linePitch="299"/>
        </w:sectPr>
      </w:pPr>
      <w:r w:rsidRPr="00B2776B">
        <w:rPr>
          <w:rFonts w:ascii="Times New Roman" w:hAnsi="Times New Roman" w:cs="Times New Roman"/>
          <w:spacing w:val="-2"/>
          <w:sz w:val="28"/>
          <w:szCs w:val="28"/>
        </w:rPr>
        <w:t>Приложение</w:t>
      </w:r>
      <w:r w:rsidRPr="00B2776B">
        <w:rPr>
          <w:rFonts w:ascii="Times New Roman" w:hAnsi="Times New Roman" w:cs="Times New Roman"/>
          <w:sz w:val="28"/>
          <w:szCs w:val="28"/>
        </w:rPr>
        <w:t xml:space="preserve"> </w:t>
      </w:r>
    </w:p>
    <w:p w:rsidR="004F4631" w:rsidRDefault="00B2776B" w:rsidP="00B2776B">
      <w:pPr>
        <w:pStyle w:val="1"/>
        <w:numPr>
          <w:ilvl w:val="0"/>
          <w:numId w:val="2"/>
        </w:numPr>
        <w:tabs>
          <w:tab w:val="left" w:pos="2386"/>
        </w:tabs>
        <w:spacing w:line="360" w:lineRule="auto"/>
        <w:ind w:leftChars="600" w:left="1320" w:rightChars="320" w:right="704" w:firstLineChars="392" w:firstLine="1102"/>
        <w:jc w:val="center"/>
        <w:rPr>
          <w:b w:val="0"/>
        </w:rPr>
      </w:pPr>
      <w:bookmarkStart w:id="1" w:name="_TOC_250004"/>
      <w:r>
        <w:lastRenderedPageBreak/>
        <w:t>Пояснительная</w:t>
      </w:r>
      <w:r>
        <w:rPr>
          <w:spacing w:val="-5"/>
        </w:rPr>
        <w:t xml:space="preserve"> </w:t>
      </w:r>
      <w:bookmarkEnd w:id="1"/>
      <w:r>
        <w:rPr>
          <w:spacing w:val="-2"/>
        </w:rPr>
        <w:t>записка</w:t>
      </w:r>
    </w:p>
    <w:p w:rsidR="004F4631" w:rsidRDefault="004F4631" w:rsidP="00B2776B">
      <w:pPr>
        <w:pStyle w:val="1"/>
        <w:tabs>
          <w:tab w:val="left" w:pos="2386"/>
        </w:tabs>
        <w:spacing w:line="360" w:lineRule="auto"/>
        <w:ind w:leftChars="992" w:left="2182" w:rightChars="320" w:right="704" w:firstLine="0"/>
        <w:jc w:val="center"/>
        <w:rPr>
          <w:b w:val="0"/>
        </w:rPr>
      </w:pP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Методическая разработка предназначена для проведения урок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конференции по теме: «Вопросы здоровья, изучаемые в курсе физики».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Федеральный государственный образовательный стандарт среднего (полного) общего образования ориентирован на становление личностных характеристик выпускника, осознанно выполняющего правила здорового и экологически целесообразного образа жизни, безопасного для самого человека и других людей. Формирование ценностного отношения к здоровью</w:t>
      </w:r>
      <w:r>
        <w:rPr>
          <w:rFonts w:ascii="Times New Roman" w:hAnsi="Times New Roman" w:cs="Times New Roman"/>
          <w:spacing w:val="40"/>
          <w:sz w:val="28"/>
          <w:szCs w:val="28"/>
        </w:rPr>
        <w:t xml:space="preserve"> </w:t>
      </w:r>
      <w:r>
        <w:rPr>
          <w:rFonts w:ascii="Times New Roman" w:hAnsi="Times New Roman" w:cs="Times New Roman"/>
          <w:sz w:val="28"/>
          <w:szCs w:val="28"/>
        </w:rPr>
        <w:t>происходит при изучении отдельных учебных предметов на базовом уровне, в частности физики. Физика является лидером современного естествознания и фундаментом научно-технического прогресса.</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pacing w:val="80"/>
          <w:sz w:val="28"/>
          <w:szCs w:val="28"/>
        </w:rPr>
        <w:t xml:space="preserve"> </w:t>
      </w:r>
      <w:r>
        <w:rPr>
          <w:rFonts w:ascii="Times New Roman" w:hAnsi="Times New Roman" w:cs="Times New Roman"/>
          <w:sz w:val="28"/>
          <w:szCs w:val="28"/>
        </w:rPr>
        <w:t>медицинском учебном заведении физика рассматривается как один</w:t>
      </w:r>
      <w:r>
        <w:rPr>
          <w:rFonts w:ascii="Times New Roman" w:hAnsi="Times New Roman" w:cs="Times New Roman"/>
          <w:spacing w:val="40"/>
          <w:sz w:val="28"/>
          <w:szCs w:val="28"/>
        </w:rPr>
        <w:t xml:space="preserve"> </w:t>
      </w:r>
      <w:r>
        <w:rPr>
          <w:rFonts w:ascii="Times New Roman" w:hAnsi="Times New Roman" w:cs="Times New Roman"/>
          <w:sz w:val="28"/>
          <w:szCs w:val="28"/>
        </w:rPr>
        <w:t>из предметов, выполняющих не только познавательную, но также</w:t>
      </w:r>
      <w:r>
        <w:rPr>
          <w:rFonts w:ascii="Times New Roman" w:hAnsi="Times New Roman" w:cs="Times New Roman"/>
          <w:spacing w:val="40"/>
          <w:sz w:val="28"/>
          <w:szCs w:val="28"/>
        </w:rPr>
        <w:t xml:space="preserve"> </w:t>
      </w:r>
      <w:r>
        <w:rPr>
          <w:rFonts w:ascii="Times New Roman" w:hAnsi="Times New Roman" w:cs="Times New Roman"/>
          <w:sz w:val="28"/>
          <w:szCs w:val="28"/>
        </w:rPr>
        <w:t>развивающую и воспитательную функции. Учащиеся могут не только</w:t>
      </w:r>
      <w:r>
        <w:rPr>
          <w:rFonts w:ascii="Times New Roman" w:hAnsi="Times New Roman" w:cs="Times New Roman"/>
          <w:spacing w:val="40"/>
          <w:sz w:val="28"/>
          <w:szCs w:val="28"/>
        </w:rPr>
        <w:t xml:space="preserve"> </w:t>
      </w:r>
      <w:r>
        <w:rPr>
          <w:rFonts w:ascii="Times New Roman" w:hAnsi="Times New Roman" w:cs="Times New Roman"/>
          <w:sz w:val="28"/>
          <w:szCs w:val="28"/>
        </w:rPr>
        <w:t>сохранить свое здоровье, но и получить знания и устойчивые навыки здорового образа жизни, которые они могут использовать в своей дальнейшей работе и повседневной жизни.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Они должны научиться выявлять и обосновывать экологические последствия бытовой и производственной деятельности, связанной с физическими процессами, в том числе влияющими на здоровье </w:t>
      </w:r>
      <w:r>
        <w:rPr>
          <w:rFonts w:ascii="Times New Roman" w:hAnsi="Times New Roman" w:cs="Times New Roman"/>
          <w:spacing w:val="-2"/>
          <w:sz w:val="28"/>
          <w:szCs w:val="28"/>
        </w:rPr>
        <w:t>человека.</w:t>
      </w:r>
    </w:p>
    <w:p w:rsidR="004F4631" w:rsidRDefault="00B2776B" w:rsidP="00B2776B">
      <w:pPr>
        <w:spacing w:line="360" w:lineRule="auto"/>
        <w:ind w:leftChars="600" w:left="1320" w:rightChars="320" w:right="704" w:firstLineChars="392" w:firstLine="1102"/>
        <w:jc w:val="both"/>
        <w:rPr>
          <w:rFonts w:ascii="Times New Roman" w:hAnsi="Times New Roman" w:cs="Times New Roman"/>
          <w:sz w:val="28"/>
          <w:szCs w:val="28"/>
        </w:rPr>
      </w:pPr>
      <w:r>
        <w:rPr>
          <w:rFonts w:ascii="Times New Roman" w:hAnsi="Times New Roman" w:cs="Times New Roman"/>
          <w:b/>
          <w:bCs/>
          <w:i/>
          <w:iCs/>
          <w:sz w:val="28"/>
          <w:szCs w:val="28"/>
        </w:rPr>
        <w:t>Цели</w:t>
      </w:r>
      <w:r>
        <w:rPr>
          <w:rFonts w:ascii="Times New Roman" w:hAnsi="Times New Roman" w:cs="Times New Roman"/>
          <w:b/>
          <w:bCs/>
          <w:i/>
          <w:iCs/>
          <w:spacing w:val="-3"/>
          <w:sz w:val="28"/>
          <w:szCs w:val="28"/>
        </w:rPr>
        <w:t xml:space="preserve"> </w:t>
      </w:r>
      <w:r>
        <w:rPr>
          <w:rFonts w:ascii="Times New Roman" w:hAnsi="Times New Roman" w:cs="Times New Roman"/>
          <w:b/>
          <w:bCs/>
          <w:i/>
          <w:iCs/>
          <w:spacing w:val="-2"/>
          <w:sz w:val="28"/>
          <w:szCs w:val="28"/>
        </w:rPr>
        <w:t>урока:</w:t>
      </w:r>
    </w:p>
    <w:p w:rsidR="004F4631" w:rsidRDefault="00B2776B" w:rsidP="00B2776B">
      <w:pPr>
        <w:pStyle w:val="a6"/>
        <w:numPr>
          <w:ilvl w:val="0"/>
          <w:numId w:val="3"/>
        </w:numPr>
        <w:tabs>
          <w:tab w:val="left" w:pos="1981"/>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Повысить</w:t>
      </w:r>
      <w:r>
        <w:rPr>
          <w:rFonts w:ascii="Times New Roman" w:hAnsi="Times New Roman" w:cs="Times New Roman"/>
          <w:spacing w:val="-9"/>
          <w:sz w:val="28"/>
          <w:szCs w:val="28"/>
        </w:rPr>
        <w:t xml:space="preserve"> </w:t>
      </w:r>
      <w:r>
        <w:rPr>
          <w:rFonts w:ascii="Times New Roman" w:hAnsi="Times New Roman" w:cs="Times New Roman"/>
          <w:sz w:val="28"/>
          <w:szCs w:val="28"/>
        </w:rPr>
        <w:t>интерес</w:t>
      </w:r>
      <w:r>
        <w:rPr>
          <w:rFonts w:ascii="Times New Roman" w:hAnsi="Times New Roman" w:cs="Times New Roman"/>
          <w:spacing w:val="-5"/>
          <w:sz w:val="28"/>
          <w:szCs w:val="28"/>
        </w:rPr>
        <w:t xml:space="preserve"> </w:t>
      </w:r>
      <w:r>
        <w:rPr>
          <w:rFonts w:ascii="Times New Roman" w:hAnsi="Times New Roman" w:cs="Times New Roman"/>
          <w:sz w:val="28"/>
          <w:szCs w:val="28"/>
        </w:rPr>
        <w:t>у</w:t>
      </w:r>
      <w:r>
        <w:rPr>
          <w:rFonts w:ascii="Times New Roman" w:hAnsi="Times New Roman" w:cs="Times New Roman"/>
          <w:spacing w:val="-9"/>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pacing w:val="-4"/>
          <w:sz w:val="28"/>
          <w:szCs w:val="28"/>
        </w:rPr>
        <w:t xml:space="preserve"> </w:t>
      </w:r>
      <w:r>
        <w:rPr>
          <w:rFonts w:ascii="Times New Roman" w:hAnsi="Times New Roman" w:cs="Times New Roman"/>
          <w:sz w:val="28"/>
          <w:szCs w:val="28"/>
        </w:rPr>
        <w:t>к</w:t>
      </w:r>
      <w:r>
        <w:rPr>
          <w:rFonts w:ascii="Times New Roman" w:hAnsi="Times New Roman" w:cs="Times New Roman"/>
          <w:spacing w:val="-7"/>
          <w:sz w:val="28"/>
          <w:szCs w:val="28"/>
        </w:rPr>
        <w:t xml:space="preserve"> </w:t>
      </w:r>
      <w:r>
        <w:rPr>
          <w:rFonts w:ascii="Times New Roman" w:hAnsi="Times New Roman" w:cs="Times New Roman"/>
          <w:sz w:val="28"/>
          <w:szCs w:val="28"/>
        </w:rPr>
        <w:t>дисциплине</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физика;</w:t>
      </w:r>
    </w:p>
    <w:p w:rsidR="004F4631" w:rsidRDefault="00B2776B" w:rsidP="00B2776B">
      <w:pPr>
        <w:pStyle w:val="a6"/>
        <w:numPr>
          <w:ilvl w:val="0"/>
          <w:numId w:val="3"/>
        </w:numPr>
        <w:tabs>
          <w:tab w:val="left" w:pos="2176"/>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Развивать информационную компетентность: способность при помощи информационных технологий самостоятельно искать, анализировать, отбирать, обрабатывать и передавать необходимую информацию;</w:t>
      </w:r>
    </w:p>
    <w:p w:rsidR="004F4631" w:rsidRDefault="00B2776B" w:rsidP="00B2776B">
      <w:pPr>
        <w:pStyle w:val="a6"/>
        <w:numPr>
          <w:ilvl w:val="0"/>
          <w:numId w:val="3"/>
        </w:numPr>
        <w:tabs>
          <w:tab w:val="left" w:pos="2148"/>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Развивать коммуникативную компетенцию: владение навыками взаимодействия с окружающими людьми, умение работы в группе, овладение различными социальными ролями и т.д.</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Урок является итоговым. Занятие построено на основе проектной деятельности студентов, которая с точки зрения учебной деятельности</w:t>
      </w:r>
      <w:r>
        <w:rPr>
          <w:rFonts w:ascii="Times New Roman" w:hAnsi="Times New Roman" w:cs="Times New Roman"/>
          <w:spacing w:val="80"/>
          <w:sz w:val="28"/>
          <w:szCs w:val="28"/>
        </w:rPr>
        <w:t xml:space="preserve"> </w:t>
      </w:r>
      <w:r>
        <w:rPr>
          <w:rFonts w:ascii="Times New Roman" w:hAnsi="Times New Roman" w:cs="Times New Roman"/>
          <w:sz w:val="28"/>
          <w:szCs w:val="28"/>
        </w:rPr>
        <w:t xml:space="preserve">в </w:t>
      </w:r>
      <w:r>
        <w:rPr>
          <w:rFonts w:ascii="Times New Roman" w:hAnsi="Times New Roman" w:cs="Times New Roman"/>
          <w:sz w:val="28"/>
          <w:szCs w:val="28"/>
        </w:rPr>
        <w:lastRenderedPageBreak/>
        <w:t>данном случае</w:t>
      </w:r>
      <w:r>
        <w:rPr>
          <w:rFonts w:ascii="Times New Roman" w:hAnsi="Times New Roman" w:cs="Times New Roman"/>
          <w:spacing w:val="40"/>
          <w:sz w:val="28"/>
          <w:szCs w:val="28"/>
        </w:rPr>
        <w:t xml:space="preserve"> </w:t>
      </w:r>
      <w:r>
        <w:rPr>
          <w:rFonts w:ascii="Times New Roman" w:hAnsi="Times New Roman" w:cs="Times New Roman"/>
          <w:sz w:val="28"/>
          <w:szCs w:val="28"/>
        </w:rPr>
        <w:t>является ознакомительно-ориентировочной (информационной)</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касается только некоторых тем по физике, связанных с вопросами </w:t>
      </w:r>
      <w:proofErr w:type="spellStart"/>
      <w:r>
        <w:rPr>
          <w:rFonts w:ascii="Times New Roman" w:hAnsi="Times New Roman" w:cs="Times New Roman"/>
          <w:sz w:val="28"/>
          <w:szCs w:val="28"/>
        </w:rPr>
        <w:t>здоровьесбережения</w:t>
      </w:r>
      <w:proofErr w:type="spellEnd"/>
      <w:r>
        <w:rPr>
          <w:rFonts w:ascii="Times New Roman" w:hAnsi="Times New Roman" w:cs="Times New Roman"/>
          <w:sz w:val="28"/>
          <w:szCs w:val="28"/>
        </w:rPr>
        <w:t>. Практически любая изучаемая тема в курсе физики может быть использована для освещения тех или иных фактов, способствующих формированию правильного отношения учащихся к своему здоровью. Темы были выбраны учащимися самостоятельно</w:t>
      </w:r>
      <w:r>
        <w:rPr>
          <w:rFonts w:ascii="Times New Roman" w:hAnsi="Times New Roman" w:cs="Times New Roman"/>
          <w:spacing w:val="-1"/>
          <w:sz w:val="28"/>
          <w:szCs w:val="28"/>
        </w:rPr>
        <w:t xml:space="preserve"> </w:t>
      </w:r>
      <w:r>
        <w:rPr>
          <w:rFonts w:ascii="Times New Roman" w:hAnsi="Times New Roman" w:cs="Times New Roman"/>
          <w:sz w:val="28"/>
          <w:szCs w:val="28"/>
        </w:rPr>
        <w:t>исходя</w:t>
      </w:r>
      <w:r>
        <w:rPr>
          <w:rFonts w:ascii="Times New Roman" w:hAnsi="Times New Roman" w:cs="Times New Roman"/>
          <w:spacing w:val="-2"/>
          <w:sz w:val="28"/>
          <w:szCs w:val="28"/>
        </w:rPr>
        <w:t xml:space="preserve"> </w:t>
      </w:r>
      <w:r>
        <w:rPr>
          <w:rFonts w:ascii="Times New Roman" w:hAnsi="Times New Roman" w:cs="Times New Roman"/>
          <w:sz w:val="28"/>
          <w:szCs w:val="28"/>
        </w:rPr>
        <w:t>из</w:t>
      </w:r>
      <w:r>
        <w:rPr>
          <w:rFonts w:ascii="Times New Roman" w:hAnsi="Times New Roman" w:cs="Times New Roman"/>
          <w:spacing w:val="-1"/>
          <w:sz w:val="28"/>
          <w:szCs w:val="28"/>
        </w:rPr>
        <w:t xml:space="preserve"> </w:t>
      </w:r>
      <w:r>
        <w:rPr>
          <w:rFonts w:ascii="Times New Roman" w:hAnsi="Times New Roman" w:cs="Times New Roman"/>
          <w:sz w:val="28"/>
          <w:szCs w:val="28"/>
        </w:rPr>
        <w:t>их собственных интересов в</w:t>
      </w:r>
      <w:r>
        <w:rPr>
          <w:rFonts w:ascii="Times New Roman" w:hAnsi="Times New Roman" w:cs="Times New Roman"/>
          <w:spacing w:val="40"/>
          <w:sz w:val="28"/>
          <w:szCs w:val="28"/>
        </w:rPr>
        <w:t xml:space="preserve"> </w:t>
      </w:r>
      <w:r>
        <w:rPr>
          <w:rFonts w:ascii="Times New Roman" w:hAnsi="Times New Roman" w:cs="Times New Roman"/>
          <w:sz w:val="28"/>
          <w:szCs w:val="28"/>
        </w:rPr>
        <w:t>реальной жизни.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Таким образом, данная проектная работа является коллективной и сегментирована на частные темы, которые стали темами </w:t>
      </w:r>
      <w:proofErr w:type="gramStart"/>
      <w:r>
        <w:rPr>
          <w:rFonts w:ascii="Times New Roman" w:hAnsi="Times New Roman" w:cs="Times New Roman"/>
          <w:sz w:val="28"/>
          <w:szCs w:val="28"/>
        </w:rPr>
        <w:t>индивидуальных проектов</w:t>
      </w:r>
      <w:proofErr w:type="gramEnd"/>
      <w:r>
        <w:rPr>
          <w:rFonts w:ascii="Times New Roman" w:hAnsi="Times New Roman" w:cs="Times New Roman"/>
          <w:sz w:val="28"/>
          <w:szCs w:val="28"/>
        </w:rPr>
        <w:t>. Сама по себе проектная методика позволяет создать положительный настрой при изучении физики, попробовать себя в совместном виде деятельности (групповой), развить навыки общения, поисковой деятельности и умения выступать с докладами и презентациями.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Учащиеся, а это студенты 1-ого курса, где преподается физика, были ознакомлены с требованиями 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основными этапами, характерными для проектной работы. Консультирование по работе над проектом проводилось по электронной почте с учетом предоставления возможности самостоятельного решения поставленной задачи. Теоретическая часть каждого </w:t>
      </w:r>
      <w:proofErr w:type="gramStart"/>
      <w:r>
        <w:rPr>
          <w:rFonts w:ascii="Times New Roman" w:hAnsi="Times New Roman" w:cs="Times New Roman"/>
          <w:sz w:val="28"/>
          <w:szCs w:val="28"/>
        </w:rPr>
        <w:t>индивидуального проекта</w:t>
      </w:r>
      <w:proofErr w:type="gramEnd"/>
      <w:r>
        <w:rPr>
          <w:rFonts w:ascii="Times New Roman" w:hAnsi="Times New Roman" w:cs="Times New Roman"/>
          <w:spacing w:val="80"/>
          <w:sz w:val="28"/>
          <w:szCs w:val="28"/>
        </w:rPr>
        <w:t xml:space="preserve"> </w:t>
      </w:r>
      <w:r>
        <w:rPr>
          <w:rFonts w:ascii="Times New Roman" w:hAnsi="Times New Roman" w:cs="Times New Roman"/>
          <w:sz w:val="28"/>
          <w:szCs w:val="28"/>
        </w:rPr>
        <w:t>сопровождается слайдами, а</w:t>
      </w:r>
      <w:r>
        <w:rPr>
          <w:rFonts w:ascii="Times New Roman" w:hAnsi="Times New Roman" w:cs="Times New Roman"/>
          <w:spacing w:val="80"/>
          <w:sz w:val="28"/>
          <w:szCs w:val="28"/>
        </w:rPr>
        <w:t xml:space="preserve"> </w:t>
      </w:r>
      <w:r>
        <w:rPr>
          <w:rFonts w:ascii="Times New Roman" w:hAnsi="Times New Roman" w:cs="Times New Roman"/>
          <w:sz w:val="28"/>
          <w:szCs w:val="28"/>
        </w:rPr>
        <w:t>подведение итогов учащиеся</w:t>
      </w:r>
      <w:r>
        <w:rPr>
          <w:rFonts w:ascii="Times New Roman" w:hAnsi="Times New Roman" w:cs="Times New Roman"/>
          <w:spacing w:val="80"/>
          <w:w w:val="150"/>
          <w:sz w:val="28"/>
          <w:szCs w:val="28"/>
        </w:rPr>
        <w:t xml:space="preserve"> </w:t>
      </w:r>
      <w:r>
        <w:rPr>
          <w:rFonts w:ascii="Times New Roman" w:hAnsi="Times New Roman" w:cs="Times New Roman"/>
          <w:sz w:val="28"/>
          <w:szCs w:val="28"/>
        </w:rPr>
        <w:t>оформили в виде презентаций.</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Методическая разработка содержит: организационно-методический блок, информационный блок и блок контролирующих материалов.</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организационно-методический блок входит: план</w:t>
      </w:r>
      <w:r>
        <w:rPr>
          <w:rFonts w:ascii="Times New Roman" w:hAnsi="Times New Roman" w:cs="Times New Roman"/>
          <w:spacing w:val="40"/>
          <w:sz w:val="28"/>
          <w:szCs w:val="28"/>
        </w:rPr>
        <w:t xml:space="preserve"> </w:t>
      </w:r>
      <w:r>
        <w:rPr>
          <w:rFonts w:ascii="Times New Roman" w:hAnsi="Times New Roman" w:cs="Times New Roman"/>
          <w:sz w:val="28"/>
          <w:szCs w:val="28"/>
        </w:rPr>
        <w:t>проведения конференции, вступительное слово организатора конференции, определение</w:t>
      </w:r>
      <w:r>
        <w:rPr>
          <w:rFonts w:ascii="Times New Roman" w:hAnsi="Times New Roman" w:cs="Times New Roman"/>
          <w:spacing w:val="40"/>
          <w:sz w:val="28"/>
          <w:szCs w:val="28"/>
        </w:rPr>
        <w:t xml:space="preserve"> </w:t>
      </w:r>
      <w:r>
        <w:rPr>
          <w:rFonts w:ascii="Times New Roman" w:hAnsi="Times New Roman" w:cs="Times New Roman"/>
          <w:sz w:val="28"/>
          <w:szCs w:val="28"/>
        </w:rPr>
        <w:t>тем докладов и поставленных вопросов для обсуждения в малых группах.</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Информационный блок – это выступление обучающихся с подготовленными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проектами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докладами</w:t>
      </w:r>
      <w:r>
        <w:rPr>
          <w:rFonts w:ascii="Times New Roman" w:hAnsi="Times New Roman" w:cs="Times New Roman"/>
          <w:spacing w:val="40"/>
          <w:sz w:val="28"/>
          <w:szCs w:val="28"/>
        </w:rPr>
        <w:t xml:space="preserve"> </w:t>
      </w:r>
      <w:r>
        <w:rPr>
          <w:rFonts w:ascii="Times New Roman" w:hAnsi="Times New Roman" w:cs="Times New Roman"/>
          <w:sz w:val="28"/>
          <w:szCs w:val="28"/>
        </w:rPr>
        <w:t>и презентациями).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Блок контролирующих материалов</w:t>
      </w:r>
      <w:r>
        <w:rPr>
          <w:rFonts w:ascii="Times New Roman" w:hAnsi="Times New Roman" w:cs="Times New Roman"/>
          <w:spacing w:val="40"/>
          <w:sz w:val="28"/>
          <w:szCs w:val="28"/>
        </w:rPr>
        <w:t xml:space="preserve"> </w:t>
      </w:r>
      <w:r>
        <w:rPr>
          <w:rFonts w:ascii="Times New Roman" w:hAnsi="Times New Roman" w:cs="Times New Roman"/>
          <w:sz w:val="28"/>
          <w:szCs w:val="28"/>
        </w:rPr>
        <w:t>- это перечень вопросов в соответствие с темами докладов. Предполагается</w:t>
      </w:r>
      <w:r>
        <w:rPr>
          <w:rFonts w:ascii="Times New Roman" w:hAnsi="Times New Roman" w:cs="Times New Roman"/>
          <w:spacing w:val="40"/>
          <w:sz w:val="28"/>
          <w:szCs w:val="28"/>
        </w:rPr>
        <w:t xml:space="preserve"> </w:t>
      </w:r>
      <w:r>
        <w:rPr>
          <w:rFonts w:ascii="Times New Roman" w:hAnsi="Times New Roman" w:cs="Times New Roman"/>
          <w:sz w:val="28"/>
          <w:szCs w:val="28"/>
        </w:rPr>
        <w:t>разделение аудитории на группы, обсуждение поставленных</w:t>
      </w:r>
      <w:r>
        <w:rPr>
          <w:rFonts w:ascii="Times New Roman" w:hAnsi="Times New Roman" w:cs="Times New Roman"/>
          <w:spacing w:val="40"/>
          <w:sz w:val="28"/>
          <w:szCs w:val="28"/>
        </w:rPr>
        <w:t xml:space="preserve"> </w:t>
      </w:r>
      <w:r>
        <w:rPr>
          <w:rFonts w:ascii="Times New Roman" w:hAnsi="Times New Roman" w:cs="Times New Roman"/>
          <w:sz w:val="28"/>
          <w:szCs w:val="28"/>
        </w:rPr>
        <w:t>задач</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и вынесение предложений по </w:t>
      </w:r>
      <w:r>
        <w:rPr>
          <w:rFonts w:ascii="Times New Roman" w:hAnsi="Times New Roman" w:cs="Times New Roman"/>
          <w:spacing w:val="-2"/>
          <w:sz w:val="28"/>
          <w:szCs w:val="28"/>
        </w:rPr>
        <w:t>профилактике.</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В конце конференции участникам озвучиваются результаты их деятельности и выставляются оценки по предложенным критериям.</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1"/>
        <w:numPr>
          <w:ilvl w:val="0"/>
          <w:numId w:val="2"/>
        </w:numPr>
        <w:tabs>
          <w:tab w:val="left" w:pos="1911"/>
        </w:tabs>
        <w:spacing w:line="360" w:lineRule="auto"/>
        <w:ind w:leftChars="600" w:left="1320" w:rightChars="320" w:right="704" w:firstLineChars="392" w:firstLine="1102"/>
        <w:jc w:val="center"/>
      </w:pPr>
      <w:bookmarkStart w:id="2" w:name="_TOC_250003"/>
      <w:r>
        <w:t>Организационно</w:t>
      </w:r>
      <w:r>
        <w:rPr>
          <w:spacing w:val="-8"/>
        </w:rPr>
        <w:t xml:space="preserve"> </w:t>
      </w:r>
      <w:r>
        <w:t>–</w:t>
      </w:r>
      <w:r>
        <w:rPr>
          <w:spacing w:val="-6"/>
        </w:rPr>
        <w:t xml:space="preserve"> </w:t>
      </w:r>
      <w:r>
        <w:t>методический</w:t>
      </w:r>
      <w:r>
        <w:rPr>
          <w:spacing w:val="-6"/>
        </w:rPr>
        <w:t xml:space="preserve"> </w:t>
      </w:r>
      <w:bookmarkEnd w:id="2"/>
      <w:r>
        <w:rPr>
          <w:spacing w:val="-4"/>
        </w:rPr>
        <w:t>блок</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u w:val="single"/>
        </w:rPr>
        <w:t>План</w:t>
      </w:r>
      <w:r>
        <w:rPr>
          <w:rFonts w:ascii="Times New Roman" w:hAnsi="Times New Roman" w:cs="Times New Roman"/>
          <w:spacing w:val="-6"/>
          <w:sz w:val="28"/>
          <w:szCs w:val="28"/>
          <w:u w:val="single"/>
        </w:rPr>
        <w:t xml:space="preserve"> </w:t>
      </w:r>
      <w:r>
        <w:rPr>
          <w:rFonts w:ascii="Times New Roman" w:hAnsi="Times New Roman" w:cs="Times New Roman"/>
          <w:sz w:val="28"/>
          <w:szCs w:val="28"/>
          <w:u w:val="single"/>
        </w:rPr>
        <w:t>проведения</w:t>
      </w:r>
      <w:r>
        <w:rPr>
          <w:rFonts w:ascii="Times New Roman" w:hAnsi="Times New Roman" w:cs="Times New Roman"/>
          <w:spacing w:val="-7"/>
          <w:sz w:val="28"/>
          <w:szCs w:val="28"/>
          <w:u w:val="single"/>
        </w:rPr>
        <w:t xml:space="preserve"> </w:t>
      </w:r>
      <w:r>
        <w:rPr>
          <w:rFonts w:ascii="Times New Roman" w:hAnsi="Times New Roman" w:cs="Times New Roman"/>
          <w:spacing w:val="-2"/>
          <w:sz w:val="28"/>
          <w:szCs w:val="28"/>
          <w:u w:val="single"/>
        </w:rPr>
        <w:t>конференции:</w:t>
      </w:r>
    </w:p>
    <w:p w:rsidR="004F4631" w:rsidRDefault="00B2776B" w:rsidP="00B2776B">
      <w:pPr>
        <w:pStyle w:val="a6"/>
        <w:numPr>
          <w:ilvl w:val="0"/>
          <w:numId w:val="4"/>
        </w:numPr>
        <w:tabs>
          <w:tab w:val="left" w:pos="2102"/>
          <w:tab w:val="left" w:pos="240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Вступительное слово преподавателя. Преподаватель объявляет о </w:t>
      </w:r>
      <w:r>
        <w:rPr>
          <w:rFonts w:ascii="Times New Roman" w:hAnsi="Times New Roman" w:cs="Times New Roman"/>
          <w:spacing w:val="-2"/>
          <w:sz w:val="28"/>
          <w:szCs w:val="28"/>
        </w:rPr>
        <w:t>начале</w:t>
      </w:r>
      <w:r>
        <w:rPr>
          <w:rFonts w:ascii="Times New Roman" w:hAnsi="Times New Roman" w:cs="Times New Roman"/>
          <w:sz w:val="28"/>
          <w:szCs w:val="28"/>
        </w:rPr>
        <w:t xml:space="preserve">  конференции, указывает цели и задачи ее проведения, обращает внимание на то, что в подготовке конференции принимали участие обучающиеся из разных групп колледжа;</w:t>
      </w:r>
    </w:p>
    <w:p w:rsidR="004F4631" w:rsidRDefault="00B2776B" w:rsidP="00B2776B">
      <w:pPr>
        <w:pStyle w:val="a6"/>
        <w:numPr>
          <w:ilvl w:val="0"/>
          <w:numId w:val="4"/>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Выступления,</w:t>
      </w:r>
      <w:r>
        <w:rPr>
          <w:rFonts w:ascii="Times New Roman" w:hAnsi="Times New Roman" w:cs="Times New Roman"/>
          <w:spacing w:val="-14"/>
          <w:sz w:val="28"/>
          <w:szCs w:val="28"/>
        </w:rPr>
        <w:t xml:space="preserve"> </w:t>
      </w:r>
      <w:r>
        <w:rPr>
          <w:rFonts w:ascii="Times New Roman" w:hAnsi="Times New Roman" w:cs="Times New Roman"/>
          <w:sz w:val="28"/>
          <w:szCs w:val="28"/>
        </w:rPr>
        <w:t>сопровождающиеся</w:t>
      </w:r>
      <w:r>
        <w:rPr>
          <w:rFonts w:ascii="Times New Roman" w:hAnsi="Times New Roman" w:cs="Times New Roman"/>
          <w:spacing w:val="-13"/>
          <w:sz w:val="28"/>
          <w:szCs w:val="28"/>
        </w:rPr>
        <w:t xml:space="preserve"> </w:t>
      </w:r>
      <w:r>
        <w:rPr>
          <w:rFonts w:ascii="Times New Roman" w:hAnsi="Times New Roman" w:cs="Times New Roman"/>
          <w:sz w:val="28"/>
          <w:szCs w:val="28"/>
        </w:rPr>
        <w:t>демонстрацией</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презентаций;</w:t>
      </w:r>
    </w:p>
    <w:p w:rsidR="004F4631" w:rsidRDefault="00B2776B" w:rsidP="00B2776B">
      <w:pPr>
        <w:pStyle w:val="a6"/>
        <w:numPr>
          <w:ilvl w:val="0"/>
          <w:numId w:val="4"/>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Обсуждение</w:t>
      </w:r>
      <w:r>
        <w:rPr>
          <w:rFonts w:ascii="Times New Roman" w:hAnsi="Times New Roman" w:cs="Times New Roman"/>
          <w:spacing w:val="-6"/>
          <w:sz w:val="28"/>
          <w:szCs w:val="28"/>
        </w:rPr>
        <w:t xml:space="preserve"> </w:t>
      </w:r>
      <w:r>
        <w:rPr>
          <w:rFonts w:ascii="Times New Roman" w:hAnsi="Times New Roman" w:cs="Times New Roman"/>
          <w:sz w:val="28"/>
          <w:szCs w:val="28"/>
        </w:rPr>
        <w:t>поставленных</w:t>
      </w:r>
      <w:r>
        <w:rPr>
          <w:rFonts w:ascii="Times New Roman" w:hAnsi="Times New Roman" w:cs="Times New Roman"/>
          <w:spacing w:val="-6"/>
          <w:sz w:val="28"/>
          <w:szCs w:val="28"/>
        </w:rPr>
        <w:t xml:space="preserve"> </w:t>
      </w:r>
      <w:r>
        <w:rPr>
          <w:rFonts w:ascii="Times New Roman" w:hAnsi="Times New Roman" w:cs="Times New Roman"/>
          <w:sz w:val="28"/>
          <w:szCs w:val="28"/>
        </w:rPr>
        <w:t>вопросов</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z w:val="28"/>
          <w:szCs w:val="28"/>
        </w:rPr>
        <w:t>малых</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группах;</w:t>
      </w:r>
    </w:p>
    <w:p w:rsidR="004F4631" w:rsidRDefault="00B2776B" w:rsidP="00B2776B">
      <w:pPr>
        <w:pStyle w:val="a6"/>
        <w:numPr>
          <w:ilvl w:val="0"/>
          <w:numId w:val="4"/>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Заключительное слово преподавателя (подведение итогов) и представителей администрации.</w:t>
      </w:r>
    </w:p>
    <w:p w:rsidR="004F4631" w:rsidRDefault="00B2776B" w:rsidP="00B2776B">
      <w:pPr>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u w:val="single"/>
        </w:rPr>
        <w:t>Вступительное</w:t>
      </w:r>
      <w:r>
        <w:rPr>
          <w:rFonts w:ascii="Times New Roman" w:hAnsi="Times New Roman" w:cs="Times New Roman"/>
          <w:spacing w:val="-8"/>
          <w:sz w:val="28"/>
          <w:szCs w:val="28"/>
          <w:u w:val="single"/>
        </w:rPr>
        <w:t xml:space="preserve"> </w:t>
      </w:r>
      <w:r>
        <w:rPr>
          <w:rFonts w:ascii="Times New Roman" w:hAnsi="Times New Roman" w:cs="Times New Roman"/>
          <w:sz w:val="28"/>
          <w:szCs w:val="28"/>
          <w:u w:val="single"/>
        </w:rPr>
        <w:t>слово</w:t>
      </w:r>
      <w:r>
        <w:rPr>
          <w:rFonts w:ascii="Times New Roman" w:hAnsi="Times New Roman" w:cs="Times New Roman"/>
          <w:spacing w:val="-7"/>
          <w:sz w:val="28"/>
          <w:szCs w:val="28"/>
          <w:u w:val="single"/>
        </w:rPr>
        <w:t xml:space="preserve"> </w:t>
      </w:r>
      <w:r>
        <w:rPr>
          <w:rFonts w:ascii="Times New Roman" w:hAnsi="Times New Roman" w:cs="Times New Roman"/>
          <w:spacing w:val="-2"/>
          <w:sz w:val="28"/>
          <w:szCs w:val="28"/>
          <w:u w:val="single"/>
        </w:rPr>
        <w:t>преподавателя</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Сегодня мы проводим</w:t>
      </w:r>
      <w:r>
        <w:rPr>
          <w:rFonts w:ascii="Times New Roman" w:hAnsi="Times New Roman" w:cs="Times New Roman"/>
          <w:spacing w:val="40"/>
          <w:sz w:val="28"/>
          <w:szCs w:val="28"/>
        </w:rPr>
        <w:t xml:space="preserve"> </w:t>
      </w:r>
      <w:r>
        <w:rPr>
          <w:rFonts w:ascii="Times New Roman" w:hAnsi="Times New Roman" w:cs="Times New Roman"/>
          <w:sz w:val="28"/>
          <w:szCs w:val="28"/>
        </w:rPr>
        <w:t>урок-конференцию для подведения итогов по проектным</w:t>
      </w:r>
      <w:r>
        <w:rPr>
          <w:rFonts w:ascii="Times New Roman" w:hAnsi="Times New Roman" w:cs="Times New Roman"/>
          <w:spacing w:val="40"/>
          <w:sz w:val="28"/>
          <w:szCs w:val="28"/>
        </w:rPr>
        <w:t xml:space="preserve"> </w:t>
      </w:r>
      <w:r>
        <w:rPr>
          <w:rFonts w:ascii="Times New Roman" w:hAnsi="Times New Roman" w:cs="Times New Roman"/>
          <w:sz w:val="28"/>
          <w:szCs w:val="28"/>
        </w:rPr>
        <w:t>работам по физике среди студентов 1-ого курса.</w:t>
      </w:r>
    </w:p>
    <w:p w:rsidR="004F4631" w:rsidRDefault="00B2776B" w:rsidP="00B2776B">
      <w:pPr>
        <w:spacing w:line="360" w:lineRule="auto"/>
        <w:ind w:leftChars="600" w:left="1320" w:rightChars="320" w:right="704" w:firstLineChars="392" w:firstLine="1098"/>
        <w:jc w:val="both"/>
        <w:rPr>
          <w:rFonts w:ascii="Times New Roman" w:hAnsi="Times New Roman" w:cs="Times New Roman"/>
          <w:b/>
          <w:sz w:val="28"/>
          <w:szCs w:val="28"/>
        </w:rPr>
      </w:pPr>
      <w:r>
        <w:rPr>
          <w:rFonts w:ascii="Times New Roman" w:hAnsi="Times New Roman" w:cs="Times New Roman"/>
          <w:sz w:val="28"/>
          <w:szCs w:val="28"/>
        </w:rPr>
        <w:t>Тема всего проекта: «Вопросы здоровья, изучаемые в курсе физики».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И вот перед нами слова знаменитого средневекового врача, алхимика и философа Парацельса: (15 век) </w:t>
      </w:r>
      <w:r>
        <w:rPr>
          <w:rFonts w:ascii="Times New Roman" w:hAnsi="Times New Roman" w:cs="Times New Roman"/>
          <w:b/>
          <w:sz w:val="28"/>
          <w:szCs w:val="28"/>
        </w:rPr>
        <w:t>(слайд 1)</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i/>
          <w:sz w:val="28"/>
          <w:szCs w:val="28"/>
        </w:rPr>
        <w:t>«Всё — яд, всё — лекарство; то и другое определяет доза»</w:t>
      </w:r>
      <w:r>
        <w:rPr>
          <w:rFonts w:ascii="Times New Roman" w:hAnsi="Times New Roman" w:cs="Times New Roman"/>
          <w:sz w:val="28"/>
          <w:szCs w:val="28"/>
        </w:rPr>
        <w:t>. Это знаменитое изречение может стать эпиграфом нашей конференции.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Но что же такое здоровье? На этот вопрос многие затрудняются ответить, ведь существует немало различных определений данного слова. Все они в той или иной степени соответствуют действительности, и говорят о том, что здоровье - это состояние полного благополучия. Если обобщить физиологический,</w:t>
      </w:r>
      <w:r>
        <w:rPr>
          <w:rFonts w:ascii="Times New Roman" w:hAnsi="Times New Roman" w:cs="Times New Roman"/>
          <w:spacing w:val="64"/>
          <w:w w:val="150"/>
          <w:sz w:val="28"/>
          <w:szCs w:val="28"/>
        </w:rPr>
        <w:t xml:space="preserve">  </w:t>
      </w:r>
      <w:r>
        <w:rPr>
          <w:rFonts w:ascii="Times New Roman" w:hAnsi="Times New Roman" w:cs="Times New Roman"/>
          <w:sz w:val="28"/>
          <w:szCs w:val="28"/>
        </w:rPr>
        <w:t>психологический</w:t>
      </w:r>
      <w:r>
        <w:rPr>
          <w:rFonts w:ascii="Times New Roman" w:hAnsi="Times New Roman" w:cs="Times New Roman"/>
          <w:spacing w:val="65"/>
          <w:w w:val="150"/>
          <w:sz w:val="28"/>
          <w:szCs w:val="28"/>
        </w:rPr>
        <w:t xml:space="preserve">  </w:t>
      </w:r>
      <w:r>
        <w:rPr>
          <w:rFonts w:ascii="Times New Roman" w:hAnsi="Times New Roman" w:cs="Times New Roman"/>
          <w:sz w:val="28"/>
          <w:szCs w:val="28"/>
        </w:rPr>
        <w:t>и</w:t>
      </w:r>
      <w:r>
        <w:rPr>
          <w:rFonts w:ascii="Times New Roman" w:hAnsi="Times New Roman" w:cs="Times New Roman"/>
          <w:spacing w:val="65"/>
          <w:w w:val="150"/>
          <w:sz w:val="28"/>
          <w:szCs w:val="28"/>
        </w:rPr>
        <w:t xml:space="preserve">  </w:t>
      </w:r>
      <w:r>
        <w:rPr>
          <w:rFonts w:ascii="Times New Roman" w:hAnsi="Times New Roman" w:cs="Times New Roman"/>
          <w:sz w:val="28"/>
          <w:szCs w:val="28"/>
        </w:rPr>
        <w:t>нравственный</w:t>
      </w:r>
      <w:r>
        <w:rPr>
          <w:rFonts w:ascii="Times New Roman" w:hAnsi="Times New Roman" w:cs="Times New Roman"/>
          <w:spacing w:val="66"/>
          <w:w w:val="150"/>
          <w:sz w:val="28"/>
          <w:szCs w:val="28"/>
        </w:rPr>
        <w:t xml:space="preserve">  </w:t>
      </w:r>
      <w:r>
        <w:rPr>
          <w:rFonts w:ascii="Times New Roman" w:hAnsi="Times New Roman" w:cs="Times New Roman"/>
          <w:sz w:val="28"/>
          <w:szCs w:val="28"/>
        </w:rPr>
        <w:t>компоненты,</w:t>
      </w:r>
      <w:r>
        <w:rPr>
          <w:rFonts w:ascii="Times New Roman" w:hAnsi="Times New Roman" w:cs="Times New Roman"/>
          <w:spacing w:val="64"/>
          <w:w w:val="150"/>
          <w:sz w:val="28"/>
          <w:szCs w:val="28"/>
        </w:rPr>
        <w:t xml:space="preserve">  </w:t>
      </w:r>
      <w:r>
        <w:rPr>
          <w:rFonts w:ascii="Times New Roman" w:hAnsi="Times New Roman" w:cs="Times New Roman"/>
          <w:spacing w:val="-5"/>
          <w:sz w:val="28"/>
          <w:szCs w:val="28"/>
        </w:rPr>
        <w:t xml:space="preserve">то </w:t>
      </w:r>
      <w:r>
        <w:rPr>
          <w:rFonts w:ascii="Times New Roman" w:hAnsi="Times New Roman" w:cs="Times New Roman"/>
          <w:sz w:val="28"/>
          <w:szCs w:val="28"/>
        </w:rPr>
        <w:t>«состояние</w:t>
      </w:r>
      <w:r>
        <w:rPr>
          <w:rFonts w:ascii="Times New Roman" w:hAnsi="Times New Roman" w:cs="Times New Roman"/>
          <w:spacing w:val="-10"/>
          <w:sz w:val="28"/>
          <w:szCs w:val="28"/>
        </w:rPr>
        <w:t xml:space="preserve"> </w:t>
      </w:r>
      <w:r>
        <w:rPr>
          <w:rFonts w:ascii="Times New Roman" w:hAnsi="Times New Roman" w:cs="Times New Roman"/>
          <w:sz w:val="28"/>
          <w:szCs w:val="28"/>
        </w:rPr>
        <w:t>благополучия»</w:t>
      </w:r>
      <w:r>
        <w:rPr>
          <w:rFonts w:ascii="Times New Roman" w:hAnsi="Times New Roman" w:cs="Times New Roman"/>
          <w:spacing w:val="-6"/>
          <w:sz w:val="28"/>
          <w:szCs w:val="28"/>
        </w:rPr>
        <w:t xml:space="preserve"> </w:t>
      </w:r>
      <w:r>
        <w:rPr>
          <w:rFonts w:ascii="Times New Roman" w:hAnsi="Times New Roman" w:cs="Times New Roman"/>
          <w:sz w:val="28"/>
          <w:szCs w:val="28"/>
        </w:rPr>
        <w:t>включает</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z w:val="28"/>
          <w:szCs w:val="28"/>
        </w:rPr>
        <w:t>себя</w:t>
      </w:r>
      <w:r>
        <w:rPr>
          <w:rFonts w:ascii="Times New Roman" w:hAnsi="Times New Roman" w:cs="Times New Roman"/>
          <w:spacing w:val="-4"/>
          <w:sz w:val="28"/>
          <w:szCs w:val="28"/>
        </w:rPr>
        <w:t xml:space="preserve"> </w:t>
      </w:r>
      <w:r>
        <w:rPr>
          <w:rFonts w:ascii="Times New Roman" w:hAnsi="Times New Roman" w:cs="Times New Roman"/>
          <w:b/>
          <w:sz w:val="28"/>
          <w:szCs w:val="28"/>
        </w:rPr>
        <w:t>(слайд</w:t>
      </w:r>
      <w:r>
        <w:rPr>
          <w:rFonts w:ascii="Times New Roman" w:hAnsi="Times New Roman" w:cs="Times New Roman"/>
          <w:b/>
          <w:spacing w:val="-5"/>
          <w:sz w:val="28"/>
          <w:szCs w:val="28"/>
        </w:rPr>
        <w:t xml:space="preserve"> 2)</w:t>
      </w:r>
      <w:r>
        <w:rPr>
          <w:rFonts w:ascii="Times New Roman" w:hAnsi="Times New Roman" w:cs="Times New Roman"/>
          <w:spacing w:val="-5"/>
          <w:sz w:val="28"/>
          <w:szCs w:val="28"/>
        </w:rPr>
        <w:t>:</w:t>
      </w:r>
    </w:p>
    <w:p w:rsidR="004F4631" w:rsidRDefault="00B2776B" w:rsidP="00B2776B">
      <w:pPr>
        <w:pStyle w:val="a6"/>
        <w:numPr>
          <w:ilvl w:val="0"/>
          <w:numId w:val="5"/>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высокую</w:t>
      </w:r>
      <w:r>
        <w:rPr>
          <w:rFonts w:ascii="Times New Roman" w:hAnsi="Times New Roman" w:cs="Times New Roman"/>
          <w:spacing w:val="-4"/>
          <w:sz w:val="28"/>
          <w:szCs w:val="28"/>
        </w:rPr>
        <w:t xml:space="preserve"> </w:t>
      </w:r>
      <w:r>
        <w:rPr>
          <w:rFonts w:ascii="Times New Roman" w:hAnsi="Times New Roman" w:cs="Times New Roman"/>
          <w:sz w:val="28"/>
          <w:szCs w:val="28"/>
        </w:rPr>
        <w:t>работоспособность</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устойчивость</w:t>
      </w:r>
      <w:r>
        <w:rPr>
          <w:rFonts w:ascii="Times New Roman" w:hAnsi="Times New Roman" w:cs="Times New Roman"/>
          <w:spacing w:val="-4"/>
          <w:sz w:val="28"/>
          <w:szCs w:val="28"/>
        </w:rPr>
        <w:t xml:space="preserve"> </w:t>
      </w:r>
      <w:r>
        <w:rPr>
          <w:rFonts w:ascii="Times New Roman" w:hAnsi="Times New Roman" w:cs="Times New Roman"/>
          <w:sz w:val="28"/>
          <w:szCs w:val="28"/>
        </w:rPr>
        <w:t>к</w:t>
      </w:r>
      <w:r>
        <w:rPr>
          <w:rFonts w:ascii="Times New Roman" w:hAnsi="Times New Roman" w:cs="Times New Roman"/>
          <w:spacing w:val="-6"/>
          <w:sz w:val="28"/>
          <w:szCs w:val="28"/>
        </w:rPr>
        <w:t xml:space="preserve"> </w:t>
      </w:r>
      <w:r>
        <w:rPr>
          <w:rFonts w:ascii="Times New Roman" w:hAnsi="Times New Roman" w:cs="Times New Roman"/>
          <w:sz w:val="28"/>
          <w:szCs w:val="28"/>
        </w:rPr>
        <w:t>заболеваниям;</w:t>
      </w:r>
      <w:r>
        <w:rPr>
          <w:rFonts w:ascii="Times New Roman" w:hAnsi="Times New Roman" w:cs="Times New Roman"/>
          <w:spacing w:val="-5"/>
          <w:sz w:val="28"/>
          <w:szCs w:val="28"/>
        </w:rPr>
        <w:t xml:space="preserve"> </w:t>
      </w:r>
      <w:r>
        <w:rPr>
          <w:rFonts w:ascii="Times New Roman" w:hAnsi="Times New Roman" w:cs="Times New Roman"/>
          <w:sz w:val="28"/>
          <w:szCs w:val="28"/>
        </w:rPr>
        <w:t xml:space="preserve">основа этого – нормальная работа всех органов и систем организма (физиологический </w:t>
      </w:r>
      <w:r>
        <w:rPr>
          <w:rFonts w:ascii="Times New Roman" w:hAnsi="Times New Roman" w:cs="Times New Roman"/>
          <w:spacing w:val="-2"/>
          <w:sz w:val="28"/>
          <w:szCs w:val="28"/>
        </w:rPr>
        <w:t>компонент);</w:t>
      </w:r>
    </w:p>
    <w:p w:rsidR="004F4631" w:rsidRDefault="00B2776B" w:rsidP="00B2776B">
      <w:pPr>
        <w:pStyle w:val="a6"/>
        <w:numPr>
          <w:ilvl w:val="0"/>
          <w:numId w:val="5"/>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уверенность в себе, основанную на умении управлять своими мыслями и чувствами (психологический компонент);</w:t>
      </w:r>
    </w:p>
    <w:p w:rsidR="004F4631" w:rsidRDefault="00B2776B" w:rsidP="00B2776B">
      <w:pPr>
        <w:pStyle w:val="a6"/>
        <w:numPr>
          <w:ilvl w:val="0"/>
          <w:numId w:val="5"/>
        </w:numPr>
        <w:tabs>
          <w:tab w:val="left" w:pos="226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стремление и умение управлять собственным здоровьем и строить свой поведение без ущерба для благополучия других людей (нравственный </w:t>
      </w:r>
      <w:r>
        <w:rPr>
          <w:rFonts w:ascii="Times New Roman" w:hAnsi="Times New Roman" w:cs="Times New Roman"/>
          <w:spacing w:val="-2"/>
          <w:sz w:val="28"/>
          <w:szCs w:val="28"/>
        </w:rPr>
        <w:t>компонент).</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pacing w:val="40"/>
          <w:sz w:val="28"/>
          <w:szCs w:val="28"/>
        </w:rPr>
        <w:t xml:space="preserve"> </w:t>
      </w:r>
      <w:r>
        <w:rPr>
          <w:rFonts w:ascii="Times New Roman" w:hAnsi="Times New Roman" w:cs="Times New Roman"/>
          <w:sz w:val="28"/>
          <w:szCs w:val="28"/>
        </w:rPr>
        <w:t>медицинском учебном заведении физика рассматривается как один из предметов, выполняющих не только познавательную, но также развивающую и воспитательную функции. Учащиеся могут не только сохранить свое здоровье, но и получить знания и устойчивые навыки здорового образа жизни с тем, чтобы использовать в своей дальнейшей работе и повседневной жизни.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Практически любая изучаемая тема в курсе физики может быть использована для освещения тех или иных фактов, способствующих формированию правильного отношения учащихся к своему здоровью.</w:t>
      </w:r>
    </w:p>
    <w:p w:rsidR="004F4631" w:rsidRDefault="00B2776B" w:rsidP="00B2776B">
      <w:pPr>
        <w:spacing w:line="360" w:lineRule="auto"/>
        <w:ind w:leftChars="600" w:left="1320" w:rightChars="320" w:right="704" w:firstLineChars="392" w:firstLine="1098"/>
        <w:jc w:val="both"/>
        <w:rPr>
          <w:rFonts w:ascii="Times New Roman" w:hAnsi="Times New Roman" w:cs="Times New Roman"/>
          <w:b/>
          <w:sz w:val="28"/>
          <w:szCs w:val="28"/>
        </w:rPr>
      </w:pPr>
      <w:r>
        <w:rPr>
          <w:rFonts w:ascii="Times New Roman" w:hAnsi="Times New Roman" w:cs="Times New Roman"/>
          <w:sz w:val="28"/>
          <w:szCs w:val="28"/>
        </w:rPr>
        <w:t>Вот,</w:t>
      </w:r>
      <w:r>
        <w:rPr>
          <w:rFonts w:ascii="Times New Roman" w:hAnsi="Times New Roman" w:cs="Times New Roman"/>
          <w:spacing w:val="-4"/>
          <w:sz w:val="28"/>
          <w:szCs w:val="28"/>
        </w:rPr>
        <w:t xml:space="preserve"> </w:t>
      </w:r>
      <w:r>
        <w:rPr>
          <w:rFonts w:ascii="Times New Roman" w:hAnsi="Times New Roman" w:cs="Times New Roman"/>
          <w:sz w:val="28"/>
          <w:szCs w:val="28"/>
        </w:rPr>
        <w:t>например,</w:t>
      </w:r>
      <w:r>
        <w:rPr>
          <w:rFonts w:ascii="Times New Roman" w:hAnsi="Times New Roman" w:cs="Times New Roman"/>
          <w:spacing w:val="-4"/>
          <w:sz w:val="28"/>
          <w:szCs w:val="28"/>
        </w:rPr>
        <w:t xml:space="preserve"> </w:t>
      </w:r>
      <w:r>
        <w:rPr>
          <w:rFonts w:ascii="Times New Roman" w:hAnsi="Times New Roman" w:cs="Times New Roman"/>
          <w:sz w:val="28"/>
          <w:szCs w:val="28"/>
        </w:rPr>
        <w:t>несколько</w:t>
      </w:r>
      <w:r>
        <w:rPr>
          <w:rFonts w:ascii="Times New Roman" w:hAnsi="Times New Roman" w:cs="Times New Roman"/>
          <w:spacing w:val="63"/>
          <w:sz w:val="28"/>
          <w:szCs w:val="28"/>
        </w:rPr>
        <w:t xml:space="preserve"> </w:t>
      </w:r>
      <w:r>
        <w:rPr>
          <w:rFonts w:ascii="Times New Roman" w:hAnsi="Times New Roman" w:cs="Times New Roman"/>
          <w:sz w:val="28"/>
          <w:szCs w:val="28"/>
        </w:rPr>
        <w:t>тем</w:t>
      </w:r>
      <w:r>
        <w:rPr>
          <w:rFonts w:ascii="Times New Roman" w:hAnsi="Times New Roman" w:cs="Times New Roman"/>
          <w:spacing w:val="-4"/>
          <w:sz w:val="28"/>
          <w:szCs w:val="28"/>
        </w:rPr>
        <w:t xml:space="preserve"> </w:t>
      </w:r>
      <w:r>
        <w:rPr>
          <w:rFonts w:ascii="Times New Roman" w:hAnsi="Times New Roman" w:cs="Times New Roman"/>
          <w:sz w:val="28"/>
          <w:szCs w:val="28"/>
        </w:rPr>
        <w:t>входящих</w:t>
      </w:r>
      <w:r>
        <w:rPr>
          <w:rFonts w:ascii="Times New Roman" w:hAnsi="Times New Roman" w:cs="Times New Roman"/>
          <w:spacing w:val="64"/>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z w:val="28"/>
          <w:szCs w:val="28"/>
        </w:rPr>
        <w:t>программу</w:t>
      </w:r>
      <w:r>
        <w:rPr>
          <w:rFonts w:ascii="Times New Roman" w:hAnsi="Times New Roman" w:cs="Times New Roman"/>
          <w:spacing w:val="-8"/>
          <w:sz w:val="28"/>
          <w:szCs w:val="28"/>
        </w:rPr>
        <w:t xml:space="preserve"> </w:t>
      </w:r>
      <w:r>
        <w:rPr>
          <w:rFonts w:ascii="Times New Roman" w:hAnsi="Times New Roman" w:cs="Times New Roman"/>
          <w:sz w:val="28"/>
          <w:szCs w:val="28"/>
        </w:rPr>
        <w:t>физики</w:t>
      </w:r>
      <w:r>
        <w:rPr>
          <w:rFonts w:ascii="Times New Roman" w:hAnsi="Times New Roman" w:cs="Times New Roman"/>
          <w:spacing w:val="-2"/>
          <w:sz w:val="28"/>
          <w:szCs w:val="28"/>
        </w:rPr>
        <w:t xml:space="preserve"> </w:t>
      </w:r>
      <w:r>
        <w:rPr>
          <w:rFonts w:ascii="Times New Roman" w:hAnsi="Times New Roman" w:cs="Times New Roman"/>
          <w:b/>
          <w:sz w:val="28"/>
          <w:szCs w:val="28"/>
        </w:rPr>
        <w:t>(слайд</w:t>
      </w:r>
      <w:r>
        <w:rPr>
          <w:rFonts w:ascii="Times New Roman" w:hAnsi="Times New Roman" w:cs="Times New Roman"/>
          <w:b/>
          <w:spacing w:val="-6"/>
          <w:sz w:val="28"/>
          <w:szCs w:val="28"/>
        </w:rPr>
        <w:t xml:space="preserve"> </w:t>
      </w:r>
      <w:r>
        <w:rPr>
          <w:rFonts w:ascii="Times New Roman" w:hAnsi="Times New Roman" w:cs="Times New Roman"/>
          <w:b/>
          <w:spacing w:val="-5"/>
          <w:sz w:val="28"/>
          <w:szCs w:val="28"/>
        </w:rPr>
        <w:t>3).</w:t>
      </w:r>
    </w:p>
    <w:tbl>
      <w:tblPr>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27"/>
        <w:gridCol w:w="4927"/>
      </w:tblGrid>
      <w:tr w:rsidR="004F4631">
        <w:trPr>
          <w:trHeight w:val="482"/>
        </w:trPr>
        <w:tc>
          <w:tcPr>
            <w:tcW w:w="4927" w:type="dxa"/>
          </w:tcPr>
          <w:p w:rsidR="004F4631" w:rsidRDefault="00B2776B" w:rsidP="00B2776B">
            <w:pPr>
              <w:pStyle w:val="TableParagraph"/>
              <w:spacing w:line="360" w:lineRule="auto"/>
              <w:ind w:rightChars="320" w:right="704"/>
              <w:jc w:val="center"/>
              <w:rPr>
                <w:b/>
                <w:sz w:val="28"/>
                <w:szCs w:val="28"/>
              </w:rPr>
            </w:pPr>
            <w:r>
              <w:rPr>
                <w:b/>
                <w:spacing w:val="-4"/>
                <w:sz w:val="28"/>
                <w:szCs w:val="28"/>
              </w:rPr>
              <w:t>Тема</w:t>
            </w:r>
          </w:p>
        </w:tc>
        <w:tc>
          <w:tcPr>
            <w:tcW w:w="4927" w:type="dxa"/>
          </w:tcPr>
          <w:p w:rsidR="004F4631" w:rsidRDefault="00B2776B" w:rsidP="00B2776B">
            <w:pPr>
              <w:pStyle w:val="TableParagraph"/>
              <w:spacing w:line="360" w:lineRule="auto"/>
              <w:ind w:rightChars="34" w:right="75"/>
              <w:jc w:val="center"/>
              <w:rPr>
                <w:b/>
                <w:sz w:val="28"/>
                <w:szCs w:val="28"/>
              </w:rPr>
            </w:pPr>
            <w:r>
              <w:rPr>
                <w:b/>
                <w:sz w:val="28"/>
                <w:szCs w:val="28"/>
              </w:rPr>
              <w:t>Вопросы</w:t>
            </w:r>
            <w:r>
              <w:rPr>
                <w:b/>
                <w:spacing w:val="-5"/>
                <w:sz w:val="28"/>
                <w:szCs w:val="28"/>
              </w:rPr>
              <w:t xml:space="preserve"> </w:t>
            </w:r>
            <w:proofErr w:type="spellStart"/>
            <w:r>
              <w:rPr>
                <w:b/>
                <w:spacing w:val="-5"/>
                <w:sz w:val="28"/>
                <w:szCs w:val="28"/>
              </w:rPr>
              <w:t>з</w:t>
            </w:r>
            <w:r>
              <w:rPr>
                <w:b/>
                <w:spacing w:val="-2"/>
                <w:sz w:val="28"/>
                <w:szCs w:val="28"/>
              </w:rPr>
              <w:t>доровьесбережения</w:t>
            </w:r>
            <w:proofErr w:type="spellEnd"/>
          </w:p>
        </w:tc>
      </w:tr>
      <w:tr w:rsidR="004F4631">
        <w:trPr>
          <w:trHeight w:val="911"/>
        </w:trPr>
        <w:tc>
          <w:tcPr>
            <w:tcW w:w="4927" w:type="dxa"/>
          </w:tcPr>
          <w:p w:rsidR="004F4631" w:rsidRDefault="004F4631" w:rsidP="00B2776B">
            <w:pPr>
              <w:pStyle w:val="TableParagraph"/>
              <w:spacing w:line="360" w:lineRule="auto"/>
              <w:ind w:rightChars="135" w:right="297"/>
              <w:jc w:val="center"/>
              <w:rPr>
                <w:b/>
                <w:sz w:val="28"/>
                <w:szCs w:val="28"/>
              </w:rPr>
            </w:pPr>
          </w:p>
          <w:p w:rsidR="004F4631" w:rsidRDefault="00B2776B" w:rsidP="00B2776B">
            <w:pPr>
              <w:pStyle w:val="TableParagraph"/>
              <w:spacing w:line="360" w:lineRule="auto"/>
              <w:ind w:rightChars="135" w:right="297"/>
              <w:jc w:val="center"/>
              <w:rPr>
                <w:sz w:val="28"/>
                <w:szCs w:val="28"/>
              </w:rPr>
            </w:pPr>
            <w:r>
              <w:rPr>
                <w:spacing w:val="-2"/>
                <w:sz w:val="28"/>
                <w:szCs w:val="28"/>
              </w:rPr>
              <w:t>Масса</w:t>
            </w:r>
          </w:p>
        </w:tc>
        <w:tc>
          <w:tcPr>
            <w:tcW w:w="4927" w:type="dxa"/>
          </w:tcPr>
          <w:p w:rsidR="004F4631" w:rsidRDefault="00B2776B" w:rsidP="00B2776B">
            <w:pPr>
              <w:pStyle w:val="TableParagraph"/>
              <w:spacing w:line="360" w:lineRule="auto"/>
              <w:ind w:rightChars="34" w:right="75"/>
              <w:jc w:val="center"/>
              <w:rPr>
                <w:sz w:val="28"/>
                <w:szCs w:val="28"/>
              </w:rPr>
            </w:pPr>
            <w:r>
              <w:rPr>
                <w:sz w:val="28"/>
                <w:szCs w:val="28"/>
              </w:rPr>
              <w:t>Умение</w:t>
            </w:r>
            <w:r>
              <w:rPr>
                <w:spacing w:val="-8"/>
                <w:sz w:val="28"/>
                <w:szCs w:val="28"/>
              </w:rPr>
              <w:t xml:space="preserve"> </w:t>
            </w:r>
            <w:r>
              <w:rPr>
                <w:sz w:val="28"/>
                <w:szCs w:val="28"/>
              </w:rPr>
              <w:t>измерять</w:t>
            </w:r>
            <w:r>
              <w:rPr>
                <w:spacing w:val="-9"/>
                <w:sz w:val="28"/>
                <w:szCs w:val="28"/>
              </w:rPr>
              <w:t xml:space="preserve"> </w:t>
            </w:r>
            <w:r>
              <w:rPr>
                <w:sz w:val="28"/>
                <w:szCs w:val="28"/>
              </w:rPr>
              <w:t>вес</w:t>
            </w:r>
            <w:r>
              <w:rPr>
                <w:spacing w:val="-8"/>
                <w:sz w:val="28"/>
                <w:szCs w:val="28"/>
              </w:rPr>
              <w:t xml:space="preserve"> </w:t>
            </w:r>
            <w:r>
              <w:rPr>
                <w:sz w:val="28"/>
                <w:szCs w:val="28"/>
              </w:rPr>
              <w:t>тела.</w:t>
            </w:r>
            <w:r>
              <w:rPr>
                <w:spacing w:val="-8"/>
                <w:sz w:val="28"/>
                <w:szCs w:val="28"/>
              </w:rPr>
              <w:t xml:space="preserve"> </w:t>
            </w:r>
            <w:r>
              <w:rPr>
                <w:sz w:val="28"/>
                <w:szCs w:val="28"/>
              </w:rPr>
              <w:t>Ожирение</w:t>
            </w:r>
            <w:r>
              <w:rPr>
                <w:spacing w:val="-6"/>
                <w:sz w:val="28"/>
                <w:szCs w:val="28"/>
              </w:rPr>
              <w:t xml:space="preserve"> </w:t>
            </w:r>
            <w:r>
              <w:rPr>
                <w:sz w:val="28"/>
                <w:szCs w:val="28"/>
              </w:rPr>
              <w:t>– угроза здоровью</w:t>
            </w:r>
          </w:p>
        </w:tc>
      </w:tr>
      <w:tr w:rsidR="004F4631">
        <w:trPr>
          <w:trHeight w:val="798"/>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Законы</w:t>
            </w:r>
            <w:r>
              <w:rPr>
                <w:spacing w:val="-7"/>
                <w:sz w:val="28"/>
                <w:szCs w:val="28"/>
              </w:rPr>
              <w:t xml:space="preserve"> </w:t>
            </w:r>
            <w:r>
              <w:rPr>
                <w:sz w:val="28"/>
                <w:szCs w:val="28"/>
              </w:rPr>
              <w:t>постоянного</w:t>
            </w:r>
            <w:r>
              <w:rPr>
                <w:spacing w:val="-7"/>
                <w:sz w:val="28"/>
                <w:szCs w:val="28"/>
              </w:rPr>
              <w:t xml:space="preserve"> </w:t>
            </w:r>
            <w:r>
              <w:rPr>
                <w:spacing w:val="-4"/>
                <w:sz w:val="28"/>
                <w:szCs w:val="28"/>
              </w:rPr>
              <w:t>тока</w:t>
            </w:r>
          </w:p>
        </w:tc>
        <w:tc>
          <w:tcPr>
            <w:tcW w:w="4927" w:type="dxa"/>
          </w:tcPr>
          <w:p w:rsidR="004F4631" w:rsidRDefault="00B2776B" w:rsidP="00B2776B">
            <w:pPr>
              <w:pStyle w:val="TableParagraph"/>
              <w:spacing w:line="360" w:lineRule="auto"/>
              <w:ind w:rightChars="34" w:right="75"/>
              <w:jc w:val="center"/>
              <w:rPr>
                <w:sz w:val="28"/>
                <w:szCs w:val="28"/>
              </w:rPr>
            </w:pPr>
            <w:r>
              <w:rPr>
                <w:sz w:val="28"/>
                <w:szCs w:val="28"/>
              </w:rPr>
              <w:t>Оказание</w:t>
            </w:r>
            <w:r>
              <w:rPr>
                <w:spacing w:val="-12"/>
                <w:sz w:val="28"/>
                <w:szCs w:val="28"/>
              </w:rPr>
              <w:t xml:space="preserve"> </w:t>
            </w:r>
            <w:r>
              <w:rPr>
                <w:sz w:val="28"/>
                <w:szCs w:val="28"/>
              </w:rPr>
              <w:t>первой</w:t>
            </w:r>
            <w:r>
              <w:rPr>
                <w:spacing w:val="-14"/>
                <w:sz w:val="28"/>
                <w:szCs w:val="28"/>
              </w:rPr>
              <w:t xml:space="preserve"> </w:t>
            </w:r>
            <w:r>
              <w:rPr>
                <w:sz w:val="28"/>
                <w:szCs w:val="28"/>
              </w:rPr>
              <w:t>помощи</w:t>
            </w:r>
            <w:r>
              <w:rPr>
                <w:spacing w:val="-11"/>
                <w:sz w:val="28"/>
                <w:szCs w:val="28"/>
              </w:rPr>
              <w:t xml:space="preserve"> </w:t>
            </w:r>
            <w:proofErr w:type="gramStart"/>
            <w:r>
              <w:rPr>
                <w:sz w:val="28"/>
                <w:szCs w:val="28"/>
              </w:rPr>
              <w:t>при</w:t>
            </w:r>
            <w:proofErr w:type="gramEnd"/>
            <w:r>
              <w:rPr>
                <w:sz w:val="28"/>
                <w:szCs w:val="28"/>
              </w:rPr>
              <w:t xml:space="preserve"> поражение током</w:t>
            </w:r>
          </w:p>
        </w:tc>
      </w:tr>
      <w:tr w:rsidR="004F4631">
        <w:trPr>
          <w:trHeight w:val="798"/>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Виды</w:t>
            </w:r>
            <w:r>
              <w:rPr>
                <w:spacing w:val="-2"/>
                <w:sz w:val="28"/>
                <w:szCs w:val="28"/>
              </w:rPr>
              <w:t xml:space="preserve"> излучения</w:t>
            </w:r>
          </w:p>
        </w:tc>
        <w:tc>
          <w:tcPr>
            <w:tcW w:w="4927" w:type="dxa"/>
          </w:tcPr>
          <w:p w:rsidR="004F4631" w:rsidRDefault="00B2776B" w:rsidP="00B2776B">
            <w:pPr>
              <w:pStyle w:val="TableParagraph"/>
              <w:spacing w:line="360" w:lineRule="auto"/>
              <w:ind w:rightChars="34" w:right="75"/>
              <w:jc w:val="center"/>
              <w:rPr>
                <w:sz w:val="28"/>
                <w:szCs w:val="28"/>
              </w:rPr>
            </w:pPr>
            <w:r>
              <w:rPr>
                <w:sz w:val="28"/>
                <w:szCs w:val="28"/>
              </w:rPr>
              <w:t>Влияние</w:t>
            </w:r>
            <w:r>
              <w:rPr>
                <w:spacing w:val="-12"/>
                <w:sz w:val="28"/>
                <w:szCs w:val="28"/>
              </w:rPr>
              <w:t xml:space="preserve"> </w:t>
            </w:r>
            <w:r>
              <w:rPr>
                <w:sz w:val="28"/>
                <w:szCs w:val="28"/>
              </w:rPr>
              <w:t>солнечной</w:t>
            </w:r>
            <w:r>
              <w:rPr>
                <w:spacing w:val="-11"/>
                <w:sz w:val="28"/>
                <w:szCs w:val="28"/>
              </w:rPr>
              <w:t xml:space="preserve"> </w:t>
            </w:r>
            <w:r>
              <w:rPr>
                <w:sz w:val="28"/>
                <w:szCs w:val="28"/>
              </w:rPr>
              <w:t>энергии</w:t>
            </w:r>
            <w:r>
              <w:rPr>
                <w:spacing w:val="-11"/>
                <w:sz w:val="28"/>
                <w:szCs w:val="28"/>
              </w:rPr>
              <w:t xml:space="preserve"> </w:t>
            </w:r>
            <w:r>
              <w:rPr>
                <w:sz w:val="28"/>
                <w:szCs w:val="28"/>
              </w:rPr>
              <w:t xml:space="preserve">на </w:t>
            </w:r>
            <w:r>
              <w:rPr>
                <w:spacing w:val="-2"/>
                <w:sz w:val="28"/>
                <w:szCs w:val="28"/>
              </w:rPr>
              <w:t>организм</w:t>
            </w:r>
          </w:p>
        </w:tc>
      </w:tr>
      <w:tr w:rsidR="004F4631">
        <w:trPr>
          <w:trHeight w:val="368"/>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Понятие</w:t>
            </w:r>
            <w:r>
              <w:rPr>
                <w:spacing w:val="-5"/>
                <w:sz w:val="28"/>
                <w:szCs w:val="28"/>
              </w:rPr>
              <w:t xml:space="preserve"> </w:t>
            </w:r>
            <w:r>
              <w:rPr>
                <w:sz w:val="28"/>
                <w:szCs w:val="28"/>
              </w:rPr>
              <w:t>о</w:t>
            </w:r>
            <w:r>
              <w:rPr>
                <w:spacing w:val="-2"/>
                <w:sz w:val="28"/>
                <w:szCs w:val="28"/>
              </w:rPr>
              <w:t xml:space="preserve"> телевидении</w:t>
            </w:r>
          </w:p>
        </w:tc>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Телевидение</w:t>
            </w:r>
            <w:r>
              <w:rPr>
                <w:spacing w:val="-5"/>
                <w:sz w:val="28"/>
                <w:szCs w:val="28"/>
              </w:rPr>
              <w:t xml:space="preserve"> </w:t>
            </w:r>
            <w:r>
              <w:rPr>
                <w:sz w:val="28"/>
                <w:szCs w:val="28"/>
              </w:rPr>
              <w:t>и</w:t>
            </w:r>
            <w:r>
              <w:rPr>
                <w:spacing w:val="-4"/>
                <w:sz w:val="28"/>
                <w:szCs w:val="28"/>
              </w:rPr>
              <w:t xml:space="preserve"> дети</w:t>
            </w:r>
          </w:p>
        </w:tc>
      </w:tr>
      <w:tr w:rsidR="004F4631">
        <w:trPr>
          <w:trHeight w:val="810"/>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Электромагнитное</w:t>
            </w:r>
            <w:r>
              <w:rPr>
                <w:spacing w:val="-16"/>
                <w:sz w:val="28"/>
                <w:szCs w:val="28"/>
              </w:rPr>
              <w:t xml:space="preserve"> </w:t>
            </w:r>
            <w:r>
              <w:rPr>
                <w:spacing w:val="-4"/>
                <w:sz w:val="28"/>
                <w:szCs w:val="28"/>
              </w:rPr>
              <w:t>поле</w:t>
            </w:r>
          </w:p>
        </w:tc>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Влияние</w:t>
            </w:r>
            <w:r>
              <w:rPr>
                <w:spacing w:val="-12"/>
                <w:sz w:val="28"/>
                <w:szCs w:val="28"/>
              </w:rPr>
              <w:t xml:space="preserve"> </w:t>
            </w:r>
            <w:r>
              <w:rPr>
                <w:sz w:val="28"/>
                <w:szCs w:val="28"/>
              </w:rPr>
              <w:t>компьютера</w:t>
            </w:r>
            <w:r>
              <w:rPr>
                <w:spacing w:val="-12"/>
                <w:sz w:val="28"/>
                <w:szCs w:val="28"/>
              </w:rPr>
              <w:t xml:space="preserve"> </w:t>
            </w:r>
            <w:r>
              <w:rPr>
                <w:sz w:val="28"/>
                <w:szCs w:val="28"/>
              </w:rPr>
              <w:t>на</w:t>
            </w:r>
            <w:r>
              <w:rPr>
                <w:spacing w:val="-12"/>
                <w:sz w:val="28"/>
                <w:szCs w:val="28"/>
              </w:rPr>
              <w:t xml:space="preserve"> </w:t>
            </w:r>
            <w:r>
              <w:rPr>
                <w:sz w:val="28"/>
                <w:szCs w:val="28"/>
              </w:rPr>
              <w:t xml:space="preserve">здоровье </w:t>
            </w:r>
            <w:r>
              <w:rPr>
                <w:spacing w:val="-2"/>
                <w:sz w:val="28"/>
                <w:szCs w:val="28"/>
              </w:rPr>
              <w:t>человека</w:t>
            </w:r>
          </w:p>
        </w:tc>
      </w:tr>
      <w:tr w:rsidR="004F4631">
        <w:trPr>
          <w:trHeight w:val="828"/>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Шкала</w:t>
            </w:r>
            <w:r>
              <w:rPr>
                <w:spacing w:val="-8"/>
                <w:sz w:val="28"/>
                <w:szCs w:val="28"/>
              </w:rPr>
              <w:t xml:space="preserve"> </w:t>
            </w:r>
            <w:r>
              <w:rPr>
                <w:sz w:val="28"/>
                <w:szCs w:val="28"/>
              </w:rPr>
              <w:t>электромагнитных</w:t>
            </w:r>
            <w:r>
              <w:rPr>
                <w:spacing w:val="-7"/>
                <w:sz w:val="28"/>
                <w:szCs w:val="28"/>
              </w:rPr>
              <w:t xml:space="preserve"> </w:t>
            </w:r>
            <w:r>
              <w:rPr>
                <w:spacing w:val="-4"/>
                <w:sz w:val="28"/>
                <w:szCs w:val="28"/>
              </w:rPr>
              <w:t>волн</w:t>
            </w:r>
          </w:p>
        </w:tc>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Защитные</w:t>
            </w:r>
            <w:r>
              <w:rPr>
                <w:spacing w:val="-6"/>
                <w:sz w:val="28"/>
                <w:szCs w:val="28"/>
              </w:rPr>
              <w:t xml:space="preserve"> </w:t>
            </w:r>
            <w:r>
              <w:rPr>
                <w:sz w:val="28"/>
                <w:szCs w:val="28"/>
              </w:rPr>
              <w:t>силы</w:t>
            </w:r>
            <w:r>
              <w:rPr>
                <w:spacing w:val="-4"/>
                <w:sz w:val="28"/>
                <w:szCs w:val="28"/>
              </w:rPr>
              <w:t xml:space="preserve"> </w:t>
            </w:r>
            <w:r>
              <w:rPr>
                <w:sz w:val="28"/>
                <w:szCs w:val="28"/>
              </w:rPr>
              <w:t>организма</w:t>
            </w:r>
            <w:r>
              <w:rPr>
                <w:spacing w:val="-6"/>
                <w:sz w:val="28"/>
                <w:szCs w:val="28"/>
              </w:rPr>
              <w:t xml:space="preserve"> </w:t>
            </w:r>
            <w:r>
              <w:rPr>
                <w:sz w:val="28"/>
                <w:szCs w:val="28"/>
              </w:rPr>
              <w:t>и</w:t>
            </w:r>
            <w:r>
              <w:rPr>
                <w:spacing w:val="-4"/>
                <w:sz w:val="28"/>
                <w:szCs w:val="28"/>
              </w:rPr>
              <w:t xml:space="preserve"> </w:t>
            </w:r>
            <w:r>
              <w:rPr>
                <w:spacing w:val="-2"/>
                <w:sz w:val="28"/>
                <w:szCs w:val="28"/>
              </w:rPr>
              <w:t>здоровье</w:t>
            </w:r>
          </w:p>
        </w:tc>
      </w:tr>
      <w:tr w:rsidR="004F4631">
        <w:trPr>
          <w:trHeight w:val="966"/>
        </w:trPr>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Биологическое</w:t>
            </w:r>
            <w:r>
              <w:rPr>
                <w:spacing w:val="-10"/>
                <w:sz w:val="28"/>
                <w:szCs w:val="28"/>
              </w:rPr>
              <w:t xml:space="preserve"> </w:t>
            </w:r>
            <w:r>
              <w:rPr>
                <w:spacing w:val="-2"/>
                <w:sz w:val="28"/>
                <w:szCs w:val="28"/>
              </w:rPr>
              <w:t>действие</w:t>
            </w:r>
          </w:p>
          <w:p w:rsidR="004F4631" w:rsidRDefault="00B2776B" w:rsidP="00B2776B">
            <w:pPr>
              <w:pStyle w:val="TableParagraph"/>
              <w:spacing w:line="360" w:lineRule="auto"/>
              <w:ind w:rightChars="135" w:right="297"/>
              <w:jc w:val="center"/>
              <w:rPr>
                <w:sz w:val="28"/>
                <w:szCs w:val="28"/>
              </w:rPr>
            </w:pPr>
            <w:r>
              <w:rPr>
                <w:sz w:val="28"/>
                <w:szCs w:val="28"/>
              </w:rPr>
              <w:t>радиоактивных</w:t>
            </w:r>
            <w:r>
              <w:rPr>
                <w:spacing w:val="-10"/>
                <w:sz w:val="28"/>
                <w:szCs w:val="28"/>
              </w:rPr>
              <w:t xml:space="preserve"> </w:t>
            </w:r>
            <w:r>
              <w:rPr>
                <w:spacing w:val="-2"/>
                <w:sz w:val="28"/>
                <w:szCs w:val="28"/>
              </w:rPr>
              <w:t>излучений</w:t>
            </w:r>
          </w:p>
        </w:tc>
        <w:tc>
          <w:tcPr>
            <w:tcW w:w="4927" w:type="dxa"/>
          </w:tcPr>
          <w:p w:rsidR="004F4631" w:rsidRDefault="00B2776B" w:rsidP="00B2776B">
            <w:pPr>
              <w:pStyle w:val="TableParagraph"/>
              <w:spacing w:line="360" w:lineRule="auto"/>
              <w:ind w:rightChars="135" w:right="297"/>
              <w:jc w:val="center"/>
              <w:rPr>
                <w:sz w:val="28"/>
                <w:szCs w:val="28"/>
              </w:rPr>
            </w:pPr>
            <w:r>
              <w:rPr>
                <w:sz w:val="28"/>
                <w:szCs w:val="28"/>
              </w:rPr>
              <w:t>Ионизирующая</w:t>
            </w:r>
            <w:r>
              <w:rPr>
                <w:spacing w:val="-6"/>
                <w:sz w:val="28"/>
                <w:szCs w:val="28"/>
              </w:rPr>
              <w:t xml:space="preserve"> </w:t>
            </w:r>
            <w:r>
              <w:rPr>
                <w:sz w:val="28"/>
                <w:szCs w:val="28"/>
              </w:rPr>
              <w:t>радиация</w:t>
            </w:r>
            <w:r>
              <w:rPr>
                <w:spacing w:val="-8"/>
                <w:sz w:val="28"/>
                <w:szCs w:val="28"/>
              </w:rPr>
              <w:t xml:space="preserve"> </w:t>
            </w:r>
            <w:r>
              <w:rPr>
                <w:sz w:val="28"/>
                <w:szCs w:val="28"/>
              </w:rPr>
              <w:t>и</w:t>
            </w:r>
            <w:r>
              <w:rPr>
                <w:spacing w:val="-4"/>
                <w:sz w:val="28"/>
                <w:szCs w:val="28"/>
              </w:rPr>
              <w:t xml:space="preserve"> </w:t>
            </w:r>
            <w:r>
              <w:rPr>
                <w:spacing w:val="-2"/>
                <w:sz w:val="28"/>
                <w:szCs w:val="28"/>
              </w:rPr>
              <w:t>здоровье</w:t>
            </w:r>
          </w:p>
        </w:tc>
      </w:tr>
    </w:tbl>
    <w:p w:rsidR="004F4631" w:rsidRDefault="004F4631">
      <w:pPr>
        <w:pStyle w:val="TableParagraph"/>
        <w:spacing w:line="360" w:lineRule="auto"/>
        <w:ind w:leftChars="600" w:left="1320" w:rightChars="320" w:right="704"/>
        <w:jc w:val="center"/>
        <w:rPr>
          <w:sz w:val="28"/>
          <w:szCs w:val="28"/>
        </w:rPr>
        <w:sectPr w:rsidR="004F4631">
          <w:pgSz w:w="11910" w:h="16840"/>
          <w:pgMar w:top="620" w:right="141" w:bottom="1200" w:left="283" w:header="0" w:footer="994" w:gutter="0"/>
          <w:cols w:space="720"/>
        </w:sectPr>
      </w:pP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Темы для нашего проекта</w:t>
      </w:r>
      <w:r>
        <w:rPr>
          <w:rFonts w:ascii="Times New Roman" w:hAnsi="Times New Roman" w:cs="Times New Roman"/>
          <w:spacing w:val="40"/>
          <w:sz w:val="28"/>
          <w:szCs w:val="28"/>
        </w:rPr>
        <w:t xml:space="preserve"> </w:t>
      </w:r>
      <w:r>
        <w:rPr>
          <w:rFonts w:ascii="Times New Roman" w:hAnsi="Times New Roman" w:cs="Times New Roman"/>
          <w:sz w:val="28"/>
          <w:szCs w:val="28"/>
        </w:rPr>
        <w:t>были выбраны учащимися самостоятельно исходя из их собственных интересов в</w:t>
      </w:r>
      <w:r>
        <w:rPr>
          <w:rFonts w:ascii="Times New Roman" w:hAnsi="Times New Roman" w:cs="Times New Roman"/>
          <w:spacing w:val="40"/>
          <w:sz w:val="28"/>
          <w:szCs w:val="28"/>
        </w:rPr>
        <w:t xml:space="preserve"> </w:t>
      </w:r>
      <w:r>
        <w:rPr>
          <w:rFonts w:ascii="Times New Roman" w:hAnsi="Times New Roman" w:cs="Times New Roman"/>
          <w:sz w:val="28"/>
          <w:szCs w:val="28"/>
        </w:rPr>
        <w:t>реальной жизни.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Таким образом, данная проектная работа является коллективной и сегментирована на частные темы, которые стали темами </w:t>
      </w:r>
      <w:proofErr w:type="gramStart"/>
      <w:r>
        <w:rPr>
          <w:rFonts w:ascii="Times New Roman" w:hAnsi="Times New Roman" w:cs="Times New Roman"/>
          <w:sz w:val="28"/>
          <w:szCs w:val="28"/>
        </w:rPr>
        <w:t>индивидуальных проектов</w:t>
      </w:r>
      <w:proofErr w:type="gramEnd"/>
      <w:r>
        <w:rPr>
          <w:rFonts w:ascii="Times New Roman" w:hAnsi="Times New Roman" w:cs="Times New Roman"/>
          <w:sz w:val="28"/>
          <w:szCs w:val="28"/>
        </w:rPr>
        <w:t>. Сама по себе проектная методика позволяет создать положительный настрой при изучении физики, попробовать себя в совместном виде деятельности (групповой), развить навыки общения, поисковой деятельности и умения выступать с докладами и презентациями.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Учащиеся, а это студенты 1-ого курса, где преподается физика, были ознакомлены с требованиями и</w:t>
      </w:r>
      <w:r>
        <w:rPr>
          <w:rFonts w:ascii="Times New Roman" w:hAnsi="Times New Roman" w:cs="Times New Roman"/>
          <w:spacing w:val="80"/>
          <w:sz w:val="28"/>
          <w:szCs w:val="28"/>
        </w:rPr>
        <w:t xml:space="preserve"> </w:t>
      </w:r>
      <w:r>
        <w:rPr>
          <w:rFonts w:ascii="Times New Roman" w:hAnsi="Times New Roman" w:cs="Times New Roman"/>
          <w:sz w:val="28"/>
          <w:szCs w:val="28"/>
        </w:rPr>
        <w:t>основными этапами, характерными для научной работы. Консультирование по работе над проектом проводилось по электронной почте с учетом предоставления возможности самостоятельного решения поставленной задачи. Теоретическая часть каждого проекта сопровождается слайдами, а</w:t>
      </w:r>
      <w:r>
        <w:rPr>
          <w:rFonts w:ascii="Times New Roman" w:hAnsi="Times New Roman" w:cs="Times New Roman"/>
          <w:spacing w:val="40"/>
          <w:sz w:val="28"/>
          <w:szCs w:val="28"/>
        </w:rPr>
        <w:t xml:space="preserve"> </w:t>
      </w:r>
      <w:r>
        <w:rPr>
          <w:rFonts w:ascii="Times New Roman" w:hAnsi="Times New Roman" w:cs="Times New Roman"/>
          <w:sz w:val="28"/>
          <w:szCs w:val="28"/>
        </w:rPr>
        <w:t>подведение итогов учащиеся</w:t>
      </w:r>
      <w:r>
        <w:rPr>
          <w:rFonts w:ascii="Times New Roman" w:hAnsi="Times New Roman" w:cs="Times New Roman"/>
          <w:spacing w:val="80"/>
          <w:sz w:val="28"/>
          <w:szCs w:val="28"/>
        </w:rPr>
        <w:t xml:space="preserve"> </w:t>
      </w:r>
      <w:r>
        <w:rPr>
          <w:rFonts w:ascii="Times New Roman" w:hAnsi="Times New Roman" w:cs="Times New Roman"/>
          <w:sz w:val="28"/>
          <w:szCs w:val="28"/>
        </w:rPr>
        <w:t>оформили в виде презентаций. В конце каждой презентации в соответствии с общей темой сделаны выводы и сформулировано заключение.</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 качестве контроля знаний была составлена серия вопросов по обсуждаемым проблемам, которые будут предложены аудитории в конце мероприятия. Присутствующие в зале, разбившись на малые группы, должны будут ответить на эти вопросы, а наши докладчики выступят в качестве </w:t>
      </w:r>
      <w:r>
        <w:rPr>
          <w:rFonts w:ascii="Times New Roman" w:hAnsi="Times New Roman" w:cs="Times New Roman"/>
          <w:spacing w:val="-2"/>
          <w:sz w:val="28"/>
          <w:szCs w:val="28"/>
        </w:rPr>
        <w:t>экспертов.</w:t>
      </w:r>
    </w:p>
    <w:p w:rsidR="004F4631" w:rsidRDefault="00B2776B" w:rsidP="00B2776B">
      <w:pPr>
        <w:pStyle w:val="1"/>
        <w:numPr>
          <w:ilvl w:val="0"/>
          <w:numId w:val="2"/>
        </w:numPr>
        <w:tabs>
          <w:tab w:val="left" w:pos="1982"/>
        </w:tabs>
        <w:spacing w:line="360" w:lineRule="auto"/>
        <w:ind w:leftChars="600" w:left="1320" w:rightChars="320" w:right="704" w:firstLineChars="392" w:firstLine="1102"/>
        <w:jc w:val="center"/>
      </w:pPr>
      <w:bookmarkStart w:id="3" w:name="_TOC_250002"/>
      <w:r>
        <w:t>Информационный</w:t>
      </w:r>
      <w:r>
        <w:rPr>
          <w:spacing w:val="-11"/>
        </w:rPr>
        <w:t xml:space="preserve"> </w:t>
      </w:r>
      <w:bookmarkEnd w:id="3"/>
      <w:r>
        <w:rPr>
          <w:spacing w:val="-4"/>
        </w:rPr>
        <w:t>блок</w:t>
      </w:r>
    </w:p>
    <w:p w:rsidR="004F4631" w:rsidRDefault="00B2776B" w:rsidP="00B2776B">
      <w:pPr>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u w:val="single"/>
        </w:rPr>
        <w:t>Темы</w:t>
      </w:r>
      <w:r>
        <w:rPr>
          <w:rFonts w:ascii="Times New Roman" w:hAnsi="Times New Roman" w:cs="Times New Roman"/>
          <w:spacing w:val="-8"/>
          <w:sz w:val="28"/>
          <w:szCs w:val="28"/>
          <w:u w:val="single"/>
        </w:rPr>
        <w:t xml:space="preserve"> </w:t>
      </w:r>
      <w:proofErr w:type="gramStart"/>
      <w:r>
        <w:rPr>
          <w:rFonts w:ascii="Times New Roman" w:hAnsi="Times New Roman" w:cs="Times New Roman"/>
          <w:sz w:val="28"/>
          <w:szCs w:val="28"/>
          <w:u w:val="single"/>
        </w:rPr>
        <w:t>индивидуальных</w:t>
      </w:r>
      <w:r>
        <w:rPr>
          <w:rFonts w:ascii="Times New Roman" w:hAnsi="Times New Roman" w:cs="Times New Roman"/>
          <w:spacing w:val="-9"/>
          <w:sz w:val="28"/>
          <w:szCs w:val="28"/>
          <w:u w:val="single"/>
        </w:rPr>
        <w:t xml:space="preserve"> </w:t>
      </w:r>
      <w:r>
        <w:rPr>
          <w:rFonts w:ascii="Times New Roman" w:hAnsi="Times New Roman" w:cs="Times New Roman"/>
          <w:spacing w:val="-2"/>
          <w:sz w:val="28"/>
          <w:szCs w:val="28"/>
          <w:u w:val="single"/>
        </w:rPr>
        <w:t>проектов</w:t>
      </w:r>
      <w:proofErr w:type="gramEnd"/>
      <w:r>
        <w:rPr>
          <w:rFonts w:ascii="Times New Roman" w:hAnsi="Times New Roman" w:cs="Times New Roman"/>
          <w:spacing w:val="-2"/>
          <w:sz w:val="28"/>
          <w:szCs w:val="28"/>
          <w:u w:val="single"/>
        </w:rPr>
        <w:t>:</w:t>
      </w:r>
    </w:p>
    <w:p w:rsidR="004F4631" w:rsidRDefault="00B2776B" w:rsidP="00B2776B">
      <w:pPr>
        <w:pStyle w:val="a6"/>
        <w:numPr>
          <w:ilvl w:val="0"/>
          <w:numId w:val="6"/>
        </w:numPr>
        <w:tabs>
          <w:tab w:val="left" w:pos="1981"/>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Рентгеновское</w:t>
      </w:r>
      <w:r>
        <w:rPr>
          <w:rFonts w:ascii="Times New Roman" w:hAnsi="Times New Roman" w:cs="Times New Roman"/>
          <w:spacing w:val="-8"/>
          <w:sz w:val="28"/>
          <w:szCs w:val="28"/>
        </w:rPr>
        <w:t xml:space="preserve"> </w:t>
      </w:r>
      <w:r>
        <w:rPr>
          <w:rFonts w:ascii="Times New Roman" w:hAnsi="Times New Roman" w:cs="Times New Roman"/>
          <w:sz w:val="28"/>
          <w:szCs w:val="28"/>
        </w:rPr>
        <w:t>излучение</w:t>
      </w:r>
      <w:r>
        <w:rPr>
          <w:rFonts w:ascii="Times New Roman" w:hAnsi="Times New Roman" w:cs="Times New Roman"/>
          <w:spacing w:val="-5"/>
          <w:sz w:val="28"/>
          <w:szCs w:val="28"/>
        </w:rPr>
        <w:t xml:space="preserve"> </w:t>
      </w:r>
      <w:r>
        <w:rPr>
          <w:rFonts w:ascii="Times New Roman" w:hAnsi="Times New Roman" w:cs="Times New Roman"/>
          <w:sz w:val="28"/>
          <w:szCs w:val="28"/>
        </w:rPr>
        <w:t>(см.</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Приложение)</w:t>
      </w:r>
    </w:p>
    <w:p w:rsidR="004F4631" w:rsidRDefault="00B2776B" w:rsidP="00B2776B">
      <w:pPr>
        <w:pStyle w:val="a6"/>
        <w:numPr>
          <w:ilvl w:val="0"/>
          <w:numId w:val="6"/>
        </w:numPr>
        <w:tabs>
          <w:tab w:val="left" w:pos="1981"/>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Ультрафиолетовое</w:t>
      </w:r>
      <w:r>
        <w:rPr>
          <w:rFonts w:ascii="Times New Roman" w:hAnsi="Times New Roman" w:cs="Times New Roman"/>
          <w:spacing w:val="-10"/>
          <w:sz w:val="28"/>
          <w:szCs w:val="28"/>
        </w:rPr>
        <w:t xml:space="preserve"> </w:t>
      </w:r>
      <w:r>
        <w:rPr>
          <w:rFonts w:ascii="Times New Roman" w:hAnsi="Times New Roman" w:cs="Times New Roman"/>
          <w:sz w:val="28"/>
          <w:szCs w:val="28"/>
        </w:rPr>
        <w:t>излучение</w:t>
      </w:r>
      <w:r>
        <w:rPr>
          <w:rFonts w:ascii="Times New Roman" w:hAnsi="Times New Roman" w:cs="Times New Roman"/>
          <w:spacing w:val="-7"/>
          <w:sz w:val="28"/>
          <w:szCs w:val="28"/>
        </w:rPr>
        <w:t xml:space="preserve"> </w:t>
      </w:r>
      <w:r>
        <w:rPr>
          <w:rFonts w:ascii="Times New Roman" w:hAnsi="Times New Roman" w:cs="Times New Roman"/>
          <w:sz w:val="28"/>
          <w:szCs w:val="28"/>
        </w:rPr>
        <w:t>(см.</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Приложение)</w:t>
      </w:r>
    </w:p>
    <w:p w:rsidR="004F4631" w:rsidRDefault="00B2776B" w:rsidP="00B2776B">
      <w:pPr>
        <w:pStyle w:val="a6"/>
        <w:numPr>
          <w:ilvl w:val="0"/>
          <w:numId w:val="6"/>
        </w:numPr>
        <w:tabs>
          <w:tab w:val="left" w:pos="1981"/>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Лазер</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z w:val="28"/>
          <w:szCs w:val="28"/>
        </w:rPr>
        <w:t>медицине</w:t>
      </w:r>
      <w:r>
        <w:rPr>
          <w:rFonts w:ascii="Times New Roman" w:hAnsi="Times New Roman" w:cs="Times New Roman"/>
          <w:spacing w:val="-5"/>
          <w:sz w:val="28"/>
          <w:szCs w:val="28"/>
        </w:rPr>
        <w:t xml:space="preserve"> </w:t>
      </w:r>
      <w:r>
        <w:rPr>
          <w:rFonts w:ascii="Times New Roman" w:hAnsi="Times New Roman" w:cs="Times New Roman"/>
          <w:sz w:val="28"/>
          <w:szCs w:val="28"/>
        </w:rPr>
        <w:t>(см.</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Приложение)</w:t>
      </w:r>
    </w:p>
    <w:p w:rsidR="004F4631" w:rsidRDefault="00B2776B" w:rsidP="00B2776B">
      <w:pPr>
        <w:pStyle w:val="a6"/>
        <w:numPr>
          <w:ilvl w:val="0"/>
          <w:numId w:val="6"/>
        </w:numPr>
        <w:tabs>
          <w:tab w:val="left" w:pos="1981"/>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Электромагнитные</w:t>
      </w:r>
      <w:r>
        <w:rPr>
          <w:rFonts w:ascii="Times New Roman" w:hAnsi="Times New Roman" w:cs="Times New Roman"/>
          <w:spacing w:val="-8"/>
          <w:sz w:val="28"/>
          <w:szCs w:val="28"/>
        </w:rPr>
        <w:t xml:space="preserve"> </w:t>
      </w:r>
      <w:r>
        <w:rPr>
          <w:rFonts w:ascii="Times New Roman" w:hAnsi="Times New Roman" w:cs="Times New Roman"/>
          <w:sz w:val="28"/>
          <w:szCs w:val="28"/>
        </w:rPr>
        <w:t>волны</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z w:val="28"/>
          <w:szCs w:val="28"/>
        </w:rPr>
        <w:t>медицине</w:t>
      </w:r>
      <w:r>
        <w:rPr>
          <w:rFonts w:ascii="Times New Roman" w:hAnsi="Times New Roman" w:cs="Times New Roman"/>
          <w:spacing w:val="-5"/>
          <w:sz w:val="28"/>
          <w:szCs w:val="28"/>
        </w:rPr>
        <w:t xml:space="preserve"> </w:t>
      </w:r>
      <w:proofErr w:type="gramStart"/>
      <w:r>
        <w:rPr>
          <w:rFonts w:ascii="Times New Roman" w:hAnsi="Times New Roman" w:cs="Times New Roman"/>
          <w:sz w:val="28"/>
          <w:szCs w:val="28"/>
        </w:rPr>
        <w:t>(</w:t>
      </w:r>
      <w:r>
        <w:rPr>
          <w:rFonts w:ascii="Times New Roman" w:hAnsi="Times New Roman" w:cs="Times New Roman"/>
          <w:spacing w:val="-5"/>
          <w:sz w:val="28"/>
          <w:szCs w:val="28"/>
        </w:rPr>
        <w:t xml:space="preserve"> </w:t>
      </w:r>
      <w:proofErr w:type="gramEnd"/>
      <w:r>
        <w:rPr>
          <w:rFonts w:ascii="Times New Roman" w:hAnsi="Times New Roman" w:cs="Times New Roman"/>
          <w:sz w:val="28"/>
          <w:szCs w:val="28"/>
        </w:rPr>
        <w:t>см.</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Приложение)</w:t>
      </w:r>
    </w:p>
    <w:p w:rsidR="004F4631" w:rsidRDefault="00B2776B" w:rsidP="00B2776B">
      <w:pPr>
        <w:pStyle w:val="a6"/>
        <w:numPr>
          <w:ilvl w:val="0"/>
          <w:numId w:val="6"/>
        </w:numPr>
        <w:tabs>
          <w:tab w:val="left" w:pos="1982"/>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Электрический</w:t>
      </w:r>
      <w:r>
        <w:rPr>
          <w:rFonts w:ascii="Times New Roman" w:hAnsi="Times New Roman" w:cs="Times New Roman"/>
          <w:spacing w:val="-5"/>
          <w:sz w:val="28"/>
          <w:szCs w:val="28"/>
        </w:rPr>
        <w:t xml:space="preserve"> </w:t>
      </w:r>
      <w:r>
        <w:rPr>
          <w:rFonts w:ascii="Times New Roman" w:hAnsi="Times New Roman" w:cs="Times New Roman"/>
          <w:sz w:val="28"/>
          <w:szCs w:val="28"/>
        </w:rPr>
        <w:t>ток</w:t>
      </w:r>
      <w:r>
        <w:rPr>
          <w:rFonts w:ascii="Times New Roman" w:hAnsi="Times New Roman" w:cs="Times New Roman"/>
          <w:spacing w:val="-6"/>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z w:val="28"/>
          <w:szCs w:val="28"/>
        </w:rPr>
        <w:t>медицине</w:t>
      </w:r>
      <w:r>
        <w:rPr>
          <w:rFonts w:ascii="Times New Roman" w:hAnsi="Times New Roman" w:cs="Times New Roman"/>
          <w:spacing w:val="-5"/>
          <w:sz w:val="28"/>
          <w:szCs w:val="28"/>
        </w:rPr>
        <w:t xml:space="preserve"> </w:t>
      </w:r>
      <w:r>
        <w:rPr>
          <w:rFonts w:ascii="Times New Roman" w:hAnsi="Times New Roman" w:cs="Times New Roman"/>
          <w:sz w:val="28"/>
          <w:szCs w:val="28"/>
        </w:rPr>
        <w:t>(см.</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Приложение)</w:t>
      </w:r>
    </w:p>
    <w:p w:rsidR="004F4631" w:rsidRDefault="00B2776B" w:rsidP="00B2776B">
      <w:pPr>
        <w:pStyle w:val="a6"/>
        <w:numPr>
          <w:ilvl w:val="0"/>
          <w:numId w:val="6"/>
        </w:numPr>
        <w:tabs>
          <w:tab w:val="left" w:pos="1982"/>
        </w:tabs>
        <w:spacing w:line="360" w:lineRule="auto"/>
        <w:ind w:leftChars="600" w:left="1320" w:rightChars="320" w:right="704" w:firstLineChars="392" w:firstLine="1098"/>
        <w:rPr>
          <w:rFonts w:ascii="Times New Roman" w:hAnsi="Times New Roman" w:cs="Times New Roman"/>
          <w:sz w:val="28"/>
          <w:szCs w:val="28"/>
        </w:rPr>
      </w:pPr>
      <w:proofErr w:type="gramStart"/>
      <w:r>
        <w:rPr>
          <w:rFonts w:ascii="Times New Roman" w:hAnsi="Times New Roman" w:cs="Times New Roman"/>
          <w:sz w:val="28"/>
          <w:szCs w:val="28"/>
        </w:rPr>
        <w:t>Оценка</w:t>
      </w:r>
      <w:r>
        <w:rPr>
          <w:rFonts w:ascii="Times New Roman" w:hAnsi="Times New Roman" w:cs="Times New Roman"/>
          <w:spacing w:val="-8"/>
          <w:sz w:val="28"/>
          <w:szCs w:val="28"/>
        </w:rPr>
        <w:t xml:space="preserve"> </w:t>
      </w:r>
      <w:r>
        <w:rPr>
          <w:rFonts w:ascii="Times New Roman" w:hAnsi="Times New Roman" w:cs="Times New Roman"/>
          <w:sz w:val="28"/>
          <w:szCs w:val="28"/>
        </w:rPr>
        <w:t>рациональности</w:t>
      </w:r>
      <w:r>
        <w:rPr>
          <w:rFonts w:ascii="Times New Roman" w:hAnsi="Times New Roman" w:cs="Times New Roman"/>
          <w:spacing w:val="-5"/>
          <w:sz w:val="28"/>
          <w:szCs w:val="28"/>
        </w:rPr>
        <w:t xml:space="preserve"> </w:t>
      </w:r>
      <w:r>
        <w:rPr>
          <w:rFonts w:ascii="Times New Roman" w:hAnsi="Times New Roman" w:cs="Times New Roman"/>
          <w:sz w:val="28"/>
          <w:szCs w:val="28"/>
        </w:rPr>
        <w:t>питания</w:t>
      </w:r>
      <w:r>
        <w:rPr>
          <w:rFonts w:ascii="Times New Roman" w:hAnsi="Times New Roman" w:cs="Times New Roman"/>
          <w:spacing w:val="60"/>
          <w:sz w:val="28"/>
          <w:szCs w:val="28"/>
        </w:rPr>
        <w:t xml:space="preserve"> </w:t>
      </w:r>
      <w:r>
        <w:rPr>
          <w:rFonts w:ascii="Times New Roman" w:hAnsi="Times New Roman" w:cs="Times New Roman"/>
          <w:sz w:val="28"/>
          <w:szCs w:val="28"/>
        </w:rPr>
        <w:t>см.</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Приложение)</w:t>
      </w:r>
      <w:proofErr w:type="gramEnd"/>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1"/>
        <w:numPr>
          <w:ilvl w:val="0"/>
          <w:numId w:val="2"/>
        </w:numPr>
        <w:tabs>
          <w:tab w:val="left" w:pos="2051"/>
        </w:tabs>
        <w:spacing w:line="360" w:lineRule="auto"/>
        <w:ind w:leftChars="600" w:left="1320" w:rightChars="320" w:right="704" w:firstLineChars="392" w:firstLine="1102"/>
        <w:jc w:val="center"/>
      </w:pPr>
      <w:bookmarkStart w:id="4" w:name="_TOC_250001"/>
      <w:r>
        <w:t>Блок</w:t>
      </w:r>
      <w:r>
        <w:rPr>
          <w:spacing w:val="-9"/>
        </w:rPr>
        <w:t xml:space="preserve"> </w:t>
      </w:r>
      <w:r>
        <w:t>контролирующих</w:t>
      </w:r>
      <w:r>
        <w:rPr>
          <w:spacing w:val="-6"/>
        </w:rPr>
        <w:t xml:space="preserve"> </w:t>
      </w:r>
      <w:bookmarkEnd w:id="4"/>
      <w:r>
        <w:rPr>
          <w:spacing w:val="-2"/>
        </w:rPr>
        <w:t>материалов</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u w:val="single"/>
        </w:rPr>
        <w:t>Вопросы</w:t>
      </w:r>
      <w:r>
        <w:rPr>
          <w:rFonts w:ascii="Times New Roman" w:hAnsi="Times New Roman" w:cs="Times New Roman"/>
          <w:spacing w:val="-5"/>
          <w:sz w:val="28"/>
          <w:szCs w:val="28"/>
          <w:u w:val="single"/>
        </w:rPr>
        <w:t xml:space="preserve"> </w:t>
      </w:r>
      <w:r>
        <w:rPr>
          <w:rFonts w:ascii="Times New Roman" w:hAnsi="Times New Roman" w:cs="Times New Roman"/>
          <w:sz w:val="28"/>
          <w:szCs w:val="28"/>
          <w:u w:val="single"/>
        </w:rPr>
        <w:t>для</w:t>
      </w:r>
      <w:r>
        <w:rPr>
          <w:rFonts w:ascii="Times New Roman" w:hAnsi="Times New Roman" w:cs="Times New Roman"/>
          <w:spacing w:val="-6"/>
          <w:sz w:val="28"/>
          <w:szCs w:val="28"/>
          <w:u w:val="single"/>
        </w:rPr>
        <w:t xml:space="preserve"> </w:t>
      </w:r>
      <w:r>
        <w:rPr>
          <w:rFonts w:ascii="Times New Roman" w:hAnsi="Times New Roman" w:cs="Times New Roman"/>
          <w:sz w:val="28"/>
          <w:szCs w:val="28"/>
          <w:u w:val="single"/>
        </w:rPr>
        <w:t>проверки</w:t>
      </w:r>
      <w:r>
        <w:rPr>
          <w:rFonts w:ascii="Times New Roman" w:hAnsi="Times New Roman" w:cs="Times New Roman"/>
          <w:spacing w:val="-4"/>
          <w:sz w:val="28"/>
          <w:szCs w:val="28"/>
          <w:u w:val="single"/>
        </w:rPr>
        <w:t xml:space="preserve"> </w:t>
      </w:r>
      <w:r>
        <w:rPr>
          <w:rFonts w:ascii="Times New Roman" w:hAnsi="Times New Roman" w:cs="Times New Roman"/>
          <w:spacing w:val="-2"/>
          <w:sz w:val="28"/>
          <w:szCs w:val="28"/>
          <w:u w:val="single"/>
        </w:rPr>
        <w:t>знаний:</w:t>
      </w:r>
    </w:p>
    <w:p w:rsidR="004F4631" w:rsidRDefault="00B2776B" w:rsidP="00B2776B">
      <w:pPr>
        <w:pStyle w:val="a6"/>
        <w:numPr>
          <w:ilvl w:val="0"/>
          <w:numId w:val="7"/>
        </w:numPr>
        <w:tabs>
          <w:tab w:val="left" w:pos="226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Каковы</w:t>
      </w:r>
      <w:r>
        <w:rPr>
          <w:rFonts w:ascii="Times New Roman" w:hAnsi="Times New Roman" w:cs="Times New Roman"/>
          <w:spacing w:val="40"/>
          <w:sz w:val="28"/>
          <w:szCs w:val="28"/>
        </w:rPr>
        <w:t xml:space="preserve"> </w:t>
      </w:r>
      <w:r>
        <w:rPr>
          <w:rFonts w:ascii="Times New Roman" w:hAnsi="Times New Roman" w:cs="Times New Roman"/>
          <w:sz w:val="28"/>
          <w:szCs w:val="28"/>
        </w:rPr>
        <w:t>методы</w:t>
      </w:r>
      <w:r>
        <w:rPr>
          <w:rFonts w:ascii="Times New Roman" w:hAnsi="Times New Roman" w:cs="Times New Roman"/>
          <w:spacing w:val="40"/>
          <w:sz w:val="28"/>
          <w:szCs w:val="28"/>
        </w:rPr>
        <w:t xml:space="preserve"> </w:t>
      </w:r>
      <w:r>
        <w:rPr>
          <w:rFonts w:ascii="Times New Roman" w:hAnsi="Times New Roman" w:cs="Times New Roman"/>
          <w:sz w:val="28"/>
          <w:szCs w:val="28"/>
        </w:rPr>
        <w:t>защиты</w:t>
      </w:r>
      <w:r>
        <w:rPr>
          <w:rFonts w:ascii="Times New Roman" w:hAnsi="Times New Roman" w:cs="Times New Roman"/>
          <w:spacing w:val="40"/>
          <w:sz w:val="28"/>
          <w:szCs w:val="28"/>
        </w:rPr>
        <w:t xml:space="preserve"> </w:t>
      </w:r>
      <w:r>
        <w:rPr>
          <w:rFonts w:ascii="Times New Roman" w:hAnsi="Times New Roman" w:cs="Times New Roman"/>
          <w:sz w:val="28"/>
          <w:szCs w:val="28"/>
        </w:rPr>
        <w:t>от</w:t>
      </w:r>
      <w:r>
        <w:rPr>
          <w:rFonts w:ascii="Times New Roman" w:hAnsi="Times New Roman" w:cs="Times New Roman"/>
          <w:spacing w:val="40"/>
          <w:sz w:val="28"/>
          <w:szCs w:val="28"/>
        </w:rPr>
        <w:t xml:space="preserve"> </w:t>
      </w:r>
      <w:r>
        <w:rPr>
          <w:rFonts w:ascii="Times New Roman" w:hAnsi="Times New Roman" w:cs="Times New Roman"/>
          <w:sz w:val="28"/>
          <w:szCs w:val="28"/>
        </w:rPr>
        <w:t>различных</w:t>
      </w:r>
      <w:r>
        <w:rPr>
          <w:rFonts w:ascii="Times New Roman" w:hAnsi="Times New Roman" w:cs="Times New Roman"/>
          <w:spacing w:val="40"/>
          <w:sz w:val="28"/>
          <w:szCs w:val="28"/>
        </w:rPr>
        <w:t xml:space="preserve"> </w:t>
      </w:r>
      <w:r>
        <w:rPr>
          <w:rFonts w:ascii="Times New Roman" w:hAnsi="Times New Roman" w:cs="Times New Roman"/>
          <w:sz w:val="28"/>
          <w:szCs w:val="28"/>
        </w:rPr>
        <w:t>видов</w:t>
      </w:r>
      <w:r>
        <w:rPr>
          <w:rFonts w:ascii="Times New Roman" w:hAnsi="Times New Roman" w:cs="Times New Roman"/>
          <w:spacing w:val="40"/>
          <w:sz w:val="28"/>
          <w:szCs w:val="28"/>
        </w:rPr>
        <w:t xml:space="preserve"> </w:t>
      </w:r>
      <w:r>
        <w:rPr>
          <w:rFonts w:ascii="Times New Roman" w:hAnsi="Times New Roman" w:cs="Times New Roman"/>
          <w:sz w:val="28"/>
          <w:szCs w:val="28"/>
        </w:rPr>
        <w:t>ультрафиолетового</w:t>
      </w:r>
      <w:r>
        <w:rPr>
          <w:rFonts w:ascii="Times New Roman" w:hAnsi="Times New Roman" w:cs="Times New Roman"/>
          <w:spacing w:val="80"/>
          <w:sz w:val="28"/>
          <w:szCs w:val="28"/>
        </w:rPr>
        <w:t xml:space="preserve"> </w:t>
      </w:r>
      <w:r>
        <w:rPr>
          <w:rFonts w:ascii="Times New Roman" w:hAnsi="Times New Roman" w:cs="Times New Roman"/>
          <w:spacing w:val="-2"/>
          <w:sz w:val="28"/>
          <w:szCs w:val="28"/>
        </w:rPr>
        <w:t>излучения?</w:t>
      </w:r>
    </w:p>
    <w:p w:rsidR="004F4631" w:rsidRDefault="00B2776B" w:rsidP="00B2776B">
      <w:pPr>
        <w:pStyle w:val="a6"/>
        <w:numPr>
          <w:ilvl w:val="0"/>
          <w:numId w:val="7"/>
        </w:numPr>
        <w:tabs>
          <w:tab w:val="left" w:pos="226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Как</w:t>
      </w:r>
      <w:r>
        <w:rPr>
          <w:rFonts w:ascii="Times New Roman" w:hAnsi="Times New Roman" w:cs="Times New Roman"/>
          <w:spacing w:val="-6"/>
          <w:sz w:val="28"/>
          <w:szCs w:val="28"/>
        </w:rPr>
        <w:t xml:space="preserve"> </w:t>
      </w:r>
      <w:r>
        <w:rPr>
          <w:rFonts w:ascii="Times New Roman" w:hAnsi="Times New Roman" w:cs="Times New Roman"/>
          <w:sz w:val="28"/>
          <w:szCs w:val="28"/>
        </w:rPr>
        <w:t>планировать</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питание?</w:t>
      </w:r>
    </w:p>
    <w:p w:rsidR="004F4631" w:rsidRDefault="00B2776B" w:rsidP="00B2776B">
      <w:pPr>
        <w:pStyle w:val="a6"/>
        <w:numPr>
          <w:ilvl w:val="0"/>
          <w:numId w:val="7"/>
        </w:numPr>
        <w:tabs>
          <w:tab w:val="left" w:pos="226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Каков</w:t>
      </w:r>
      <w:r>
        <w:rPr>
          <w:rFonts w:ascii="Times New Roman" w:hAnsi="Times New Roman" w:cs="Times New Roman"/>
          <w:spacing w:val="80"/>
          <w:sz w:val="28"/>
          <w:szCs w:val="28"/>
        </w:rPr>
        <w:t xml:space="preserve"> </w:t>
      </w:r>
      <w:r>
        <w:rPr>
          <w:rFonts w:ascii="Times New Roman" w:hAnsi="Times New Roman" w:cs="Times New Roman"/>
          <w:sz w:val="28"/>
          <w:szCs w:val="28"/>
        </w:rPr>
        <w:t>механизм</w:t>
      </w:r>
      <w:r>
        <w:rPr>
          <w:rFonts w:ascii="Times New Roman" w:hAnsi="Times New Roman" w:cs="Times New Roman"/>
          <w:spacing w:val="80"/>
          <w:sz w:val="28"/>
          <w:szCs w:val="28"/>
        </w:rPr>
        <w:t xml:space="preserve"> </w:t>
      </w:r>
      <w:r>
        <w:rPr>
          <w:rFonts w:ascii="Times New Roman" w:hAnsi="Times New Roman" w:cs="Times New Roman"/>
          <w:sz w:val="28"/>
          <w:szCs w:val="28"/>
        </w:rPr>
        <w:t>лечения</w:t>
      </w:r>
      <w:r>
        <w:rPr>
          <w:rFonts w:ascii="Times New Roman" w:hAnsi="Times New Roman" w:cs="Times New Roman"/>
          <w:spacing w:val="80"/>
          <w:sz w:val="28"/>
          <w:szCs w:val="28"/>
        </w:rPr>
        <w:t xml:space="preserve"> </w:t>
      </w:r>
      <w:r>
        <w:rPr>
          <w:rFonts w:ascii="Times New Roman" w:hAnsi="Times New Roman" w:cs="Times New Roman"/>
          <w:sz w:val="28"/>
          <w:szCs w:val="28"/>
        </w:rPr>
        <w:t>электрическим</w:t>
      </w:r>
      <w:r>
        <w:rPr>
          <w:rFonts w:ascii="Times New Roman" w:hAnsi="Times New Roman" w:cs="Times New Roman"/>
          <w:spacing w:val="80"/>
          <w:sz w:val="28"/>
          <w:szCs w:val="28"/>
        </w:rPr>
        <w:t xml:space="preserve"> </w:t>
      </w:r>
      <w:r>
        <w:rPr>
          <w:rFonts w:ascii="Times New Roman" w:hAnsi="Times New Roman" w:cs="Times New Roman"/>
          <w:sz w:val="28"/>
          <w:szCs w:val="28"/>
        </w:rPr>
        <w:t>током</w:t>
      </w:r>
      <w:r>
        <w:rPr>
          <w:rFonts w:ascii="Times New Roman" w:hAnsi="Times New Roman" w:cs="Times New Roman"/>
          <w:spacing w:val="80"/>
          <w:sz w:val="28"/>
          <w:szCs w:val="28"/>
        </w:rPr>
        <w:t xml:space="preserve"> </w:t>
      </w:r>
      <w:r>
        <w:rPr>
          <w:rFonts w:ascii="Times New Roman" w:hAnsi="Times New Roman" w:cs="Times New Roman"/>
          <w:sz w:val="28"/>
          <w:szCs w:val="28"/>
        </w:rPr>
        <w:t>и</w:t>
      </w:r>
      <w:r>
        <w:rPr>
          <w:rFonts w:ascii="Times New Roman" w:hAnsi="Times New Roman" w:cs="Times New Roman"/>
          <w:spacing w:val="80"/>
          <w:sz w:val="28"/>
          <w:szCs w:val="28"/>
        </w:rPr>
        <w:t xml:space="preserve"> </w:t>
      </w:r>
      <w:r>
        <w:rPr>
          <w:rFonts w:ascii="Times New Roman" w:hAnsi="Times New Roman" w:cs="Times New Roman"/>
          <w:sz w:val="28"/>
          <w:szCs w:val="28"/>
        </w:rPr>
        <w:t>что</w:t>
      </w:r>
      <w:r>
        <w:rPr>
          <w:rFonts w:ascii="Times New Roman" w:hAnsi="Times New Roman" w:cs="Times New Roman"/>
          <w:spacing w:val="80"/>
          <w:sz w:val="28"/>
          <w:szCs w:val="28"/>
        </w:rPr>
        <w:t xml:space="preserve"> </w:t>
      </w:r>
      <w:r>
        <w:rPr>
          <w:rFonts w:ascii="Times New Roman" w:hAnsi="Times New Roman" w:cs="Times New Roman"/>
          <w:sz w:val="28"/>
          <w:szCs w:val="28"/>
        </w:rPr>
        <w:t>при</w:t>
      </w:r>
      <w:r>
        <w:rPr>
          <w:rFonts w:ascii="Times New Roman" w:hAnsi="Times New Roman" w:cs="Times New Roman"/>
          <w:spacing w:val="80"/>
          <w:sz w:val="28"/>
          <w:szCs w:val="28"/>
        </w:rPr>
        <w:t xml:space="preserve"> </w:t>
      </w:r>
      <w:r>
        <w:rPr>
          <w:rFonts w:ascii="Times New Roman" w:hAnsi="Times New Roman" w:cs="Times New Roman"/>
          <w:sz w:val="28"/>
          <w:szCs w:val="28"/>
        </w:rPr>
        <w:t xml:space="preserve">этом </w:t>
      </w:r>
      <w:r>
        <w:rPr>
          <w:rFonts w:ascii="Times New Roman" w:hAnsi="Times New Roman" w:cs="Times New Roman"/>
          <w:spacing w:val="-2"/>
          <w:sz w:val="28"/>
          <w:szCs w:val="28"/>
        </w:rPr>
        <w:t>происходит?</w:t>
      </w:r>
    </w:p>
    <w:p w:rsidR="004F4631" w:rsidRDefault="00B2776B" w:rsidP="00B2776B">
      <w:pPr>
        <w:pStyle w:val="a6"/>
        <w:numPr>
          <w:ilvl w:val="0"/>
          <w:numId w:val="7"/>
        </w:numPr>
        <w:tabs>
          <w:tab w:val="left" w:pos="226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Какую</w:t>
      </w:r>
      <w:r>
        <w:rPr>
          <w:rFonts w:ascii="Times New Roman" w:hAnsi="Times New Roman" w:cs="Times New Roman"/>
          <w:spacing w:val="23"/>
          <w:sz w:val="28"/>
          <w:szCs w:val="28"/>
        </w:rPr>
        <w:t xml:space="preserve">  </w:t>
      </w:r>
      <w:r>
        <w:rPr>
          <w:rFonts w:ascii="Times New Roman" w:hAnsi="Times New Roman" w:cs="Times New Roman"/>
          <w:sz w:val="28"/>
          <w:szCs w:val="28"/>
        </w:rPr>
        <w:t>помощь</w:t>
      </w:r>
      <w:r>
        <w:rPr>
          <w:rFonts w:ascii="Times New Roman" w:hAnsi="Times New Roman" w:cs="Times New Roman"/>
          <w:spacing w:val="25"/>
          <w:sz w:val="28"/>
          <w:szCs w:val="28"/>
        </w:rPr>
        <w:t xml:space="preserve">  </w:t>
      </w:r>
      <w:r>
        <w:rPr>
          <w:rFonts w:ascii="Times New Roman" w:hAnsi="Times New Roman" w:cs="Times New Roman"/>
          <w:sz w:val="28"/>
          <w:szCs w:val="28"/>
        </w:rPr>
        <w:t>надо</w:t>
      </w:r>
      <w:r>
        <w:rPr>
          <w:rFonts w:ascii="Times New Roman" w:hAnsi="Times New Roman" w:cs="Times New Roman"/>
          <w:spacing w:val="25"/>
          <w:sz w:val="28"/>
          <w:szCs w:val="28"/>
        </w:rPr>
        <w:t xml:space="preserve">  </w:t>
      </w:r>
      <w:r>
        <w:rPr>
          <w:rFonts w:ascii="Times New Roman" w:hAnsi="Times New Roman" w:cs="Times New Roman"/>
          <w:sz w:val="28"/>
          <w:szCs w:val="28"/>
        </w:rPr>
        <w:t>оказывать</w:t>
      </w:r>
      <w:r>
        <w:rPr>
          <w:rFonts w:ascii="Times New Roman" w:hAnsi="Times New Roman" w:cs="Times New Roman"/>
          <w:spacing w:val="25"/>
          <w:sz w:val="28"/>
          <w:szCs w:val="28"/>
        </w:rPr>
        <w:t xml:space="preserve">  </w:t>
      </w:r>
      <w:r>
        <w:rPr>
          <w:rFonts w:ascii="Times New Roman" w:hAnsi="Times New Roman" w:cs="Times New Roman"/>
          <w:sz w:val="28"/>
          <w:szCs w:val="28"/>
        </w:rPr>
        <w:t>при</w:t>
      </w:r>
      <w:r>
        <w:rPr>
          <w:rFonts w:ascii="Times New Roman" w:hAnsi="Times New Roman" w:cs="Times New Roman"/>
          <w:spacing w:val="25"/>
          <w:sz w:val="28"/>
          <w:szCs w:val="28"/>
        </w:rPr>
        <w:t xml:space="preserve">  </w:t>
      </w:r>
      <w:r>
        <w:rPr>
          <w:rFonts w:ascii="Times New Roman" w:hAnsi="Times New Roman" w:cs="Times New Roman"/>
          <w:sz w:val="28"/>
          <w:szCs w:val="28"/>
        </w:rPr>
        <w:t>поражении</w:t>
      </w:r>
      <w:r>
        <w:rPr>
          <w:rFonts w:ascii="Times New Roman" w:hAnsi="Times New Roman" w:cs="Times New Roman"/>
          <w:spacing w:val="26"/>
          <w:sz w:val="28"/>
          <w:szCs w:val="28"/>
        </w:rPr>
        <w:t xml:space="preserve">  </w:t>
      </w:r>
      <w:r>
        <w:rPr>
          <w:rFonts w:ascii="Times New Roman" w:hAnsi="Times New Roman" w:cs="Times New Roman"/>
          <w:spacing w:val="-2"/>
          <w:sz w:val="28"/>
          <w:szCs w:val="28"/>
        </w:rPr>
        <w:t>электрическим током?</w:t>
      </w:r>
    </w:p>
    <w:p w:rsidR="004F4631" w:rsidRDefault="00B2776B" w:rsidP="00B2776B">
      <w:pPr>
        <w:pStyle w:val="a6"/>
        <w:numPr>
          <w:ilvl w:val="0"/>
          <w:numId w:val="7"/>
        </w:numPr>
        <w:tabs>
          <w:tab w:val="left" w:pos="2264"/>
          <w:tab w:val="left" w:pos="3407"/>
          <w:tab w:val="left" w:pos="4719"/>
          <w:tab w:val="left" w:pos="7383"/>
          <w:tab w:val="left" w:pos="8360"/>
          <w:tab w:val="left" w:pos="10049"/>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Какие</w:t>
      </w:r>
      <w:r>
        <w:rPr>
          <w:rFonts w:ascii="Times New Roman" w:hAnsi="Times New Roman" w:cs="Times New Roman"/>
          <w:sz w:val="28"/>
          <w:szCs w:val="28"/>
        </w:rPr>
        <w:t xml:space="preserve"> </w:t>
      </w:r>
      <w:r>
        <w:rPr>
          <w:rFonts w:ascii="Times New Roman" w:hAnsi="Times New Roman" w:cs="Times New Roman"/>
          <w:spacing w:val="-2"/>
          <w:sz w:val="28"/>
          <w:szCs w:val="28"/>
        </w:rPr>
        <w:t>методы</w:t>
      </w:r>
      <w:r>
        <w:rPr>
          <w:rFonts w:ascii="Times New Roman" w:hAnsi="Times New Roman" w:cs="Times New Roman"/>
          <w:sz w:val="28"/>
          <w:szCs w:val="28"/>
        </w:rPr>
        <w:t xml:space="preserve"> </w:t>
      </w:r>
      <w:r>
        <w:rPr>
          <w:rFonts w:ascii="Times New Roman" w:hAnsi="Times New Roman" w:cs="Times New Roman"/>
          <w:spacing w:val="-2"/>
          <w:sz w:val="28"/>
          <w:szCs w:val="28"/>
        </w:rPr>
        <w:t>предосторожности</w:t>
      </w:r>
      <w:r>
        <w:rPr>
          <w:rFonts w:ascii="Times New Roman" w:hAnsi="Times New Roman" w:cs="Times New Roman"/>
          <w:sz w:val="28"/>
          <w:szCs w:val="28"/>
        </w:rPr>
        <w:t xml:space="preserve"> </w:t>
      </w:r>
      <w:r>
        <w:rPr>
          <w:rFonts w:ascii="Times New Roman" w:hAnsi="Times New Roman" w:cs="Times New Roman"/>
          <w:spacing w:val="-4"/>
          <w:sz w:val="28"/>
          <w:szCs w:val="28"/>
        </w:rPr>
        <w:t>надо</w:t>
      </w:r>
      <w:r>
        <w:rPr>
          <w:rFonts w:ascii="Times New Roman" w:hAnsi="Times New Roman" w:cs="Times New Roman"/>
          <w:sz w:val="28"/>
          <w:szCs w:val="28"/>
        </w:rPr>
        <w:t xml:space="preserve"> </w:t>
      </w:r>
      <w:r>
        <w:rPr>
          <w:rFonts w:ascii="Times New Roman" w:hAnsi="Times New Roman" w:cs="Times New Roman"/>
          <w:spacing w:val="-2"/>
          <w:sz w:val="28"/>
          <w:szCs w:val="28"/>
        </w:rPr>
        <w:t>соблюдать</w:t>
      </w:r>
      <w:r>
        <w:rPr>
          <w:rFonts w:ascii="Times New Roman" w:hAnsi="Times New Roman" w:cs="Times New Roman"/>
          <w:sz w:val="28"/>
          <w:szCs w:val="28"/>
        </w:rPr>
        <w:t xml:space="preserve"> </w:t>
      </w:r>
      <w:r>
        <w:rPr>
          <w:rFonts w:ascii="Times New Roman" w:hAnsi="Times New Roman" w:cs="Times New Roman"/>
          <w:spacing w:val="-5"/>
          <w:sz w:val="28"/>
          <w:szCs w:val="28"/>
        </w:rPr>
        <w:t xml:space="preserve">при </w:t>
      </w:r>
      <w:r>
        <w:rPr>
          <w:rFonts w:ascii="Times New Roman" w:hAnsi="Times New Roman" w:cs="Times New Roman"/>
          <w:sz w:val="28"/>
          <w:szCs w:val="28"/>
        </w:rPr>
        <w:t>использовании</w:t>
      </w:r>
      <w:r>
        <w:rPr>
          <w:rFonts w:ascii="Times New Roman" w:hAnsi="Times New Roman" w:cs="Times New Roman"/>
          <w:spacing w:val="-10"/>
          <w:sz w:val="28"/>
          <w:szCs w:val="28"/>
        </w:rPr>
        <w:t xml:space="preserve"> </w:t>
      </w:r>
      <w:r>
        <w:rPr>
          <w:rFonts w:ascii="Times New Roman" w:hAnsi="Times New Roman" w:cs="Times New Roman"/>
          <w:sz w:val="28"/>
          <w:szCs w:val="28"/>
        </w:rPr>
        <w:t>рентгена?</w:t>
      </w:r>
      <w:r>
        <w:rPr>
          <w:rFonts w:ascii="Times New Roman" w:hAnsi="Times New Roman" w:cs="Times New Roman"/>
          <w:spacing w:val="-5"/>
          <w:sz w:val="28"/>
          <w:szCs w:val="28"/>
        </w:rPr>
        <w:t xml:space="preserve"> </w:t>
      </w:r>
      <w:r>
        <w:rPr>
          <w:rFonts w:ascii="Times New Roman" w:hAnsi="Times New Roman" w:cs="Times New Roman"/>
          <w:sz w:val="28"/>
          <w:szCs w:val="28"/>
        </w:rPr>
        <w:t>Какова</w:t>
      </w:r>
      <w:r>
        <w:rPr>
          <w:rFonts w:ascii="Times New Roman" w:hAnsi="Times New Roman" w:cs="Times New Roman"/>
          <w:spacing w:val="-8"/>
          <w:sz w:val="28"/>
          <w:szCs w:val="28"/>
        </w:rPr>
        <w:t xml:space="preserve"> </w:t>
      </w:r>
      <w:r>
        <w:rPr>
          <w:rFonts w:ascii="Times New Roman" w:hAnsi="Times New Roman" w:cs="Times New Roman"/>
          <w:sz w:val="28"/>
          <w:szCs w:val="28"/>
        </w:rPr>
        <w:t>предельно</w:t>
      </w:r>
      <w:r>
        <w:rPr>
          <w:rFonts w:ascii="Times New Roman" w:hAnsi="Times New Roman" w:cs="Times New Roman"/>
          <w:spacing w:val="-8"/>
          <w:sz w:val="28"/>
          <w:szCs w:val="28"/>
        </w:rPr>
        <w:t xml:space="preserve"> </w:t>
      </w:r>
      <w:r>
        <w:rPr>
          <w:rFonts w:ascii="Times New Roman" w:hAnsi="Times New Roman" w:cs="Times New Roman"/>
          <w:sz w:val="28"/>
          <w:szCs w:val="28"/>
        </w:rPr>
        <w:t>допустимая</w:t>
      </w:r>
      <w:r>
        <w:rPr>
          <w:rFonts w:ascii="Times New Roman" w:hAnsi="Times New Roman" w:cs="Times New Roman"/>
          <w:spacing w:val="-8"/>
          <w:sz w:val="28"/>
          <w:szCs w:val="28"/>
        </w:rPr>
        <w:t xml:space="preserve"> </w:t>
      </w:r>
      <w:r>
        <w:rPr>
          <w:rFonts w:ascii="Times New Roman" w:hAnsi="Times New Roman" w:cs="Times New Roman"/>
          <w:sz w:val="28"/>
          <w:szCs w:val="28"/>
        </w:rPr>
        <w:t>доза</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излучения?</w:t>
      </w:r>
    </w:p>
    <w:p w:rsidR="004F4631" w:rsidRDefault="00B2776B" w:rsidP="00B2776B">
      <w:pPr>
        <w:pStyle w:val="a6"/>
        <w:numPr>
          <w:ilvl w:val="0"/>
          <w:numId w:val="7"/>
        </w:numPr>
        <w:tabs>
          <w:tab w:val="left" w:pos="2264"/>
          <w:tab w:val="left" w:pos="3608"/>
          <w:tab w:val="left" w:pos="4671"/>
          <w:tab w:val="left" w:pos="7350"/>
          <w:tab w:val="left" w:pos="8343"/>
          <w:tab w:val="left" w:pos="1004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Каковы</w:t>
      </w:r>
      <w:r>
        <w:rPr>
          <w:rFonts w:ascii="Times New Roman" w:hAnsi="Times New Roman" w:cs="Times New Roman"/>
          <w:sz w:val="28"/>
          <w:szCs w:val="28"/>
        </w:rPr>
        <w:t xml:space="preserve"> </w:t>
      </w:r>
      <w:r>
        <w:rPr>
          <w:rFonts w:ascii="Times New Roman" w:hAnsi="Times New Roman" w:cs="Times New Roman"/>
          <w:spacing w:val="-4"/>
          <w:sz w:val="28"/>
          <w:szCs w:val="28"/>
        </w:rPr>
        <w:t>меры</w:t>
      </w:r>
      <w:r>
        <w:rPr>
          <w:rFonts w:ascii="Times New Roman" w:hAnsi="Times New Roman" w:cs="Times New Roman"/>
          <w:sz w:val="28"/>
          <w:szCs w:val="28"/>
        </w:rPr>
        <w:t xml:space="preserve"> </w:t>
      </w:r>
      <w:r>
        <w:rPr>
          <w:rFonts w:ascii="Times New Roman" w:hAnsi="Times New Roman" w:cs="Times New Roman"/>
          <w:spacing w:val="-2"/>
          <w:sz w:val="28"/>
          <w:szCs w:val="28"/>
        </w:rPr>
        <w:t>предосторожности</w:t>
      </w:r>
      <w:r>
        <w:rPr>
          <w:rFonts w:ascii="Times New Roman" w:hAnsi="Times New Roman" w:cs="Times New Roman"/>
          <w:sz w:val="28"/>
          <w:szCs w:val="28"/>
        </w:rPr>
        <w:t xml:space="preserve"> </w:t>
      </w:r>
      <w:r>
        <w:rPr>
          <w:rFonts w:ascii="Times New Roman" w:hAnsi="Times New Roman" w:cs="Times New Roman"/>
          <w:spacing w:val="-4"/>
          <w:sz w:val="28"/>
          <w:szCs w:val="28"/>
        </w:rPr>
        <w:t>надо</w:t>
      </w:r>
      <w:r>
        <w:rPr>
          <w:rFonts w:ascii="Times New Roman" w:hAnsi="Times New Roman" w:cs="Times New Roman"/>
          <w:sz w:val="28"/>
          <w:szCs w:val="28"/>
        </w:rPr>
        <w:t xml:space="preserve"> </w:t>
      </w:r>
      <w:r>
        <w:rPr>
          <w:rFonts w:ascii="Times New Roman" w:hAnsi="Times New Roman" w:cs="Times New Roman"/>
          <w:spacing w:val="-2"/>
          <w:sz w:val="28"/>
          <w:szCs w:val="28"/>
        </w:rPr>
        <w:t>соблюдать</w:t>
      </w:r>
      <w:r>
        <w:rPr>
          <w:rFonts w:ascii="Times New Roman" w:hAnsi="Times New Roman" w:cs="Times New Roman"/>
          <w:sz w:val="28"/>
          <w:szCs w:val="28"/>
        </w:rPr>
        <w:t xml:space="preserve"> </w:t>
      </w:r>
      <w:proofErr w:type="gramStart"/>
      <w:r>
        <w:rPr>
          <w:rFonts w:ascii="Times New Roman" w:hAnsi="Times New Roman" w:cs="Times New Roman"/>
          <w:spacing w:val="-4"/>
          <w:sz w:val="28"/>
          <w:szCs w:val="28"/>
        </w:rPr>
        <w:t>при</w:t>
      </w:r>
      <w:proofErr w:type="gramEnd"/>
      <w:r>
        <w:rPr>
          <w:rFonts w:ascii="Times New Roman" w:hAnsi="Times New Roman" w:cs="Times New Roman"/>
          <w:spacing w:val="-4"/>
          <w:sz w:val="28"/>
          <w:szCs w:val="28"/>
        </w:rPr>
        <w:t xml:space="preserve"> </w:t>
      </w:r>
      <w:r>
        <w:rPr>
          <w:rFonts w:ascii="Times New Roman" w:hAnsi="Times New Roman" w:cs="Times New Roman"/>
          <w:sz w:val="28"/>
          <w:szCs w:val="28"/>
        </w:rPr>
        <w:t>использование бытовой электротехники?</w:t>
      </w:r>
    </w:p>
    <w:p w:rsidR="004F4631" w:rsidRDefault="00B2776B" w:rsidP="00B2776B">
      <w:pPr>
        <w:spacing w:line="360" w:lineRule="auto"/>
        <w:ind w:leftChars="600" w:left="1320" w:rightChars="320" w:right="704" w:firstLineChars="392" w:firstLine="1098"/>
        <w:rPr>
          <w:rFonts w:ascii="Times New Roman" w:hAnsi="Times New Roman" w:cs="Times New Roman"/>
          <w:spacing w:val="-2"/>
          <w:sz w:val="28"/>
          <w:szCs w:val="28"/>
        </w:rPr>
      </w:pPr>
      <w:r>
        <w:rPr>
          <w:rFonts w:ascii="Times New Roman" w:hAnsi="Times New Roman" w:cs="Times New Roman"/>
          <w:sz w:val="28"/>
          <w:szCs w:val="28"/>
        </w:rPr>
        <w:t>Рекомендуется</w:t>
      </w:r>
      <w:r>
        <w:rPr>
          <w:rFonts w:ascii="Times New Roman" w:hAnsi="Times New Roman" w:cs="Times New Roman"/>
          <w:spacing w:val="-9"/>
          <w:sz w:val="28"/>
          <w:szCs w:val="28"/>
        </w:rPr>
        <w:t xml:space="preserve"> </w:t>
      </w:r>
      <w:r>
        <w:rPr>
          <w:rFonts w:ascii="Times New Roman" w:hAnsi="Times New Roman" w:cs="Times New Roman"/>
          <w:sz w:val="28"/>
          <w:szCs w:val="28"/>
        </w:rPr>
        <w:t>заполнение</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таблицы:</w:t>
      </w:r>
    </w:p>
    <w:tbl>
      <w:tblPr>
        <w:tblStyle w:val="a5"/>
        <w:tblW w:w="0" w:type="auto"/>
        <w:tblInd w:w="1375" w:type="dxa"/>
        <w:tblLayout w:type="fixed"/>
        <w:tblLook w:val="04A0" w:firstRow="1" w:lastRow="0" w:firstColumn="1" w:lastColumn="0" w:noHBand="0" w:noVBand="1"/>
      </w:tblPr>
      <w:tblGrid>
        <w:gridCol w:w="2095"/>
        <w:gridCol w:w="2308"/>
        <w:gridCol w:w="2835"/>
        <w:gridCol w:w="2382"/>
      </w:tblGrid>
      <w:tr w:rsidR="004F4631" w:rsidTr="00B2776B">
        <w:tc>
          <w:tcPr>
            <w:tcW w:w="2095" w:type="dxa"/>
          </w:tcPr>
          <w:p w:rsidR="004F4631" w:rsidRDefault="00B2776B" w:rsidP="00B2776B">
            <w:pPr>
              <w:spacing w:line="360" w:lineRule="auto"/>
              <w:ind w:rightChars="320" w:right="704"/>
              <w:jc w:val="center"/>
              <w:rPr>
                <w:rFonts w:ascii="Times New Roman" w:hAnsi="Times New Roman" w:cs="Times New Roman"/>
                <w:spacing w:val="-2"/>
                <w:sz w:val="28"/>
                <w:szCs w:val="28"/>
              </w:rPr>
            </w:pPr>
            <w:r>
              <w:rPr>
                <w:rFonts w:ascii="Times New Roman" w:hAnsi="Times New Roman" w:cs="Times New Roman"/>
                <w:spacing w:val="-2"/>
                <w:sz w:val="28"/>
                <w:szCs w:val="28"/>
              </w:rPr>
              <w:t>Проблема</w:t>
            </w:r>
          </w:p>
        </w:tc>
        <w:tc>
          <w:tcPr>
            <w:tcW w:w="2308" w:type="dxa"/>
          </w:tcPr>
          <w:p w:rsidR="004F4631" w:rsidRDefault="00B2776B" w:rsidP="00B2776B">
            <w:pPr>
              <w:spacing w:line="360" w:lineRule="auto"/>
              <w:ind w:rightChars="320" w:right="704"/>
              <w:jc w:val="center"/>
              <w:rPr>
                <w:rFonts w:ascii="Times New Roman" w:hAnsi="Times New Roman" w:cs="Times New Roman"/>
                <w:spacing w:val="-2"/>
                <w:sz w:val="28"/>
                <w:szCs w:val="28"/>
              </w:rPr>
            </w:pPr>
            <w:r>
              <w:rPr>
                <w:rFonts w:ascii="Times New Roman" w:hAnsi="Times New Roman" w:cs="Times New Roman"/>
                <w:spacing w:val="-4"/>
                <w:sz w:val="28"/>
                <w:szCs w:val="28"/>
              </w:rPr>
              <w:t>Цель</w:t>
            </w:r>
          </w:p>
        </w:tc>
        <w:tc>
          <w:tcPr>
            <w:tcW w:w="2835" w:type="dxa"/>
          </w:tcPr>
          <w:p w:rsidR="004F4631" w:rsidRDefault="00B2776B" w:rsidP="00B2776B">
            <w:pPr>
              <w:pStyle w:val="TableParagraph"/>
              <w:spacing w:line="360" w:lineRule="auto"/>
              <w:ind w:rightChars="320" w:right="704" w:firstLineChars="78" w:firstLine="217"/>
              <w:jc w:val="center"/>
              <w:rPr>
                <w:sz w:val="28"/>
                <w:szCs w:val="28"/>
              </w:rPr>
            </w:pPr>
            <w:r>
              <w:rPr>
                <w:spacing w:val="-2"/>
                <w:sz w:val="28"/>
                <w:szCs w:val="28"/>
              </w:rPr>
              <w:t>Предлагаемое</w:t>
            </w:r>
          </w:p>
          <w:p w:rsidR="004F4631" w:rsidRDefault="00B2776B" w:rsidP="00B2776B">
            <w:pPr>
              <w:spacing w:line="360" w:lineRule="auto"/>
              <w:ind w:rightChars="320" w:right="704" w:firstLineChars="78" w:firstLine="217"/>
              <w:jc w:val="center"/>
              <w:rPr>
                <w:rFonts w:ascii="Times New Roman" w:hAnsi="Times New Roman" w:cs="Times New Roman"/>
                <w:spacing w:val="-2"/>
                <w:sz w:val="28"/>
                <w:szCs w:val="28"/>
              </w:rPr>
            </w:pPr>
            <w:r>
              <w:rPr>
                <w:rFonts w:ascii="Times New Roman" w:hAnsi="Times New Roman" w:cs="Times New Roman"/>
                <w:spacing w:val="-2"/>
                <w:sz w:val="28"/>
                <w:szCs w:val="28"/>
              </w:rPr>
              <w:t>решение</w:t>
            </w:r>
          </w:p>
        </w:tc>
        <w:tc>
          <w:tcPr>
            <w:tcW w:w="2382" w:type="dxa"/>
          </w:tcPr>
          <w:p w:rsidR="004F4631" w:rsidRDefault="00B2776B" w:rsidP="00B2776B">
            <w:pPr>
              <w:spacing w:line="360" w:lineRule="auto"/>
              <w:ind w:rightChars="65" w:right="143"/>
              <w:jc w:val="center"/>
              <w:rPr>
                <w:rFonts w:ascii="Times New Roman" w:hAnsi="Times New Roman" w:cs="Times New Roman"/>
                <w:spacing w:val="-2"/>
                <w:sz w:val="28"/>
                <w:szCs w:val="28"/>
              </w:rPr>
            </w:pPr>
            <w:r>
              <w:rPr>
                <w:rFonts w:ascii="Times New Roman" w:hAnsi="Times New Roman" w:cs="Times New Roman"/>
                <w:spacing w:val="-2"/>
                <w:sz w:val="28"/>
                <w:szCs w:val="28"/>
              </w:rPr>
              <w:t>Оценка</w:t>
            </w:r>
          </w:p>
        </w:tc>
      </w:tr>
      <w:tr w:rsidR="004F4631" w:rsidTr="00B2776B">
        <w:tc>
          <w:tcPr>
            <w:tcW w:w="2095" w:type="dxa"/>
          </w:tcPr>
          <w:p w:rsidR="004F4631" w:rsidRDefault="004F4631">
            <w:pPr>
              <w:spacing w:line="360" w:lineRule="auto"/>
              <w:ind w:rightChars="320" w:right="704"/>
              <w:jc w:val="left"/>
              <w:rPr>
                <w:rFonts w:ascii="Times New Roman" w:hAnsi="Times New Roman" w:cs="Times New Roman"/>
                <w:spacing w:val="-2"/>
                <w:sz w:val="28"/>
                <w:szCs w:val="28"/>
              </w:rPr>
            </w:pPr>
          </w:p>
        </w:tc>
        <w:tc>
          <w:tcPr>
            <w:tcW w:w="2308" w:type="dxa"/>
          </w:tcPr>
          <w:p w:rsidR="004F4631" w:rsidRDefault="004F4631">
            <w:pPr>
              <w:spacing w:line="360" w:lineRule="auto"/>
              <w:ind w:rightChars="320" w:right="704"/>
              <w:jc w:val="left"/>
              <w:rPr>
                <w:rFonts w:ascii="Times New Roman" w:hAnsi="Times New Roman" w:cs="Times New Roman"/>
                <w:spacing w:val="-4"/>
                <w:sz w:val="28"/>
                <w:szCs w:val="28"/>
              </w:rPr>
            </w:pPr>
          </w:p>
        </w:tc>
        <w:tc>
          <w:tcPr>
            <w:tcW w:w="2835" w:type="dxa"/>
          </w:tcPr>
          <w:p w:rsidR="004F4631" w:rsidRDefault="004F4631" w:rsidP="00B2776B">
            <w:pPr>
              <w:spacing w:line="360" w:lineRule="auto"/>
              <w:ind w:rightChars="320" w:right="704" w:firstLineChars="78" w:firstLine="217"/>
              <w:jc w:val="left"/>
              <w:rPr>
                <w:rFonts w:ascii="Times New Roman" w:hAnsi="Times New Roman" w:cs="Times New Roman"/>
                <w:spacing w:val="-2"/>
                <w:sz w:val="28"/>
                <w:szCs w:val="28"/>
              </w:rPr>
            </w:pPr>
          </w:p>
        </w:tc>
        <w:tc>
          <w:tcPr>
            <w:tcW w:w="2382" w:type="dxa"/>
          </w:tcPr>
          <w:p w:rsidR="004F4631" w:rsidRDefault="004F4631">
            <w:pPr>
              <w:spacing w:line="360" w:lineRule="auto"/>
              <w:ind w:rightChars="65" w:right="143"/>
              <w:jc w:val="left"/>
              <w:rPr>
                <w:rFonts w:ascii="Times New Roman" w:hAnsi="Times New Roman" w:cs="Times New Roman"/>
                <w:spacing w:val="-2"/>
                <w:sz w:val="28"/>
                <w:szCs w:val="28"/>
              </w:rPr>
            </w:pPr>
          </w:p>
        </w:tc>
      </w:tr>
      <w:tr w:rsidR="004F4631" w:rsidTr="00B2776B">
        <w:tc>
          <w:tcPr>
            <w:tcW w:w="2095" w:type="dxa"/>
          </w:tcPr>
          <w:p w:rsidR="004F4631" w:rsidRDefault="004F4631">
            <w:pPr>
              <w:spacing w:line="360" w:lineRule="auto"/>
              <w:ind w:rightChars="320" w:right="704"/>
              <w:jc w:val="left"/>
              <w:rPr>
                <w:rFonts w:ascii="Times New Roman" w:hAnsi="Times New Roman" w:cs="Times New Roman"/>
                <w:spacing w:val="-2"/>
                <w:sz w:val="28"/>
                <w:szCs w:val="28"/>
              </w:rPr>
            </w:pPr>
          </w:p>
        </w:tc>
        <w:tc>
          <w:tcPr>
            <w:tcW w:w="2308" w:type="dxa"/>
          </w:tcPr>
          <w:p w:rsidR="004F4631" w:rsidRDefault="004F4631">
            <w:pPr>
              <w:spacing w:line="360" w:lineRule="auto"/>
              <w:ind w:rightChars="320" w:right="704"/>
              <w:jc w:val="left"/>
              <w:rPr>
                <w:rFonts w:ascii="Times New Roman" w:hAnsi="Times New Roman" w:cs="Times New Roman"/>
                <w:spacing w:val="-4"/>
                <w:sz w:val="28"/>
                <w:szCs w:val="28"/>
              </w:rPr>
            </w:pPr>
          </w:p>
        </w:tc>
        <w:tc>
          <w:tcPr>
            <w:tcW w:w="2835" w:type="dxa"/>
          </w:tcPr>
          <w:p w:rsidR="004F4631" w:rsidRDefault="004F4631" w:rsidP="00B2776B">
            <w:pPr>
              <w:spacing w:line="360" w:lineRule="auto"/>
              <w:ind w:rightChars="320" w:right="704" w:firstLineChars="78" w:firstLine="217"/>
              <w:jc w:val="left"/>
              <w:rPr>
                <w:rFonts w:ascii="Times New Roman" w:hAnsi="Times New Roman" w:cs="Times New Roman"/>
                <w:spacing w:val="-2"/>
                <w:sz w:val="28"/>
                <w:szCs w:val="28"/>
              </w:rPr>
            </w:pPr>
          </w:p>
        </w:tc>
        <w:tc>
          <w:tcPr>
            <w:tcW w:w="2382" w:type="dxa"/>
          </w:tcPr>
          <w:p w:rsidR="004F4631" w:rsidRDefault="004F4631">
            <w:pPr>
              <w:spacing w:line="360" w:lineRule="auto"/>
              <w:ind w:rightChars="65" w:right="143"/>
              <w:jc w:val="left"/>
              <w:rPr>
                <w:rFonts w:ascii="Times New Roman" w:hAnsi="Times New Roman" w:cs="Times New Roman"/>
                <w:spacing w:val="-2"/>
                <w:sz w:val="28"/>
                <w:szCs w:val="28"/>
              </w:rPr>
            </w:pPr>
          </w:p>
        </w:tc>
      </w:tr>
    </w:tbl>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Критерии</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оценивания:</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pacing w:val="-2"/>
          <w:sz w:val="28"/>
          <w:szCs w:val="28"/>
        </w:rPr>
      </w:pPr>
      <w:r>
        <w:rPr>
          <w:rFonts w:ascii="Times New Roman" w:hAnsi="Times New Roman" w:cs="Times New Roman"/>
          <w:sz w:val="28"/>
          <w:szCs w:val="28"/>
        </w:rPr>
        <w:t xml:space="preserve">Оценка «5» (отлично) ставится, если студент правильно понимает проблему, владеет медицинской терминологией, объясняет физические явления, оценивает риски и может принять продуманное решение в нестандартных </w:t>
      </w:r>
      <w:r>
        <w:rPr>
          <w:rFonts w:ascii="Times New Roman" w:hAnsi="Times New Roman" w:cs="Times New Roman"/>
          <w:spacing w:val="-2"/>
          <w:sz w:val="28"/>
          <w:szCs w:val="28"/>
        </w:rPr>
        <w:t>ситуациях;</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Оценка «4» (хорошо) ставится, если студент правильно понимает проблему, но не точно объясняет ее с точки зрения физики,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предлагает пути ее </w:t>
      </w:r>
      <w:r>
        <w:rPr>
          <w:rFonts w:ascii="Times New Roman" w:hAnsi="Times New Roman" w:cs="Times New Roman"/>
          <w:spacing w:val="-2"/>
          <w:sz w:val="28"/>
          <w:szCs w:val="28"/>
        </w:rPr>
        <w:t>решения;</w:t>
      </w:r>
    </w:p>
    <w:p w:rsidR="004F4631" w:rsidRDefault="00B2776B" w:rsidP="00B2776B">
      <w:pPr>
        <w:tabs>
          <w:tab w:val="left" w:pos="2303"/>
          <w:tab w:val="left" w:pos="2927"/>
          <w:tab w:val="left" w:pos="5901"/>
          <w:tab w:val="left" w:pos="7204"/>
          <w:tab w:val="left" w:pos="7948"/>
          <w:tab w:val="left" w:pos="9079"/>
          <w:tab w:val="left" w:pos="9724"/>
          <w:tab w:val="left" w:pos="1021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Оценка «3» (удовлетворительно) ставится, если студент понимает проблему, но не знает пути ее решения</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и ту опасность, которую она представляет; </w:t>
      </w:r>
    </w:p>
    <w:p w:rsidR="004F4631" w:rsidRDefault="00B2776B" w:rsidP="00B2776B">
      <w:pPr>
        <w:tabs>
          <w:tab w:val="left" w:pos="2303"/>
          <w:tab w:val="left" w:pos="2927"/>
          <w:tab w:val="left" w:pos="5901"/>
          <w:tab w:val="left" w:pos="7204"/>
          <w:tab w:val="left" w:pos="7948"/>
          <w:tab w:val="left" w:pos="9079"/>
          <w:tab w:val="left" w:pos="9724"/>
          <w:tab w:val="left" w:pos="10214"/>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lastRenderedPageBreak/>
        <w:t>Оценка</w:t>
      </w:r>
      <w:r>
        <w:rPr>
          <w:rFonts w:ascii="Times New Roman" w:hAnsi="Times New Roman" w:cs="Times New Roman"/>
          <w:sz w:val="28"/>
          <w:szCs w:val="28"/>
        </w:rPr>
        <w:t xml:space="preserve"> </w:t>
      </w:r>
      <w:r>
        <w:rPr>
          <w:rFonts w:ascii="Times New Roman" w:hAnsi="Times New Roman" w:cs="Times New Roman"/>
          <w:spacing w:val="-4"/>
          <w:sz w:val="28"/>
          <w:szCs w:val="28"/>
        </w:rPr>
        <w:t>«2»</w:t>
      </w:r>
      <w:r>
        <w:rPr>
          <w:rFonts w:ascii="Times New Roman" w:hAnsi="Times New Roman" w:cs="Times New Roman"/>
          <w:sz w:val="28"/>
          <w:szCs w:val="28"/>
        </w:rPr>
        <w:t xml:space="preserve"> </w:t>
      </w:r>
      <w:r>
        <w:rPr>
          <w:rFonts w:ascii="Times New Roman" w:hAnsi="Times New Roman" w:cs="Times New Roman"/>
          <w:spacing w:val="-2"/>
          <w:sz w:val="28"/>
          <w:szCs w:val="28"/>
        </w:rPr>
        <w:t>(неудовлетворительно)</w:t>
      </w:r>
      <w:r>
        <w:rPr>
          <w:rFonts w:ascii="Times New Roman" w:hAnsi="Times New Roman" w:cs="Times New Roman"/>
          <w:sz w:val="28"/>
          <w:szCs w:val="28"/>
        </w:rPr>
        <w:t xml:space="preserve"> </w:t>
      </w:r>
      <w:r>
        <w:rPr>
          <w:rFonts w:ascii="Times New Roman" w:hAnsi="Times New Roman" w:cs="Times New Roman"/>
          <w:spacing w:val="-2"/>
          <w:sz w:val="28"/>
          <w:szCs w:val="28"/>
        </w:rPr>
        <w:t>ставится,</w:t>
      </w:r>
      <w:r>
        <w:rPr>
          <w:rFonts w:ascii="Times New Roman" w:hAnsi="Times New Roman" w:cs="Times New Roman"/>
          <w:sz w:val="28"/>
          <w:szCs w:val="28"/>
        </w:rPr>
        <w:t xml:space="preserve"> </w:t>
      </w:r>
      <w:r>
        <w:rPr>
          <w:rFonts w:ascii="Times New Roman" w:hAnsi="Times New Roman" w:cs="Times New Roman"/>
          <w:spacing w:val="-4"/>
          <w:sz w:val="28"/>
          <w:szCs w:val="28"/>
        </w:rPr>
        <w:t>если</w:t>
      </w:r>
      <w:r>
        <w:rPr>
          <w:rFonts w:ascii="Times New Roman" w:hAnsi="Times New Roman" w:cs="Times New Roman"/>
          <w:sz w:val="28"/>
          <w:szCs w:val="28"/>
        </w:rPr>
        <w:t xml:space="preserve"> </w:t>
      </w:r>
      <w:r>
        <w:rPr>
          <w:rFonts w:ascii="Times New Roman" w:hAnsi="Times New Roman" w:cs="Times New Roman"/>
          <w:spacing w:val="-2"/>
          <w:sz w:val="28"/>
          <w:szCs w:val="28"/>
        </w:rPr>
        <w:t>студент</w:t>
      </w:r>
      <w:r>
        <w:rPr>
          <w:rFonts w:ascii="Times New Roman" w:hAnsi="Times New Roman" w:cs="Times New Roman"/>
          <w:sz w:val="28"/>
          <w:szCs w:val="28"/>
        </w:rPr>
        <w:t xml:space="preserve"> </w:t>
      </w:r>
      <w:r>
        <w:rPr>
          <w:rFonts w:ascii="Times New Roman" w:hAnsi="Times New Roman" w:cs="Times New Roman"/>
          <w:spacing w:val="-4"/>
          <w:sz w:val="28"/>
          <w:szCs w:val="28"/>
        </w:rPr>
        <w:t>при</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ответе </w:t>
      </w:r>
      <w:r>
        <w:rPr>
          <w:rFonts w:ascii="Times New Roman" w:hAnsi="Times New Roman" w:cs="Times New Roman"/>
          <w:sz w:val="28"/>
          <w:szCs w:val="28"/>
        </w:rPr>
        <w:t xml:space="preserve">искажает смысл проблемы, не пользуется медицинской терминологией, </w:t>
      </w:r>
      <w:r>
        <w:rPr>
          <w:rFonts w:ascii="Times New Roman" w:hAnsi="Times New Roman" w:cs="Times New Roman"/>
          <w:spacing w:val="-6"/>
          <w:sz w:val="28"/>
          <w:szCs w:val="28"/>
        </w:rPr>
        <w:t xml:space="preserve">не </w:t>
      </w:r>
      <w:proofErr w:type="gramStart"/>
      <w:r>
        <w:rPr>
          <w:rFonts w:ascii="Times New Roman" w:hAnsi="Times New Roman" w:cs="Times New Roman"/>
          <w:sz w:val="28"/>
          <w:szCs w:val="28"/>
        </w:rPr>
        <w:t>знает</w:t>
      </w:r>
      <w:proofErr w:type="gramEnd"/>
      <w:r>
        <w:rPr>
          <w:rFonts w:ascii="Times New Roman" w:hAnsi="Times New Roman" w:cs="Times New Roman"/>
          <w:spacing w:val="40"/>
          <w:sz w:val="28"/>
          <w:szCs w:val="28"/>
        </w:rPr>
        <w:t xml:space="preserve"> </w:t>
      </w:r>
      <w:r>
        <w:rPr>
          <w:rFonts w:ascii="Times New Roman" w:hAnsi="Times New Roman" w:cs="Times New Roman"/>
          <w:sz w:val="28"/>
          <w:szCs w:val="28"/>
        </w:rPr>
        <w:t>как</w:t>
      </w:r>
      <w:r>
        <w:rPr>
          <w:rFonts w:ascii="Times New Roman" w:hAnsi="Times New Roman" w:cs="Times New Roman"/>
          <w:spacing w:val="40"/>
          <w:sz w:val="28"/>
          <w:szCs w:val="28"/>
        </w:rPr>
        <w:t xml:space="preserve"> </w:t>
      </w:r>
      <w:r>
        <w:rPr>
          <w:rFonts w:ascii="Times New Roman" w:hAnsi="Times New Roman" w:cs="Times New Roman"/>
          <w:sz w:val="28"/>
          <w:szCs w:val="28"/>
        </w:rPr>
        <w:t>принимать</w:t>
      </w:r>
      <w:r>
        <w:rPr>
          <w:rFonts w:ascii="Times New Roman" w:hAnsi="Times New Roman" w:cs="Times New Roman"/>
          <w:spacing w:val="40"/>
          <w:sz w:val="28"/>
          <w:szCs w:val="28"/>
        </w:rPr>
        <w:t xml:space="preserve"> </w:t>
      </w:r>
      <w:r>
        <w:rPr>
          <w:rFonts w:ascii="Times New Roman" w:hAnsi="Times New Roman" w:cs="Times New Roman"/>
          <w:sz w:val="28"/>
          <w:szCs w:val="28"/>
        </w:rPr>
        <w:t>решение</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проявляет</w:t>
      </w:r>
      <w:r>
        <w:rPr>
          <w:rFonts w:ascii="Times New Roman" w:hAnsi="Times New Roman" w:cs="Times New Roman"/>
          <w:spacing w:val="40"/>
          <w:sz w:val="28"/>
          <w:szCs w:val="28"/>
        </w:rPr>
        <w:t xml:space="preserve"> </w:t>
      </w:r>
      <w:r>
        <w:rPr>
          <w:rFonts w:ascii="Times New Roman" w:hAnsi="Times New Roman" w:cs="Times New Roman"/>
          <w:sz w:val="28"/>
          <w:szCs w:val="28"/>
        </w:rPr>
        <w:t>полное</w:t>
      </w:r>
      <w:r>
        <w:rPr>
          <w:rFonts w:ascii="Times New Roman" w:hAnsi="Times New Roman" w:cs="Times New Roman"/>
          <w:spacing w:val="40"/>
          <w:sz w:val="28"/>
          <w:szCs w:val="28"/>
        </w:rPr>
        <w:t xml:space="preserve"> </w:t>
      </w:r>
      <w:r>
        <w:rPr>
          <w:rFonts w:ascii="Times New Roman" w:hAnsi="Times New Roman" w:cs="Times New Roman"/>
          <w:sz w:val="28"/>
          <w:szCs w:val="28"/>
        </w:rPr>
        <w:t>отсутствие</w:t>
      </w:r>
      <w:r>
        <w:rPr>
          <w:rFonts w:ascii="Times New Roman" w:hAnsi="Times New Roman" w:cs="Times New Roman"/>
          <w:spacing w:val="40"/>
          <w:sz w:val="28"/>
          <w:szCs w:val="28"/>
        </w:rPr>
        <w:t xml:space="preserve"> </w:t>
      </w:r>
      <w:r>
        <w:rPr>
          <w:rFonts w:ascii="Times New Roman" w:hAnsi="Times New Roman" w:cs="Times New Roman"/>
          <w:sz w:val="28"/>
          <w:szCs w:val="28"/>
        </w:rPr>
        <w:t>интереса</w:t>
      </w:r>
      <w:r>
        <w:rPr>
          <w:rFonts w:ascii="Times New Roman" w:hAnsi="Times New Roman" w:cs="Times New Roman"/>
          <w:spacing w:val="40"/>
          <w:sz w:val="28"/>
          <w:szCs w:val="28"/>
        </w:rPr>
        <w:t xml:space="preserve"> </w:t>
      </w:r>
      <w:r>
        <w:rPr>
          <w:rFonts w:ascii="Times New Roman" w:hAnsi="Times New Roman" w:cs="Times New Roman"/>
          <w:sz w:val="28"/>
          <w:szCs w:val="28"/>
        </w:rPr>
        <w:t>к здоровому образу жизни, не владеет культурой речи.</w:t>
      </w:r>
    </w:p>
    <w:p w:rsidR="004F4631" w:rsidRDefault="00B2776B" w:rsidP="00B2776B">
      <w:pPr>
        <w:pStyle w:val="1"/>
        <w:numPr>
          <w:ilvl w:val="0"/>
          <w:numId w:val="2"/>
        </w:numPr>
        <w:tabs>
          <w:tab w:val="left" w:pos="1981"/>
        </w:tabs>
        <w:spacing w:line="360" w:lineRule="auto"/>
        <w:ind w:leftChars="600" w:left="1320" w:rightChars="320" w:right="704" w:firstLineChars="392" w:firstLine="1102"/>
        <w:jc w:val="center"/>
      </w:pPr>
      <w:r>
        <w:t>Подведение</w:t>
      </w:r>
      <w:r>
        <w:rPr>
          <w:spacing w:val="-5"/>
        </w:rPr>
        <w:t xml:space="preserve"> </w:t>
      </w:r>
      <w:r>
        <w:t>итогов</w:t>
      </w:r>
      <w:r>
        <w:rPr>
          <w:spacing w:val="-4"/>
        </w:rPr>
        <w:t xml:space="preserve"> </w:t>
      </w:r>
      <w:r>
        <w:rPr>
          <w:spacing w:val="-2"/>
        </w:rPr>
        <w:t>конференции.</w:t>
      </w:r>
    </w:p>
    <w:p w:rsidR="004F4631" w:rsidRDefault="00B2776B" w:rsidP="00B2776B">
      <w:pPr>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Ведущий (организатор конференции) подводит итоги конференции; благодарит участников -</w:t>
      </w:r>
      <w:r>
        <w:rPr>
          <w:rFonts w:ascii="Times New Roman" w:hAnsi="Times New Roman" w:cs="Times New Roman"/>
          <w:spacing w:val="40"/>
          <w:sz w:val="28"/>
          <w:szCs w:val="28"/>
        </w:rPr>
        <w:t xml:space="preserve"> </w:t>
      </w:r>
      <w:r>
        <w:rPr>
          <w:rFonts w:ascii="Times New Roman" w:hAnsi="Times New Roman" w:cs="Times New Roman"/>
          <w:sz w:val="28"/>
          <w:szCs w:val="28"/>
        </w:rPr>
        <w:t>экспертов, которые приняли участие в проекте и поделились своими знаниями, смогли квалифицированно оценить выступления студентов,</w:t>
      </w:r>
      <w:r>
        <w:rPr>
          <w:rFonts w:ascii="Times New Roman" w:hAnsi="Times New Roman" w:cs="Times New Roman"/>
          <w:spacing w:val="-3"/>
          <w:sz w:val="28"/>
          <w:szCs w:val="28"/>
        </w:rPr>
        <w:t xml:space="preserve"> </w:t>
      </w:r>
      <w:r>
        <w:rPr>
          <w:rFonts w:ascii="Times New Roman" w:hAnsi="Times New Roman" w:cs="Times New Roman"/>
          <w:sz w:val="28"/>
          <w:szCs w:val="28"/>
        </w:rPr>
        <w:t>отвечающих</w:t>
      </w:r>
      <w:r>
        <w:rPr>
          <w:rFonts w:ascii="Times New Roman" w:hAnsi="Times New Roman" w:cs="Times New Roman"/>
          <w:spacing w:val="-4"/>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z w:val="28"/>
          <w:szCs w:val="28"/>
        </w:rPr>
        <w:t>вопросы;</w:t>
      </w:r>
      <w:r>
        <w:rPr>
          <w:rFonts w:ascii="Times New Roman" w:hAnsi="Times New Roman" w:cs="Times New Roman"/>
          <w:spacing w:val="-1"/>
          <w:sz w:val="28"/>
          <w:szCs w:val="28"/>
        </w:rPr>
        <w:t xml:space="preserve"> </w:t>
      </w:r>
      <w:r>
        <w:rPr>
          <w:rFonts w:ascii="Times New Roman" w:hAnsi="Times New Roman" w:cs="Times New Roman"/>
          <w:sz w:val="28"/>
          <w:szCs w:val="28"/>
        </w:rPr>
        <w:t>выражает</w:t>
      </w:r>
      <w:r>
        <w:rPr>
          <w:rFonts w:ascii="Times New Roman" w:hAnsi="Times New Roman" w:cs="Times New Roman"/>
          <w:spacing w:val="-3"/>
          <w:sz w:val="28"/>
          <w:szCs w:val="28"/>
        </w:rPr>
        <w:t xml:space="preserve"> </w:t>
      </w:r>
      <w:r>
        <w:rPr>
          <w:rFonts w:ascii="Times New Roman" w:hAnsi="Times New Roman" w:cs="Times New Roman"/>
          <w:sz w:val="28"/>
          <w:szCs w:val="28"/>
        </w:rPr>
        <w:t>надежду,</w:t>
      </w:r>
      <w:r>
        <w:rPr>
          <w:rFonts w:ascii="Times New Roman" w:hAnsi="Times New Roman" w:cs="Times New Roman"/>
          <w:spacing w:val="-3"/>
          <w:sz w:val="28"/>
          <w:szCs w:val="28"/>
        </w:rPr>
        <w:t xml:space="preserve"> </w:t>
      </w:r>
      <w:r>
        <w:rPr>
          <w:rFonts w:ascii="Times New Roman" w:hAnsi="Times New Roman" w:cs="Times New Roman"/>
          <w:sz w:val="28"/>
          <w:szCs w:val="28"/>
        </w:rPr>
        <w:t>что</w:t>
      </w:r>
      <w:r>
        <w:rPr>
          <w:rFonts w:ascii="Times New Roman" w:hAnsi="Times New Roman" w:cs="Times New Roman"/>
          <w:spacing w:val="-1"/>
          <w:sz w:val="28"/>
          <w:szCs w:val="28"/>
        </w:rPr>
        <w:t xml:space="preserve"> </w:t>
      </w:r>
      <w:r>
        <w:rPr>
          <w:rFonts w:ascii="Times New Roman" w:hAnsi="Times New Roman" w:cs="Times New Roman"/>
          <w:sz w:val="28"/>
          <w:szCs w:val="28"/>
        </w:rPr>
        <w:t>главным</w:t>
      </w:r>
      <w:r>
        <w:rPr>
          <w:rFonts w:ascii="Times New Roman" w:hAnsi="Times New Roman" w:cs="Times New Roman"/>
          <w:spacing w:val="-3"/>
          <w:sz w:val="28"/>
          <w:szCs w:val="28"/>
        </w:rPr>
        <w:t xml:space="preserve"> </w:t>
      </w:r>
      <w:r>
        <w:rPr>
          <w:rFonts w:ascii="Times New Roman" w:hAnsi="Times New Roman" w:cs="Times New Roman"/>
          <w:sz w:val="28"/>
          <w:szCs w:val="28"/>
        </w:rPr>
        <w:t>критерием такого мероприятия является желание обучающихся вновь встретиться с</w:t>
      </w:r>
      <w:r>
        <w:rPr>
          <w:rFonts w:ascii="Times New Roman" w:hAnsi="Times New Roman" w:cs="Times New Roman"/>
          <w:spacing w:val="40"/>
          <w:sz w:val="28"/>
          <w:szCs w:val="28"/>
        </w:rPr>
        <w:t xml:space="preserve"> </w:t>
      </w:r>
      <w:r>
        <w:rPr>
          <w:rFonts w:ascii="Times New Roman" w:hAnsi="Times New Roman" w:cs="Times New Roman"/>
          <w:sz w:val="28"/>
          <w:szCs w:val="28"/>
        </w:rPr>
        <w:t>уроком физики, где есть возможность творчески раскрыться, где интересно, а физика понятна.</w:t>
      </w:r>
      <w:proofErr w:type="gramEnd"/>
    </w:p>
    <w:p w:rsidR="004F4631" w:rsidRDefault="00B2776B" w:rsidP="00B2776B">
      <w:pPr>
        <w:pStyle w:val="1"/>
        <w:numPr>
          <w:ilvl w:val="0"/>
          <w:numId w:val="2"/>
        </w:numPr>
        <w:tabs>
          <w:tab w:val="left" w:pos="1981"/>
        </w:tabs>
        <w:spacing w:line="360" w:lineRule="auto"/>
        <w:ind w:leftChars="600" w:left="1320" w:rightChars="320" w:right="704" w:firstLineChars="392" w:firstLine="1094"/>
        <w:jc w:val="left"/>
      </w:pPr>
      <w:bookmarkStart w:id="5" w:name="_TOC_250000"/>
      <w:bookmarkEnd w:id="5"/>
      <w:r>
        <w:rPr>
          <w:spacing w:val="-2"/>
        </w:rPr>
        <w:t>Литература</w:t>
      </w:r>
    </w:p>
    <w:p w:rsidR="004F4631" w:rsidRDefault="00B2776B" w:rsidP="00B2776B">
      <w:pPr>
        <w:pStyle w:val="a6"/>
        <w:numPr>
          <w:ilvl w:val="0"/>
          <w:numId w:val="8"/>
        </w:numPr>
        <w:tabs>
          <w:tab w:val="left" w:pos="2050"/>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Андреева</w:t>
      </w:r>
      <w:r>
        <w:rPr>
          <w:rFonts w:ascii="Times New Roman" w:hAnsi="Times New Roman" w:cs="Times New Roman"/>
          <w:spacing w:val="62"/>
          <w:sz w:val="28"/>
          <w:szCs w:val="28"/>
        </w:rPr>
        <w:t xml:space="preserve"> </w:t>
      </w:r>
      <w:r>
        <w:rPr>
          <w:rFonts w:ascii="Times New Roman" w:hAnsi="Times New Roman" w:cs="Times New Roman"/>
          <w:sz w:val="28"/>
          <w:szCs w:val="28"/>
        </w:rPr>
        <w:t>И.Г.</w:t>
      </w:r>
      <w:r>
        <w:rPr>
          <w:rFonts w:ascii="Times New Roman" w:hAnsi="Times New Roman" w:cs="Times New Roman"/>
          <w:spacing w:val="62"/>
          <w:sz w:val="28"/>
          <w:szCs w:val="28"/>
        </w:rPr>
        <w:t xml:space="preserve"> </w:t>
      </w:r>
      <w:r>
        <w:rPr>
          <w:rFonts w:ascii="Times New Roman" w:hAnsi="Times New Roman" w:cs="Times New Roman"/>
          <w:sz w:val="28"/>
          <w:szCs w:val="28"/>
        </w:rPr>
        <w:t>Человек</w:t>
      </w:r>
      <w:r>
        <w:rPr>
          <w:rFonts w:ascii="Times New Roman" w:hAnsi="Times New Roman" w:cs="Times New Roman"/>
          <w:spacing w:val="62"/>
          <w:sz w:val="28"/>
          <w:szCs w:val="28"/>
        </w:rPr>
        <w:t xml:space="preserve"> </w:t>
      </w:r>
      <w:r>
        <w:rPr>
          <w:rFonts w:ascii="Times New Roman" w:hAnsi="Times New Roman" w:cs="Times New Roman"/>
          <w:sz w:val="28"/>
          <w:szCs w:val="28"/>
        </w:rPr>
        <w:t>и</w:t>
      </w:r>
      <w:r>
        <w:rPr>
          <w:rFonts w:ascii="Times New Roman" w:hAnsi="Times New Roman" w:cs="Times New Roman"/>
          <w:spacing w:val="66"/>
          <w:sz w:val="28"/>
          <w:szCs w:val="28"/>
        </w:rPr>
        <w:t xml:space="preserve"> </w:t>
      </w:r>
      <w:r>
        <w:rPr>
          <w:rFonts w:ascii="Times New Roman" w:hAnsi="Times New Roman" w:cs="Times New Roman"/>
          <w:sz w:val="28"/>
          <w:szCs w:val="28"/>
        </w:rPr>
        <w:t>его</w:t>
      </w:r>
      <w:r>
        <w:rPr>
          <w:rFonts w:ascii="Times New Roman" w:hAnsi="Times New Roman" w:cs="Times New Roman"/>
          <w:spacing w:val="66"/>
          <w:sz w:val="28"/>
          <w:szCs w:val="28"/>
        </w:rPr>
        <w:t xml:space="preserve"> </w:t>
      </w:r>
      <w:r>
        <w:rPr>
          <w:rFonts w:ascii="Times New Roman" w:hAnsi="Times New Roman" w:cs="Times New Roman"/>
          <w:sz w:val="28"/>
          <w:szCs w:val="28"/>
        </w:rPr>
        <w:t>здоровье</w:t>
      </w:r>
      <w:r>
        <w:rPr>
          <w:rFonts w:ascii="Times New Roman" w:hAnsi="Times New Roman" w:cs="Times New Roman"/>
          <w:spacing w:val="64"/>
          <w:sz w:val="28"/>
          <w:szCs w:val="28"/>
        </w:rPr>
        <w:t xml:space="preserve"> </w:t>
      </w:r>
      <w:r>
        <w:rPr>
          <w:rFonts w:ascii="Times New Roman" w:hAnsi="Times New Roman" w:cs="Times New Roman"/>
          <w:sz w:val="28"/>
          <w:szCs w:val="28"/>
        </w:rPr>
        <w:t>в</w:t>
      </w:r>
      <w:r>
        <w:rPr>
          <w:rFonts w:ascii="Times New Roman" w:hAnsi="Times New Roman" w:cs="Times New Roman"/>
          <w:spacing w:val="64"/>
          <w:sz w:val="28"/>
          <w:szCs w:val="28"/>
        </w:rPr>
        <w:t xml:space="preserve"> </w:t>
      </w:r>
      <w:r>
        <w:rPr>
          <w:rFonts w:ascii="Times New Roman" w:hAnsi="Times New Roman" w:cs="Times New Roman"/>
          <w:sz w:val="28"/>
          <w:szCs w:val="28"/>
        </w:rPr>
        <w:t>содержании</w:t>
      </w:r>
      <w:r>
        <w:rPr>
          <w:rFonts w:ascii="Times New Roman" w:hAnsi="Times New Roman" w:cs="Times New Roman"/>
          <w:spacing w:val="63"/>
          <w:sz w:val="28"/>
          <w:szCs w:val="28"/>
        </w:rPr>
        <w:t xml:space="preserve"> </w:t>
      </w:r>
      <w:r>
        <w:rPr>
          <w:rFonts w:ascii="Times New Roman" w:hAnsi="Times New Roman" w:cs="Times New Roman"/>
          <w:spacing w:val="-2"/>
          <w:sz w:val="28"/>
          <w:szCs w:val="28"/>
        </w:rPr>
        <w:t xml:space="preserve">образования. </w:t>
      </w:r>
      <w:r>
        <w:rPr>
          <w:rFonts w:ascii="Times New Roman" w:hAnsi="Times New Roman" w:cs="Times New Roman"/>
          <w:sz w:val="28"/>
          <w:szCs w:val="28"/>
        </w:rPr>
        <w:t>«Педагогика».</w:t>
      </w:r>
      <w:r>
        <w:rPr>
          <w:rFonts w:ascii="Times New Roman" w:hAnsi="Times New Roman" w:cs="Times New Roman"/>
          <w:spacing w:val="-4"/>
          <w:sz w:val="28"/>
          <w:szCs w:val="28"/>
        </w:rPr>
        <w:t xml:space="preserve"> </w:t>
      </w:r>
      <w:r>
        <w:rPr>
          <w:rFonts w:ascii="Times New Roman" w:hAnsi="Times New Roman" w:cs="Times New Roman"/>
          <w:sz w:val="28"/>
          <w:szCs w:val="28"/>
        </w:rPr>
        <w:t>-</w:t>
      </w:r>
      <w:r>
        <w:rPr>
          <w:rFonts w:ascii="Times New Roman" w:hAnsi="Times New Roman" w:cs="Times New Roman"/>
          <w:spacing w:val="-3"/>
          <w:sz w:val="28"/>
          <w:szCs w:val="28"/>
        </w:rPr>
        <w:t xml:space="preserve"> </w:t>
      </w:r>
      <w:r>
        <w:rPr>
          <w:rFonts w:ascii="Times New Roman" w:hAnsi="Times New Roman" w:cs="Times New Roman"/>
          <w:sz w:val="28"/>
          <w:szCs w:val="28"/>
        </w:rPr>
        <w:t>2011.</w:t>
      </w:r>
      <w:r>
        <w:rPr>
          <w:rFonts w:ascii="Times New Roman" w:hAnsi="Times New Roman" w:cs="Times New Roman"/>
          <w:spacing w:val="-4"/>
          <w:sz w:val="28"/>
          <w:szCs w:val="28"/>
        </w:rPr>
        <w:t xml:space="preserve"> </w:t>
      </w:r>
      <w:r>
        <w:rPr>
          <w:rFonts w:ascii="Times New Roman" w:hAnsi="Times New Roman" w:cs="Times New Roman"/>
          <w:sz w:val="28"/>
          <w:szCs w:val="28"/>
        </w:rPr>
        <w:t>-</w:t>
      </w:r>
      <w:r>
        <w:rPr>
          <w:rFonts w:ascii="Times New Roman" w:hAnsi="Times New Roman" w:cs="Times New Roman"/>
          <w:spacing w:val="-3"/>
          <w:sz w:val="28"/>
          <w:szCs w:val="28"/>
        </w:rPr>
        <w:t xml:space="preserve"> </w:t>
      </w:r>
      <w:r>
        <w:rPr>
          <w:rFonts w:ascii="Times New Roman" w:hAnsi="Times New Roman" w:cs="Times New Roman"/>
          <w:sz w:val="28"/>
          <w:szCs w:val="28"/>
        </w:rPr>
        <w:t>№</w:t>
      </w:r>
      <w:r>
        <w:rPr>
          <w:rFonts w:ascii="Times New Roman" w:hAnsi="Times New Roman" w:cs="Times New Roman"/>
          <w:spacing w:val="-2"/>
          <w:sz w:val="28"/>
          <w:szCs w:val="28"/>
        </w:rPr>
        <w:t xml:space="preserve"> </w:t>
      </w:r>
      <w:r>
        <w:rPr>
          <w:rFonts w:ascii="Times New Roman" w:hAnsi="Times New Roman" w:cs="Times New Roman"/>
          <w:spacing w:val="-5"/>
          <w:sz w:val="28"/>
          <w:szCs w:val="28"/>
        </w:rPr>
        <w:t>10.</w:t>
      </w:r>
    </w:p>
    <w:p w:rsidR="004F4631" w:rsidRDefault="00B2776B" w:rsidP="00B2776B">
      <w:pPr>
        <w:pStyle w:val="a6"/>
        <w:numPr>
          <w:ilvl w:val="0"/>
          <w:numId w:val="8"/>
        </w:numPr>
        <w:tabs>
          <w:tab w:val="left" w:pos="2122"/>
          <w:tab w:val="left" w:pos="3870"/>
          <w:tab w:val="left" w:pos="4566"/>
          <w:tab w:val="left" w:pos="5965"/>
          <w:tab w:val="left" w:pos="7170"/>
          <w:tab w:val="left" w:pos="8883"/>
          <w:tab w:val="left" w:pos="9243"/>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Разумовский</w:t>
      </w:r>
      <w:r>
        <w:rPr>
          <w:rFonts w:ascii="Times New Roman" w:hAnsi="Times New Roman" w:cs="Times New Roman"/>
          <w:sz w:val="28"/>
          <w:szCs w:val="28"/>
        </w:rPr>
        <w:t xml:space="preserve"> </w:t>
      </w:r>
      <w:r>
        <w:rPr>
          <w:rFonts w:ascii="Times New Roman" w:hAnsi="Times New Roman" w:cs="Times New Roman"/>
          <w:spacing w:val="-4"/>
          <w:sz w:val="28"/>
          <w:szCs w:val="28"/>
        </w:rPr>
        <w:t>В.Г.</w:t>
      </w:r>
      <w:r>
        <w:rPr>
          <w:rFonts w:ascii="Times New Roman" w:hAnsi="Times New Roman" w:cs="Times New Roman"/>
          <w:sz w:val="28"/>
          <w:szCs w:val="28"/>
        </w:rPr>
        <w:t xml:space="preserve"> </w:t>
      </w:r>
      <w:r>
        <w:rPr>
          <w:rFonts w:ascii="Times New Roman" w:hAnsi="Times New Roman" w:cs="Times New Roman"/>
          <w:spacing w:val="-2"/>
          <w:sz w:val="28"/>
          <w:szCs w:val="28"/>
        </w:rPr>
        <w:t>Проблема</w:t>
      </w:r>
      <w:r>
        <w:rPr>
          <w:rFonts w:ascii="Times New Roman" w:hAnsi="Times New Roman" w:cs="Times New Roman"/>
          <w:sz w:val="28"/>
          <w:szCs w:val="28"/>
        </w:rPr>
        <w:t xml:space="preserve"> </w:t>
      </w:r>
      <w:r>
        <w:rPr>
          <w:rFonts w:ascii="Times New Roman" w:hAnsi="Times New Roman" w:cs="Times New Roman"/>
          <w:spacing w:val="-2"/>
          <w:sz w:val="28"/>
          <w:szCs w:val="28"/>
        </w:rPr>
        <w:t>научной</w:t>
      </w:r>
      <w:r>
        <w:rPr>
          <w:rFonts w:ascii="Times New Roman" w:hAnsi="Times New Roman" w:cs="Times New Roman"/>
          <w:sz w:val="28"/>
          <w:szCs w:val="28"/>
        </w:rPr>
        <w:t xml:space="preserve"> </w:t>
      </w:r>
      <w:r>
        <w:rPr>
          <w:rFonts w:ascii="Times New Roman" w:hAnsi="Times New Roman" w:cs="Times New Roman"/>
          <w:spacing w:val="-2"/>
          <w:sz w:val="28"/>
          <w:szCs w:val="28"/>
        </w:rPr>
        <w:t>грамотности</w:t>
      </w:r>
      <w:r>
        <w:rPr>
          <w:rFonts w:ascii="Times New Roman" w:hAnsi="Times New Roman" w:cs="Times New Roman"/>
          <w:sz w:val="28"/>
          <w:szCs w:val="28"/>
        </w:rPr>
        <w:t xml:space="preserve"> </w:t>
      </w:r>
      <w:r>
        <w:rPr>
          <w:rFonts w:ascii="Times New Roman" w:hAnsi="Times New Roman" w:cs="Times New Roman"/>
          <w:spacing w:val="-10"/>
          <w:sz w:val="28"/>
          <w:szCs w:val="28"/>
        </w:rPr>
        <w:t>и</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школьный </w:t>
      </w:r>
      <w:r>
        <w:rPr>
          <w:rFonts w:ascii="Times New Roman" w:hAnsi="Times New Roman" w:cs="Times New Roman"/>
          <w:sz w:val="28"/>
          <w:szCs w:val="28"/>
        </w:rPr>
        <w:t>учебник. «Физика». - 2010. - № 16.</w:t>
      </w:r>
    </w:p>
    <w:p w:rsidR="004F4631" w:rsidRDefault="00B2776B" w:rsidP="00B2776B">
      <w:pPr>
        <w:pStyle w:val="a6"/>
        <w:numPr>
          <w:ilvl w:val="0"/>
          <w:numId w:val="8"/>
        </w:numPr>
        <w:tabs>
          <w:tab w:val="left" w:pos="2000"/>
        </w:tabs>
        <w:spacing w:line="360" w:lineRule="auto"/>
        <w:ind w:leftChars="600" w:left="1320" w:rightChars="320" w:right="704" w:firstLineChars="392" w:firstLine="1098"/>
        <w:jc w:val="both"/>
        <w:rPr>
          <w:rFonts w:ascii="Times New Roman" w:hAnsi="Times New Roman" w:cs="Times New Roman"/>
          <w:sz w:val="28"/>
          <w:szCs w:val="28"/>
        </w:rPr>
      </w:pPr>
      <w:proofErr w:type="spellStart"/>
      <w:r>
        <w:rPr>
          <w:rFonts w:ascii="Times New Roman" w:hAnsi="Times New Roman" w:cs="Times New Roman"/>
          <w:sz w:val="28"/>
          <w:szCs w:val="28"/>
        </w:rPr>
        <w:t>Лащенко</w:t>
      </w:r>
      <w:proofErr w:type="spellEnd"/>
      <w:r>
        <w:rPr>
          <w:rFonts w:ascii="Times New Roman" w:hAnsi="Times New Roman" w:cs="Times New Roman"/>
          <w:sz w:val="28"/>
          <w:szCs w:val="28"/>
        </w:rPr>
        <w:t xml:space="preserve"> О.В. Физика помогает лечить и диагностировать. «Физика в школе». – 2007. - №3. – с.48.</w:t>
      </w:r>
    </w:p>
    <w:p w:rsidR="004F4631" w:rsidRDefault="00B2776B" w:rsidP="00B2776B">
      <w:pPr>
        <w:pStyle w:val="a6"/>
        <w:numPr>
          <w:ilvl w:val="0"/>
          <w:numId w:val="8"/>
        </w:numPr>
        <w:tabs>
          <w:tab w:val="left" w:pos="1997"/>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Алфимова А.С. Как рождается проект. «Математика». – 2016. - №2. – </w:t>
      </w:r>
      <w:r>
        <w:rPr>
          <w:rFonts w:ascii="Times New Roman" w:hAnsi="Times New Roman" w:cs="Times New Roman"/>
          <w:spacing w:val="-4"/>
          <w:sz w:val="28"/>
          <w:szCs w:val="28"/>
        </w:rPr>
        <w:t>с.4.</w:t>
      </w:r>
    </w:p>
    <w:p w:rsidR="004F4631" w:rsidRDefault="004F4631">
      <w:pPr>
        <w:pStyle w:val="a6"/>
        <w:tabs>
          <w:tab w:val="left" w:pos="1997"/>
        </w:tabs>
        <w:spacing w:line="360" w:lineRule="auto"/>
        <w:ind w:left="0" w:rightChars="320" w:right="704" w:firstLine="0"/>
        <w:jc w:val="both"/>
        <w:rPr>
          <w:rFonts w:ascii="Times New Roman" w:hAnsi="Times New Roman" w:cs="Times New Roman"/>
          <w:spacing w:val="-4"/>
          <w:sz w:val="28"/>
          <w:szCs w:val="28"/>
        </w:rPr>
      </w:pPr>
    </w:p>
    <w:p w:rsidR="004F4631" w:rsidRDefault="004F4631">
      <w:pPr>
        <w:pStyle w:val="a6"/>
        <w:tabs>
          <w:tab w:val="left" w:pos="1997"/>
        </w:tabs>
        <w:spacing w:line="360" w:lineRule="auto"/>
        <w:ind w:left="0" w:rightChars="320" w:right="704" w:firstLine="0"/>
        <w:jc w:val="both"/>
        <w:rPr>
          <w:rFonts w:ascii="Times New Roman" w:hAnsi="Times New Roman" w:cs="Times New Roman"/>
          <w:spacing w:val="-4"/>
          <w:sz w:val="28"/>
          <w:szCs w:val="28"/>
        </w:rPr>
      </w:pPr>
    </w:p>
    <w:p w:rsidR="004F4631" w:rsidRDefault="004F4631">
      <w:pPr>
        <w:pStyle w:val="a6"/>
        <w:tabs>
          <w:tab w:val="left" w:pos="1997"/>
        </w:tabs>
        <w:spacing w:line="360" w:lineRule="auto"/>
        <w:ind w:left="0" w:rightChars="320" w:right="704" w:firstLine="0"/>
        <w:jc w:val="both"/>
        <w:rPr>
          <w:rFonts w:ascii="Times New Roman" w:hAnsi="Times New Roman" w:cs="Times New Roman"/>
          <w:spacing w:val="-4"/>
          <w:sz w:val="28"/>
          <w:szCs w:val="28"/>
        </w:rPr>
      </w:pPr>
    </w:p>
    <w:p w:rsidR="004F4631" w:rsidRDefault="004F4631">
      <w:pPr>
        <w:pStyle w:val="a6"/>
        <w:tabs>
          <w:tab w:val="left" w:pos="1997"/>
        </w:tabs>
        <w:spacing w:line="360" w:lineRule="auto"/>
        <w:ind w:left="0" w:rightChars="320" w:right="704" w:firstLine="0"/>
        <w:jc w:val="both"/>
        <w:rPr>
          <w:rFonts w:ascii="Times New Roman" w:hAnsi="Times New Roman" w:cs="Times New Roman"/>
          <w:spacing w:val="-4"/>
          <w:sz w:val="28"/>
          <w:szCs w:val="28"/>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4F4631" w:rsidP="00B2776B">
      <w:pPr>
        <w:pStyle w:val="1"/>
        <w:tabs>
          <w:tab w:val="left" w:pos="1981"/>
        </w:tabs>
        <w:spacing w:line="360" w:lineRule="auto"/>
        <w:ind w:leftChars="992" w:left="2182" w:rightChars="320" w:right="704" w:firstLine="0"/>
        <w:rPr>
          <w:spacing w:val="-2"/>
        </w:rPr>
      </w:pPr>
    </w:p>
    <w:p w:rsidR="004F4631" w:rsidRDefault="00B2776B" w:rsidP="00B2776B">
      <w:pPr>
        <w:pStyle w:val="1"/>
        <w:tabs>
          <w:tab w:val="left" w:pos="1981"/>
        </w:tabs>
        <w:spacing w:line="360" w:lineRule="auto"/>
        <w:ind w:leftChars="992" w:left="2182" w:rightChars="320" w:right="704" w:firstLine="0"/>
        <w:jc w:val="right"/>
        <w:rPr>
          <w:i/>
          <w:iCs/>
          <w:spacing w:val="-2"/>
        </w:rPr>
      </w:pPr>
      <w:r>
        <w:rPr>
          <w:i/>
          <w:iCs/>
          <w:spacing w:val="-2"/>
        </w:rPr>
        <w:t>Приложение 1.</w:t>
      </w:r>
    </w:p>
    <w:p w:rsidR="004F4631" w:rsidRDefault="004F4631" w:rsidP="00B2776B">
      <w:pPr>
        <w:pStyle w:val="1"/>
        <w:tabs>
          <w:tab w:val="left" w:pos="1981"/>
        </w:tabs>
        <w:spacing w:line="360" w:lineRule="auto"/>
        <w:ind w:leftChars="992" w:left="2182" w:rightChars="320" w:right="704" w:firstLine="0"/>
        <w:jc w:val="right"/>
        <w:rPr>
          <w:i/>
          <w:iCs/>
          <w:spacing w:val="-2"/>
        </w:rPr>
      </w:pPr>
    </w:p>
    <w:p w:rsidR="004F4631" w:rsidRDefault="00B2776B" w:rsidP="00B2776B">
      <w:pPr>
        <w:pStyle w:val="1"/>
        <w:tabs>
          <w:tab w:val="left" w:pos="1981"/>
        </w:tabs>
        <w:spacing w:line="360" w:lineRule="auto"/>
        <w:ind w:leftChars="992" w:left="2182" w:rightChars="320" w:right="704" w:firstLine="0"/>
      </w:pPr>
      <w:r>
        <w:t>Государственное</w:t>
      </w:r>
      <w:r>
        <w:rPr>
          <w:spacing w:val="-12"/>
        </w:rPr>
        <w:t xml:space="preserve"> </w:t>
      </w:r>
      <w:r>
        <w:t>бюджетное</w:t>
      </w:r>
      <w:r>
        <w:rPr>
          <w:spacing w:val="-12"/>
        </w:rPr>
        <w:t xml:space="preserve"> </w:t>
      </w:r>
      <w:r>
        <w:t>профессиональное</w:t>
      </w:r>
      <w:r>
        <w:rPr>
          <w:spacing w:val="-12"/>
        </w:rPr>
        <w:t xml:space="preserve"> </w:t>
      </w:r>
      <w:r>
        <w:t>образовательное учреждение «</w:t>
      </w:r>
      <w:proofErr w:type="spellStart"/>
      <w:r>
        <w:t>Кашинский</w:t>
      </w:r>
      <w:proofErr w:type="spellEnd"/>
      <w:r>
        <w:t xml:space="preserve"> медицинский</w:t>
      </w:r>
      <w:r>
        <w:rPr>
          <w:spacing w:val="-17"/>
        </w:rPr>
        <w:t xml:space="preserve"> </w:t>
      </w:r>
      <w:r>
        <w:t>колледж» (ГБПОУ КМК)</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РЕФЕРАТ</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по</w:t>
      </w:r>
      <w:r>
        <w:rPr>
          <w:rFonts w:ascii="Times New Roman" w:hAnsi="Times New Roman" w:cs="Times New Roman"/>
          <w:b/>
          <w:spacing w:val="-3"/>
          <w:sz w:val="28"/>
          <w:szCs w:val="28"/>
        </w:rPr>
        <w:t xml:space="preserve"> </w:t>
      </w:r>
      <w:r>
        <w:rPr>
          <w:rFonts w:ascii="Times New Roman" w:hAnsi="Times New Roman" w:cs="Times New Roman"/>
          <w:b/>
          <w:sz w:val="28"/>
          <w:szCs w:val="28"/>
        </w:rPr>
        <w:t>дисциплине</w:t>
      </w:r>
      <w:r>
        <w:rPr>
          <w:rFonts w:ascii="Times New Roman" w:hAnsi="Times New Roman" w:cs="Times New Roman"/>
          <w:b/>
          <w:spacing w:val="-1"/>
          <w:sz w:val="28"/>
          <w:szCs w:val="28"/>
        </w:rPr>
        <w:t xml:space="preserve"> </w:t>
      </w:r>
      <w:r>
        <w:rPr>
          <w:rFonts w:ascii="Times New Roman" w:hAnsi="Times New Roman" w:cs="Times New Roman"/>
          <w:b/>
          <w:sz w:val="28"/>
          <w:szCs w:val="28"/>
        </w:rPr>
        <w:t>«Физика»</w:t>
      </w:r>
      <w:r>
        <w:rPr>
          <w:rFonts w:ascii="Times New Roman" w:hAnsi="Times New Roman" w:cs="Times New Roman"/>
          <w:b/>
          <w:spacing w:val="-2"/>
          <w:sz w:val="28"/>
          <w:szCs w:val="28"/>
        </w:rPr>
        <w:t xml:space="preserve"> </w:t>
      </w:r>
      <w:r>
        <w:rPr>
          <w:rFonts w:ascii="Times New Roman" w:hAnsi="Times New Roman" w:cs="Times New Roman"/>
          <w:b/>
          <w:sz w:val="28"/>
          <w:szCs w:val="28"/>
        </w:rPr>
        <w:t>на</w:t>
      </w:r>
      <w:r>
        <w:rPr>
          <w:rFonts w:ascii="Times New Roman" w:hAnsi="Times New Roman" w:cs="Times New Roman"/>
          <w:b/>
          <w:spacing w:val="-1"/>
          <w:sz w:val="28"/>
          <w:szCs w:val="28"/>
        </w:rPr>
        <w:t xml:space="preserve"> </w:t>
      </w:r>
      <w:r>
        <w:rPr>
          <w:rFonts w:ascii="Times New Roman" w:hAnsi="Times New Roman" w:cs="Times New Roman"/>
          <w:b/>
          <w:spacing w:val="-4"/>
          <w:sz w:val="28"/>
          <w:szCs w:val="28"/>
        </w:rPr>
        <w:t>тему:</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spacing w:line="360" w:lineRule="auto"/>
        <w:ind w:leftChars="600" w:left="1320" w:rightChars="320" w:right="704" w:firstLineChars="392" w:firstLine="1102"/>
        <w:jc w:val="center"/>
        <w:rPr>
          <w:rFonts w:ascii="Times New Roman" w:hAnsi="Times New Roman" w:cs="Times New Roman"/>
          <w:sz w:val="28"/>
          <w:szCs w:val="28"/>
        </w:rPr>
      </w:pPr>
      <w:r>
        <w:rPr>
          <w:rFonts w:ascii="Times New Roman" w:hAnsi="Times New Roman" w:cs="Times New Roman"/>
          <w:sz w:val="28"/>
          <w:szCs w:val="28"/>
        </w:rPr>
        <w:t>«РЕНТГЕНОВСКОЕ</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ИЗЛУЧЕНИЕ»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jc w:val="right"/>
        <w:rPr>
          <w:rFonts w:ascii="Times New Roman" w:hAnsi="Times New Roman" w:cs="Times New Roman"/>
          <w:sz w:val="28"/>
          <w:szCs w:val="28"/>
        </w:rPr>
      </w:pPr>
      <w:r>
        <w:rPr>
          <w:rFonts w:ascii="Times New Roman" w:hAnsi="Times New Roman" w:cs="Times New Roman"/>
          <w:spacing w:val="-2"/>
          <w:sz w:val="28"/>
          <w:szCs w:val="28"/>
        </w:rPr>
        <w:t>Выполнил:</w:t>
      </w:r>
    </w:p>
    <w:p w:rsidR="004F4631" w:rsidRDefault="00B2776B" w:rsidP="00B2776B">
      <w:pPr>
        <w:pStyle w:val="a4"/>
        <w:spacing w:line="360" w:lineRule="auto"/>
        <w:ind w:leftChars="600" w:left="1320" w:rightChars="320" w:right="704" w:firstLineChars="392" w:firstLine="1098"/>
        <w:jc w:val="right"/>
        <w:rPr>
          <w:rFonts w:ascii="Times New Roman" w:hAnsi="Times New Roman" w:cs="Times New Roman"/>
          <w:sz w:val="28"/>
          <w:szCs w:val="28"/>
        </w:rPr>
      </w:pPr>
      <w:r>
        <w:rPr>
          <w:rFonts w:ascii="Times New Roman" w:hAnsi="Times New Roman" w:cs="Times New Roman"/>
          <w:sz w:val="28"/>
          <w:szCs w:val="28"/>
        </w:rPr>
        <w:t xml:space="preserve">студентка группы 11 </w:t>
      </w:r>
      <w:proofErr w:type="spellStart"/>
      <w:r>
        <w:rPr>
          <w:rFonts w:ascii="Times New Roman" w:hAnsi="Times New Roman" w:cs="Times New Roman"/>
          <w:sz w:val="28"/>
          <w:szCs w:val="28"/>
        </w:rPr>
        <w:t>Кнор</w:t>
      </w:r>
      <w:proofErr w:type="spellEnd"/>
      <w:r>
        <w:rPr>
          <w:rFonts w:ascii="Times New Roman" w:hAnsi="Times New Roman" w:cs="Times New Roman"/>
          <w:sz w:val="28"/>
          <w:szCs w:val="28"/>
        </w:rPr>
        <w:t xml:space="preserve"> Карина</w:t>
      </w:r>
    </w:p>
    <w:p w:rsidR="004F4631" w:rsidRDefault="00B2776B" w:rsidP="00B2776B">
      <w:pPr>
        <w:pStyle w:val="a4"/>
        <w:spacing w:line="360" w:lineRule="auto"/>
        <w:ind w:leftChars="600" w:left="1320" w:rightChars="320" w:right="704" w:firstLineChars="392" w:firstLine="1098"/>
        <w:jc w:val="right"/>
        <w:rPr>
          <w:rFonts w:ascii="Times New Roman" w:hAnsi="Times New Roman" w:cs="Times New Roman"/>
          <w:spacing w:val="-14"/>
          <w:sz w:val="28"/>
          <w:szCs w:val="28"/>
        </w:rPr>
      </w:pPr>
      <w:r>
        <w:rPr>
          <w:rFonts w:ascii="Times New Roman" w:hAnsi="Times New Roman" w:cs="Times New Roman"/>
          <w:sz w:val="28"/>
          <w:szCs w:val="28"/>
        </w:rPr>
        <w:t xml:space="preserve"> </w:t>
      </w:r>
      <w:r>
        <w:rPr>
          <w:rFonts w:ascii="Times New Roman" w:hAnsi="Times New Roman" w:cs="Times New Roman"/>
          <w:spacing w:val="-2"/>
          <w:sz w:val="28"/>
          <w:szCs w:val="28"/>
        </w:rPr>
        <w:t>Проверил: преподаватель</w:t>
      </w:r>
      <w:r>
        <w:rPr>
          <w:rFonts w:ascii="Times New Roman" w:hAnsi="Times New Roman" w:cs="Times New Roman"/>
          <w:spacing w:val="-14"/>
          <w:sz w:val="28"/>
          <w:szCs w:val="28"/>
        </w:rPr>
        <w:t xml:space="preserve"> </w:t>
      </w:r>
    </w:p>
    <w:p w:rsidR="004F4631" w:rsidRDefault="00B2776B" w:rsidP="00B2776B">
      <w:pPr>
        <w:pStyle w:val="a4"/>
        <w:spacing w:line="360" w:lineRule="auto"/>
        <w:ind w:leftChars="600" w:left="1320" w:rightChars="320" w:right="704" w:firstLineChars="392" w:firstLine="1090"/>
        <w:jc w:val="right"/>
        <w:rPr>
          <w:rFonts w:ascii="Times New Roman" w:hAnsi="Times New Roman" w:cs="Times New Roman"/>
          <w:sz w:val="28"/>
          <w:szCs w:val="28"/>
        </w:rPr>
      </w:pPr>
      <w:r>
        <w:rPr>
          <w:rFonts w:ascii="Times New Roman" w:hAnsi="Times New Roman" w:cs="Times New Roman"/>
          <w:spacing w:val="-2"/>
          <w:sz w:val="28"/>
          <w:szCs w:val="28"/>
        </w:rPr>
        <w:t>физики Назарова О.С.</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jc w:val="center"/>
        <w:rPr>
          <w:rFonts w:ascii="Times New Roman" w:hAnsi="Times New Roman" w:cs="Times New Roman"/>
          <w:sz w:val="28"/>
          <w:szCs w:val="28"/>
        </w:rPr>
      </w:pPr>
      <w:r>
        <w:rPr>
          <w:rFonts w:ascii="Times New Roman" w:hAnsi="Times New Roman" w:cs="Times New Roman"/>
          <w:spacing w:val="-2"/>
          <w:sz w:val="28"/>
          <w:szCs w:val="28"/>
        </w:rPr>
        <w:t xml:space="preserve">Кашин </w:t>
      </w:r>
      <w:r>
        <w:rPr>
          <w:rFonts w:ascii="Times New Roman" w:hAnsi="Times New Roman" w:cs="Times New Roman"/>
          <w:sz w:val="28"/>
          <w:szCs w:val="28"/>
        </w:rPr>
        <w:t>2025год</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4" w:gutter="0"/>
          <w:cols w:space="720"/>
        </w:sect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lastRenderedPageBreak/>
        <w:t>СОДЕРЖАНИЕ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FF15F6" w:rsidP="00086DEF">
      <w:pPr>
        <w:pStyle w:val="a4"/>
        <w:spacing w:line="360" w:lineRule="auto"/>
        <w:ind w:leftChars="600" w:left="1560" w:rightChars="320" w:right="704" w:hangingChars="100" w:hanging="240"/>
        <w:rPr>
          <w:rFonts w:ascii="Times New Roman" w:hAnsi="Times New Roman" w:cs="Times New Roman"/>
          <w:sz w:val="28"/>
          <w:szCs w:val="28"/>
        </w:rPr>
      </w:pPr>
      <w:hyperlink w:anchor="_bookmark0" w:history="1">
        <w:r w:rsidR="00B2776B">
          <w:rPr>
            <w:rFonts w:ascii="Times New Roman" w:hAnsi="Times New Roman" w:cs="Times New Roman"/>
            <w:sz w:val="28"/>
            <w:szCs w:val="28"/>
          </w:rPr>
          <w:t>ВВЕДЕНИЕ</w:t>
        </w:r>
        <w:r w:rsidR="00B2776B">
          <w:rPr>
            <w:rFonts w:ascii="Times New Roman" w:hAnsi="Times New Roman" w:cs="Times New Roman"/>
            <w:spacing w:val="8"/>
            <w:sz w:val="28"/>
            <w:szCs w:val="28"/>
          </w:rPr>
          <w:t xml:space="preserve">                                                                                                  </w:t>
        </w:r>
        <w:r w:rsidR="00B2776B">
          <w:rPr>
            <w:rFonts w:ascii="Times New Roman" w:hAnsi="Times New Roman" w:cs="Times New Roman"/>
            <w:spacing w:val="-5"/>
            <w:sz w:val="28"/>
            <w:szCs w:val="28"/>
          </w:rPr>
          <w:t>15</w:t>
        </w:r>
      </w:hyperlink>
    </w:p>
    <w:p w:rsidR="004F4631" w:rsidRDefault="00FF15F6" w:rsidP="00B2776B">
      <w:pPr>
        <w:pStyle w:val="a6"/>
        <w:numPr>
          <w:ilvl w:val="0"/>
          <w:numId w:val="9"/>
        </w:numPr>
        <w:tabs>
          <w:tab w:val="left" w:pos="1130"/>
          <w:tab w:val="left" w:pos="5097"/>
        </w:tabs>
        <w:spacing w:line="360" w:lineRule="auto"/>
        <w:ind w:leftChars="600" w:left="1680" w:rightChars="320" w:right="704"/>
        <w:rPr>
          <w:rFonts w:ascii="Times New Roman" w:hAnsi="Times New Roman" w:cs="Times New Roman"/>
          <w:sz w:val="28"/>
          <w:szCs w:val="28"/>
        </w:rPr>
      </w:pPr>
      <w:hyperlink w:anchor="_bookmark1" w:history="1">
        <w:r w:rsidR="00B2776B">
          <w:rPr>
            <w:rFonts w:ascii="Times New Roman" w:hAnsi="Times New Roman" w:cs="Times New Roman"/>
            <w:sz w:val="28"/>
            <w:szCs w:val="28"/>
          </w:rPr>
          <w:t>РЕНТГЕНОВСКОЕ</w:t>
        </w:r>
        <w:r w:rsidR="00B2776B">
          <w:rPr>
            <w:rFonts w:ascii="Times New Roman" w:hAnsi="Times New Roman" w:cs="Times New Roman"/>
            <w:spacing w:val="39"/>
            <w:sz w:val="28"/>
            <w:szCs w:val="28"/>
          </w:rPr>
          <w:t xml:space="preserve"> </w:t>
        </w:r>
        <w:r w:rsidR="00B2776B">
          <w:rPr>
            <w:rFonts w:ascii="Times New Roman" w:hAnsi="Times New Roman" w:cs="Times New Roman"/>
            <w:spacing w:val="-2"/>
            <w:sz w:val="28"/>
            <w:szCs w:val="28"/>
          </w:rPr>
          <w:t>ИЗЛУЧЕНИЕ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16</w:t>
        </w:r>
      </w:hyperlink>
    </w:p>
    <w:p w:rsidR="004F4631" w:rsidRDefault="00FF15F6" w:rsidP="00B2776B">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2" w:history="1">
        <w:r w:rsidR="00B2776B">
          <w:rPr>
            <w:rFonts w:ascii="Times New Roman" w:hAnsi="Times New Roman" w:cs="Times New Roman"/>
            <w:spacing w:val="-2"/>
            <w:sz w:val="28"/>
            <w:szCs w:val="28"/>
          </w:rPr>
          <w:t>ОПИСАНИЕ</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РЕНТГЕНОВСКИХ</w:t>
        </w:r>
        <w:r w:rsidR="00B2776B">
          <w:rPr>
            <w:rFonts w:ascii="Times New Roman" w:hAnsi="Times New Roman" w:cs="Times New Roman"/>
            <w:sz w:val="28"/>
            <w:szCs w:val="28"/>
          </w:rPr>
          <w:t xml:space="preserve"> </w:t>
        </w:r>
        <w:r w:rsidR="00B2776B">
          <w:rPr>
            <w:rFonts w:ascii="Times New Roman" w:hAnsi="Times New Roman" w:cs="Times New Roman"/>
            <w:spacing w:val="-4"/>
            <w:sz w:val="28"/>
            <w:szCs w:val="28"/>
          </w:rPr>
          <w:t>ЛУЧЕЙ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17</w:t>
        </w:r>
      </w:hyperlink>
    </w:p>
    <w:p w:rsidR="004F4631" w:rsidRDefault="00FF15F6">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3" w:history="1">
        <w:r w:rsidR="00B2776B">
          <w:rPr>
            <w:rFonts w:ascii="Times New Roman" w:hAnsi="Times New Roman" w:cs="Times New Roman"/>
            <w:spacing w:val="-2"/>
            <w:sz w:val="28"/>
            <w:szCs w:val="28"/>
          </w:rPr>
          <w:t>СВОЙСТВА</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РЕНТГЕНОВСКИХ</w:t>
        </w:r>
        <w:r w:rsidR="00B2776B">
          <w:rPr>
            <w:rFonts w:ascii="Times New Roman" w:hAnsi="Times New Roman" w:cs="Times New Roman"/>
            <w:spacing w:val="-1"/>
            <w:sz w:val="28"/>
            <w:szCs w:val="28"/>
          </w:rPr>
          <w:t xml:space="preserve"> </w:t>
        </w:r>
        <w:r w:rsidR="00B2776B">
          <w:rPr>
            <w:rFonts w:ascii="Times New Roman" w:hAnsi="Times New Roman" w:cs="Times New Roman"/>
            <w:spacing w:val="-4"/>
            <w:sz w:val="28"/>
            <w:szCs w:val="28"/>
          </w:rPr>
          <w:t>ЛУЧЕЙ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17</w:t>
        </w:r>
      </w:hyperlink>
    </w:p>
    <w:p w:rsidR="004F4631" w:rsidRDefault="00FF15F6">
      <w:pPr>
        <w:pStyle w:val="a6"/>
        <w:numPr>
          <w:ilvl w:val="2"/>
          <w:numId w:val="9"/>
        </w:numPr>
        <w:tabs>
          <w:tab w:val="left" w:pos="1928"/>
          <w:tab w:val="right" w:leader="dot" w:pos="10764"/>
        </w:tabs>
        <w:spacing w:line="360" w:lineRule="auto"/>
        <w:ind w:leftChars="600" w:left="1320" w:rightChars="320" w:right="704"/>
        <w:rPr>
          <w:rFonts w:ascii="Times New Roman" w:hAnsi="Times New Roman" w:cs="Times New Roman"/>
          <w:sz w:val="28"/>
          <w:szCs w:val="28"/>
        </w:rPr>
      </w:pPr>
      <w:hyperlink w:anchor="_bookmark4" w:history="1">
        <w:r w:rsidR="00B2776B">
          <w:rPr>
            <w:rFonts w:ascii="Times New Roman" w:hAnsi="Times New Roman" w:cs="Times New Roman"/>
            <w:spacing w:val="-2"/>
            <w:sz w:val="28"/>
            <w:szCs w:val="28"/>
          </w:rPr>
          <w:t>ВЗАИМОДЕЙСТВИЕ</w:t>
        </w:r>
        <w:r w:rsidR="00B2776B">
          <w:rPr>
            <w:rFonts w:ascii="Times New Roman" w:hAnsi="Times New Roman" w:cs="Times New Roman"/>
            <w:spacing w:val="-6"/>
            <w:sz w:val="28"/>
            <w:szCs w:val="28"/>
          </w:rPr>
          <w:t xml:space="preserve"> </w:t>
        </w:r>
        <w:r w:rsidR="00B2776B">
          <w:rPr>
            <w:rFonts w:ascii="Times New Roman" w:hAnsi="Times New Roman" w:cs="Times New Roman"/>
            <w:spacing w:val="-2"/>
            <w:sz w:val="28"/>
            <w:szCs w:val="28"/>
          </w:rPr>
          <w:t>С</w:t>
        </w:r>
        <w:r w:rsidR="00B2776B">
          <w:rPr>
            <w:rFonts w:ascii="Times New Roman" w:hAnsi="Times New Roman" w:cs="Times New Roman"/>
            <w:spacing w:val="-8"/>
            <w:sz w:val="28"/>
            <w:szCs w:val="28"/>
          </w:rPr>
          <w:t xml:space="preserve"> </w:t>
        </w:r>
        <w:r w:rsidR="00B2776B">
          <w:rPr>
            <w:rFonts w:ascii="Times New Roman" w:hAnsi="Times New Roman" w:cs="Times New Roman"/>
            <w:spacing w:val="-2"/>
            <w:sz w:val="28"/>
            <w:szCs w:val="28"/>
          </w:rPr>
          <w:t>МАТЕРИЕЙ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18</w:t>
        </w:r>
      </w:hyperlink>
    </w:p>
    <w:p w:rsidR="004F4631" w:rsidRDefault="00FF15F6">
      <w:pPr>
        <w:pStyle w:val="a4"/>
        <w:tabs>
          <w:tab w:val="right" w:leader="dot" w:pos="10764"/>
        </w:tabs>
        <w:spacing w:line="360" w:lineRule="auto"/>
        <w:ind w:leftChars="600" w:left="1320" w:rightChars="320" w:right="704"/>
        <w:rPr>
          <w:rFonts w:ascii="Times New Roman" w:hAnsi="Times New Roman" w:cs="Times New Roman"/>
          <w:sz w:val="28"/>
          <w:szCs w:val="28"/>
        </w:rPr>
      </w:pPr>
      <w:hyperlink w:anchor="_bookmark5" w:history="1">
        <w:r w:rsidR="00B2776B">
          <w:rPr>
            <w:rFonts w:ascii="Times New Roman" w:hAnsi="Times New Roman" w:cs="Times New Roman"/>
            <w:sz w:val="28"/>
            <w:szCs w:val="28"/>
          </w:rPr>
          <w:t>1.2.2.</w:t>
        </w:r>
        <w:r w:rsidR="00B2776B">
          <w:rPr>
            <w:rFonts w:ascii="Times New Roman" w:hAnsi="Times New Roman" w:cs="Times New Roman"/>
            <w:spacing w:val="-4"/>
            <w:sz w:val="28"/>
            <w:szCs w:val="28"/>
          </w:rPr>
          <w:t xml:space="preserve"> </w:t>
        </w:r>
        <w:r w:rsidR="00B2776B">
          <w:rPr>
            <w:rFonts w:ascii="Times New Roman" w:hAnsi="Times New Roman" w:cs="Times New Roman"/>
            <w:sz w:val="28"/>
            <w:szCs w:val="28"/>
          </w:rPr>
          <w:t>ВЛИЯНИЕ</w:t>
        </w:r>
        <w:r w:rsidR="00B2776B">
          <w:rPr>
            <w:rFonts w:ascii="Times New Roman" w:hAnsi="Times New Roman" w:cs="Times New Roman"/>
            <w:spacing w:val="-2"/>
            <w:sz w:val="28"/>
            <w:szCs w:val="28"/>
          </w:rPr>
          <w:t xml:space="preserve"> </w:t>
        </w:r>
        <w:r w:rsidR="00B2776B">
          <w:rPr>
            <w:rFonts w:ascii="Times New Roman" w:hAnsi="Times New Roman" w:cs="Times New Roman"/>
            <w:sz w:val="28"/>
            <w:szCs w:val="28"/>
          </w:rPr>
          <w:t>НА</w:t>
        </w:r>
        <w:r w:rsidR="00B2776B">
          <w:rPr>
            <w:rFonts w:ascii="Times New Roman" w:hAnsi="Times New Roman" w:cs="Times New Roman"/>
            <w:spacing w:val="-5"/>
            <w:sz w:val="28"/>
            <w:szCs w:val="28"/>
          </w:rPr>
          <w:t xml:space="preserve"> </w:t>
        </w:r>
        <w:r w:rsidR="00B2776B">
          <w:rPr>
            <w:rFonts w:ascii="Times New Roman" w:hAnsi="Times New Roman" w:cs="Times New Roman"/>
            <w:spacing w:val="-2"/>
            <w:sz w:val="28"/>
            <w:szCs w:val="28"/>
          </w:rPr>
          <w:t>ЧЕЛОВЕКА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19</w:t>
        </w:r>
      </w:hyperlink>
    </w:p>
    <w:p w:rsidR="004F4631" w:rsidRDefault="00FF15F6">
      <w:pPr>
        <w:pStyle w:val="a4"/>
        <w:spacing w:line="360" w:lineRule="auto"/>
        <w:ind w:leftChars="600" w:left="1320" w:rightChars="320" w:right="704"/>
        <w:rPr>
          <w:rFonts w:ascii="Times New Roman" w:hAnsi="Times New Roman" w:cs="Times New Roman"/>
          <w:sz w:val="28"/>
          <w:szCs w:val="28"/>
        </w:rPr>
      </w:pPr>
      <w:hyperlink w:anchor="_bookmark6" w:history="1">
        <w:r w:rsidR="00B2776B">
          <w:rPr>
            <w:rFonts w:ascii="Times New Roman" w:hAnsi="Times New Roman" w:cs="Times New Roman"/>
            <w:spacing w:val="-2"/>
            <w:sz w:val="28"/>
            <w:szCs w:val="28"/>
          </w:rPr>
          <w:t>1.2.3.</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ИСТОЧНИКИ.</w:t>
        </w:r>
        <w:r w:rsidR="00B2776B">
          <w:rPr>
            <w:rFonts w:ascii="Times New Roman" w:hAnsi="Times New Roman" w:cs="Times New Roman"/>
            <w:spacing w:val="-4"/>
            <w:sz w:val="28"/>
            <w:szCs w:val="28"/>
          </w:rPr>
          <w:t xml:space="preserve"> </w:t>
        </w:r>
        <w:r w:rsidR="00B2776B">
          <w:rPr>
            <w:rFonts w:ascii="Times New Roman" w:hAnsi="Times New Roman" w:cs="Times New Roman"/>
            <w:spacing w:val="-2"/>
            <w:sz w:val="28"/>
            <w:szCs w:val="28"/>
          </w:rPr>
          <w:t>ДАТЧИКИ.                                                                             20</w:t>
        </w:r>
      </w:hyperlink>
    </w:p>
    <w:p w:rsidR="004F4631" w:rsidRDefault="00FF15F6">
      <w:pPr>
        <w:pStyle w:val="a6"/>
        <w:numPr>
          <w:ilvl w:val="0"/>
          <w:numId w:val="9"/>
        </w:numPr>
        <w:tabs>
          <w:tab w:val="left" w:pos="1130"/>
          <w:tab w:val="right" w:pos="5376"/>
        </w:tabs>
        <w:spacing w:line="360" w:lineRule="auto"/>
        <w:ind w:leftChars="600" w:left="1680" w:rightChars="320" w:right="704"/>
        <w:rPr>
          <w:rFonts w:ascii="Times New Roman" w:hAnsi="Times New Roman" w:cs="Times New Roman"/>
          <w:sz w:val="28"/>
          <w:szCs w:val="28"/>
        </w:rPr>
      </w:pPr>
      <w:hyperlink w:anchor="_bookmark7" w:history="1">
        <w:r w:rsidR="00B2776B">
          <w:rPr>
            <w:rFonts w:ascii="Times New Roman" w:hAnsi="Times New Roman" w:cs="Times New Roman"/>
            <w:sz w:val="28"/>
            <w:szCs w:val="28"/>
          </w:rPr>
          <w:t>ПРИМЕНЕНИЕ</w:t>
        </w:r>
        <w:r w:rsidR="00B2776B">
          <w:rPr>
            <w:rFonts w:ascii="Times New Roman" w:hAnsi="Times New Roman" w:cs="Times New Roman"/>
            <w:spacing w:val="30"/>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29"/>
            <w:sz w:val="28"/>
            <w:szCs w:val="28"/>
          </w:rPr>
          <w:t xml:space="preserve"> </w:t>
        </w:r>
        <w:r w:rsidR="00B2776B">
          <w:rPr>
            <w:rFonts w:ascii="Times New Roman" w:hAnsi="Times New Roman" w:cs="Times New Roman"/>
            <w:spacing w:val="-2"/>
            <w:sz w:val="28"/>
            <w:szCs w:val="28"/>
          </w:rPr>
          <w:t xml:space="preserve">МЕДИЦИНЕ                                                                        </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21</w:t>
        </w:r>
      </w:hyperlink>
    </w:p>
    <w:p w:rsidR="004F4631" w:rsidRDefault="00FF15F6">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8" w:history="1">
        <w:r w:rsidR="00B2776B">
          <w:rPr>
            <w:rFonts w:ascii="Times New Roman" w:hAnsi="Times New Roman" w:cs="Times New Roman"/>
            <w:spacing w:val="-2"/>
            <w:sz w:val="28"/>
            <w:szCs w:val="28"/>
          </w:rPr>
          <w:t xml:space="preserve">РЕНТГЕНОГРАФИЯ                                                                                        </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22</w:t>
        </w:r>
      </w:hyperlink>
    </w:p>
    <w:p w:rsidR="004F4631" w:rsidRDefault="00FF15F6">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9" w:history="1">
        <w:r w:rsidR="00B2776B">
          <w:rPr>
            <w:rFonts w:ascii="Times New Roman" w:hAnsi="Times New Roman" w:cs="Times New Roman"/>
            <w:spacing w:val="-2"/>
            <w:sz w:val="28"/>
            <w:szCs w:val="28"/>
          </w:rPr>
          <w:t>КОМПЬЮТЕРНАЯ</w:t>
        </w:r>
        <w:r w:rsidR="00B2776B">
          <w:rPr>
            <w:rFonts w:ascii="Times New Roman" w:hAnsi="Times New Roman" w:cs="Times New Roman"/>
            <w:spacing w:val="-5"/>
            <w:sz w:val="28"/>
            <w:szCs w:val="28"/>
          </w:rPr>
          <w:t xml:space="preserve"> </w:t>
        </w:r>
        <w:r w:rsidR="00B2776B">
          <w:rPr>
            <w:rFonts w:ascii="Times New Roman" w:hAnsi="Times New Roman" w:cs="Times New Roman"/>
            <w:spacing w:val="-2"/>
            <w:sz w:val="28"/>
            <w:szCs w:val="28"/>
          </w:rPr>
          <w:t>ТЕМОГРАФИЯ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23</w:t>
        </w:r>
      </w:hyperlink>
    </w:p>
    <w:p w:rsidR="004F4631" w:rsidRDefault="00FF15F6">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10" w:history="1">
        <w:r w:rsidR="00B2776B">
          <w:rPr>
            <w:rFonts w:ascii="Times New Roman" w:hAnsi="Times New Roman" w:cs="Times New Roman"/>
            <w:spacing w:val="-2"/>
            <w:sz w:val="28"/>
            <w:szCs w:val="28"/>
          </w:rPr>
          <w:t>ФЛЮРОСКОПИЯ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24</w:t>
        </w:r>
      </w:hyperlink>
    </w:p>
    <w:p w:rsidR="004F4631" w:rsidRDefault="00FF15F6">
      <w:pPr>
        <w:pStyle w:val="a6"/>
        <w:numPr>
          <w:ilvl w:val="1"/>
          <w:numId w:val="9"/>
        </w:numPr>
        <w:tabs>
          <w:tab w:val="left" w:pos="1554"/>
          <w:tab w:val="right" w:leader="dot" w:pos="10764"/>
        </w:tabs>
        <w:spacing w:line="360" w:lineRule="auto"/>
        <w:ind w:leftChars="600" w:left="1320" w:rightChars="320" w:right="704"/>
        <w:rPr>
          <w:rFonts w:ascii="Times New Roman" w:hAnsi="Times New Roman" w:cs="Times New Roman"/>
          <w:sz w:val="28"/>
          <w:szCs w:val="28"/>
        </w:rPr>
      </w:pPr>
      <w:hyperlink w:anchor="_bookmark11" w:history="1">
        <w:r w:rsidR="00B2776B">
          <w:rPr>
            <w:rFonts w:ascii="Times New Roman" w:hAnsi="Times New Roman" w:cs="Times New Roman"/>
            <w:spacing w:val="-2"/>
            <w:sz w:val="28"/>
            <w:szCs w:val="28"/>
          </w:rPr>
          <w:t>ЛУЧЕВАЯ</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ТЕРАПИЯ</w:t>
        </w:r>
        <w:r w:rsidR="00B2776B">
          <w:rPr>
            <w:rFonts w:ascii="Times New Roman" w:hAnsi="Times New Roman" w:cs="Times New Roman"/>
            <w:sz w:val="28"/>
            <w:szCs w:val="28"/>
          </w:rPr>
          <w:t xml:space="preserve">                                                                                      </w:t>
        </w:r>
        <w:r w:rsidR="00B2776B">
          <w:rPr>
            <w:rFonts w:ascii="Times New Roman" w:hAnsi="Times New Roman" w:cs="Times New Roman"/>
            <w:spacing w:val="-7"/>
            <w:sz w:val="28"/>
            <w:szCs w:val="28"/>
          </w:rPr>
          <w:t>25</w:t>
        </w:r>
      </w:hyperlink>
    </w:p>
    <w:p w:rsidR="004F4631" w:rsidRDefault="00FF15F6">
      <w:pPr>
        <w:pStyle w:val="a6"/>
        <w:numPr>
          <w:ilvl w:val="0"/>
          <w:numId w:val="9"/>
        </w:numPr>
        <w:tabs>
          <w:tab w:val="left" w:pos="1130"/>
          <w:tab w:val="right" w:pos="6084"/>
        </w:tabs>
        <w:spacing w:line="360" w:lineRule="auto"/>
        <w:ind w:leftChars="600" w:left="1680" w:rightChars="320" w:right="704"/>
        <w:rPr>
          <w:rFonts w:ascii="Times New Roman" w:hAnsi="Times New Roman" w:cs="Times New Roman"/>
          <w:sz w:val="28"/>
          <w:szCs w:val="28"/>
        </w:rPr>
      </w:pPr>
      <w:hyperlink w:anchor="_bookmark12" w:history="1">
        <w:r w:rsidR="00B2776B">
          <w:rPr>
            <w:rFonts w:ascii="Times New Roman" w:hAnsi="Times New Roman" w:cs="Times New Roman"/>
            <w:sz w:val="28"/>
            <w:szCs w:val="28"/>
          </w:rPr>
          <w:t>ОПАСНОСТЬ</w:t>
        </w:r>
        <w:r w:rsidR="00B2776B">
          <w:rPr>
            <w:rFonts w:ascii="Times New Roman" w:hAnsi="Times New Roman" w:cs="Times New Roman"/>
            <w:spacing w:val="46"/>
            <w:sz w:val="28"/>
            <w:szCs w:val="28"/>
          </w:rPr>
          <w:t xml:space="preserve"> </w:t>
        </w:r>
        <w:r w:rsidR="00B2776B">
          <w:rPr>
            <w:rFonts w:ascii="Times New Roman" w:hAnsi="Times New Roman" w:cs="Times New Roman"/>
            <w:spacing w:val="-2"/>
            <w:sz w:val="28"/>
            <w:szCs w:val="28"/>
          </w:rPr>
          <w:t>РЕНТГЕНИЗЛУЧЕНИЯ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26</w:t>
        </w:r>
      </w:hyperlink>
    </w:p>
    <w:p w:rsidR="004F4631" w:rsidRDefault="00FF15F6">
      <w:pPr>
        <w:pStyle w:val="a6"/>
        <w:numPr>
          <w:ilvl w:val="1"/>
          <w:numId w:val="9"/>
        </w:numPr>
        <w:tabs>
          <w:tab w:val="left" w:pos="1489"/>
          <w:tab w:val="right" w:leader="dot" w:pos="10764"/>
        </w:tabs>
        <w:spacing w:line="360" w:lineRule="auto"/>
        <w:ind w:leftChars="600" w:left="1320" w:rightChars="320" w:right="704"/>
        <w:rPr>
          <w:rFonts w:ascii="Times New Roman" w:hAnsi="Times New Roman" w:cs="Times New Roman"/>
          <w:sz w:val="28"/>
          <w:szCs w:val="28"/>
        </w:rPr>
      </w:pPr>
      <w:hyperlink w:anchor="_bookmark13" w:history="1">
        <w:r w:rsidR="00B2776B">
          <w:rPr>
            <w:rFonts w:ascii="Times New Roman" w:hAnsi="Times New Roman" w:cs="Times New Roman"/>
            <w:sz w:val="28"/>
            <w:szCs w:val="28"/>
          </w:rPr>
          <w:t>ПОБОЧНЫЕ</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ДЕЙСТВИЯ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26</w:t>
        </w:r>
      </w:hyperlink>
    </w:p>
    <w:p w:rsidR="004F4631" w:rsidRDefault="00B2776B" w:rsidP="00B2776B">
      <w:pPr>
        <w:pStyle w:val="a6"/>
        <w:tabs>
          <w:tab w:val="left" w:pos="1556"/>
          <w:tab w:val="left" w:leader="dot" w:pos="6681"/>
        </w:tabs>
        <w:spacing w:line="360" w:lineRule="auto"/>
        <w:ind w:leftChars="600" w:left="1320" w:rightChars="320" w:right="704" w:firstLine="0"/>
        <w:rPr>
          <w:rFonts w:ascii="Times New Roman" w:hAnsi="Times New Roman" w:cs="Times New Roman"/>
          <w:b/>
          <w:sz w:val="28"/>
          <w:szCs w:val="28"/>
        </w:rPr>
      </w:pPr>
      <w:r>
        <w:rPr>
          <w:rFonts w:ascii="Times New Roman" w:hAnsi="Times New Roman" w:cs="Times New Roman"/>
          <w:sz w:val="28"/>
          <w:szCs w:val="28"/>
        </w:rPr>
        <w:t>3.2.МЕРЫ</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ПРЕДОСТОРОЖНОСТИ</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bCs/>
          <w:sz w:val="28"/>
          <w:szCs w:val="28"/>
        </w:rPr>
        <w:t>27</w:t>
      </w:r>
    </w:p>
    <w:p w:rsidR="004F4631" w:rsidRDefault="00FF15F6" w:rsidP="00086DEF">
      <w:pPr>
        <w:pStyle w:val="a4"/>
        <w:tabs>
          <w:tab w:val="right" w:pos="3252"/>
        </w:tabs>
        <w:spacing w:line="360" w:lineRule="auto"/>
        <w:ind w:leftChars="600" w:left="1440" w:rightChars="320" w:right="704" w:hangingChars="50" w:hanging="120"/>
        <w:rPr>
          <w:rFonts w:ascii="Times New Roman" w:hAnsi="Times New Roman" w:cs="Times New Roman"/>
          <w:sz w:val="28"/>
          <w:szCs w:val="28"/>
        </w:rPr>
      </w:pPr>
      <w:hyperlink w:anchor="_bookmark14" w:history="1">
        <w:r w:rsidR="00B2776B">
          <w:rPr>
            <w:rFonts w:ascii="Times New Roman" w:hAnsi="Times New Roman" w:cs="Times New Roman"/>
            <w:spacing w:val="-2"/>
            <w:sz w:val="28"/>
            <w:szCs w:val="28"/>
          </w:rPr>
          <w:t>ЗАКЛЮЧЕНИЕ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28</w:t>
        </w:r>
      </w:hyperlink>
    </w:p>
    <w:p w:rsidR="004F4631" w:rsidRDefault="00FF15F6">
      <w:pPr>
        <w:pStyle w:val="a4"/>
        <w:spacing w:line="360" w:lineRule="auto"/>
        <w:ind w:leftChars="600" w:left="1320" w:rightChars="320" w:right="704"/>
        <w:rPr>
          <w:rFonts w:ascii="Times New Roman" w:hAnsi="Times New Roman" w:cs="Times New Roman"/>
          <w:sz w:val="28"/>
          <w:szCs w:val="28"/>
        </w:rPr>
      </w:pPr>
      <w:hyperlink w:anchor="_bookmark15" w:history="1">
        <w:r w:rsidR="00B2776B">
          <w:rPr>
            <w:rFonts w:ascii="Times New Roman" w:hAnsi="Times New Roman" w:cs="Times New Roman"/>
            <w:sz w:val="28"/>
            <w:szCs w:val="28"/>
          </w:rPr>
          <w:t>СПИСОК</w:t>
        </w:r>
        <w:r w:rsidR="00B2776B">
          <w:rPr>
            <w:rFonts w:ascii="Times New Roman" w:hAnsi="Times New Roman" w:cs="Times New Roman"/>
            <w:spacing w:val="30"/>
            <w:sz w:val="28"/>
            <w:szCs w:val="28"/>
          </w:rPr>
          <w:t xml:space="preserve"> </w:t>
        </w:r>
        <w:r w:rsidR="00B2776B">
          <w:rPr>
            <w:rFonts w:ascii="Times New Roman" w:hAnsi="Times New Roman" w:cs="Times New Roman"/>
            <w:sz w:val="28"/>
            <w:szCs w:val="28"/>
          </w:rPr>
          <w:t>ЛИТЕРАТУРЫ</w:t>
        </w:r>
        <w:r w:rsidR="00B2776B">
          <w:rPr>
            <w:rFonts w:ascii="Times New Roman" w:hAnsi="Times New Roman" w:cs="Times New Roman"/>
            <w:spacing w:val="-19"/>
            <w:sz w:val="28"/>
            <w:szCs w:val="28"/>
          </w:rPr>
          <w:t xml:space="preserve">                                                                                                                     </w:t>
        </w:r>
        <w:r w:rsidR="00B2776B">
          <w:rPr>
            <w:rFonts w:ascii="Times New Roman" w:hAnsi="Times New Roman" w:cs="Times New Roman"/>
            <w:spacing w:val="-5"/>
            <w:sz w:val="28"/>
            <w:szCs w:val="28"/>
          </w:rPr>
          <w:t>29</w:t>
        </w:r>
      </w:hyperlink>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bookmarkStart w:id="6" w:name="_bookmark0"/>
      <w:bookmarkEnd w:id="6"/>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4F4631" w:rsidP="00B2776B">
      <w:pPr>
        <w:pStyle w:val="2"/>
        <w:spacing w:line="360" w:lineRule="auto"/>
        <w:ind w:leftChars="600" w:left="1320" w:rightChars="320" w:right="704" w:firstLineChars="392" w:firstLine="1094"/>
        <w:rPr>
          <w:rFonts w:ascii="Times New Roman" w:hAnsi="Times New Roman" w:cs="Times New Roman"/>
          <w:spacing w:val="-2"/>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ВВЕДЕНИЕ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Ясная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четкая</w:t>
      </w:r>
      <w:r>
        <w:rPr>
          <w:rFonts w:ascii="Times New Roman" w:hAnsi="Times New Roman" w:cs="Times New Roman"/>
          <w:spacing w:val="40"/>
          <w:sz w:val="28"/>
          <w:szCs w:val="28"/>
        </w:rPr>
        <w:t xml:space="preserve"> </w:t>
      </w:r>
      <w:r>
        <w:rPr>
          <w:rFonts w:ascii="Times New Roman" w:hAnsi="Times New Roman" w:cs="Times New Roman"/>
          <w:sz w:val="28"/>
          <w:szCs w:val="28"/>
        </w:rPr>
        <w:t>картина состояния</w:t>
      </w:r>
      <w:r>
        <w:rPr>
          <w:rFonts w:ascii="Times New Roman" w:hAnsi="Times New Roman" w:cs="Times New Roman"/>
          <w:spacing w:val="-1"/>
          <w:sz w:val="28"/>
          <w:szCs w:val="28"/>
        </w:rPr>
        <w:t xml:space="preserve"> </w:t>
      </w:r>
      <w:r>
        <w:rPr>
          <w:rFonts w:ascii="Times New Roman" w:hAnsi="Times New Roman" w:cs="Times New Roman"/>
          <w:sz w:val="28"/>
          <w:szCs w:val="28"/>
        </w:rPr>
        <w:t>внутренних</w:t>
      </w:r>
      <w:r>
        <w:rPr>
          <w:rFonts w:ascii="Times New Roman" w:hAnsi="Times New Roman" w:cs="Times New Roman"/>
          <w:spacing w:val="-2"/>
          <w:sz w:val="28"/>
          <w:szCs w:val="28"/>
        </w:rPr>
        <w:t xml:space="preserve"> </w:t>
      </w:r>
      <w:r>
        <w:rPr>
          <w:rFonts w:ascii="Times New Roman" w:hAnsi="Times New Roman" w:cs="Times New Roman"/>
          <w:sz w:val="28"/>
          <w:szCs w:val="28"/>
        </w:rPr>
        <w:t>органов</w:t>
      </w:r>
      <w:r>
        <w:rPr>
          <w:rFonts w:ascii="Times New Roman" w:hAnsi="Times New Roman" w:cs="Times New Roman"/>
          <w:spacing w:val="-1"/>
          <w:sz w:val="28"/>
          <w:szCs w:val="28"/>
        </w:rPr>
        <w:t xml:space="preserve"> </w:t>
      </w:r>
      <w:r>
        <w:rPr>
          <w:rFonts w:ascii="Times New Roman" w:hAnsi="Times New Roman" w:cs="Times New Roman"/>
          <w:sz w:val="28"/>
          <w:szCs w:val="28"/>
        </w:rPr>
        <w:t>или тканей пациента</w:t>
      </w:r>
      <w:r>
        <w:rPr>
          <w:rFonts w:ascii="Times New Roman" w:hAnsi="Times New Roman" w:cs="Times New Roman"/>
          <w:spacing w:val="-4"/>
          <w:sz w:val="28"/>
          <w:szCs w:val="28"/>
        </w:rPr>
        <w:t xml:space="preserve"> </w:t>
      </w:r>
      <w:r>
        <w:rPr>
          <w:rFonts w:ascii="Times New Roman" w:hAnsi="Times New Roman" w:cs="Times New Roman"/>
          <w:sz w:val="28"/>
          <w:szCs w:val="28"/>
        </w:rPr>
        <w:t>– мечта каждого врача. Именно она помогает отбросить субъективность ощущений больного или дарит возможность ставить диагноз не на предположениях, а на видение</w:t>
      </w:r>
      <w:r>
        <w:rPr>
          <w:rFonts w:ascii="Times New Roman" w:hAnsi="Times New Roman" w:cs="Times New Roman"/>
          <w:spacing w:val="-1"/>
          <w:sz w:val="28"/>
          <w:szCs w:val="28"/>
        </w:rPr>
        <w:t xml:space="preserve"> </w:t>
      </w:r>
      <w:r>
        <w:rPr>
          <w:rFonts w:ascii="Times New Roman" w:hAnsi="Times New Roman" w:cs="Times New Roman"/>
          <w:sz w:val="28"/>
          <w:szCs w:val="28"/>
        </w:rPr>
        <w:t>места</w:t>
      </w:r>
      <w:r>
        <w:rPr>
          <w:rFonts w:ascii="Times New Roman" w:hAnsi="Times New Roman" w:cs="Times New Roman"/>
          <w:spacing w:val="-1"/>
          <w:sz w:val="28"/>
          <w:szCs w:val="28"/>
        </w:rPr>
        <w:t xml:space="preserve"> </w:t>
      </w:r>
      <w:r>
        <w:rPr>
          <w:rFonts w:ascii="Times New Roman" w:hAnsi="Times New Roman" w:cs="Times New Roman"/>
          <w:sz w:val="28"/>
          <w:szCs w:val="28"/>
        </w:rPr>
        <w:t>локализации</w:t>
      </w:r>
      <w:r>
        <w:rPr>
          <w:rFonts w:ascii="Times New Roman" w:hAnsi="Times New Roman" w:cs="Times New Roman"/>
          <w:spacing w:val="-2"/>
          <w:sz w:val="28"/>
          <w:szCs w:val="28"/>
        </w:rPr>
        <w:t xml:space="preserve"> </w:t>
      </w:r>
      <w:r>
        <w:rPr>
          <w:rFonts w:ascii="Times New Roman" w:hAnsi="Times New Roman" w:cs="Times New Roman"/>
          <w:sz w:val="28"/>
          <w:szCs w:val="28"/>
        </w:rPr>
        <w:t>реального</w:t>
      </w:r>
      <w:r>
        <w:rPr>
          <w:rFonts w:ascii="Times New Roman" w:hAnsi="Times New Roman" w:cs="Times New Roman"/>
          <w:spacing w:val="40"/>
          <w:sz w:val="28"/>
          <w:szCs w:val="28"/>
        </w:rPr>
        <w:t xml:space="preserve"> </w:t>
      </w:r>
      <w:r>
        <w:rPr>
          <w:rFonts w:ascii="Times New Roman" w:hAnsi="Times New Roman" w:cs="Times New Roman"/>
          <w:sz w:val="28"/>
          <w:szCs w:val="28"/>
        </w:rPr>
        <w:t>патологического</w:t>
      </w:r>
      <w:r>
        <w:rPr>
          <w:rFonts w:ascii="Times New Roman" w:hAnsi="Times New Roman" w:cs="Times New Roman"/>
          <w:spacing w:val="-1"/>
          <w:sz w:val="28"/>
          <w:szCs w:val="28"/>
        </w:rPr>
        <w:t xml:space="preserve"> </w:t>
      </w:r>
      <w:r>
        <w:rPr>
          <w:rFonts w:ascii="Times New Roman" w:hAnsi="Times New Roman" w:cs="Times New Roman"/>
          <w:sz w:val="28"/>
          <w:szCs w:val="28"/>
        </w:rPr>
        <w:t>процесса,</w:t>
      </w:r>
      <w:r>
        <w:rPr>
          <w:rFonts w:ascii="Times New Roman" w:hAnsi="Times New Roman" w:cs="Times New Roman"/>
          <w:spacing w:val="-2"/>
          <w:sz w:val="28"/>
          <w:szCs w:val="28"/>
        </w:rPr>
        <w:t xml:space="preserve"> </w:t>
      </w:r>
      <w:r>
        <w:rPr>
          <w:rFonts w:ascii="Times New Roman" w:hAnsi="Times New Roman" w:cs="Times New Roman"/>
          <w:sz w:val="28"/>
          <w:szCs w:val="28"/>
        </w:rPr>
        <w:t>его</w:t>
      </w:r>
      <w:r>
        <w:rPr>
          <w:rFonts w:ascii="Times New Roman" w:hAnsi="Times New Roman" w:cs="Times New Roman"/>
          <w:spacing w:val="-1"/>
          <w:sz w:val="28"/>
          <w:szCs w:val="28"/>
        </w:rPr>
        <w:t xml:space="preserve"> </w:t>
      </w:r>
      <w:r>
        <w:rPr>
          <w:rFonts w:ascii="Times New Roman" w:hAnsi="Times New Roman" w:cs="Times New Roman"/>
          <w:sz w:val="28"/>
          <w:szCs w:val="28"/>
        </w:rPr>
        <w:t>обширности</w:t>
      </w:r>
      <w:r>
        <w:rPr>
          <w:rFonts w:ascii="Times New Roman" w:hAnsi="Times New Roman" w:cs="Times New Roman"/>
          <w:spacing w:val="-4"/>
          <w:sz w:val="28"/>
          <w:szCs w:val="28"/>
        </w:rPr>
        <w:t xml:space="preserve"> </w:t>
      </w:r>
      <w:r>
        <w:rPr>
          <w:rFonts w:ascii="Times New Roman" w:hAnsi="Times New Roman" w:cs="Times New Roman"/>
          <w:sz w:val="28"/>
          <w:szCs w:val="28"/>
        </w:rPr>
        <w:t>и возможных осложнений. И одним их первых серьезных прорывов в этой области стала практика рентгенологических исследований. Сегодня она по-прежнему занимает</w:t>
      </w:r>
      <w:r>
        <w:rPr>
          <w:rFonts w:ascii="Times New Roman" w:hAnsi="Times New Roman" w:cs="Times New Roman"/>
          <w:spacing w:val="-7"/>
          <w:sz w:val="28"/>
          <w:szCs w:val="28"/>
        </w:rPr>
        <w:t xml:space="preserve"> </w:t>
      </w:r>
      <w:r>
        <w:rPr>
          <w:rFonts w:ascii="Times New Roman" w:hAnsi="Times New Roman" w:cs="Times New Roman"/>
          <w:sz w:val="28"/>
          <w:szCs w:val="28"/>
        </w:rPr>
        <w:t>одно</w:t>
      </w:r>
      <w:r>
        <w:rPr>
          <w:rFonts w:ascii="Times New Roman" w:hAnsi="Times New Roman" w:cs="Times New Roman"/>
          <w:spacing w:val="-7"/>
          <w:sz w:val="28"/>
          <w:szCs w:val="28"/>
        </w:rPr>
        <w:t xml:space="preserve"> </w:t>
      </w:r>
      <w:r>
        <w:rPr>
          <w:rFonts w:ascii="Times New Roman" w:hAnsi="Times New Roman" w:cs="Times New Roman"/>
          <w:sz w:val="28"/>
          <w:szCs w:val="28"/>
        </w:rPr>
        <w:t>из</w:t>
      </w:r>
      <w:r>
        <w:rPr>
          <w:rFonts w:ascii="Times New Roman" w:hAnsi="Times New Roman" w:cs="Times New Roman"/>
          <w:spacing w:val="-7"/>
          <w:sz w:val="28"/>
          <w:szCs w:val="28"/>
        </w:rPr>
        <w:t xml:space="preserve"> </w:t>
      </w:r>
      <w:r>
        <w:rPr>
          <w:rFonts w:ascii="Times New Roman" w:hAnsi="Times New Roman" w:cs="Times New Roman"/>
          <w:sz w:val="28"/>
          <w:szCs w:val="28"/>
        </w:rPr>
        <w:t>ключевых</w:t>
      </w:r>
      <w:r>
        <w:rPr>
          <w:rFonts w:ascii="Times New Roman" w:hAnsi="Times New Roman" w:cs="Times New Roman"/>
          <w:spacing w:val="-9"/>
          <w:sz w:val="28"/>
          <w:szCs w:val="28"/>
        </w:rPr>
        <w:t xml:space="preserve"> </w:t>
      </w:r>
      <w:r>
        <w:rPr>
          <w:rFonts w:ascii="Times New Roman" w:hAnsi="Times New Roman" w:cs="Times New Roman"/>
          <w:sz w:val="28"/>
          <w:szCs w:val="28"/>
        </w:rPr>
        <w:t>мест</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8"/>
          <w:sz w:val="28"/>
          <w:szCs w:val="28"/>
        </w:rPr>
        <w:t xml:space="preserve"> </w:t>
      </w:r>
      <w:r>
        <w:rPr>
          <w:rFonts w:ascii="Times New Roman" w:hAnsi="Times New Roman" w:cs="Times New Roman"/>
          <w:sz w:val="28"/>
          <w:szCs w:val="28"/>
        </w:rPr>
        <w:t>медицинской</w:t>
      </w:r>
      <w:r>
        <w:rPr>
          <w:rFonts w:ascii="Times New Roman" w:hAnsi="Times New Roman" w:cs="Times New Roman"/>
          <w:spacing w:val="-7"/>
          <w:sz w:val="28"/>
          <w:szCs w:val="28"/>
        </w:rPr>
        <w:t xml:space="preserve"> </w:t>
      </w:r>
      <w:r>
        <w:rPr>
          <w:rFonts w:ascii="Times New Roman" w:hAnsi="Times New Roman" w:cs="Times New Roman"/>
          <w:sz w:val="28"/>
          <w:szCs w:val="28"/>
        </w:rPr>
        <w:t>диагностике.</w:t>
      </w:r>
      <w:r>
        <w:rPr>
          <w:rFonts w:ascii="Times New Roman" w:hAnsi="Times New Roman" w:cs="Times New Roman"/>
          <w:spacing w:val="-9"/>
          <w:sz w:val="28"/>
          <w:szCs w:val="28"/>
        </w:rPr>
        <w:t xml:space="preserve"> </w:t>
      </w:r>
      <w:r>
        <w:rPr>
          <w:rFonts w:ascii="Times New Roman" w:hAnsi="Times New Roman" w:cs="Times New Roman"/>
          <w:sz w:val="28"/>
          <w:szCs w:val="28"/>
        </w:rPr>
        <w:t>Невзирая</w:t>
      </w:r>
      <w:r>
        <w:rPr>
          <w:rFonts w:ascii="Times New Roman" w:hAnsi="Times New Roman" w:cs="Times New Roman"/>
          <w:spacing w:val="-8"/>
          <w:sz w:val="28"/>
          <w:szCs w:val="28"/>
        </w:rPr>
        <w:t xml:space="preserve"> </w:t>
      </w:r>
      <w:r>
        <w:rPr>
          <w:rFonts w:ascii="Times New Roman" w:hAnsi="Times New Roman" w:cs="Times New Roman"/>
          <w:sz w:val="28"/>
          <w:szCs w:val="28"/>
        </w:rPr>
        <w:t>на</w:t>
      </w:r>
      <w:r>
        <w:rPr>
          <w:rFonts w:ascii="Times New Roman" w:hAnsi="Times New Roman" w:cs="Times New Roman"/>
          <w:spacing w:val="-7"/>
          <w:sz w:val="28"/>
          <w:szCs w:val="28"/>
        </w:rPr>
        <w:t xml:space="preserve"> </w:t>
      </w:r>
      <w:r>
        <w:rPr>
          <w:rFonts w:ascii="Times New Roman" w:hAnsi="Times New Roman" w:cs="Times New Roman"/>
          <w:sz w:val="28"/>
          <w:szCs w:val="28"/>
        </w:rPr>
        <w:t>солидный возраст метода и появления новых технологий, он помогает спасать жизни пациентов. Но при этом рентген несет опасность для здоровья. Конечно, современная рентгенотехника стала намного безопаснее,</w:t>
      </w:r>
      <w:r>
        <w:rPr>
          <w:rFonts w:ascii="Times New Roman" w:hAnsi="Times New Roman" w:cs="Times New Roman"/>
          <w:spacing w:val="40"/>
          <w:sz w:val="28"/>
          <w:szCs w:val="28"/>
        </w:rPr>
        <w:t xml:space="preserve"> </w:t>
      </w:r>
      <w:r>
        <w:rPr>
          <w:rFonts w:ascii="Times New Roman" w:hAnsi="Times New Roman" w:cs="Times New Roman"/>
          <w:sz w:val="28"/>
          <w:szCs w:val="28"/>
        </w:rPr>
        <w:t>но в ее основе остается все то же облучение, о вреде которого написан не один медицинский трактат и сложилось немало легенд и мифов.</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своем реферате</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я хочу рассказать о рентгеновском излучении и попробую разобраться в вопросе - чем вреден рентген, </w:t>
      </w:r>
      <w:proofErr w:type="gramStart"/>
      <w:r>
        <w:rPr>
          <w:rFonts w:ascii="Times New Roman" w:hAnsi="Times New Roman" w:cs="Times New Roman"/>
          <w:sz w:val="28"/>
          <w:szCs w:val="28"/>
        </w:rPr>
        <w:t>на сколько</w:t>
      </w:r>
      <w:proofErr w:type="gramEnd"/>
      <w:r>
        <w:rPr>
          <w:rFonts w:ascii="Times New Roman" w:hAnsi="Times New Roman" w:cs="Times New Roman"/>
          <w:sz w:val="28"/>
          <w:szCs w:val="28"/>
        </w:rPr>
        <w:t xml:space="preserve"> стоит опасаться рентгенологических диагностических процедур и компьютерной томографии.</w:t>
      </w:r>
      <w:bookmarkStart w:id="7" w:name="1.__Рентгеновское_излучение"/>
      <w:bookmarkStart w:id="8" w:name="_bookmark1"/>
      <w:bookmarkEnd w:id="7"/>
      <w:bookmarkEnd w:id="8"/>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РЕНТГЕНОВСКОЕ</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ИЗЛУЧЕНИЕ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Рентгеновское излучение было открыто Вильгельмом Конрадом Рентгеном. Изучая экспериментально катодные лучи, 8 ноября 1895 года он заметил, что находившийся вблизи катодно-лучевой трубки картон, покрытый платиносинеродистым барием, начинает светиться в тёмной комнате. В течение нескольких следующих недель он изучил все основные свойства вновь открытого излучения, названного им X-лучами. 28 декабря 1895 года в журнале </w:t>
      </w:r>
      <w:proofErr w:type="spellStart"/>
      <w:r>
        <w:rPr>
          <w:rFonts w:ascii="Times New Roman" w:hAnsi="Times New Roman" w:cs="Times New Roman"/>
          <w:sz w:val="28"/>
          <w:szCs w:val="28"/>
        </w:rPr>
        <w:t>Вюрцбургского</w:t>
      </w:r>
      <w:proofErr w:type="spellEnd"/>
      <w:r>
        <w:rPr>
          <w:rFonts w:ascii="Times New Roman" w:hAnsi="Times New Roman" w:cs="Times New Roman"/>
          <w:sz w:val="28"/>
          <w:szCs w:val="28"/>
        </w:rPr>
        <w:t xml:space="preserve"> физико-медицинского</w:t>
      </w:r>
      <w:r>
        <w:rPr>
          <w:rFonts w:ascii="Times New Roman" w:hAnsi="Times New Roman" w:cs="Times New Roman"/>
          <w:spacing w:val="1"/>
          <w:sz w:val="28"/>
          <w:szCs w:val="28"/>
        </w:rPr>
        <w:t xml:space="preserve"> </w:t>
      </w:r>
      <w:r>
        <w:rPr>
          <w:rFonts w:ascii="Times New Roman" w:hAnsi="Times New Roman" w:cs="Times New Roman"/>
          <w:sz w:val="28"/>
          <w:szCs w:val="28"/>
        </w:rPr>
        <w:t>общества</w:t>
      </w:r>
      <w:r>
        <w:rPr>
          <w:rFonts w:ascii="Times New Roman" w:hAnsi="Times New Roman" w:cs="Times New Roman"/>
          <w:spacing w:val="3"/>
          <w:sz w:val="28"/>
          <w:szCs w:val="28"/>
        </w:rPr>
        <w:t xml:space="preserve"> </w:t>
      </w:r>
      <w:r>
        <w:rPr>
          <w:rFonts w:ascii="Times New Roman" w:hAnsi="Times New Roman" w:cs="Times New Roman"/>
          <w:sz w:val="28"/>
          <w:szCs w:val="28"/>
        </w:rPr>
        <w:t>была</w:t>
      </w:r>
      <w:r>
        <w:rPr>
          <w:rFonts w:ascii="Times New Roman" w:hAnsi="Times New Roman" w:cs="Times New Roman"/>
          <w:spacing w:val="4"/>
          <w:sz w:val="28"/>
          <w:szCs w:val="28"/>
        </w:rPr>
        <w:t xml:space="preserve"> </w:t>
      </w:r>
      <w:r>
        <w:rPr>
          <w:rFonts w:ascii="Times New Roman" w:hAnsi="Times New Roman" w:cs="Times New Roman"/>
          <w:sz w:val="28"/>
          <w:szCs w:val="28"/>
        </w:rPr>
        <w:t>опубликована</w:t>
      </w:r>
      <w:r>
        <w:rPr>
          <w:rFonts w:ascii="Times New Roman" w:hAnsi="Times New Roman" w:cs="Times New Roman"/>
          <w:spacing w:val="4"/>
          <w:sz w:val="28"/>
          <w:szCs w:val="28"/>
        </w:rPr>
        <w:t xml:space="preserve"> </w:t>
      </w:r>
      <w:r>
        <w:rPr>
          <w:rFonts w:ascii="Times New Roman" w:hAnsi="Times New Roman" w:cs="Times New Roman"/>
          <w:sz w:val="28"/>
          <w:szCs w:val="28"/>
        </w:rPr>
        <w:t>статья</w:t>
      </w:r>
      <w:r>
        <w:rPr>
          <w:rFonts w:ascii="Times New Roman" w:hAnsi="Times New Roman" w:cs="Times New Roman"/>
          <w:spacing w:val="2"/>
          <w:sz w:val="28"/>
          <w:szCs w:val="28"/>
        </w:rPr>
        <w:t xml:space="preserve"> </w:t>
      </w:r>
      <w:r>
        <w:rPr>
          <w:rFonts w:ascii="Times New Roman" w:hAnsi="Times New Roman" w:cs="Times New Roman"/>
          <w:sz w:val="28"/>
          <w:szCs w:val="28"/>
        </w:rPr>
        <w:t>Рентгена</w:t>
      </w:r>
      <w:r>
        <w:rPr>
          <w:rFonts w:ascii="Times New Roman" w:hAnsi="Times New Roman" w:cs="Times New Roman"/>
          <w:spacing w:val="3"/>
          <w:sz w:val="28"/>
          <w:szCs w:val="28"/>
        </w:rPr>
        <w:t xml:space="preserve"> </w:t>
      </w:r>
      <w:r>
        <w:rPr>
          <w:rFonts w:ascii="Times New Roman" w:hAnsi="Times New Roman" w:cs="Times New Roman"/>
          <w:sz w:val="28"/>
          <w:szCs w:val="28"/>
        </w:rPr>
        <w:t>под</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названием</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«О новом типе лучей». В этом же году Томас Эдисон исследовал способность материалов флуоресцировать под воздействием рентгеновских </w:t>
      </w:r>
      <w:r>
        <w:rPr>
          <w:rFonts w:ascii="Times New Roman" w:hAnsi="Times New Roman" w:cs="Times New Roman"/>
          <w:sz w:val="28"/>
          <w:szCs w:val="28"/>
        </w:rPr>
        <w:lastRenderedPageBreak/>
        <w:t xml:space="preserve">лучей и обнаружил наибольшую эффективность у вольфрамита кальция. В 1896г. разработанный им </w:t>
      </w:r>
      <w:proofErr w:type="spellStart"/>
      <w:r>
        <w:rPr>
          <w:rFonts w:ascii="Times New Roman" w:hAnsi="Times New Roman" w:cs="Times New Roman"/>
          <w:sz w:val="28"/>
          <w:szCs w:val="28"/>
        </w:rPr>
        <w:t>флюороскоп</w:t>
      </w:r>
      <w:proofErr w:type="spellEnd"/>
      <w:r>
        <w:rPr>
          <w:rFonts w:ascii="Times New Roman" w:hAnsi="Times New Roman" w:cs="Times New Roman"/>
          <w:sz w:val="28"/>
          <w:szCs w:val="28"/>
        </w:rPr>
        <w:t xml:space="preserve"> стал стандартом для медицинских рентгеновских осмотров. Впервые рентгеновские лучи в клинических условиях использовал Джон Холл-Эдвардс в Бирмингеме, Англия, 11 января 1896г., когда он сделал рентгеносъемку иглы, застрявшей в руке товарища. Первый медицинский рентген в США был получен при использовании газоразрядной трубки.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6704" behindDoc="1" locked="0" layoutInCell="1" allowOverlap="1">
            <wp:simplePos x="0" y="0"/>
            <wp:positionH relativeFrom="page">
              <wp:posOffset>1409065</wp:posOffset>
            </wp:positionH>
            <wp:positionV relativeFrom="paragraph">
              <wp:posOffset>201930</wp:posOffset>
            </wp:positionV>
            <wp:extent cx="4683125" cy="2835275"/>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683047" cy="2835592"/>
                    </a:xfrm>
                    <a:prstGeom prst="rect">
                      <a:avLst/>
                    </a:prstGeom>
                  </pic:spPr>
                </pic:pic>
              </a:graphicData>
            </a:graphic>
          </wp:anchor>
        </w:drawing>
      </w:r>
      <w:bookmarkStart w:id="9" w:name="_bookmark2"/>
      <w:bookmarkStart w:id="10" w:name="1.1._описание_рентгеновских_лучей"/>
      <w:bookmarkEnd w:id="9"/>
      <w:bookmarkEnd w:id="10"/>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ОПИСАНИЕ</w:t>
      </w:r>
      <w:r>
        <w:rPr>
          <w:rFonts w:ascii="Times New Roman" w:hAnsi="Times New Roman" w:cs="Times New Roman"/>
          <w:spacing w:val="-5"/>
          <w:sz w:val="28"/>
          <w:szCs w:val="28"/>
        </w:rPr>
        <w:t xml:space="preserve"> </w:t>
      </w:r>
      <w:r>
        <w:rPr>
          <w:rFonts w:ascii="Times New Roman" w:hAnsi="Times New Roman" w:cs="Times New Roman"/>
          <w:sz w:val="28"/>
          <w:szCs w:val="28"/>
        </w:rPr>
        <w:t>РЕНТГЕНОВСКИХ</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ЛУЧЕЙ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7728" behindDoc="1" locked="0" layoutInCell="1" allowOverlap="1">
            <wp:simplePos x="0" y="0"/>
            <wp:positionH relativeFrom="page">
              <wp:posOffset>4874895</wp:posOffset>
            </wp:positionH>
            <wp:positionV relativeFrom="paragraph">
              <wp:posOffset>1082040</wp:posOffset>
            </wp:positionV>
            <wp:extent cx="2120900" cy="1508125"/>
            <wp:effectExtent l="0" t="0" r="12700" b="635"/>
            <wp:wrapTight wrapText="bothSides">
              <wp:wrapPolygon edited="0">
                <wp:start x="0" y="0"/>
                <wp:lineTo x="0" y="21391"/>
                <wp:lineTo x="21419" y="21391"/>
                <wp:lineTo x="21419" y="0"/>
                <wp:lineTo x="0" y="0"/>
              </wp:wrapPolygon>
            </wp:wrapTight>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2120900" cy="1508125"/>
                    </a:xfrm>
                    <a:prstGeom prst="rect">
                      <a:avLst/>
                    </a:prstGeom>
                  </pic:spPr>
                </pic:pic>
              </a:graphicData>
            </a:graphic>
          </wp:anchor>
        </w:drawing>
      </w:r>
      <w:r>
        <w:rPr>
          <w:rFonts w:ascii="Times New Roman" w:hAnsi="Times New Roman" w:cs="Times New Roman"/>
          <w:sz w:val="28"/>
          <w:szCs w:val="28"/>
        </w:rPr>
        <w:t xml:space="preserve">Рентгеновские лучи - это вид электромагнитных колебаний, которые образуются в рентгеновской трубке при резком торможении ускоренных электронов в момент их столкновения с атомами вещества анода. В настоящие время общепризнанной считается точка зрения, что рентгеновские лучи по своей физической природе являются одним из видов лучистой энергии, спектр которых включает также радиоволны, </w:t>
      </w:r>
      <w:proofErr w:type="spellStart"/>
      <w:r>
        <w:rPr>
          <w:rFonts w:ascii="Times New Roman" w:hAnsi="Times New Roman" w:cs="Times New Roman"/>
          <w:sz w:val="28"/>
          <w:szCs w:val="28"/>
        </w:rPr>
        <w:t>инфокрасные</w:t>
      </w:r>
      <w:proofErr w:type="spellEnd"/>
      <w:r>
        <w:rPr>
          <w:rFonts w:ascii="Times New Roman" w:hAnsi="Times New Roman" w:cs="Times New Roman"/>
          <w:sz w:val="28"/>
          <w:szCs w:val="28"/>
        </w:rPr>
        <w:t xml:space="preserve"> лучи, видимый свет, ультрафиолетовые лучи и </w:t>
      </w:r>
      <w:proofErr w:type="gramStart"/>
      <w:r>
        <w:rPr>
          <w:rFonts w:ascii="Times New Roman" w:hAnsi="Times New Roman" w:cs="Times New Roman"/>
          <w:sz w:val="28"/>
          <w:szCs w:val="28"/>
        </w:rPr>
        <w:t>гаммы-лучи</w:t>
      </w:r>
      <w:proofErr w:type="gramEnd"/>
      <w:r>
        <w:rPr>
          <w:rFonts w:ascii="Times New Roman" w:hAnsi="Times New Roman" w:cs="Times New Roman"/>
          <w:sz w:val="28"/>
          <w:szCs w:val="28"/>
        </w:rPr>
        <w:t xml:space="preserve"> радиоактивных элементов. Рентгеновское излучение можно характеризовать как совокупность его наименьших части</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xml:space="preserve"> квантов или фотонов.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102"/>
        <w:jc w:val="center"/>
        <w:rPr>
          <w:rFonts w:ascii="Times New Roman" w:hAnsi="Times New Roman" w:cs="Times New Roman"/>
          <w:sz w:val="28"/>
          <w:szCs w:val="28"/>
        </w:rPr>
      </w:pPr>
      <w:bookmarkStart w:id="11" w:name="1.2._свойства_рентгеновских_лучей"/>
      <w:bookmarkStart w:id="12" w:name="_bookmark3"/>
      <w:bookmarkEnd w:id="11"/>
      <w:bookmarkEnd w:id="12"/>
      <w:r>
        <w:rPr>
          <w:rFonts w:ascii="Times New Roman" w:hAnsi="Times New Roman" w:cs="Times New Roman"/>
          <w:sz w:val="28"/>
          <w:szCs w:val="28"/>
        </w:rPr>
        <w:lastRenderedPageBreak/>
        <w:t>СВОЙСТВА</w:t>
      </w:r>
      <w:r>
        <w:rPr>
          <w:rFonts w:ascii="Times New Roman" w:hAnsi="Times New Roman" w:cs="Times New Roman"/>
          <w:spacing w:val="-8"/>
          <w:sz w:val="28"/>
          <w:szCs w:val="28"/>
        </w:rPr>
        <w:t xml:space="preserve"> </w:t>
      </w:r>
      <w:r>
        <w:rPr>
          <w:rFonts w:ascii="Times New Roman" w:hAnsi="Times New Roman" w:cs="Times New Roman"/>
          <w:sz w:val="28"/>
          <w:szCs w:val="28"/>
        </w:rPr>
        <w:t>РЕНТГЕНОВСКИХ</w:t>
      </w:r>
      <w:r>
        <w:rPr>
          <w:rFonts w:ascii="Times New Roman" w:hAnsi="Times New Roman" w:cs="Times New Roman"/>
          <w:spacing w:val="-2"/>
          <w:sz w:val="28"/>
          <w:szCs w:val="28"/>
        </w:rPr>
        <w:t xml:space="preserve"> ЛУЧЕЙ</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t>Основные</w:t>
      </w:r>
      <w:r>
        <w:rPr>
          <w:rFonts w:ascii="Times New Roman" w:hAnsi="Times New Roman" w:cs="Times New Roman"/>
          <w:spacing w:val="-7"/>
          <w:sz w:val="28"/>
          <w:szCs w:val="28"/>
        </w:rPr>
        <w:t xml:space="preserve"> </w:t>
      </w:r>
      <w:r>
        <w:rPr>
          <w:rFonts w:ascii="Times New Roman" w:hAnsi="Times New Roman" w:cs="Times New Roman"/>
          <w:sz w:val="28"/>
          <w:szCs w:val="28"/>
        </w:rPr>
        <w:t>свойства</w:t>
      </w:r>
      <w:r>
        <w:rPr>
          <w:rFonts w:ascii="Times New Roman" w:hAnsi="Times New Roman" w:cs="Times New Roman"/>
          <w:spacing w:val="-4"/>
          <w:sz w:val="28"/>
          <w:szCs w:val="28"/>
        </w:rPr>
        <w:t xml:space="preserve"> </w:t>
      </w:r>
      <w:r>
        <w:rPr>
          <w:rFonts w:ascii="Times New Roman" w:hAnsi="Times New Roman" w:cs="Times New Roman"/>
          <w:sz w:val="28"/>
          <w:szCs w:val="28"/>
        </w:rPr>
        <w:t>рентгеновского</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излучения:</w:t>
      </w:r>
    </w:p>
    <w:p w:rsidR="004F4631" w:rsidRDefault="00B2776B" w:rsidP="00B2776B">
      <w:pPr>
        <w:pStyle w:val="a6"/>
        <w:numPr>
          <w:ilvl w:val="0"/>
          <w:numId w:val="11"/>
        </w:numPr>
        <w:tabs>
          <w:tab w:val="left" w:pos="1567"/>
        </w:tabs>
        <w:spacing w:line="360" w:lineRule="auto"/>
        <w:ind w:leftChars="600" w:left="1320" w:rightChars="320" w:right="704" w:firstLineChars="392" w:firstLine="1098"/>
        <w:rPr>
          <w:rFonts w:ascii="Times New Roman" w:hAnsi="Times New Roman" w:cs="Times New Roman"/>
          <w:b/>
          <w:i/>
          <w:sz w:val="28"/>
          <w:szCs w:val="28"/>
        </w:rPr>
      </w:pPr>
      <w:r>
        <w:rPr>
          <w:rFonts w:ascii="Times New Roman" w:hAnsi="Times New Roman" w:cs="Times New Roman"/>
          <w:sz w:val="28"/>
          <w:szCs w:val="28"/>
        </w:rPr>
        <w:t>Рентгеновские</w:t>
      </w:r>
      <w:r>
        <w:rPr>
          <w:rFonts w:ascii="Times New Roman" w:hAnsi="Times New Roman" w:cs="Times New Roman"/>
          <w:spacing w:val="-14"/>
          <w:sz w:val="28"/>
          <w:szCs w:val="28"/>
        </w:rPr>
        <w:t xml:space="preserve"> </w:t>
      </w:r>
      <w:r>
        <w:rPr>
          <w:rFonts w:ascii="Times New Roman" w:hAnsi="Times New Roman" w:cs="Times New Roman"/>
          <w:sz w:val="28"/>
          <w:szCs w:val="28"/>
        </w:rPr>
        <w:t>лучи</w:t>
      </w:r>
      <w:r>
        <w:rPr>
          <w:rFonts w:ascii="Times New Roman" w:hAnsi="Times New Roman" w:cs="Times New Roman"/>
          <w:spacing w:val="-11"/>
          <w:sz w:val="28"/>
          <w:szCs w:val="28"/>
        </w:rPr>
        <w:t xml:space="preserve"> </w:t>
      </w:r>
      <w:r>
        <w:rPr>
          <w:rFonts w:ascii="Times New Roman" w:hAnsi="Times New Roman" w:cs="Times New Roman"/>
          <w:sz w:val="28"/>
          <w:szCs w:val="28"/>
        </w:rPr>
        <w:t>невидимы</w:t>
      </w:r>
      <w:r>
        <w:rPr>
          <w:rFonts w:ascii="Times New Roman" w:hAnsi="Times New Roman" w:cs="Times New Roman"/>
          <w:spacing w:val="-12"/>
          <w:sz w:val="28"/>
          <w:szCs w:val="28"/>
        </w:rPr>
        <w:t xml:space="preserve"> </w:t>
      </w:r>
      <w:r>
        <w:rPr>
          <w:rFonts w:ascii="Times New Roman" w:hAnsi="Times New Roman" w:cs="Times New Roman"/>
          <w:sz w:val="28"/>
          <w:szCs w:val="28"/>
        </w:rPr>
        <w:t>для</w:t>
      </w:r>
      <w:r>
        <w:rPr>
          <w:rFonts w:ascii="Times New Roman" w:hAnsi="Times New Roman" w:cs="Times New Roman"/>
          <w:spacing w:val="-12"/>
          <w:sz w:val="28"/>
          <w:szCs w:val="28"/>
        </w:rPr>
        <w:t xml:space="preserve"> </w:t>
      </w:r>
      <w:r>
        <w:rPr>
          <w:rFonts w:ascii="Times New Roman" w:hAnsi="Times New Roman" w:cs="Times New Roman"/>
          <w:sz w:val="28"/>
          <w:szCs w:val="28"/>
        </w:rPr>
        <w:t>визуального</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восприятия</w:t>
      </w:r>
      <w:r>
        <w:rPr>
          <w:rFonts w:ascii="Times New Roman" w:hAnsi="Times New Roman" w:cs="Times New Roman"/>
          <w:b/>
          <w:i/>
          <w:spacing w:val="-2"/>
          <w:sz w:val="28"/>
          <w:szCs w:val="28"/>
        </w:rPr>
        <w:t>.</w:t>
      </w:r>
    </w:p>
    <w:p w:rsidR="004F4631" w:rsidRDefault="00B2776B" w:rsidP="00B2776B">
      <w:pPr>
        <w:pStyle w:val="a6"/>
        <w:numPr>
          <w:ilvl w:val="0"/>
          <w:numId w:val="11"/>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Рентгеновское излучение обладает большой проникающей способностью сквозь</w:t>
      </w:r>
      <w:r>
        <w:rPr>
          <w:rFonts w:ascii="Times New Roman" w:hAnsi="Times New Roman" w:cs="Times New Roman"/>
          <w:spacing w:val="-3"/>
          <w:sz w:val="28"/>
          <w:szCs w:val="28"/>
        </w:rPr>
        <w:t xml:space="preserve"> </w:t>
      </w:r>
      <w:r>
        <w:rPr>
          <w:rFonts w:ascii="Times New Roman" w:hAnsi="Times New Roman" w:cs="Times New Roman"/>
          <w:sz w:val="28"/>
          <w:szCs w:val="28"/>
        </w:rPr>
        <w:t>органы</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4"/>
          <w:sz w:val="28"/>
          <w:szCs w:val="28"/>
        </w:rPr>
        <w:t xml:space="preserve"> </w:t>
      </w:r>
      <w:r>
        <w:rPr>
          <w:rFonts w:ascii="Times New Roman" w:hAnsi="Times New Roman" w:cs="Times New Roman"/>
          <w:sz w:val="28"/>
          <w:szCs w:val="28"/>
        </w:rPr>
        <w:t>ткани</w:t>
      </w:r>
      <w:r>
        <w:rPr>
          <w:rFonts w:ascii="Times New Roman" w:hAnsi="Times New Roman" w:cs="Times New Roman"/>
          <w:spacing w:val="-2"/>
          <w:sz w:val="28"/>
          <w:szCs w:val="28"/>
        </w:rPr>
        <w:t xml:space="preserve"> </w:t>
      </w:r>
      <w:r>
        <w:rPr>
          <w:rFonts w:ascii="Times New Roman" w:hAnsi="Times New Roman" w:cs="Times New Roman"/>
          <w:sz w:val="28"/>
          <w:szCs w:val="28"/>
        </w:rPr>
        <w:t>живого</w:t>
      </w:r>
      <w:r>
        <w:rPr>
          <w:rFonts w:ascii="Times New Roman" w:hAnsi="Times New Roman" w:cs="Times New Roman"/>
          <w:spacing w:val="-2"/>
          <w:sz w:val="28"/>
          <w:szCs w:val="28"/>
        </w:rPr>
        <w:t xml:space="preserve"> </w:t>
      </w:r>
      <w:r>
        <w:rPr>
          <w:rFonts w:ascii="Times New Roman" w:hAnsi="Times New Roman" w:cs="Times New Roman"/>
          <w:sz w:val="28"/>
          <w:szCs w:val="28"/>
        </w:rPr>
        <w:t>организма,</w:t>
      </w:r>
      <w:r>
        <w:rPr>
          <w:rFonts w:ascii="Times New Roman" w:hAnsi="Times New Roman" w:cs="Times New Roman"/>
          <w:spacing w:val="-4"/>
          <w:sz w:val="28"/>
          <w:szCs w:val="28"/>
        </w:rPr>
        <w:t xml:space="preserve"> </w:t>
      </w:r>
      <w:r>
        <w:rPr>
          <w:rFonts w:ascii="Times New Roman" w:hAnsi="Times New Roman" w:cs="Times New Roman"/>
          <w:sz w:val="28"/>
          <w:szCs w:val="28"/>
        </w:rPr>
        <w:t>а</w:t>
      </w:r>
      <w:r>
        <w:rPr>
          <w:rFonts w:ascii="Times New Roman" w:hAnsi="Times New Roman" w:cs="Times New Roman"/>
          <w:spacing w:val="-2"/>
          <w:sz w:val="28"/>
          <w:szCs w:val="28"/>
        </w:rPr>
        <w:t xml:space="preserve"> </w:t>
      </w:r>
      <w:r>
        <w:rPr>
          <w:rFonts w:ascii="Times New Roman" w:hAnsi="Times New Roman" w:cs="Times New Roman"/>
          <w:sz w:val="28"/>
          <w:szCs w:val="28"/>
        </w:rPr>
        <w:t>также</w:t>
      </w:r>
      <w:r>
        <w:rPr>
          <w:rFonts w:ascii="Times New Roman" w:hAnsi="Times New Roman" w:cs="Times New Roman"/>
          <w:spacing w:val="-2"/>
          <w:sz w:val="28"/>
          <w:szCs w:val="28"/>
        </w:rPr>
        <w:t xml:space="preserve"> </w:t>
      </w:r>
      <w:r>
        <w:rPr>
          <w:rFonts w:ascii="Times New Roman" w:hAnsi="Times New Roman" w:cs="Times New Roman"/>
          <w:sz w:val="28"/>
          <w:szCs w:val="28"/>
        </w:rPr>
        <w:t>плотные</w:t>
      </w:r>
      <w:r>
        <w:rPr>
          <w:rFonts w:ascii="Times New Roman" w:hAnsi="Times New Roman" w:cs="Times New Roman"/>
          <w:spacing w:val="-2"/>
          <w:sz w:val="28"/>
          <w:szCs w:val="28"/>
        </w:rPr>
        <w:t xml:space="preserve"> </w:t>
      </w:r>
      <w:r>
        <w:rPr>
          <w:rFonts w:ascii="Times New Roman" w:hAnsi="Times New Roman" w:cs="Times New Roman"/>
          <w:sz w:val="28"/>
          <w:szCs w:val="28"/>
        </w:rPr>
        <w:t>структуры</w:t>
      </w:r>
      <w:r>
        <w:rPr>
          <w:rFonts w:ascii="Times New Roman" w:hAnsi="Times New Roman" w:cs="Times New Roman"/>
          <w:spacing w:val="40"/>
          <w:sz w:val="28"/>
          <w:szCs w:val="28"/>
        </w:rPr>
        <w:t xml:space="preserve"> </w:t>
      </w:r>
      <w:r>
        <w:rPr>
          <w:rFonts w:ascii="Times New Roman" w:hAnsi="Times New Roman" w:cs="Times New Roman"/>
          <w:sz w:val="28"/>
          <w:szCs w:val="28"/>
        </w:rPr>
        <w:t>неживой природы, не пропуская лучи видимого света.</w:t>
      </w:r>
    </w:p>
    <w:p w:rsidR="004F4631" w:rsidRDefault="00B2776B" w:rsidP="00B2776B">
      <w:pPr>
        <w:pStyle w:val="a6"/>
        <w:numPr>
          <w:ilvl w:val="0"/>
          <w:numId w:val="11"/>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Рентгеновские лучи обладают фотохимическим действием: разлагают соединения серебра с галогенами и вызывают почернение фотографических слоев, формируя изображение на рентгеновском снимке.</w:t>
      </w:r>
      <w:bookmarkStart w:id="13" w:name="_bookmark5"/>
      <w:bookmarkEnd w:id="13"/>
    </w:p>
    <w:p w:rsidR="004F4631" w:rsidRDefault="00B2776B" w:rsidP="00B2776B">
      <w:pPr>
        <w:pStyle w:val="a6"/>
        <w:numPr>
          <w:ilvl w:val="0"/>
          <w:numId w:val="11"/>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Рентгеновские</w:t>
      </w:r>
      <w:r>
        <w:rPr>
          <w:rFonts w:ascii="Times New Roman" w:hAnsi="Times New Roman" w:cs="Times New Roman"/>
          <w:spacing w:val="-10"/>
          <w:sz w:val="28"/>
          <w:szCs w:val="28"/>
        </w:rPr>
        <w:t xml:space="preserve"> </w:t>
      </w:r>
      <w:r>
        <w:rPr>
          <w:rFonts w:ascii="Times New Roman" w:hAnsi="Times New Roman" w:cs="Times New Roman"/>
          <w:sz w:val="28"/>
          <w:szCs w:val="28"/>
        </w:rPr>
        <w:t>лучи</w:t>
      </w:r>
      <w:r>
        <w:rPr>
          <w:rFonts w:ascii="Times New Roman" w:hAnsi="Times New Roman" w:cs="Times New Roman"/>
          <w:spacing w:val="-11"/>
          <w:sz w:val="28"/>
          <w:szCs w:val="28"/>
        </w:rPr>
        <w:t xml:space="preserve"> </w:t>
      </w:r>
      <w:r>
        <w:rPr>
          <w:rFonts w:ascii="Times New Roman" w:hAnsi="Times New Roman" w:cs="Times New Roman"/>
          <w:sz w:val="28"/>
          <w:szCs w:val="28"/>
        </w:rPr>
        <w:t>передают</w:t>
      </w:r>
      <w:r>
        <w:rPr>
          <w:rFonts w:ascii="Times New Roman" w:hAnsi="Times New Roman" w:cs="Times New Roman"/>
          <w:spacing w:val="-11"/>
          <w:sz w:val="28"/>
          <w:szCs w:val="28"/>
        </w:rPr>
        <w:t xml:space="preserve"> </w:t>
      </w:r>
      <w:r>
        <w:rPr>
          <w:rFonts w:ascii="Times New Roman" w:hAnsi="Times New Roman" w:cs="Times New Roman"/>
          <w:sz w:val="28"/>
          <w:szCs w:val="28"/>
        </w:rPr>
        <w:t>свою</w:t>
      </w:r>
      <w:r>
        <w:rPr>
          <w:rFonts w:ascii="Times New Roman" w:hAnsi="Times New Roman" w:cs="Times New Roman"/>
          <w:spacing w:val="-11"/>
          <w:sz w:val="28"/>
          <w:szCs w:val="28"/>
        </w:rPr>
        <w:t xml:space="preserve"> </w:t>
      </w:r>
      <w:r>
        <w:rPr>
          <w:rFonts w:ascii="Times New Roman" w:hAnsi="Times New Roman" w:cs="Times New Roman"/>
          <w:sz w:val="28"/>
          <w:szCs w:val="28"/>
        </w:rPr>
        <w:t>энергию</w:t>
      </w:r>
      <w:r>
        <w:rPr>
          <w:rFonts w:ascii="Times New Roman" w:hAnsi="Times New Roman" w:cs="Times New Roman"/>
          <w:spacing w:val="-11"/>
          <w:sz w:val="28"/>
          <w:szCs w:val="28"/>
        </w:rPr>
        <w:t xml:space="preserve"> </w:t>
      </w:r>
      <w:r>
        <w:rPr>
          <w:rFonts w:ascii="Times New Roman" w:hAnsi="Times New Roman" w:cs="Times New Roman"/>
          <w:sz w:val="28"/>
          <w:szCs w:val="28"/>
        </w:rPr>
        <w:t>атомам</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1"/>
          <w:sz w:val="28"/>
          <w:szCs w:val="28"/>
        </w:rPr>
        <w:t xml:space="preserve"> </w:t>
      </w:r>
      <w:r>
        <w:rPr>
          <w:rFonts w:ascii="Times New Roman" w:hAnsi="Times New Roman" w:cs="Times New Roman"/>
          <w:sz w:val="28"/>
          <w:szCs w:val="28"/>
        </w:rPr>
        <w:t>молекулам</w:t>
      </w:r>
      <w:r>
        <w:rPr>
          <w:rFonts w:ascii="Times New Roman" w:hAnsi="Times New Roman" w:cs="Times New Roman"/>
          <w:spacing w:val="-10"/>
          <w:sz w:val="28"/>
          <w:szCs w:val="28"/>
        </w:rPr>
        <w:t xml:space="preserve"> </w:t>
      </w:r>
      <w:r>
        <w:rPr>
          <w:rFonts w:ascii="Times New Roman" w:hAnsi="Times New Roman" w:cs="Times New Roman"/>
          <w:sz w:val="28"/>
          <w:szCs w:val="28"/>
        </w:rPr>
        <w:t xml:space="preserve">окружающей среды, через которую они проходят, проявляя ионизирующее действие. </w:t>
      </w:r>
      <w:proofErr w:type="gramStart"/>
      <w:r>
        <w:rPr>
          <w:rFonts w:ascii="Times New Roman" w:hAnsi="Times New Roman" w:cs="Times New Roman"/>
          <w:sz w:val="28"/>
          <w:szCs w:val="28"/>
        </w:rPr>
        <w:t>Ионизирующие</w:t>
      </w:r>
      <w:proofErr w:type="gramEnd"/>
      <w:r>
        <w:rPr>
          <w:rFonts w:ascii="Times New Roman" w:hAnsi="Times New Roman" w:cs="Times New Roman"/>
          <w:sz w:val="28"/>
          <w:szCs w:val="28"/>
        </w:rPr>
        <w:t xml:space="preserve"> свойство позволяет с помощью дозиметров определять </w:t>
      </w:r>
      <w:proofErr w:type="spellStart"/>
      <w:r>
        <w:rPr>
          <w:rFonts w:ascii="Times New Roman" w:hAnsi="Times New Roman" w:cs="Times New Roman"/>
          <w:sz w:val="28"/>
          <w:szCs w:val="28"/>
        </w:rPr>
        <w:t>количествово</w:t>
      </w:r>
      <w:proofErr w:type="spellEnd"/>
      <w:r>
        <w:rPr>
          <w:rFonts w:ascii="Times New Roman" w:hAnsi="Times New Roman" w:cs="Times New Roman"/>
          <w:sz w:val="28"/>
          <w:szCs w:val="28"/>
        </w:rPr>
        <w:t xml:space="preserve"> и качество рентгеновских лучей.</w:t>
      </w:r>
    </w:p>
    <w:p w:rsidR="004F4631" w:rsidRDefault="00B2776B" w:rsidP="00B2776B">
      <w:pPr>
        <w:pStyle w:val="a6"/>
        <w:numPr>
          <w:ilvl w:val="0"/>
          <w:numId w:val="11"/>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Биологическое свойство</w:t>
      </w:r>
      <w:r>
        <w:rPr>
          <w:rFonts w:ascii="Times New Roman" w:hAnsi="Times New Roman" w:cs="Times New Roman"/>
          <w:spacing w:val="40"/>
          <w:sz w:val="28"/>
          <w:szCs w:val="28"/>
        </w:rPr>
        <w:t xml:space="preserve"> </w:t>
      </w:r>
      <w:r>
        <w:rPr>
          <w:rFonts w:ascii="Times New Roman" w:hAnsi="Times New Roman" w:cs="Times New Roman"/>
          <w:sz w:val="28"/>
          <w:szCs w:val="28"/>
        </w:rPr>
        <w:t>позволяет применять рентгеновское излучение для лечения опухолевых и некоторых неопухолевых заболеваний.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2"/>
          <w:numId w:val="10"/>
        </w:numPr>
        <w:tabs>
          <w:tab w:val="left" w:pos="1448"/>
        </w:tabs>
        <w:spacing w:line="360" w:lineRule="auto"/>
        <w:ind w:leftChars="600" w:left="1320" w:rightChars="320" w:right="704" w:firstLineChars="392" w:firstLine="1102"/>
        <w:rPr>
          <w:rFonts w:ascii="Times New Roman" w:hAnsi="Times New Roman" w:cs="Times New Roman"/>
          <w:sz w:val="28"/>
          <w:szCs w:val="28"/>
        </w:rPr>
      </w:pPr>
      <w:bookmarkStart w:id="14" w:name="1.2.1_взаимодействие_с_материей"/>
      <w:bookmarkStart w:id="15" w:name="_bookmark4"/>
      <w:bookmarkEnd w:id="14"/>
      <w:bookmarkEnd w:id="15"/>
      <w:r>
        <w:rPr>
          <w:rFonts w:ascii="Times New Roman" w:hAnsi="Times New Roman" w:cs="Times New Roman"/>
          <w:sz w:val="28"/>
          <w:szCs w:val="28"/>
        </w:rPr>
        <w:t>ВЗАИМОДЕЙСТВИЕ</w:t>
      </w:r>
      <w:r>
        <w:rPr>
          <w:rFonts w:ascii="Times New Roman" w:hAnsi="Times New Roman" w:cs="Times New Roman"/>
          <w:spacing w:val="-4"/>
          <w:sz w:val="28"/>
          <w:szCs w:val="28"/>
        </w:rPr>
        <w:t xml:space="preserve"> </w:t>
      </w:r>
      <w:r>
        <w:rPr>
          <w:rFonts w:ascii="Times New Roman" w:hAnsi="Times New Roman" w:cs="Times New Roman"/>
          <w:sz w:val="28"/>
          <w:szCs w:val="28"/>
        </w:rPr>
        <w:t>С</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МАТЕРИЕЙ</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Рентгеновское</w:t>
      </w:r>
      <w:r>
        <w:rPr>
          <w:rFonts w:ascii="Times New Roman" w:hAnsi="Times New Roman" w:cs="Times New Roman"/>
          <w:spacing w:val="29"/>
          <w:sz w:val="28"/>
          <w:szCs w:val="28"/>
        </w:rPr>
        <w:t xml:space="preserve"> </w:t>
      </w:r>
      <w:r>
        <w:rPr>
          <w:rFonts w:ascii="Times New Roman" w:hAnsi="Times New Roman" w:cs="Times New Roman"/>
          <w:sz w:val="28"/>
          <w:szCs w:val="28"/>
        </w:rPr>
        <w:t>излучение</w:t>
      </w:r>
      <w:r>
        <w:rPr>
          <w:rFonts w:ascii="Times New Roman" w:hAnsi="Times New Roman" w:cs="Times New Roman"/>
          <w:spacing w:val="29"/>
          <w:sz w:val="28"/>
          <w:szCs w:val="28"/>
        </w:rPr>
        <w:t xml:space="preserve"> </w:t>
      </w:r>
      <w:r>
        <w:rPr>
          <w:rFonts w:ascii="Times New Roman" w:hAnsi="Times New Roman" w:cs="Times New Roman"/>
          <w:sz w:val="28"/>
          <w:szCs w:val="28"/>
        </w:rPr>
        <w:t>при</w:t>
      </w:r>
      <w:r>
        <w:rPr>
          <w:rFonts w:ascii="Times New Roman" w:hAnsi="Times New Roman" w:cs="Times New Roman"/>
          <w:spacing w:val="28"/>
          <w:sz w:val="28"/>
          <w:szCs w:val="28"/>
        </w:rPr>
        <w:t xml:space="preserve"> </w:t>
      </w:r>
      <w:r>
        <w:rPr>
          <w:rFonts w:ascii="Times New Roman" w:hAnsi="Times New Roman" w:cs="Times New Roman"/>
          <w:sz w:val="28"/>
          <w:szCs w:val="28"/>
        </w:rPr>
        <w:t>взаимодействии</w:t>
      </w:r>
      <w:r>
        <w:rPr>
          <w:rFonts w:ascii="Times New Roman" w:hAnsi="Times New Roman" w:cs="Times New Roman"/>
          <w:spacing w:val="28"/>
          <w:sz w:val="28"/>
          <w:szCs w:val="28"/>
        </w:rPr>
        <w:t xml:space="preserve"> </w:t>
      </w:r>
      <w:r>
        <w:rPr>
          <w:rFonts w:ascii="Times New Roman" w:hAnsi="Times New Roman" w:cs="Times New Roman"/>
          <w:sz w:val="28"/>
          <w:szCs w:val="28"/>
        </w:rPr>
        <w:t>с</w:t>
      </w:r>
      <w:r>
        <w:rPr>
          <w:rFonts w:ascii="Times New Roman" w:hAnsi="Times New Roman" w:cs="Times New Roman"/>
          <w:spacing w:val="28"/>
          <w:sz w:val="28"/>
          <w:szCs w:val="28"/>
        </w:rPr>
        <w:t xml:space="preserve"> </w:t>
      </w:r>
      <w:r>
        <w:rPr>
          <w:rFonts w:ascii="Times New Roman" w:hAnsi="Times New Roman" w:cs="Times New Roman"/>
          <w:sz w:val="28"/>
          <w:szCs w:val="28"/>
        </w:rPr>
        <w:t>материей</w:t>
      </w:r>
      <w:r>
        <w:rPr>
          <w:rFonts w:ascii="Times New Roman" w:hAnsi="Times New Roman" w:cs="Times New Roman"/>
          <w:spacing w:val="28"/>
          <w:sz w:val="28"/>
          <w:szCs w:val="28"/>
        </w:rPr>
        <w:t xml:space="preserve"> </w:t>
      </w:r>
      <w:r>
        <w:rPr>
          <w:rFonts w:ascii="Times New Roman" w:hAnsi="Times New Roman" w:cs="Times New Roman"/>
          <w:sz w:val="28"/>
          <w:szCs w:val="28"/>
        </w:rPr>
        <w:t>может</w:t>
      </w:r>
      <w:r>
        <w:rPr>
          <w:rFonts w:ascii="Times New Roman" w:hAnsi="Times New Roman" w:cs="Times New Roman"/>
          <w:spacing w:val="28"/>
          <w:sz w:val="28"/>
          <w:szCs w:val="28"/>
        </w:rPr>
        <w:t xml:space="preserve"> </w:t>
      </w:r>
      <w:r>
        <w:rPr>
          <w:rFonts w:ascii="Times New Roman" w:hAnsi="Times New Roman" w:cs="Times New Roman"/>
          <w:sz w:val="28"/>
          <w:szCs w:val="28"/>
        </w:rPr>
        <w:t>вести</w:t>
      </w:r>
      <w:r>
        <w:rPr>
          <w:rFonts w:ascii="Times New Roman" w:hAnsi="Times New Roman" w:cs="Times New Roman"/>
          <w:spacing w:val="28"/>
          <w:sz w:val="28"/>
          <w:szCs w:val="28"/>
        </w:rPr>
        <w:t xml:space="preserve"> </w:t>
      </w:r>
      <w:r>
        <w:rPr>
          <w:rFonts w:ascii="Times New Roman" w:hAnsi="Times New Roman" w:cs="Times New Roman"/>
          <w:sz w:val="28"/>
          <w:szCs w:val="28"/>
        </w:rPr>
        <w:t>себя одним из трёх способов:</w:t>
      </w:r>
    </w:p>
    <w:p w:rsidR="004F4631" w:rsidRDefault="00B2776B" w:rsidP="00B2776B">
      <w:pPr>
        <w:pStyle w:val="a6"/>
        <w:numPr>
          <w:ilvl w:val="3"/>
          <w:numId w:val="10"/>
        </w:numPr>
        <w:tabs>
          <w:tab w:val="left" w:pos="156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Проникать</w:t>
      </w:r>
    </w:p>
    <w:p w:rsidR="004F4631" w:rsidRDefault="00B2776B" w:rsidP="00B2776B">
      <w:pPr>
        <w:pStyle w:val="a6"/>
        <w:numPr>
          <w:ilvl w:val="3"/>
          <w:numId w:val="10"/>
        </w:numPr>
        <w:tabs>
          <w:tab w:val="left" w:pos="156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Быть</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поглощённым</w:t>
      </w:r>
    </w:p>
    <w:p w:rsidR="004F4631" w:rsidRDefault="00B2776B" w:rsidP="00B2776B">
      <w:pPr>
        <w:pStyle w:val="a6"/>
        <w:numPr>
          <w:ilvl w:val="3"/>
          <w:numId w:val="10"/>
        </w:numPr>
        <w:tabs>
          <w:tab w:val="left" w:pos="156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Рассеиваться</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(Комптоновское</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рассеяние).</w:t>
      </w:r>
    </w:p>
    <w:p w:rsidR="004F4631" w:rsidRDefault="00B2776B">
      <w:pPr>
        <w:pStyle w:val="a4"/>
        <w:spacing w:line="360" w:lineRule="auto"/>
        <w:ind w:rightChars="320" w:right="704"/>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8752" behindDoc="1" locked="0" layoutInCell="1" allowOverlap="1">
            <wp:simplePos x="0" y="0"/>
            <wp:positionH relativeFrom="page">
              <wp:posOffset>189865</wp:posOffset>
            </wp:positionH>
            <wp:positionV relativeFrom="paragraph">
              <wp:posOffset>233045</wp:posOffset>
            </wp:positionV>
            <wp:extent cx="3321685" cy="245300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3321669" cy="2452878"/>
                    </a:xfrm>
                    <a:prstGeom prst="rect">
                      <a:avLst/>
                    </a:prstGeom>
                  </pic:spPr>
                </pic:pic>
              </a:graphicData>
            </a:graphic>
          </wp:anchor>
        </w:drawing>
      </w:r>
      <w:r>
        <w:rPr>
          <w:rFonts w:ascii="Times New Roman" w:hAnsi="Times New Roman" w:cs="Times New Roman"/>
          <w:noProof/>
          <w:sz w:val="28"/>
          <w:szCs w:val="28"/>
          <w:lang w:eastAsia="ru-RU"/>
        </w:rPr>
        <w:drawing>
          <wp:anchor distT="0" distB="0" distL="0" distR="0" simplePos="0" relativeHeight="251659776" behindDoc="1" locked="0" layoutInCell="1" allowOverlap="1">
            <wp:simplePos x="0" y="0"/>
            <wp:positionH relativeFrom="page">
              <wp:posOffset>3848100</wp:posOffset>
            </wp:positionH>
            <wp:positionV relativeFrom="paragraph">
              <wp:posOffset>294005</wp:posOffset>
            </wp:positionV>
            <wp:extent cx="3528060" cy="2376170"/>
            <wp:effectExtent l="0" t="0" r="0" b="0"/>
            <wp:wrapTight wrapText="bothSides">
              <wp:wrapPolygon edited="0">
                <wp:start x="0" y="0"/>
                <wp:lineTo x="0" y="21473"/>
                <wp:lineTo x="21553" y="21473"/>
                <wp:lineTo x="21553" y="0"/>
                <wp:lineTo x="0" y="0"/>
              </wp:wrapPolygon>
            </wp:wrapTight>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3528021" cy="2376297"/>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4" w:gutter="0"/>
          <w:cols w:space="720"/>
        </w:sectPr>
      </w:pPr>
    </w:p>
    <w:p w:rsidR="004F4631" w:rsidRDefault="00B2776B" w:rsidP="00B2776B">
      <w:pPr>
        <w:pStyle w:val="2"/>
        <w:spacing w:line="360" w:lineRule="auto"/>
        <w:ind w:leftChars="600" w:left="1320" w:rightChars="320" w:right="704" w:firstLineChars="392" w:firstLine="1102"/>
        <w:rPr>
          <w:rFonts w:ascii="Times New Roman" w:hAnsi="Times New Roman" w:cs="Times New Roman"/>
          <w:sz w:val="28"/>
          <w:szCs w:val="28"/>
        </w:rPr>
      </w:pPr>
      <w:bookmarkStart w:id="16" w:name="1.2.2._влияние_на_человека"/>
      <w:bookmarkEnd w:id="16"/>
      <w:r>
        <w:rPr>
          <w:rFonts w:ascii="Times New Roman" w:hAnsi="Times New Roman" w:cs="Times New Roman"/>
          <w:sz w:val="28"/>
          <w:szCs w:val="28"/>
        </w:rPr>
        <w:lastRenderedPageBreak/>
        <w:t>1.2.2.</w:t>
      </w:r>
      <w:r>
        <w:rPr>
          <w:rFonts w:ascii="Times New Roman" w:hAnsi="Times New Roman" w:cs="Times New Roman"/>
          <w:spacing w:val="-1"/>
          <w:sz w:val="28"/>
          <w:szCs w:val="28"/>
        </w:rPr>
        <w:t xml:space="preserve"> </w:t>
      </w:r>
      <w:r>
        <w:rPr>
          <w:rFonts w:ascii="Times New Roman" w:hAnsi="Times New Roman" w:cs="Times New Roman"/>
          <w:sz w:val="28"/>
          <w:szCs w:val="28"/>
        </w:rPr>
        <w:t>ВЛИЯНИЕ НА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ЧЕЛОВЕКА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12"/>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Выяснилось, что новое излучение может вызвать изменение в кожном покрове, напоминающее </w:t>
      </w:r>
      <w:proofErr w:type="gramStart"/>
      <w:r>
        <w:rPr>
          <w:rFonts w:ascii="Times New Roman" w:hAnsi="Times New Roman" w:cs="Times New Roman"/>
          <w:sz w:val="28"/>
          <w:szCs w:val="28"/>
        </w:rPr>
        <w:t>солнечный</w:t>
      </w:r>
      <w:proofErr w:type="gramEnd"/>
      <w:r>
        <w:rPr>
          <w:rFonts w:ascii="Times New Roman" w:hAnsi="Times New Roman" w:cs="Times New Roman"/>
          <w:sz w:val="28"/>
          <w:szCs w:val="28"/>
        </w:rPr>
        <w:t xml:space="preserve"> ожёг, но с более глубоким повреждением кожи. К тому же эти изъязвления требуют более длительного времени для заживления. Незнание возможных последствий приводило даже к ампутации пальцев у исследователей, занимающихся этими коварными лучами.</w:t>
      </w:r>
    </w:p>
    <w:p w:rsidR="004F4631" w:rsidRDefault="00B2776B" w:rsidP="00B2776B">
      <w:pPr>
        <w:pStyle w:val="a6"/>
        <w:numPr>
          <w:ilvl w:val="0"/>
          <w:numId w:val="12"/>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Постепенно удалось выяснить, что подобных поражений можно избежать, уменьшая время, дозу облучения, применяя свинцовую экранировку и дистанционное управление процессом. Вред от рентгеновского излучения может иметь и более долгосрочную перспективу: временные или постоянные изменения</w:t>
      </w:r>
      <w:r>
        <w:rPr>
          <w:rFonts w:ascii="Times New Roman" w:hAnsi="Times New Roman" w:cs="Times New Roman"/>
          <w:spacing w:val="80"/>
          <w:sz w:val="28"/>
          <w:szCs w:val="28"/>
        </w:rPr>
        <w:t xml:space="preserve"> </w:t>
      </w:r>
      <w:r>
        <w:rPr>
          <w:rFonts w:ascii="Times New Roman" w:hAnsi="Times New Roman" w:cs="Times New Roman"/>
          <w:sz w:val="28"/>
          <w:szCs w:val="28"/>
        </w:rPr>
        <w:t>в</w:t>
      </w:r>
      <w:r>
        <w:rPr>
          <w:rFonts w:ascii="Times New Roman" w:hAnsi="Times New Roman" w:cs="Times New Roman"/>
          <w:spacing w:val="80"/>
          <w:sz w:val="28"/>
          <w:szCs w:val="28"/>
        </w:rPr>
        <w:t xml:space="preserve"> </w:t>
      </w:r>
      <w:r>
        <w:rPr>
          <w:rFonts w:ascii="Times New Roman" w:hAnsi="Times New Roman" w:cs="Times New Roman"/>
          <w:sz w:val="28"/>
          <w:szCs w:val="28"/>
        </w:rPr>
        <w:t>составе</w:t>
      </w:r>
      <w:r>
        <w:rPr>
          <w:rFonts w:ascii="Times New Roman" w:hAnsi="Times New Roman" w:cs="Times New Roman"/>
          <w:spacing w:val="80"/>
          <w:sz w:val="28"/>
          <w:szCs w:val="28"/>
        </w:rPr>
        <w:t xml:space="preserve"> </w:t>
      </w:r>
      <w:r>
        <w:rPr>
          <w:rFonts w:ascii="Times New Roman" w:hAnsi="Times New Roman" w:cs="Times New Roman"/>
          <w:sz w:val="28"/>
          <w:szCs w:val="28"/>
        </w:rPr>
        <w:t>крови,</w:t>
      </w:r>
      <w:r>
        <w:rPr>
          <w:rFonts w:ascii="Times New Roman" w:hAnsi="Times New Roman" w:cs="Times New Roman"/>
          <w:spacing w:val="80"/>
          <w:sz w:val="28"/>
          <w:szCs w:val="28"/>
        </w:rPr>
        <w:t xml:space="preserve"> </w:t>
      </w:r>
      <w:r>
        <w:rPr>
          <w:rFonts w:ascii="Times New Roman" w:hAnsi="Times New Roman" w:cs="Times New Roman"/>
          <w:sz w:val="28"/>
          <w:szCs w:val="28"/>
        </w:rPr>
        <w:t>подверженность</w:t>
      </w:r>
      <w:r>
        <w:rPr>
          <w:rFonts w:ascii="Times New Roman" w:hAnsi="Times New Roman" w:cs="Times New Roman"/>
          <w:spacing w:val="80"/>
          <w:sz w:val="28"/>
          <w:szCs w:val="28"/>
        </w:rPr>
        <w:t xml:space="preserve"> </w:t>
      </w:r>
      <w:r>
        <w:rPr>
          <w:rFonts w:ascii="Times New Roman" w:hAnsi="Times New Roman" w:cs="Times New Roman"/>
          <w:sz w:val="28"/>
          <w:szCs w:val="28"/>
        </w:rPr>
        <w:t>лейкемии,</w:t>
      </w:r>
      <w:r>
        <w:rPr>
          <w:rFonts w:ascii="Times New Roman" w:hAnsi="Times New Roman" w:cs="Times New Roman"/>
          <w:spacing w:val="79"/>
          <w:sz w:val="28"/>
          <w:szCs w:val="28"/>
        </w:rPr>
        <w:t xml:space="preserve"> </w:t>
      </w:r>
      <w:r>
        <w:rPr>
          <w:rFonts w:ascii="Times New Roman" w:hAnsi="Times New Roman" w:cs="Times New Roman"/>
          <w:sz w:val="28"/>
          <w:szCs w:val="28"/>
        </w:rPr>
        <w:t>раннее</w:t>
      </w:r>
      <w:r>
        <w:rPr>
          <w:rFonts w:ascii="Times New Roman" w:hAnsi="Times New Roman" w:cs="Times New Roman"/>
          <w:spacing w:val="80"/>
          <w:sz w:val="28"/>
          <w:szCs w:val="28"/>
        </w:rPr>
        <w:t xml:space="preserve"> </w:t>
      </w:r>
      <w:r>
        <w:rPr>
          <w:rFonts w:ascii="Times New Roman" w:hAnsi="Times New Roman" w:cs="Times New Roman"/>
          <w:sz w:val="28"/>
          <w:szCs w:val="28"/>
        </w:rPr>
        <w:t xml:space="preserve">старение, </w:t>
      </w:r>
      <w:r>
        <w:rPr>
          <w:rFonts w:ascii="Times New Roman" w:hAnsi="Times New Roman" w:cs="Times New Roman"/>
          <w:spacing w:val="-2"/>
          <w:sz w:val="28"/>
          <w:szCs w:val="28"/>
        </w:rPr>
        <w:t>бесплодие.</w:t>
      </w:r>
    </w:p>
    <w:p w:rsidR="004F4631" w:rsidRDefault="00B2776B" w:rsidP="00B2776B">
      <w:pPr>
        <w:pStyle w:val="a6"/>
        <w:numPr>
          <w:ilvl w:val="0"/>
          <w:numId w:val="12"/>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Что касается стоматологического рентгена, доза облучения — минимальна, поскольку</w:t>
      </w:r>
      <w:r>
        <w:rPr>
          <w:rFonts w:ascii="Times New Roman" w:hAnsi="Times New Roman" w:cs="Times New Roman"/>
          <w:spacing w:val="-16"/>
          <w:sz w:val="28"/>
          <w:szCs w:val="28"/>
        </w:rPr>
        <w:t xml:space="preserve"> </w:t>
      </w:r>
      <w:r>
        <w:rPr>
          <w:rFonts w:ascii="Times New Roman" w:hAnsi="Times New Roman" w:cs="Times New Roman"/>
          <w:sz w:val="28"/>
          <w:szCs w:val="28"/>
        </w:rPr>
        <w:t>на</w:t>
      </w:r>
      <w:r>
        <w:rPr>
          <w:rFonts w:ascii="Times New Roman" w:hAnsi="Times New Roman" w:cs="Times New Roman"/>
          <w:spacing w:val="-16"/>
          <w:sz w:val="28"/>
          <w:szCs w:val="28"/>
        </w:rPr>
        <w:t xml:space="preserve"> </w:t>
      </w:r>
      <w:r>
        <w:rPr>
          <w:rFonts w:ascii="Times New Roman" w:hAnsi="Times New Roman" w:cs="Times New Roman"/>
          <w:sz w:val="28"/>
          <w:szCs w:val="28"/>
        </w:rPr>
        <w:t>пациента</w:t>
      </w:r>
      <w:r>
        <w:rPr>
          <w:rFonts w:ascii="Times New Roman" w:hAnsi="Times New Roman" w:cs="Times New Roman"/>
          <w:spacing w:val="-16"/>
          <w:sz w:val="28"/>
          <w:szCs w:val="28"/>
        </w:rPr>
        <w:t xml:space="preserve"> </w:t>
      </w:r>
      <w:r>
        <w:rPr>
          <w:rFonts w:ascii="Times New Roman" w:hAnsi="Times New Roman" w:cs="Times New Roman"/>
          <w:sz w:val="28"/>
          <w:szCs w:val="28"/>
        </w:rPr>
        <w:t>воздействуют</w:t>
      </w:r>
      <w:r>
        <w:rPr>
          <w:rFonts w:ascii="Times New Roman" w:hAnsi="Times New Roman" w:cs="Times New Roman"/>
          <w:spacing w:val="-16"/>
          <w:sz w:val="28"/>
          <w:szCs w:val="28"/>
        </w:rPr>
        <w:t xml:space="preserve"> </w:t>
      </w:r>
      <w:r>
        <w:rPr>
          <w:rFonts w:ascii="Times New Roman" w:hAnsi="Times New Roman" w:cs="Times New Roman"/>
          <w:sz w:val="28"/>
          <w:szCs w:val="28"/>
        </w:rPr>
        <w:t>узконаправленным</w:t>
      </w:r>
      <w:r>
        <w:rPr>
          <w:rFonts w:ascii="Times New Roman" w:hAnsi="Times New Roman" w:cs="Times New Roman"/>
          <w:spacing w:val="-16"/>
          <w:sz w:val="28"/>
          <w:szCs w:val="28"/>
        </w:rPr>
        <w:t xml:space="preserve"> </w:t>
      </w:r>
      <w:r>
        <w:rPr>
          <w:rFonts w:ascii="Times New Roman" w:hAnsi="Times New Roman" w:cs="Times New Roman"/>
          <w:sz w:val="28"/>
          <w:szCs w:val="28"/>
        </w:rPr>
        <w:t>пучком</w:t>
      </w:r>
      <w:r>
        <w:rPr>
          <w:rFonts w:ascii="Times New Roman" w:hAnsi="Times New Roman" w:cs="Times New Roman"/>
          <w:spacing w:val="-16"/>
          <w:sz w:val="28"/>
          <w:szCs w:val="28"/>
        </w:rPr>
        <w:t xml:space="preserve"> </w:t>
      </w:r>
      <w:r>
        <w:rPr>
          <w:rFonts w:ascii="Times New Roman" w:hAnsi="Times New Roman" w:cs="Times New Roman"/>
          <w:sz w:val="28"/>
          <w:szCs w:val="28"/>
        </w:rPr>
        <w:t>рентгеновских лучей с малой длительностью излучения.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spacing w:line="360" w:lineRule="auto"/>
        <w:ind w:leftChars="600" w:left="1320" w:rightChars="320" w:right="704" w:firstLineChars="392" w:firstLine="1102"/>
        <w:rPr>
          <w:rFonts w:ascii="Times New Roman" w:hAnsi="Times New Roman" w:cs="Times New Roman"/>
          <w:sz w:val="28"/>
          <w:szCs w:val="28"/>
        </w:rPr>
      </w:pPr>
      <w:bookmarkStart w:id="17" w:name="1.2.3._источники._датчики."/>
      <w:bookmarkStart w:id="18" w:name="_bookmark6"/>
      <w:bookmarkEnd w:id="17"/>
      <w:bookmarkEnd w:id="18"/>
      <w:r>
        <w:rPr>
          <w:rFonts w:ascii="Times New Roman" w:hAnsi="Times New Roman" w:cs="Times New Roman"/>
          <w:sz w:val="28"/>
          <w:szCs w:val="28"/>
        </w:rPr>
        <w:t>1.2.3.</w:t>
      </w:r>
      <w:r>
        <w:rPr>
          <w:rFonts w:ascii="Times New Roman" w:hAnsi="Times New Roman" w:cs="Times New Roman"/>
          <w:spacing w:val="-3"/>
          <w:sz w:val="28"/>
          <w:szCs w:val="28"/>
        </w:rPr>
        <w:t xml:space="preserve"> </w:t>
      </w:r>
      <w:r>
        <w:rPr>
          <w:rFonts w:ascii="Times New Roman" w:hAnsi="Times New Roman" w:cs="Times New Roman"/>
          <w:sz w:val="28"/>
          <w:szCs w:val="28"/>
        </w:rPr>
        <w:t>ИСТОЧНИКИ.</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ДАТЧИКИ.</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102"/>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0" distR="0" simplePos="0" relativeHeight="251660800" behindDoc="1" locked="0" layoutInCell="1" allowOverlap="1">
            <wp:simplePos x="0" y="0"/>
            <wp:positionH relativeFrom="page">
              <wp:posOffset>3599180</wp:posOffset>
            </wp:positionH>
            <wp:positionV relativeFrom="paragraph">
              <wp:posOffset>58420</wp:posOffset>
            </wp:positionV>
            <wp:extent cx="3599180" cy="2929890"/>
            <wp:effectExtent l="0" t="0" r="12700" b="11430"/>
            <wp:wrapTight wrapText="bothSides">
              <wp:wrapPolygon edited="0">
                <wp:start x="0" y="0"/>
                <wp:lineTo x="0" y="21460"/>
                <wp:lineTo x="21493" y="21460"/>
                <wp:lineTo x="21493" y="0"/>
                <wp:lineTo x="0" y="0"/>
              </wp:wrapPolygon>
            </wp:wrapTight>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3599180" cy="2929890"/>
                    </a:xfrm>
                    <a:prstGeom prst="rect">
                      <a:avLst/>
                    </a:prstGeom>
                  </pic:spPr>
                </pic:pic>
              </a:graphicData>
            </a:graphic>
          </wp:anchor>
        </w:drawing>
      </w:r>
      <w:r>
        <w:rPr>
          <w:rFonts w:ascii="Times New Roman" w:hAnsi="Times New Roman" w:cs="Times New Roman"/>
          <w:sz w:val="28"/>
          <w:szCs w:val="28"/>
        </w:rPr>
        <w:t xml:space="preserve">Источниками рентгеновского излучения является рентгеновская трубка, некоторые радиоактивные изотопы, ускорители и накопители электронов лазеры и </w:t>
      </w:r>
      <w:r>
        <w:rPr>
          <w:rFonts w:ascii="Times New Roman" w:hAnsi="Times New Roman" w:cs="Times New Roman"/>
          <w:spacing w:val="-4"/>
          <w:sz w:val="28"/>
          <w:szCs w:val="28"/>
        </w:rPr>
        <w:t>др.</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Бетатрон – циклический </w:t>
      </w:r>
      <w:r>
        <w:rPr>
          <w:rFonts w:ascii="Times New Roman" w:hAnsi="Times New Roman" w:cs="Times New Roman"/>
          <w:sz w:val="28"/>
          <w:szCs w:val="28"/>
        </w:rPr>
        <w:lastRenderedPageBreak/>
        <w:t>ускоритель электронов, в котором электроны ускоряются вихревым электрическим полем, порожденным переменным магнитным полем. Обычно энергия электронов в бетатроне не выше 50 МэВ.</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Линейный</w:t>
      </w:r>
      <w:r>
        <w:rPr>
          <w:rFonts w:ascii="Times New Roman" w:hAnsi="Times New Roman" w:cs="Times New Roman"/>
          <w:spacing w:val="-9"/>
          <w:sz w:val="28"/>
          <w:szCs w:val="28"/>
        </w:rPr>
        <w:t xml:space="preserve"> </w:t>
      </w:r>
      <w:r>
        <w:rPr>
          <w:rFonts w:ascii="Times New Roman" w:hAnsi="Times New Roman" w:cs="Times New Roman"/>
          <w:sz w:val="28"/>
          <w:szCs w:val="28"/>
        </w:rPr>
        <w:t>ускоритель</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ускоритель</w:t>
      </w:r>
      <w:r>
        <w:rPr>
          <w:rFonts w:ascii="Times New Roman" w:hAnsi="Times New Roman" w:cs="Times New Roman"/>
          <w:spacing w:val="-10"/>
          <w:sz w:val="28"/>
          <w:szCs w:val="28"/>
        </w:rPr>
        <w:t xml:space="preserve"> </w:t>
      </w:r>
      <w:r>
        <w:rPr>
          <w:rFonts w:ascii="Times New Roman" w:hAnsi="Times New Roman" w:cs="Times New Roman"/>
          <w:sz w:val="28"/>
          <w:szCs w:val="28"/>
        </w:rPr>
        <w:t>заряженных</w:t>
      </w:r>
      <w:r>
        <w:rPr>
          <w:rFonts w:ascii="Times New Roman" w:hAnsi="Times New Roman" w:cs="Times New Roman"/>
          <w:spacing w:val="-12"/>
          <w:sz w:val="28"/>
          <w:szCs w:val="28"/>
        </w:rPr>
        <w:t xml:space="preserve"> </w:t>
      </w:r>
      <w:r>
        <w:rPr>
          <w:rFonts w:ascii="Times New Roman" w:hAnsi="Times New Roman" w:cs="Times New Roman"/>
          <w:sz w:val="28"/>
          <w:szCs w:val="28"/>
        </w:rPr>
        <w:t>частиц,</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9"/>
          <w:sz w:val="28"/>
          <w:szCs w:val="28"/>
        </w:rPr>
        <w:t xml:space="preserve"> </w:t>
      </w:r>
      <w:r>
        <w:rPr>
          <w:rFonts w:ascii="Times New Roman" w:hAnsi="Times New Roman" w:cs="Times New Roman"/>
          <w:sz w:val="28"/>
          <w:szCs w:val="28"/>
        </w:rPr>
        <w:t>котором</w:t>
      </w:r>
      <w:r>
        <w:rPr>
          <w:rFonts w:ascii="Times New Roman" w:hAnsi="Times New Roman" w:cs="Times New Roman"/>
          <w:spacing w:val="-9"/>
          <w:sz w:val="28"/>
          <w:szCs w:val="28"/>
        </w:rPr>
        <w:t xml:space="preserve"> </w:t>
      </w:r>
      <w:r>
        <w:rPr>
          <w:rFonts w:ascii="Times New Roman" w:hAnsi="Times New Roman" w:cs="Times New Roman"/>
          <w:sz w:val="28"/>
          <w:szCs w:val="28"/>
        </w:rPr>
        <w:t>траектории частиц близки к прямой линии.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Рентгеновская</w:t>
      </w:r>
      <w:r>
        <w:rPr>
          <w:rFonts w:ascii="Times New Roman" w:hAnsi="Times New Roman" w:cs="Times New Roman"/>
          <w:spacing w:val="79"/>
          <w:sz w:val="28"/>
          <w:szCs w:val="28"/>
        </w:rPr>
        <w:t xml:space="preserve">  </w:t>
      </w:r>
      <w:r>
        <w:rPr>
          <w:rFonts w:ascii="Times New Roman" w:hAnsi="Times New Roman" w:cs="Times New Roman"/>
          <w:sz w:val="28"/>
          <w:szCs w:val="28"/>
        </w:rPr>
        <w:t>трубка</w:t>
      </w:r>
      <w:r>
        <w:rPr>
          <w:rFonts w:ascii="Times New Roman" w:hAnsi="Times New Roman" w:cs="Times New Roman"/>
          <w:spacing w:val="79"/>
          <w:sz w:val="28"/>
          <w:szCs w:val="28"/>
        </w:rPr>
        <w:t xml:space="preserve">  </w:t>
      </w:r>
      <w:r>
        <w:rPr>
          <w:rFonts w:ascii="Times New Roman" w:hAnsi="Times New Roman" w:cs="Times New Roman"/>
          <w:sz w:val="28"/>
          <w:szCs w:val="28"/>
        </w:rPr>
        <w:t>—</w:t>
      </w:r>
      <w:r>
        <w:rPr>
          <w:rFonts w:ascii="Times New Roman" w:hAnsi="Times New Roman" w:cs="Times New Roman"/>
          <w:spacing w:val="77"/>
          <w:sz w:val="28"/>
          <w:szCs w:val="28"/>
        </w:rPr>
        <w:t xml:space="preserve">  </w:t>
      </w:r>
      <w:r>
        <w:rPr>
          <w:rFonts w:ascii="Times New Roman" w:hAnsi="Times New Roman" w:cs="Times New Roman"/>
          <w:sz w:val="28"/>
          <w:szCs w:val="28"/>
        </w:rPr>
        <w:t>электровакуумный</w:t>
      </w:r>
      <w:r>
        <w:rPr>
          <w:rFonts w:ascii="Times New Roman" w:hAnsi="Times New Roman" w:cs="Times New Roman"/>
          <w:spacing w:val="79"/>
          <w:sz w:val="28"/>
          <w:szCs w:val="28"/>
        </w:rPr>
        <w:t xml:space="preserve">  </w:t>
      </w:r>
      <w:r>
        <w:rPr>
          <w:rFonts w:ascii="Times New Roman" w:hAnsi="Times New Roman" w:cs="Times New Roman"/>
          <w:sz w:val="28"/>
          <w:szCs w:val="28"/>
        </w:rPr>
        <w:t>прибор</w:t>
      </w:r>
      <w:r>
        <w:rPr>
          <w:rFonts w:ascii="Times New Roman" w:hAnsi="Times New Roman" w:cs="Times New Roman"/>
          <w:spacing w:val="48"/>
          <w:w w:val="150"/>
          <w:sz w:val="28"/>
          <w:szCs w:val="28"/>
        </w:rPr>
        <w:t xml:space="preserve">  </w:t>
      </w:r>
      <w:r>
        <w:rPr>
          <w:rFonts w:ascii="Times New Roman" w:hAnsi="Times New Roman" w:cs="Times New Roman"/>
          <w:sz w:val="28"/>
          <w:szCs w:val="28"/>
        </w:rPr>
        <w:t>для</w:t>
      </w:r>
      <w:r>
        <w:rPr>
          <w:rFonts w:ascii="Times New Roman" w:hAnsi="Times New Roman" w:cs="Times New Roman"/>
          <w:spacing w:val="79"/>
          <w:sz w:val="28"/>
          <w:szCs w:val="28"/>
        </w:rPr>
        <w:t xml:space="preserve">  </w:t>
      </w:r>
      <w:r>
        <w:rPr>
          <w:rFonts w:ascii="Times New Roman" w:hAnsi="Times New Roman" w:cs="Times New Roman"/>
          <w:spacing w:val="-2"/>
          <w:sz w:val="28"/>
          <w:szCs w:val="28"/>
        </w:rPr>
        <w:t>получения рентгеновских</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лучей.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b/>
          <w:i/>
          <w:sz w:val="28"/>
          <w:szCs w:val="28"/>
        </w:rPr>
      </w:pPr>
      <w:r>
        <w:rPr>
          <w:rFonts w:ascii="Times New Roman" w:hAnsi="Times New Roman" w:cs="Times New Roman"/>
          <w:sz w:val="28"/>
          <w:szCs w:val="28"/>
        </w:rPr>
        <w:t xml:space="preserve">Таким образом, чтобы получать рентгеновское излучение за счет взаимодействия электронов с веществом, нужно иметь источник электронов, средства их ускорения до больших скоростей и мишень, способную выдерживать электронную бомбардировку и давать рентгеновское излучение нужной </w:t>
      </w:r>
      <w:r>
        <w:rPr>
          <w:rFonts w:ascii="Times New Roman" w:hAnsi="Times New Roman" w:cs="Times New Roman"/>
          <w:spacing w:val="-2"/>
          <w:sz w:val="28"/>
          <w:szCs w:val="28"/>
        </w:rPr>
        <w:t>интенсивности</w:t>
      </w:r>
      <w:r>
        <w:rPr>
          <w:rFonts w:ascii="Times New Roman" w:hAnsi="Times New Roman" w:cs="Times New Roman"/>
          <w:b/>
          <w:i/>
          <w:spacing w:val="-2"/>
          <w:sz w:val="28"/>
          <w:szCs w:val="28"/>
        </w:rPr>
        <w:t>.</w:t>
      </w:r>
      <w:r>
        <w:rPr>
          <w:rFonts w:ascii="Times New Roman" w:hAnsi="Times New Roman" w:cs="Times New Roman"/>
          <w:b/>
          <w:i/>
          <w:noProof/>
          <w:sz w:val="28"/>
          <w:szCs w:val="28"/>
          <w:lang w:eastAsia="ru-RU"/>
        </w:rPr>
        <w:drawing>
          <wp:anchor distT="0" distB="0" distL="0" distR="0" simplePos="0" relativeHeight="251661824" behindDoc="1" locked="0" layoutInCell="1" allowOverlap="1">
            <wp:simplePos x="0" y="0"/>
            <wp:positionH relativeFrom="page">
              <wp:posOffset>1001395</wp:posOffset>
            </wp:positionH>
            <wp:positionV relativeFrom="paragraph">
              <wp:posOffset>135890</wp:posOffset>
            </wp:positionV>
            <wp:extent cx="3638550" cy="2181225"/>
            <wp:effectExtent l="0" t="0" r="0" b="0"/>
            <wp:wrapTight wrapText="bothSides">
              <wp:wrapPolygon edited="0">
                <wp:start x="0" y="0"/>
                <wp:lineTo x="0" y="21430"/>
                <wp:lineTo x="21532" y="21430"/>
                <wp:lineTo x="21532" y="0"/>
                <wp:lineTo x="0" y="0"/>
              </wp:wrapPolygon>
            </wp:wrapTight>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638550" cy="2181225"/>
                    </a:xfrm>
                    <a:prstGeom prst="rect">
                      <a:avLst/>
                    </a:prstGeom>
                  </pic:spPr>
                </pic:pic>
              </a:graphicData>
            </a:graphic>
          </wp:anchor>
        </w:drawing>
      </w:r>
    </w:p>
    <w:p w:rsidR="004F4631" w:rsidRDefault="00B2776B" w:rsidP="00B2776B">
      <w:pPr>
        <w:pStyle w:val="5"/>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t>Датчики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зависимости от назначения датчики рентгеновского излучения различны по форме и функциям.</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0"/>
          <w:numId w:val="10"/>
        </w:numPr>
        <w:tabs>
          <w:tab w:val="left" w:pos="1404"/>
        </w:tabs>
        <w:spacing w:line="360" w:lineRule="auto"/>
        <w:ind w:leftChars="600" w:left="1320" w:rightChars="320" w:right="704" w:firstLineChars="392" w:firstLine="1102"/>
        <w:jc w:val="center"/>
        <w:rPr>
          <w:rFonts w:ascii="Times New Roman" w:hAnsi="Times New Roman" w:cs="Times New Roman"/>
          <w:sz w:val="28"/>
          <w:szCs w:val="28"/>
        </w:rPr>
      </w:pPr>
      <w:bookmarkStart w:id="19" w:name="_bookmark7"/>
      <w:bookmarkStart w:id="20" w:name="2._Применение_в_медицине"/>
      <w:bookmarkEnd w:id="19"/>
      <w:bookmarkEnd w:id="20"/>
      <w:r>
        <w:rPr>
          <w:rFonts w:ascii="Times New Roman" w:hAnsi="Times New Roman" w:cs="Times New Roman"/>
          <w:sz w:val="28"/>
          <w:szCs w:val="28"/>
        </w:rPr>
        <w:t>ПРИМЕНЕНИЕ</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МЕДИЦИНЕ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медицине рентген в основном применяется в диагностических целях. Причиной послужила их высокая проникающая способность. В первое время после открытия, рентгеновское излучение использовалось по большей части, для исследования переломов костей и определения местоположения инородных тел, например пуль в теле человека. В настоящее время применяют несколько методов диагностики с помощью рентгеновских лучей (рентгенодиагностика).</w:t>
      </w:r>
    </w:p>
    <w:p w:rsidR="004F4631" w:rsidRDefault="00B2776B" w:rsidP="00B2776B">
      <w:pPr>
        <w:pStyle w:val="a6"/>
        <w:numPr>
          <w:ilvl w:val="0"/>
          <w:numId w:val="13"/>
        </w:numPr>
        <w:tabs>
          <w:tab w:val="left" w:pos="227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Рентгенография;</w:t>
      </w:r>
    </w:p>
    <w:p w:rsidR="004F4631" w:rsidRDefault="00B2776B" w:rsidP="00B2776B">
      <w:pPr>
        <w:pStyle w:val="a6"/>
        <w:numPr>
          <w:ilvl w:val="0"/>
          <w:numId w:val="13"/>
        </w:numPr>
        <w:tabs>
          <w:tab w:val="left" w:pos="227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lastRenderedPageBreak/>
        <w:t>Компьютерная</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томография</w:t>
      </w:r>
      <w:proofErr w:type="gramStart"/>
      <w:r>
        <w:rPr>
          <w:rFonts w:ascii="Times New Roman" w:hAnsi="Times New Roman" w:cs="Times New Roman"/>
          <w:spacing w:val="-9"/>
          <w:sz w:val="28"/>
          <w:szCs w:val="28"/>
        </w:rPr>
        <w:t xml:space="preserve"> </w:t>
      </w:r>
      <w:r>
        <w:rPr>
          <w:rFonts w:ascii="Times New Roman" w:hAnsi="Times New Roman" w:cs="Times New Roman"/>
          <w:spacing w:val="-10"/>
          <w:sz w:val="28"/>
          <w:szCs w:val="28"/>
        </w:rPr>
        <w:t>;</w:t>
      </w:r>
      <w:proofErr w:type="gramEnd"/>
    </w:p>
    <w:p w:rsidR="004F4631" w:rsidRDefault="00B2776B" w:rsidP="00B2776B">
      <w:pPr>
        <w:pStyle w:val="a6"/>
        <w:numPr>
          <w:ilvl w:val="0"/>
          <w:numId w:val="13"/>
        </w:numPr>
        <w:tabs>
          <w:tab w:val="left" w:pos="2275"/>
        </w:tabs>
        <w:spacing w:line="360" w:lineRule="auto"/>
        <w:ind w:leftChars="600" w:left="1320" w:rightChars="320" w:right="704" w:firstLineChars="392" w:firstLine="1090"/>
        <w:jc w:val="both"/>
        <w:rPr>
          <w:rFonts w:ascii="Times New Roman" w:hAnsi="Times New Roman" w:cs="Times New Roman"/>
          <w:sz w:val="28"/>
          <w:szCs w:val="28"/>
        </w:rPr>
      </w:pPr>
      <w:proofErr w:type="spellStart"/>
      <w:r>
        <w:rPr>
          <w:rFonts w:ascii="Times New Roman" w:hAnsi="Times New Roman" w:cs="Times New Roman"/>
          <w:spacing w:val="-2"/>
          <w:sz w:val="28"/>
          <w:szCs w:val="28"/>
        </w:rPr>
        <w:t>Флюороскопия</w:t>
      </w:r>
      <w:proofErr w:type="spellEnd"/>
      <w:r>
        <w:rPr>
          <w:rFonts w:ascii="Times New Roman" w:hAnsi="Times New Roman" w:cs="Times New Roman"/>
          <w:spacing w:val="-2"/>
          <w:sz w:val="28"/>
          <w:szCs w:val="28"/>
        </w:rPr>
        <w:t>;</w:t>
      </w:r>
    </w:p>
    <w:p w:rsidR="004F4631" w:rsidRDefault="00B2776B" w:rsidP="00B2776B">
      <w:pPr>
        <w:pStyle w:val="a6"/>
        <w:numPr>
          <w:ilvl w:val="0"/>
          <w:numId w:val="13"/>
        </w:numPr>
        <w:tabs>
          <w:tab w:val="left" w:pos="227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Лучевая</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терапия.</w:t>
      </w:r>
      <w:bookmarkStart w:id="21" w:name="2.1._рентгенография"/>
      <w:bookmarkStart w:id="22" w:name="_bookmark8"/>
      <w:bookmarkEnd w:id="21"/>
      <w:bookmarkEnd w:id="22"/>
    </w:p>
    <w:p w:rsidR="004F4631" w:rsidRDefault="004F4631" w:rsidP="00B2776B">
      <w:pPr>
        <w:pStyle w:val="a6"/>
        <w:tabs>
          <w:tab w:val="left" w:pos="2275"/>
        </w:tabs>
        <w:spacing w:line="360" w:lineRule="auto"/>
        <w:ind w:leftChars="992" w:left="2182" w:rightChars="320" w:right="704" w:firstLine="0"/>
        <w:jc w:val="both"/>
        <w:rPr>
          <w:rFonts w:ascii="Times New Roman" w:hAnsi="Times New Roman" w:cs="Times New Roman"/>
          <w:spacing w:val="-2"/>
          <w:sz w:val="28"/>
          <w:szCs w:val="28"/>
        </w:rPr>
      </w:pPr>
    </w:p>
    <w:p w:rsidR="004F4631" w:rsidRDefault="00B2776B" w:rsidP="00B2776B">
      <w:pPr>
        <w:pStyle w:val="a6"/>
        <w:tabs>
          <w:tab w:val="left" w:pos="2275"/>
        </w:tabs>
        <w:spacing w:line="360" w:lineRule="auto"/>
        <w:ind w:leftChars="992" w:left="2182" w:rightChars="320" w:right="704" w:firstLine="0"/>
        <w:jc w:val="both"/>
        <w:rPr>
          <w:rFonts w:ascii="Times New Roman" w:hAnsi="Times New Roman" w:cs="Times New Roman"/>
          <w:sz w:val="28"/>
          <w:szCs w:val="28"/>
        </w:rPr>
      </w:pPr>
      <w:r>
        <w:rPr>
          <w:rFonts w:ascii="Times New Roman" w:hAnsi="Times New Roman" w:cs="Times New Roman"/>
          <w:spacing w:val="-2"/>
          <w:sz w:val="28"/>
          <w:szCs w:val="28"/>
        </w:rPr>
        <w:t>РЕНТГЕНОГРАФИЯ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Это метод исследования с помощью рентгеновских лучей, в ходе которого изображение записывается на фотографическую пленку. Фотографии делаются обычно в двух перпендикулярных плоскостях. Этот метод имеет некоторые преимущества. Рентгеновские фотографии содержат больше деталей, чем изображение на флуоресцентном экране, и потому они являются более информативными. Они могут быть сохранены для дальнейшего анализа. Общая доза излучения меньше, чем применяемая в рентгеноскопии.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06345" cy="3079750"/>
            <wp:effectExtent l="0" t="0" r="8255" b="1397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2506345" cy="3079750"/>
                    </a:xfrm>
                    <a:prstGeom prst="rect">
                      <a:avLst/>
                    </a:prstGeom>
                  </pic:spPr>
                </pic:pic>
              </a:graphicData>
            </a:graphic>
          </wp:inline>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t>Рентгенография</w:t>
      </w:r>
      <w:r>
        <w:rPr>
          <w:rFonts w:ascii="Times New Roman" w:hAnsi="Times New Roman" w:cs="Times New Roman"/>
          <w:spacing w:val="-5"/>
          <w:sz w:val="28"/>
          <w:szCs w:val="28"/>
        </w:rPr>
        <w:t xml:space="preserve"> </w:t>
      </w:r>
      <w:r>
        <w:rPr>
          <w:rFonts w:ascii="Times New Roman" w:hAnsi="Times New Roman" w:cs="Times New Roman"/>
          <w:sz w:val="28"/>
          <w:szCs w:val="28"/>
        </w:rPr>
        <w:t>применяется</w:t>
      </w:r>
      <w:r>
        <w:rPr>
          <w:rFonts w:ascii="Times New Roman" w:hAnsi="Times New Roman" w:cs="Times New Roman"/>
          <w:spacing w:val="-5"/>
          <w:sz w:val="28"/>
          <w:szCs w:val="28"/>
        </w:rPr>
        <w:t xml:space="preserve"> </w:t>
      </w:r>
      <w:r>
        <w:rPr>
          <w:rFonts w:ascii="Times New Roman" w:hAnsi="Times New Roman" w:cs="Times New Roman"/>
          <w:sz w:val="28"/>
          <w:szCs w:val="28"/>
        </w:rPr>
        <w:t>для</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диагностики:</w:t>
      </w:r>
    </w:p>
    <w:p w:rsidR="004F4631" w:rsidRDefault="00B2776B" w:rsidP="00B2776B">
      <w:pPr>
        <w:pStyle w:val="a6"/>
        <w:numPr>
          <w:ilvl w:val="0"/>
          <w:numId w:val="14"/>
        </w:numPr>
        <w:tabs>
          <w:tab w:val="left" w:pos="2275"/>
          <w:tab w:val="left" w:pos="2277"/>
          <w:tab w:val="left" w:pos="3264"/>
          <w:tab w:val="left" w:pos="3667"/>
          <w:tab w:val="left" w:pos="5359"/>
          <w:tab w:val="left" w:pos="5707"/>
          <w:tab w:val="left" w:pos="7725"/>
          <w:tab w:val="left" w:pos="9336"/>
          <w:tab w:val="left" w:pos="9739"/>
        </w:tabs>
        <w:spacing w:line="360" w:lineRule="auto"/>
        <w:ind w:leftChars="600" w:left="1320" w:rightChars="320" w:right="704" w:firstLineChars="392" w:firstLine="1090"/>
        <w:rPr>
          <w:rFonts w:ascii="Times New Roman" w:hAnsi="Times New Roman" w:cs="Times New Roman"/>
          <w:sz w:val="28"/>
          <w:szCs w:val="28"/>
        </w:rPr>
      </w:pPr>
      <w:proofErr w:type="gramStart"/>
      <w:r>
        <w:rPr>
          <w:rFonts w:ascii="Times New Roman" w:hAnsi="Times New Roman" w:cs="Times New Roman"/>
          <w:spacing w:val="-2"/>
          <w:sz w:val="28"/>
          <w:szCs w:val="28"/>
        </w:rPr>
        <w:t>лёгких</w:t>
      </w:r>
      <w:r>
        <w:rPr>
          <w:rFonts w:ascii="Times New Roman" w:hAnsi="Times New Roman" w:cs="Times New Roman"/>
          <w:sz w:val="28"/>
          <w:szCs w:val="28"/>
        </w:rPr>
        <w:t xml:space="preserve"> </w:t>
      </w:r>
      <w:r>
        <w:rPr>
          <w:rFonts w:ascii="Times New Roman" w:hAnsi="Times New Roman" w:cs="Times New Roman"/>
          <w:spacing w:val="-10"/>
          <w:sz w:val="28"/>
          <w:szCs w:val="28"/>
        </w:rPr>
        <w:t>и</w:t>
      </w:r>
      <w:r>
        <w:rPr>
          <w:rFonts w:ascii="Times New Roman" w:hAnsi="Times New Roman" w:cs="Times New Roman"/>
          <w:sz w:val="28"/>
          <w:szCs w:val="28"/>
        </w:rPr>
        <w:t xml:space="preserve"> </w:t>
      </w:r>
      <w:r>
        <w:rPr>
          <w:rFonts w:ascii="Times New Roman" w:hAnsi="Times New Roman" w:cs="Times New Roman"/>
          <w:spacing w:val="-2"/>
          <w:sz w:val="28"/>
          <w:szCs w:val="28"/>
        </w:rPr>
        <w:t>средостения</w:t>
      </w:r>
      <w:r>
        <w:rPr>
          <w:rFonts w:ascii="Times New Roman" w:hAnsi="Times New Roman" w:cs="Times New Roman"/>
          <w:sz w:val="28"/>
          <w:szCs w:val="28"/>
        </w:rPr>
        <w:t xml:space="preserve"> </w:t>
      </w:r>
      <w:r>
        <w:rPr>
          <w:rFonts w:ascii="Times New Roman" w:hAnsi="Times New Roman" w:cs="Times New Roman"/>
          <w:spacing w:val="-10"/>
          <w:sz w:val="28"/>
          <w:szCs w:val="28"/>
        </w:rPr>
        <w:t>-</w:t>
      </w:r>
      <w:r>
        <w:rPr>
          <w:rFonts w:ascii="Times New Roman" w:hAnsi="Times New Roman" w:cs="Times New Roman"/>
          <w:sz w:val="28"/>
          <w:szCs w:val="28"/>
        </w:rPr>
        <w:t xml:space="preserve"> </w:t>
      </w:r>
      <w:r>
        <w:rPr>
          <w:rFonts w:ascii="Times New Roman" w:hAnsi="Times New Roman" w:cs="Times New Roman"/>
          <w:spacing w:val="-2"/>
          <w:sz w:val="28"/>
          <w:szCs w:val="28"/>
        </w:rPr>
        <w:t>инфекционные,</w:t>
      </w:r>
      <w:r>
        <w:rPr>
          <w:rFonts w:ascii="Times New Roman" w:hAnsi="Times New Roman" w:cs="Times New Roman"/>
          <w:sz w:val="28"/>
          <w:szCs w:val="28"/>
        </w:rPr>
        <w:t xml:space="preserve"> </w:t>
      </w:r>
      <w:r>
        <w:rPr>
          <w:rFonts w:ascii="Times New Roman" w:hAnsi="Times New Roman" w:cs="Times New Roman"/>
          <w:spacing w:val="-2"/>
          <w:sz w:val="28"/>
          <w:szCs w:val="28"/>
        </w:rPr>
        <w:t>опухолевые</w:t>
      </w:r>
      <w:r>
        <w:rPr>
          <w:rFonts w:ascii="Times New Roman" w:hAnsi="Times New Roman" w:cs="Times New Roman"/>
          <w:sz w:val="28"/>
          <w:szCs w:val="28"/>
        </w:rPr>
        <w:t xml:space="preserve"> </w:t>
      </w:r>
      <w:r>
        <w:rPr>
          <w:rFonts w:ascii="Times New Roman" w:hAnsi="Times New Roman" w:cs="Times New Roman"/>
          <w:spacing w:val="-10"/>
          <w:sz w:val="28"/>
          <w:szCs w:val="28"/>
        </w:rPr>
        <w:t>и</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другие заболевания, </w:t>
      </w:r>
      <w:r>
        <w:rPr>
          <w:rFonts w:ascii="Times New Roman" w:hAnsi="Times New Roman" w:cs="Times New Roman"/>
          <w:sz w:val="28"/>
          <w:szCs w:val="28"/>
        </w:rPr>
        <w:t>позвоночника - дегенеративно-дистрофические (остеохондроз, спондилез, искривления), инфекционные и воспалительные (различные виды спондилитов), опухолевые заболевания.</w:t>
      </w:r>
      <w:proofErr w:type="gramEnd"/>
    </w:p>
    <w:p w:rsidR="004F4631" w:rsidRDefault="00B2776B" w:rsidP="00B2776B">
      <w:pPr>
        <w:pStyle w:val="a6"/>
        <w:numPr>
          <w:ilvl w:val="0"/>
          <w:numId w:val="14"/>
        </w:numPr>
        <w:tabs>
          <w:tab w:val="left" w:pos="2275"/>
          <w:tab w:val="left" w:pos="2277"/>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брюшной полости - перфорации органов, функции почек (экскреторная урография) и другие изменения.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t>Преимущества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рентгенографии:</w:t>
      </w:r>
    </w:p>
    <w:p w:rsidR="004F4631" w:rsidRDefault="00B2776B" w:rsidP="00B2776B">
      <w:pPr>
        <w:pStyle w:val="a6"/>
        <w:numPr>
          <w:ilvl w:val="0"/>
          <w:numId w:val="15"/>
        </w:numPr>
        <w:tabs>
          <w:tab w:val="left" w:pos="227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Широкая</w:t>
      </w:r>
      <w:r>
        <w:rPr>
          <w:rFonts w:ascii="Times New Roman" w:hAnsi="Times New Roman" w:cs="Times New Roman"/>
          <w:spacing w:val="-6"/>
          <w:sz w:val="28"/>
          <w:szCs w:val="28"/>
        </w:rPr>
        <w:t xml:space="preserve"> </w:t>
      </w:r>
      <w:r>
        <w:rPr>
          <w:rFonts w:ascii="Times New Roman" w:hAnsi="Times New Roman" w:cs="Times New Roman"/>
          <w:sz w:val="28"/>
          <w:szCs w:val="28"/>
        </w:rPr>
        <w:t>доступность</w:t>
      </w:r>
      <w:r>
        <w:rPr>
          <w:rFonts w:ascii="Times New Roman" w:hAnsi="Times New Roman" w:cs="Times New Roman"/>
          <w:spacing w:val="-6"/>
          <w:sz w:val="28"/>
          <w:szCs w:val="28"/>
        </w:rPr>
        <w:t xml:space="preserve"> </w:t>
      </w:r>
      <w:r>
        <w:rPr>
          <w:rFonts w:ascii="Times New Roman" w:hAnsi="Times New Roman" w:cs="Times New Roman"/>
          <w:sz w:val="28"/>
          <w:szCs w:val="28"/>
        </w:rPr>
        <w:t>метода</w:t>
      </w:r>
      <w:r>
        <w:rPr>
          <w:rFonts w:ascii="Times New Roman" w:hAnsi="Times New Roman" w:cs="Times New Roman"/>
          <w:spacing w:val="-8"/>
          <w:sz w:val="28"/>
          <w:szCs w:val="28"/>
        </w:rPr>
        <w:t xml:space="preserve"> </w:t>
      </w:r>
      <w:r>
        <w:rPr>
          <w:rFonts w:ascii="Times New Roman" w:hAnsi="Times New Roman" w:cs="Times New Roman"/>
          <w:sz w:val="28"/>
          <w:szCs w:val="28"/>
        </w:rPr>
        <w:t>и</w:t>
      </w:r>
      <w:r>
        <w:rPr>
          <w:rFonts w:ascii="Times New Roman" w:hAnsi="Times New Roman" w:cs="Times New Roman"/>
          <w:spacing w:val="-6"/>
          <w:sz w:val="28"/>
          <w:szCs w:val="28"/>
        </w:rPr>
        <w:t xml:space="preserve"> </w:t>
      </w:r>
      <w:r>
        <w:rPr>
          <w:rFonts w:ascii="Times New Roman" w:hAnsi="Times New Roman" w:cs="Times New Roman"/>
          <w:sz w:val="28"/>
          <w:szCs w:val="28"/>
        </w:rPr>
        <w:t>легкость</w:t>
      </w:r>
      <w:r>
        <w:rPr>
          <w:rFonts w:ascii="Times New Roman" w:hAnsi="Times New Roman" w:cs="Times New Roman"/>
          <w:spacing w:val="-6"/>
          <w:sz w:val="28"/>
          <w:szCs w:val="28"/>
        </w:rPr>
        <w:t xml:space="preserve"> </w:t>
      </w:r>
      <w:r>
        <w:rPr>
          <w:rFonts w:ascii="Times New Roman" w:hAnsi="Times New Roman" w:cs="Times New Roman"/>
          <w:sz w:val="28"/>
          <w:szCs w:val="28"/>
        </w:rPr>
        <w:t>в</w:t>
      </w:r>
      <w:r>
        <w:rPr>
          <w:rFonts w:ascii="Times New Roman" w:hAnsi="Times New Roman" w:cs="Times New Roman"/>
          <w:spacing w:val="-10"/>
          <w:sz w:val="28"/>
          <w:szCs w:val="28"/>
        </w:rPr>
        <w:t xml:space="preserve"> </w:t>
      </w:r>
      <w:r>
        <w:rPr>
          <w:rFonts w:ascii="Times New Roman" w:hAnsi="Times New Roman" w:cs="Times New Roman"/>
          <w:sz w:val="28"/>
          <w:szCs w:val="28"/>
        </w:rPr>
        <w:t>проведении</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исследований;</w:t>
      </w:r>
    </w:p>
    <w:p w:rsidR="004F4631" w:rsidRDefault="00B2776B" w:rsidP="00B2776B">
      <w:pPr>
        <w:pStyle w:val="a6"/>
        <w:numPr>
          <w:ilvl w:val="0"/>
          <w:numId w:val="15"/>
        </w:numPr>
        <w:tabs>
          <w:tab w:val="left" w:pos="2275"/>
          <w:tab w:val="left" w:pos="227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Для</w:t>
      </w:r>
      <w:r>
        <w:rPr>
          <w:rFonts w:ascii="Times New Roman" w:hAnsi="Times New Roman" w:cs="Times New Roman"/>
          <w:spacing w:val="28"/>
          <w:sz w:val="28"/>
          <w:szCs w:val="28"/>
        </w:rPr>
        <w:t xml:space="preserve"> </w:t>
      </w:r>
      <w:r>
        <w:rPr>
          <w:rFonts w:ascii="Times New Roman" w:hAnsi="Times New Roman" w:cs="Times New Roman"/>
          <w:sz w:val="28"/>
          <w:szCs w:val="28"/>
        </w:rPr>
        <w:t>большинства</w:t>
      </w:r>
      <w:r>
        <w:rPr>
          <w:rFonts w:ascii="Times New Roman" w:hAnsi="Times New Roman" w:cs="Times New Roman"/>
          <w:spacing w:val="29"/>
          <w:sz w:val="28"/>
          <w:szCs w:val="28"/>
        </w:rPr>
        <w:t xml:space="preserve"> </w:t>
      </w:r>
      <w:r>
        <w:rPr>
          <w:rFonts w:ascii="Times New Roman" w:hAnsi="Times New Roman" w:cs="Times New Roman"/>
          <w:sz w:val="28"/>
          <w:szCs w:val="28"/>
        </w:rPr>
        <w:t>исследований</w:t>
      </w:r>
      <w:r>
        <w:rPr>
          <w:rFonts w:ascii="Times New Roman" w:hAnsi="Times New Roman" w:cs="Times New Roman"/>
          <w:spacing w:val="29"/>
          <w:sz w:val="28"/>
          <w:szCs w:val="28"/>
        </w:rPr>
        <w:t xml:space="preserve"> </w:t>
      </w:r>
      <w:r>
        <w:rPr>
          <w:rFonts w:ascii="Times New Roman" w:hAnsi="Times New Roman" w:cs="Times New Roman"/>
          <w:sz w:val="28"/>
          <w:szCs w:val="28"/>
        </w:rPr>
        <w:t>не</w:t>
      </w:r>
      <w:r>
        <w:rPr>
          <w:rFonts w:ascii="Times New Roman" w:hAnsi="Times New Roman" w:cs="Times New Roman"/>
          <w:spacing w:val="27"/>
          <w:sz w:val="28"/>
          <w:szCs w:val="28"/>
        </w:rPr>
        <w:t xml:space="preserve"> </w:t>
      </w:r>
      <w:r>
        <w:rPr>
          <w:rFonts w:ascii="Times New Roman" w:hAnsi="Times New Roman" w:cs="Times New Roman"/>
          <w:sz w:val="28"/>
          <w:szCs w:val="28"/>
        </w:rPr>
        <w:t>требуется</w:t>
      </w:r>
      <w:r>
        <w:rPr>
          <w:rFonts w:ascii="Times New Roman" w:hAnsi="Times New Roman" w:cs="Times New Roman"/>
          <w:spacing w:val="28"/>
          <w:sz w:val="28"/>
          <w:szCs w:val="28"/>
        </w:rPr>
        <w:t xml:space="preserve"> </w:t>
      </w:r>
      <w:r>
        <w:rPr>
          <w:rFonts w:ascii="Times New Roman" w:hAnsi="Times New Roman" w:cs="Times New Roman"/>
          <w:sz w:val="28"/>
          <w:szCs w:val="28"/>
        </w:rPr>
        <w:t>специальной</w:t>
      </w:r>
      <w:r>
        <w:rPr>
          <w:rFonts w:ascii="Times New Roman" w:hAnsi="Times New Roman" w:cs="Times New Roman"/>
          <w:spacing w:val="27"/>
          <w:sz w:val="28"/>
          <w:szCs w:val="28"/>
        </w:rPr>
        <w:t xml:space="preserve"> </w:t>
      </w:r>
      <w:r>
        <w:rPr>
          <w:rFonts w:ascii="Times New Roman" w:hAnsi="Times New Roman" w:cs="Times New Roman"/>
          <w:sz w:val="28"/>
          <w:szCs w:val="28"/>
        </w:rPr>
        <w:t xml:space="preserve">подготовки </w:t>
      </w:r>
      <w:r>
        <w:rPr>
          <w:rFonts w:ascii="Times New Roman" w:hAnsi="Times New Roman" w:cs="Times New Roman"/>
          <w:spacing w:val="-2"/>
          <w:sz w:val="28"/>
          <w:szCs w:val="28"/>
        </w:rPr>
        <w:t>пациента;</w:t>
      </w:r>
    </w:p>
    <w:p w:rsidR="004F4631" w:rsidRDefault="00B2776B" w:rsidP="00B2776B">
      <w:pPr>
        <w:pStyle w:val="a6"/>
        <w:numPr>
          <w:ilvl w:val="0"/>
          <w:numId w:val="15"/>
        </w:numPr>
        <w:tabs>
          <w:tab w:val="left" w:pos="227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Относительно</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низкая</w:t>
      </w:r>
      <w:r>
        <w:rPr>
          <w:rFonts w:ascii="Times New Roman" w:hAnsi="Times New Roman" w:cs="Times New Roman"/>
          <w:sz w:val="28"/>
          <w:szCs w:val="28"/>
        </w:rPr>
        <w:t xml:space="preserve"> </w:t>
      </w:r>
      <w:r>
        <w:rPr>
          <w:rFonts w:ascii="Times New Roman" w:hAnsi="Times New Roman" w:cs="Times New Roman"/>
          <w:spacing w:val="-2"/>
          <w:sz w:val="28"/>
          <w:szCs w:val="28"/>
        </w:rPr>
        <w:t>стоимость</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исследования.</w:t>
      </w: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t>Недостатки</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рентгенографии:</w:t>
      </w:r>
    </w:p>
    <w:p w:rsidR="004F4631" w:rsidRDefault="00B2776B" w:rsidP="00B2776B">
      <w:pPr>
        <w:pStyle w:val="a6"/>
        <w:numPr>
          <w:ilvl w:val="0"/>
          <w:numId w:val="16"/>
        </w:numPr>
        <w:tabs>
          <w:tab w:val="left" w:pos="17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Относительно</w:t>
      </w:r>
      <w:r>
        <w:rPr>
          <w:rFonts w:ascii="Times New Roman" w:hAnsi="Times New Roman" w:cs="Times New Roman"/>
          <w:spacing w:val="11"/>
          <w:sz w:val="28"/>
          <w:szCs w:val="28"/>
        </w:rPr>
        <w:t xml:space="preserve"> </w:t>
      </w:r>
      <w:r>
        <w:rPr>
          <w:rFonts w:ascii="Times New Roman" w:hAnsi="Times New Roman" w:cs="Times New Roman"/>
          <w:sz w:val="28"/>
          <w:szCs w:val="28"/>
        </w:rPr>
        <w:t>плохая</w:t>
      </w:r>
      <w:r>
        <w:rPr>
          <w:rFonts w:ascii="Times New Roman" w:hAnsi="Times New Roman" w:cs="Times New Roman"/>
          <w:spacing w:val="10"/>
          <w:sz w:val="28"/>
          <w:szCs w:val="28"/>
        </w:rPr>
        <w:t xml:space="preserve"> </w:t>
      </w:r>
      <w:r>
        <w:rPr>
          <w:rFonts w:ascii="Times New Roman" w:hAnsi="Times New Roman" w:cs="Times New Roman"/>
          <w:sz w:val="28"/>
          <w:szCs w:val="28"/>
        </w:rPr>
        <w:t>визуализация</w:t>
      </w:r>
      <w:r>
        <w:rPr>
          <w:rFonts w:ascii="Times New Roman" w:hAnsi="Times New Roman" w:cs="Times New Roman"/>
          <w:spacing w:val="10"/>
          <w:sz w:val="28"/>
          <w:szCs w:val="28"/>
        </w:rPr>
        <w:t xml:space="preserve"> </w:t>
      </w:r>
      <w:r>
        <w:rPr>
          <w:rFonts w:ascii="Times New Roman" w:hAnsi="Times New Roman" w:cs="Times New Roman"/>
          <w:sz w:val="28"/>
          <w:szCs w:val="28"/>
        </w:rPr>
        <w:t>мягких</w:t>
      </w:r>
      <w:r>
        <w:rPr>
          <w:rFonts w:ascii="Times New Roman" w:hAnsi="Times New Roman" w:cs="Times New Roman"/>
          <w:spacing w:val="9"/>
          <w:sz w:val="28"/>
          <w:szCs w:val="28"/>
        </w:rPr>
        <w:t xml:space="preserve"> </w:t>
      </w:r>
      <w:r>
        <w:rPr>
          <w:rFonts w:ascii="Times New Roman" w:hAnsi="Times New Roman" w:cs="Times New Roman"/>
          <w:sz w:val="28"/>
          <w:szCs w:val="28"/>
        </w:rPr>
        <w:t>тканей</w:t>
      </w:r>
      <w:r>
        <w:rPr>
          <w:rFonts w:ascii="Times New Roman" w:hAnsi="Times New Roman" w:cs="Times New Roman"/>
          <w:spacing w:val="11"/>
          <w:sz w:val="28"/>
          <w:szCs w:val="28"/>
        </w:rPr>
        <w:t xml:space="preserve"> </w:t>
      </w:r>
      <w:r>
        <w:rPr>
          <w:rFonts w:ascii="Times New Roman" w:hAnsi="Times New Roman" w:cs="Times New Roman"/>
          <w:sz w:val="28"/>
          <w:szCs w:val="28"/>
        </w:rPr>
        <w:t>(связки,</w:t>
      </w:r>
      <w:r>
        <w:rPr>
          <w:rFonts w:ascii="Times New Roman" w:hAnsi="Times New Roman" w:cs="Times New Roman"/>
          <w:spacing w:val="11"/>
          <w:sz w:val="28"/>
          <w:szCs w:val="28"/>
        </w:rPr>
        <w:t xml:space="preserve"> </w:t>
      </w:r>
      <w:r>
        <w:rPr>
          <w:rFonts w:ascii="Times New Roman" w:hAnsi="Times New Roman" w:cs="Times New Roman"/>
          <w:sz w:val="28"/>
          <w:szCs w:val="28"/>
        </w:rPr>
        <w:t>мышцы,</w:t>
      </w:r>
      <w:r>
        <w:rPr>
          <w:rFonts w:ascii="Times New Roman" w:hAnsi="Times New Roman" w:cs="Times New Roman"/>
          <w:spacing w:val="11"/>
          <w:sz w:val="28"/>
          <w:szCs w:val="28"/>
        </w:rPr>
        <w:t xml:space="preserve"> </w:t>
      </w:r>
      <w:r>
        <w:rPr>
          <w:rFonts w:ascii="Times New Roman" w:hAnsi="Times New Roman" w:cs="Times New Roman"/>
          <w:sz w:val="28"/>
          <w:szCs w:val="28"/>
        </w:rPr>
        <w:t>диски</w:t>
      </w:r>
      <w:r>
        <w:rPr>
          <w:rFonts w:ascii="Times New Roman" w:hAnsi="Times New Roman" w:cs="Times New Roman"/>
          <w:spacing w:val="11"/>
          <w:sz w:val="28"/>
          <w:szCs w:val="28"/>
        </w:rPr>
        <w:t xml:space="preserve"> </w:t>
      </w:r>
      <w:r>
        <w:rPr>
          <w:rFonts w:ascii="Times New Roman" w:hAnsi="Times New Roman" w:cs="Times New Roman"/>
          <w:spacing w:val="-10"/>
          <w:sz w:val="28"/>
          <w:szCs w:val="28"/>
        </w:rPr>
        <w:t xml:space="preserve">и </w:t>
      </w:r>
      <w:r>
        <w:rPr>
          <w:rFonts w:ascii="Times New Roman" w:hAnsi="Times New Roman" w:cs="Times New Roman"/>
          <w:spacing w:val="-2"/>
          <w:sz w:val="28"/>
          <w:szCs w:val="28"/>
        </w:rPr>
        <w:t>др</w:t>
      </w:r>
      <w:proofErr w:type="gramStart"/>
      <w:r>
        <w:rPr>
          <w:rFonts w:ascii="Times New Roman" w:hAnsi="Times New Roman" w:cs="Times New Roman"/>
          <w:spacing w:val="-2"/>
          <w:sz w:val="28"/>
          <w:szCs w:val="28"/>
        </w:rPr>
        <w:t>.).;</w:t>
      </w:r>
      <w:proofErr w:type="gramEnd"/>
    </w:p>
    <w:p w:rsidR="004F4631" w:rsidRDefault="00B2776B" w:rsidP="00B2776B">
      <w:pPr>
        <w:pStyle w:val="a6"/>
        <w:numPr>
          <w:ilvl w:val="0"/>
          <w:numId w:val="16"/>
        </w:numPr>
        <w:tabs>
          <w:tab w:val="left" w:pos="212"/>
        </w:tabs>
        <w:spacing w:line="360" w:lineRule="auto"/>
        <w:ind w:leftChars="600" w:left="1320" w:rightChars="320" w:right="704" w:firstLineChars="318" w:firstLine="884"/>
        <w:jc w:val="both"/>
        <w:rPr>
          <w:rFonts w:ascii="Times New Roman" w:hAnsi="Times New Roman" w:cs="Times New Roman"/>
          <w:sz w:val="28"/>
          <w:szCs w:val="28"/>
        </w:rPr>
      </w:pPr>
      <w:r>
        <w:rPr>
          <w:rFonts w:ascii="Times New Roman" w:hAnsi="Times New Roman" w:cs="Times New Roman"/>
          <w:spacing w:val="-2"/>
          <w:sz w:val="28"/>
          <w:szCs w:val="28"/>
        </w:rPr>
        <w:t>"</w:t>
      </w:r>
      <w:proofErr w:type="spellStart"/>
      <w:r>
        <w:rPr>
          <w:rFonts w:ascii="Times New Roman" w:hAnsi="Times New Roman" w:cs="Times New Roman"/>
          <w:spacing w:val="-2"/>
          <w:sz w:val="28"/>
          <w:szCs w:val="28"/>
        </w:rPr>
        <w:t>Замороженность</w:t>
      </w:r>
      <w:proofErr w:type="spellEnd"/>
      <w:r>
        <w:rPr>
          <w:rFonts w:ascii="Times New Roman" w:hAnsi="Times New Roman" w:cs="Times New Roman"/>
          <w:spacing w:val="-2"/>
          <w:sz w:val="28"/>
          <w:szCs w:val="28"/>
        </w:rPr>
        <w:t>"</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изображения</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сложность</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оценки</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функции органа;</w:t>
      </w:r>
    </w:p>
    <w:p w:rsidR="004F4631" w:rsidRDefault="00B2776B" w:rsidP="00B2776B">
      <w:pPr>
        <w:pStyle w:val="a6"/>
        <w:numPr>
          <w:ilvl w:val="0"/>
          <w:numId w:val="16"/>
        </w:numPr>
        <w:tabs>
          <w:tab w:val="left" w:pos="183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Наличие</w:t>
      </w:r>
      <w:r>
        <w:rPr>
          <w:rFonts w:ascii="Times New Roman" w:hAnsi="Times New Roman" w:cs="Times New Roman"/>
          <w:spacing w:val="-15"/>
          <w:sz w:val="28"/>
          <w:szCs w:val="28"/>
        </w:rPr>
        <w:t xml:space="preserve"> </w:t>
      </w:r>
      <w:r>
        <w:rPr>
          <w:rFonts w:ascii="Times New Roman" w:hAnsi="Times New Roman" w:cs="Times New Roman"/>
          <w:sz w:val="28"/>
          <w:szCs w:val="28"/>
        </w:rPr>
        <w:t>ионизирующего</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излучения.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102"/>
        <w:jc w:val="center"/>
        <w:rPr>
          <w:rFonts w:ascii="Times New Roman" w:hAnsi="Times New Roman" w:cs="Times New Roman"/>
          <w:sz w:val="28"/>
          <w:szCs w:val="28"/>
        </w:rPr>
      </w:pPr>
      <w:bookmarkStart w:id="23" w:name="2.2._компьютерная_томография"/>
      <w:bookmarkStart w:id="24" w:name="_bookmark9"/>
      <w:bookmarkEnd w:id="23"/>
      <w:bookmarkEnd w:id="24"/>
      <w:r>
        <w:rPr>
          <w:rFonts w:ascii="Times New Roman" w:hAnsi="Times New Roman" w:cs="Times New Roman"/>
          <w:sz w:val="28"/>
          <w:szCs w:val="28"/>
        </w:rPr>
        <w:t>КОМПЬЮТЕРНАЯ</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ТОМОГРАФИЯ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80256" behindDoc="0" locked="0" layoutInCell="1" allowOverlap="1">
            <wp:simplePos x="0" y="0"/>
            <wp:positionH relativeFrom="column">
              <wp:posOffset>4164965</wp:posOffset>
            </wp:positionH>
            <wp:positionV relativeFrom="paragraph">
              <wp:posOffset>575945</wp:posOffset>
            </wp:positionV>
            <wp:extent cx="2844800" cy="3034030"/>
            <wp:effectExtent l="0" t="0" r="5080" b="13970"/>
            <wp:wrapSquare wrapText="bothSides"/>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2844800" cy="3034030"/>
                    </a:xfrm>
                    <a:prstGeom prst="rect">
                      <a:avLst/>
                    </a:prstGeom>
                  </pic:spPr>
                </pic:pic>
              </a:graphicData>
            </a:graphic>
          </wp:anchor>
        </w:drawing>
      </w:r>
      <w:r>
        <w:rPr>
          <w:rFonts w:ascii="Times New Roman" w:hAnsi="Times New Roman" w:cs="Times New Roman"/>
          <w:sz w:val="28"/>
          <w:szCs w:val="28"/>
        </w:rPr>
        <w:t xml:space="preserve">Оснащенный вычислительной техникой осевой номографический сканер является наиболее современным аппаратом рентгенодиагностики, который позволяет получить четкое изображение любой части человеческого тела, включая мягкие ткани органов. КТ имеет множество преимуществ по сравнению с более ранними методами рентгенодиагностики. Она характеризуется высоким разрешением, которое дает возможность различать тонкие изменения мягких </w:t>
      </w:r>
      <w:r>
        <w:rPr>
          <w:rFonts w:ascii="Times New Roman" w:hAnsi="Times New Roman" w:cs="Times New Roman"/>
          <w:sz w:val="28"/>
          <w:szCs w:val="28"/>
        </w:rPr>
        <w:lastRenderedPageBreak/>
        <w:t>тканей. КТ позволяет обнаружить такие патологические процессы, которые не могут быть обнаружены другими методами. Кроме того, использование К</w:t>
      </w:r>
      <w:proofErr w:type="gramStart"/>
      <w:r>
        <w:rPr>
          <w:rFonts w:ascii="Times New Roman" w:hAnsi="Times New Roman" w:cs="Times New Roman"/>
          <w:sz w:val="28"/>
          <w:szCs w:val="28"/>
        </w:rPr>
        <w:t>T</w:t>
      </w:r>
      <w:proofErr w:type="gramEnd"/>
      <w:r>
        <w:rPr>
          <w:rFonts w:ascii="Times New Roman" w:hAnsi="Times New Roman" w:cs="Times New Roman"/>
          <w:sz w:val="28"/>
          <w:szCs w:val="28"/>
        </w:rPr>
        <w:t xml:space="preserve"> позволяет уменьшить дозу рентгеновского излучения, получаемого в процессе диагностики </w:t>
      </w:r>
      <w:r>
        <w:rPr>
          <w:rFonts w:ascii="Times New Roman" w:hAnsi="Times New Roman" w:cs="Times New Roman"/>
          <w:spacing w:val="-2"/>
          <w:sz w:val="28"/>
          <w:szCs w:val="28"/>
        </w:rPr>
        <w:t>пациентами.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094"/>
        <w:jc w:val="center"/>
        <w:rPr>
          <w:rFonts w:ascii="Times New Roman" w:hAnsi="Times New Roman" w:cs="Times New Roman"/>
          <w:sz w:val="28"/>
          <w:szCs w:val="28"/>
        </w:rPr>
      </w:pPr>
      <w:bookmarkStart w:id="25" w:name="_bookmark10"/>
      <w:bookmarkStart w:id="26" w:name="2.3._флюорография"/>
      <w:bookmarkEnd w:id="25"/>
      <w:bookmarkEnd w:id="26"/>
      <w:r>
        <w:rPr>
          <w:rFonts w:ascii="Times New Roman" w:hAnsi="Times New Roman" w:cs="Times New Roman"/>
          <w:spacing w:val="-2"/>
          <w:sz w:val="28"/>
          <w:szCs w:val="28"/>
        </w:rPr>
        <w:t>ФЛЮОРОГРАФИЯ</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Флюорография - техника отображения, используемая врачами, чтобы получить движущиеся изображения в реальном времени внутренних структур пациента с помощью </w:t>
      </w:r>
      <w:proofErr w:type="spellStart"/>
      <w:r>
        <w:rPr>
          <w:rFonts w:ascii="Times New Roman" w:hAnsi="Times New Roman" w:cs="Times New Roman"/>
          <w:sz w:val="28"/>
          <w:szCs w:val="28"/>
        </w:rPr>
        <w:t>флюороскопа</w:t>
      </w:r>
      <w:proofErr w:type="spellEnd"/>
      <w:r>
        <w:rPr>
          <w:rFonts w:ascii="Times New Roman" w:hAnsi="Times New Roman" w:cs="Times New Roman"/>
          <w:sz w:val="28"/>
          <w:szCs w:val="28"/>
        </w:rPr>
        <w:t xml:space="preserve">. В его самой простой форме </w:t>
      </w:r>
      <w:proofErr w:type="spellStart"/>
      <w:r>
        <w:rPr>
          <w:rFonts w:ascii="Times New Roman" w:hAnsi="Times New Roman" w:cs="Times New Roman"/>
          <w:sz w:val="28"/>
          <w:szCs w:val="28"/>
        </w:rPr>
        <w:t>флюороскоп</w:t>
      </w:r>
      <w:proofErr w:type="spellEnd"/>
      <w:r>
        <w:rPr>
          <w:rFonts w:ascii="Times New Roman" w:hAnsi="Times New Roman" w:cs="Times New Roman"/>
          <w:sz w:val="28"/>
          <w:szCs w:val="28"/>
        </w:rPr>
        <w:t xml:space="preserve"> состоит из источника рентгена и флуоресцентного экрана, между которым размещен пациент. Однако современные </w:t>
      </w:r>
      <w:proofErr w:type="spellStart"/>
      <w:r>
        <w:rPr>
          <w:rFonts w:ascii="Times New Roman" w:hAnsi="Times New Roman" w:cs="Times New Roman"/>
          <w:sz w:val="28"/>
          <w:szCs w:val="28"/>
        </w:rPr>
        <w:t>флюороскопы</w:t>
      </w:r>
      <w:proofErr w:type="spellEnd"/>
      <w:r>
        <w:rPr>
          <w:rFonts w:ascii="Times New Roman" w:hAnsi="Times New Roman" w:cs="Times New Roman"/>
          <w:sz w:val="28"/>
          <w:szCs w:val="28"/>
        </w:rPr>
        <w:t xml:space="preserve"> соединяют экран с усилителем рентгена изображения и CCD видеокамера разрешение изображений быть зарегистрированными и играться на мониторе. Использование рентгена, форма атомной радиации, требует, чтобы потенциальные риски от процедуры были тщательно уравновешены с выгоды процедуры пациенту. Начало </w:t>
      </w:r>
      <w:proofErr w:type="spellStart"/>
      <w:r>
        <w:rPr>
          <w:rFonts w:ascii="Times New Roman" w:hAnsi="Times New Roman" w:cs="Times New Roman"/>
          <w:sz w:val="28"/>
          <w:szCs w:val="28"/>
        </w:rPr>
        <w:t>флюороскопии</w:t>
      </w:r>
      <w:proofErr w:type="spellEnd"/>
      <w:r>
        <w:rPr>
          <w:rFonts w:ascii="Times New Roman" w:hAnsi="Times New Roman" w:cs="Times New Roman"/>
          <w:sz w:val="28"/>
          <w:szCs w:val="28"/>
        </w:rPr>
        <w:t xml:space="preserve"> может быть прослежено до 8 ноября 1895, когда Вильгельм Рентген заметил, что барий </w:t>
      </w:r>
      <w:proofErr w:type="spellStart"/>
      <w:r>
        <w:rPr>
          <w:rFonts w:ascii="Times New Roman" w:hAnsi="Times New Roman" w:cs="Times New Roman"/>
          <w:sz w:val="28"/>
          <w:szCs w:val="28"/>
        </w:rPr>
        <w:t>platinocyanide</w:t>
      </w:r>
      <w:proofErr w:type="spellEnd"/>
      <w:r>
        <w:rPr>
          <w:rFonts w:ascii="Times New Roman" w:hAnsi="Times New Roman" w:cs="Times New Roman"/>
          <w:sz w:val="28"/>
          <w:szCs w:val="28"/>
        </w:rPr>
        <w:t xml:space="preserve"> показывает на экране </w:t>
      </w:r>
      <w:proofErr w:type="spellStart"/>
      <w:r>
        <w:rPr>
          <w:rFonts w:ascii="Times New Roman" w:hAnsi="Times New Roman" w:cs="Times New Roman"/>
          <w:sz w:val="28"/>
          <w:szCs w:val="28"/>
        </w:rPr>
        <w:t>fluorescing</w:t>
      </w:r>
      <w:proofErr w:type="spellEnd"/>
      <w:r>
        <w:rPr>
          <w:rFonts w:ascii="Times New Roman" w:hAnsi="Times New Roman" w:cs="Times New Roman"/>
          <w:sz w:val="28"/>
          <w:szCs w:val="28"/>
        </w:rPr>
        <w:t xml:space="preserve"> в результате того, чтобы быть выставленным тому, что он позже назвал бы рентгеном. В течение месяцев после этого открытия были созданы первые </w:t>
      </w:r>
      <w:proofErr w:type="spellStart"/>
      <w:r>
        <w:rPr>
          <w:rFonts w:ascii="Times New Roman" w:hAnsi="Times New Roman" w:cs="Times New Roman"/>
          <w:sz w:val="28"/>
          <w:szCs w:val="28"/>
        </w:rPr>
        <w:t>флюороскопы</w:t>
      </w:r>
      <w:proofErr w:type="spellEnd"/>
      <w:r>
        <w:rPr>
          <w:rFonts w:ascii="Times New Roman" w:hAnsi="Times New Roman" w:cs="Times New Roman"/>
          <w:sz w:val="28"/>
          <w:szCs w:val="28"/>
        </w:rPr>
        <w:t xml:space="preserve">. Ранние </w:t>
      </w:r>
      <w:proofErr w:type="spellStart"/>
      <w:r>
        <w:rPr>
          <w:rFonts w:ascii="Times New Roman" w:hAnsi="Times New Roman" w:cs="Times New Roman"/>
          <w:sz w:val="28"/>
          <w:szCs w:val="28"/>
        </w:rPr>
        <w:t>флюороскопы</w:t>
      </w:r>
      <w:proofErr w:type="spellEnd"/>
      <w:r>
        <w:rPr>
          <w:rFonts w:ascii="Times New Roman" w:hAnsi="Times New Roman" w:cs="Times New Roman"/>
          <w:sz w:val="28"/>
          <w:szCs w:val="28"/>
        </w:rPr>
        <w:t xml:space="preserve"> были просто</w:t>
      </w:r>
      <w:r>
        <w:rPr>
          <w:rFonts w:ascii="Times New Roman" w:hAnsi="Times New Roman" w:cs="Times New Roman"/>
          <w:spacing w:val="17"/>
          <w:sz w:val="28"/>
          <w:szCs w:val="28"/>
        </w:rPr>
        <w:t xml:space="preserve"> </w:t>
      </w:r>
      <w:r>
        <w:rPr>
          <w:rFonts w:ascii="Times New Roman" w:hAnsi="Times New Roman" w:cs="Times New Roman"/>
          <w:sz w:val="28"/>
          <w:szCs w:val="28"/>
        </w:rPr>
        <w:t>картонными</w:t>
      </w:r>
      <w:r>
        <w:rPr>
          <w:rFonts w:ascii="Times New Roman" w:hAnsi="Times New Roman" w:cs="Times New Roman"/>
          <w:spacing w:val="17"/>
          <w:sz w:val="28"/>
          <w:szCs w:val="28"/>
        </w:rPr>
        <w:t xml:space="preserve"> </w:t>
      </w:r>
      <w:r>
        <w:rPr>
          <w:rFonts w:ascii="Times New Roman" w:hAnsi="Times New Roman" w:cs="Times New Roman"/>
          <w:sz w:val="28"/>
          <w:szCs w:val="28"/>
        </w:rPr>
        <w:t>трубами,</w:t>
      </w:r>
      <w:r>
        <w:rPr>
          <w:rFonts w:ascii="Times New Roman" w:hAnsi="Times New Roman" w:cs="Times New Roman"/>
          <w:spacing w:val="17"/>
          <w:sz w:val="28"/>
          <w:szCs w:val="28"/>
        </w:rPr>
        <w:t xml:space="preserve"> </w:t>
      </w:r>
      <w:r>
        <w:rPr>
          <w:rFonts w:ascii="Times New Roman" w:hAnsi="Times New Roman" w:cs="Times New Roman"/>
          <w:sz w:val="28"/>
          <w:szCs w:val="28"/>
        </w:rPr>
        <w:t>открытыми</w:t>
      </w:r>
      <w:r>
        <w:rPr>
          <w:rFonts w:ascii="Times New Roman" w:hAnsi="Times New Roman" w:cs="Times New Roman"/>
          <w:spacing w:val="17"/>
          <w:sz w:val="28"/>
          <w:szCs w:val="28"/>
        </w:rPr>
        <w:t xml:space="preserve"> </w:t>
      </w:r>
      <w:r>
        <w:rPr>
          <w:rFonts w:ascii="Times New Roman" w:hAnsi="Times New Roman" w:cs="Times New Roman"/>
          <w:sz w:val="28"/>
          <w:szCs w:val="28"/>
        </w:rPr>
        <w:t>в</w:t>
      </w:r>
      <w:r>
        <w:rPr>
          <w:rFonts w:ascii="Times New Roman" w:hAnsi="Times New Roman" w:cs="Times New Roman"/>
          <w:spacing w:val="15"/>
          <w:sz w:val="28"/>
          <w:szCs w:val="28"/>
        </w:rPr>
        <w:t xml:space="preserve"> </w:t>
      </w:r>
      <w:r>
        <w:rPr>
          <w:rFonts w:ascii="Times New Roman" w:hAnsi="Times New Roman" w:cs="Times New Roman"/>
          <w:sz w:val="28"/>
          <w:szCs w:val="28"/>
        </w:rPr>
        <w:t>узком</w:t>
      </w:r>
      <w:r>
        <w:rPr>
          <w:rFonts w:ascii="Times New Roman" w:hAnsi="Times New Roman" w:cs="Times New Roman"/>
          <w:spacing w:val="18"/>
          <w:sz w:val="28"/>
          <w:szCs w:val="28"/>
        </w:rPr>
        <w:t xml:space="preserve"> </w:t>
      </w:r>
      <w:r>
        <w:rPr>
          <w:rFonts w:ascii="Times New Roman" w:hAnsi="Times New Roman" w:cs="Times New Roman"/>
          <w:sz w:val="28"/>
          <w:szCs w:val="28"/>
        </w:rPr>
        <w:t>конце</w:t>
      </w:r>
      <w:r>
        <w:rPr>
          <w:rFonts w:ascii="Times New Roman" w:hAnsi="Times New Roman" w:cs="Times New Roman"/>
          <w:spacing w:val="18"/>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глаз</w:t>
      </w:r>
      <w:r>
        <w:rPr>
          <w:rFonts w:ascii="Times New Roman" w:hAnsi="Times New Roman" w:cs="Times New Roman"/>
          <w:spacing w:val="17"/>
          <w:sz w:val="28"/>
          <w:szCs w:val="28"/>
        </w:rPr>
        <w:t xml:space="preserve"> </w:t>
      </w:r>
      <w:r>
        <w:rPr>
          <w:rFonts w:ascii="Times New Roman" w:hAnsi="Times New Roman" w:cs="Times New Roman"/>
          <w:sz w:val="28"/>
          <w:szCs w:val="28"/>
        </w:rPr>
        <w:t>наблюдателя,</w:t>
      </w:r>
      <w:r>
        <w:rPr>
          <w:rFonts w:ascii="Times New Roman" w:hAnsi="Times New Roman" w:cs="Times New Roman"/>
          <w:spacing w:val="18"/>
          <w:sz w:val="28"/>
          <w:szCs w:val="28"/>
        </w:rPr>
        <w:t xml:space="preserve"> </w:t>
      </w:r>
      <w:r>
        <w:rPr>
          <w:rFonts w:ascii="Times New Roman" w:hAnsi="Times New Roman" w:cs="Times New Roman"/>
          <w:sz w:val="28"/>
          <w:szCs w:val="28"/>
        </w:rPr>
        <w:t>в</w:t>
      </w:r>
      <w:r>
        <w:rPr>
          <w:rFonts w:ascii="Times New Roman" w:hAnsi="Times New Roman" w:cs="Times New Roman"/>
          <w:spacing w:val="16"/>
          <w:sz w:val="28"/>
          <w:szCs w:val="28"/>
        </w:rPr>
        <w:t xml:space="preserve"> </w:t>
      </w:r>
      <w:r>
        <w:rPr>
          <w:rFonts w:ascii="Times New Roman" w:hAnsi="Times New Roman" w:cs="Times New Roman"/>
          <w:spacing w:val="-5"/>
          <w:sz w:val="28"/>
          <w:szCs w:val="28"/>
        </w:rPr>
        <w:t>то</w:t>
      </w:r>
      <w:bookmarkStart w:id="27" w:name="_bookmark12"/>
      <w:bookmarkEnd w:id="27"/>
      <w:r>
        <w:rPr>
          <w:rFonts w:ascii="Times New Roman" w:hAnsi="Times New Roman" w:cs="Times New Roman"/>
          <w:spacing w:val="-5"/>
          <w:sz w:val="28"/>
          <w:szCs w:val="28"/>
        </w:rPr>
        <w:t xml:space="preserve"> </w:t>
      </w:r>
      <w:r>
        <w:rPr>
          <w:rFonts w:ascii="Times New Roman" w:hAnsi="Times New Roman" w:cs="Times New Roman"/>
          <w:sz w:val="28"/>
          <w:szCs w:val="28"/>
        </w:rPr>
        <w:t>время</w:t>
      </w:r>
      <w:r>
        <w:rPr>
          <w:rFonts w:ascii="Times New Roman" w:hAnsi="Times New Roman" w:cs="Times New Roman"/>
          <w:spacing w:val="40"/>
          <w:sz w:val="28"/>
          <w:szCs w:val="28"/>
        </w:rPr>
        <w:t xml:space="preserve"> </w:t>
      </w:r>
      <w:r>
        <w:rPr>
          <w:rFonts w:ascii="Times New Roman" w:hAnsi="Times New Roman" w:cs="Times New Roman"/>
          <w:sz w:val="28"/>
          <w:szCs w:val="28"/>
        </w:rPr>
        <w:t>как</w:t>
      </w:r>
      <w:r>
        <w:rPr>
          <w:rFonts w:ascii="Times New Roman" w:hAnsi="Times New Roman" w:cs="Times New Roman"/>
          <w:spacing w:val="40"/>
          <w:sz w:val="28"/>
          <w:szCs w:val="28"/>
        </w:rPr>
        <w:t xml:space="preserve"> </w:t>
      </w:r>
      <w:r>
        <w:rPr>
          <w:rFonts w:ascii="Times New Roman" w:hAnsi="Times New Roman" w:cs="Times New Roman"/>
          <w:sz w:val="28"/>
          <w:szCs w:val="28"/>
        </w:rPr>
        <w:t>широкий</w:t>
      </w:r>
      <w:r>
        <w:rPr>
          <w:rFonts w:ascii="Times New Roman" w:hAnsi="Times New Roman" w:cs="Times New Roman"/>
          <w:spacing w:val="40"/>
          <w:sz w:val="28"/>
          <w:szCs w:val="28"/>
        </w:rPr>
        <w:t xml:space="preserve"> </w:t>
      </w:r>
      <w:r>
        <w:rPr>
          <w:rFonts w:ascii="Times New Roman" w:hAnsi="Times New Roman" w:cs="Times New Roman"/>
          <w:sz w:val="28"/>
          <w:szCs w:val="28"/>
        </w:rPr>
        <w:t>конец</w:t>
      </w:r>
      <w:r>
        <w:rPr>
          <w:rFonts w:ascii="Times New Roman" w:hAnsi="Times New Roman" w:cs="Times New Roman"/>
          <w:spacing w:val="40"/>
          <w:sz w:val="28"/>
          <w:szCs w:val="28"/>
        </w:rPr>
        <w:t xml:space="preserve"> </w:t>
      </w:r>
      <w:r>
        <w:rPr>
          <w:rFonts w:ascii="Times New Roman" w:hAnsi="Times New Roman" w:cs="Times New Roman"/>
          <w:sz w:val="28"/>
          <w:szCs w:val="28"/>
        </w:rPr>
        <w:t>был</w:t>
      </w:r>
      <w:r>
        <w:rPr>
          <w:rFonts w:ascii="Times New Roman" w:hAnsi="Times New Roman" w:cs="Times New Roman"/>
          <w:spacing w:val="40"/>
          <w:sz w:val="28"/>
          <w:szCs w:val="28"/>
        </w:rPr>
        <w:t xml:space="preserve"> </w:t>
      </w:r>
      <w:r>
        <w:rPr>
          <w:rFonts w:ascii="Times New Roman" w:hAnsi="Times New Roman" w:cs="Times New Roman"/>
          <w:sz w:val="28"/>
          <w:szCs w:val="28"/>
        </w:rPr>
        <w:t>закрыт</w:t>
      </w:r>
      <w:r>
        <w:rPr>
          <w:rFonts w:ascii="Times New Roman" w:hAnsi="Times New Roman" w:cs="Times New Roman"/>
          <w:spacing w:val="40"/>
          <w:sz w:val="28"/>
          <w:szCs w:val="28"/>
        </w:rPr>
        <w:t xml:space="preserve"> </w:t>
      </w:r>
      <w:r>
        <w:rPr>
          <w:rFonts w:ascii="Times New Roman" w:hAnsi="Times New Roman" w:cs="Times New Roman"/>
          <w:sz w:val="28"/>
          <w:szCs w:val="28"/>
        </w:rPr>
        <w:t>с</w:t>
      </w:r>
      <w:r>
        <w:rPr>
          <w:rFonts w:ascii="Times New Roman" w:hAnsi="Times New Roman" w:cs="Times New Roman"/>
          <w:spacing w:val="40"/>
          <w:sz w:val="28"/>
          <w:szCs w:val="28"/>
        </w:rPr>
        <w:t xml:space="preserve"> </w:t>
      </w:r>
      <w:r>
        <w:rPr>
          <w:rFonts w:ascii="Times New Roman" w:hAnsi="Times New Roman" w:cs="Times New Roman"/>
          <w:sz w:val="28"/>
          <w:szCs w:val="28"/>
        </w:rPr>
        <w:t>тонкой</w:t>
      </w:r>
      <w:r>
        <w:rPr>
          <w:rFonts w:ascii="Times New Roman" w:hAnsi="Times New Roman" w:cs="Times New Roman"/>
          <w:spacing w:val="40"/>
          <w:sz w:val="28"/>
          <w:szCs w:val="28"/>
        </w:rPr>
        <w:t xml:space="preserve"> </w:t>
      </w:r>
      <w:r>
        <w:rPr>
          <w:rFonts w:ascii="Times New Roman" w:hAnsi="Times New Roman" w:cs="Times New Roman"/>
          <w:sz w:val="28"/>
          <w:szCs w:val="28"/>
        </w:rPr>
        <w:t>картонной</w:t>
      </w:r>
      <w:r>
        <w:rPr>
          <w:rFonts w:ascii="Times New Roman" w:hAnsi="Times New Roman" w:cs="Times New Roman"/>
          <w:spacing w:val="40"/>
          <w:sz w:val="28"/>
          <w:szCs w:val="28"/>
        </w:rPr>
        <w:t xml:space="preserve"> </w:t>
      </w:r>
      <w:r>
        <w:rPr>
          <w:rFonts w:ascii="Times New Roman" w:hAnsi="Times New Roman" w:cs="Times New Roman"/>
          <w:sz w:val="28"/>
          <w:szCs w:val="28"/>
        </w:rPr>
        <w:t>частью,</w:t>
      </w:r>
      <w:r>
        <w:rPr>
          <w:rFonts w:ascii="Times New Roman" w:hAnsi="Times New Roman" w:cs="Times New Roman"/>
          <w:spacing w:val="40"/>
          <w:sz w:val="28"/>
          <w:szCs w:val="28"/>
        </w:rPr>
        <w:t xml:space="preserve"> </w:t>
      </w:r>
      <w:r>
        <w:rPr>
          <w:rFonts w:ascii="Times New Roman" w:hAnsi="Times New Roman" w:cs="Times New Roman"/>
          <w:sz w:val="28"/>
          <w:szCs w:val="28"/>
        </w:rPr>
        <w:t>которая</w:t>
      </w:r>
      <w:r>
        <w:rPr>
          <w:rFonts w:ascii="Times New Roman" w:hAnsi="Times New Roman" w:cs="Times New Roman"/>
          <w:spacing w:val="40"/>
          <w:sz w:val="28"/>
          <w:szCs w:val="28"/>
        </w:rPr>
        <w:t xml:space="preserve"> </w:t>
      </w:r>
      <w:r>
        <w:rPr>
          <w:rFonts w:ascii="Times New Roman" w:hAnsi="Times New Roman" w:cs="Times New Roman"/>
          <w:sz w:val="28"/>
          <w:szCs w:val="28"/>
        </w:rPr>
        <w:t>была покрыта на внутренней части со слоем флуоресцентной металлической соли.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B2776B"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B2776B"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B2776B"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B2776B"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102"/>
        <w:jc w:val="center"/>
        <w:rPr>
          <w:rFonts w:ascii="Times New Roman" w:hAnsi="Times New Roman" w:cs="Times New Roman"/>
          <w:sz w:val="28"/>
          <w:szCs w:val="28"/>
        </w:rPr>
      </w:pPr>
      <w:bookmarkStart w:id="28" w:name="2.4._лучевая_терапия"/>
      <w:bookmarkStart w:id="29" w:name="_bookmark11"/>
      <w:bookmarkEnd w:id="28"/>
      <w:bookmarkEnd w:id="29"/>
      <w:r>
        <w:rPr>
          <w:rFonts w:ascii="Times New Roman" w:hAnsi="Times New Roman" w:cs="Times New Roman"/>
          <w:sz w:val="28"/>
          <w:szCs w:val="28"/>
        </w:rPr>
        <w:lastRenderedPageBreak/>
        <w:t>ЛУЧЕВАЯ</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ТЕРАПИЯ</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2848" behindDoc="0" locked="0" layoutInCell="1" allowOverlap="1">
            <wp:simplePos x="0" y="0"/>
            <wp:positionH relativeFrom="page">
              <wp:posOffset>4306570</wp:posOffset>
            </wp:positionH>
            <wp:positionV relativeFrom="paragraph">
              <wp:posOffset>76835</wp:posOffset>
            </wp:positionV>
            <wp:extent cx="2854325" cy="2602865"/>
            <wp:effectExtent l="0" t="0" r="10795" b="3175"/>
            <wp:wrapSquare wrapText="bothSides"/>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2854325" cy="2602865"/>
                    </a:xfrm>
                    <a:prstGeom prst="rect">
                      <a:avLst/>
                    </a:prstGeom>
                  </pic:spPr>
                </pic:pic>
              </a:graphicData>
            </a:graphic>
          </wp:anchor>
        </w:drawing>
      </w:r>
      <w:r>
        <w:rPr>
          <w:rFonts w:ascii="Times New Roman" w:hAnsi="Times New Roman" w:cs="Times New Roman"/>
          <w:sz w:val="28"/>
          <w:szCs w:val="28"/>
        </w:rPr>
        <w:t>Радиотерапия</w:t>
      </w:r>
      <w:r>
        <w:rPr>
          <w:rFonts w:ascii="Times New Roman" w:hAnsi="Times New Roman" w:cs="Times New Roman"/>
          <w:b/>
          <w:sz w:val="28"/>
          <w:szCs w:val="28"/>
        </w:rPr>
        <w:t xml:space="preserve">, </w:t>
      </w:r>
      <w:r>
        <w:rPr>
          <w:rFonts w:ascii="Times New Roman" w:hAnsi="Times New Roman" w:cs="Times New Roman"/>
          <w:sz w:val="28"/>
          <w:szCs w:val="28"/>
        </w:rPr>
        <w:t xml:space="preserve">лучевая терапия, радиационная онкология — лечение ионизирующей радиацией (рентгеновским, гамма-излучением, </w:t>
      </w:r>
      <w:proofErr w:type="gramStart"/>
      <w:r>
        <w:rPr>
          <w:rFonts w:ascii="Times New Roman" w:hAnsi="Times New Roman" w:cs="Times New Roman"/>
          <w:sz w:val="28"/>
          <w:szCs w:val="28"/>
        </w:rPr>
        <w:t>бета-излучением</w:t>
      </w:r>
      <w:proofErr w:type="gramEnd"/>
      <w:r>
        <w:rPr>
          <w:rFonts w:ascii="Times New Roman" w:hAnsi="Times New Roman" w:cs="Times New Roman"/>
          <w:sz w:val="28"/>
          <w:szCs w:val="28"/>
        </w:rPr>
        <w:t>, нейтронным излучением, пучками элементарных частиц из медицинского ускорителя). Применяется в основном для лечения злокачественных опухолей.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Целью лучевой терапии является уничтожение клеток, из которых состоит патологический очаг, например, опухоль.</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Побочные эффекты: в результате облучения страдает не только сама</w:t>
      </w:r>
      <w:r>
        <w:rPr>
          <w:rFonts w:ascii="Times New Roman" w:hAnsi="Times New Roman" w:cs="Times New Roman"/>
          <w:spacing w:val="40"/>
          <w:sz w:val="28"/>
          <w:szCs w:val="28"/>
        </w:rPr>
        <w:t xml:space="preserve"> </w:t>
      </w:r>
      <w:r>
        <w:rPr>
          <w:rFonts w:ascii="Times New Roman" w:hAnsi="Times New Roman" w:cs="Times New Roman"/>
          <w:sz w:val="28"/>
          <w:szCs w:val="28"/>
        </w:rPr>
        <w:t>опухоль, но и окружающие ткани. Сама же опухоль под действием ионизирующего излучения гибнет, и продукты распада попадают в кровь.</w:t>
      </w:r>
      <w:bookmarkStart w:id="30" w:name="3._опасность_рентгенизлучения"/>
      <w:bookmarkEnd w:id="30"/>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ОПАСНОСТЬ</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РЕНТГЕНИЗЛУЧЕНИЯ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Рентгеновские лучи способны проникать в разные вещества, но с разной степенью.</w:t>
      </w:r>
      <w:r>
        <w:rPr>
          <w:rFonts w:ascii="Times New Roman" w:hAnsi="Times New Roman" w:cs="Times New Roman"/>
          <w:spacing w:val="-1"/>
          <w:sz w:val="28"/>
          <w:szCs w:val="28"/>
        </w:rPr>
        <w:t xml:space="preserve"> </w:t>
      </w:r>
      <w:r>
        <w:rPr>
          <w:rFonts w:ascii="Times New Roman" w:hAnsi="Times New Roman" w:cs="Times New Roman"/>
          <w:sz w:val="28"/>
          <w:szCs w:val="28"/>
        </w:rPr>
        <w:t>Они</w:t>
      </w:r>
      <w:r>
        <w:rPr>
          <w:rFonts w:ascii="Times New Roman" w:hAnsi="Times New Roman" w:cs="Times New Roman"/>
          <w:spacing w:val="-1"/>
          <w:sz w:val="28"/>
          <w:szCs w:val="28"/>
        </w:rPr>
        <w:t xml:space="preserve"> </w:t>
      </w:r>
      <w:r>
        <w:rPr>
          <w:rFonts w:ascii="Times New Roman" w:hAnsi="Times New Roman" w:cs="Times New Roman"/>
          <w:sz w:val="28"/>
          <w:szCs w:val="28"/>
        </w:rPr>
        <w:t>проникают</w:t>
      </w:r>
      <w:r>
        <w:rPr>
          <w:rFonts w:ascii="Times New Roman" w:hAnsi="Times New Roman" w:cs="Times New Roman"/>
          <w:spacing w:val="-1"/>
          <w:sz w:val="28"/>
          <w:szCs w:val="28"/>
        </w:rPr>
        <w:t xml:space="preserve"> </w:t>
      </w:r>
      <w:r>
        <w:rPr>
          <w:rFonts w:ascii="Times New Roman" w:hAnsi="Times New Roman" w:cs="Times New Roman"/>
          <w:sz w:val="28"/>
          <w:szCs w:val="28"/>
        </w:rPr>
        <w:t>слишком</w:t>
      </w:r>
      <w:r>
        <w:rPr>
          <w:rFonts w:ascii="Times New Roman" w:hAnsi="Times New Roman" w:cs="Times New Roman"/>
          <w:spacing w:val="-3"/>
          <w:sz w:val="28"/>
          <w:szCs w:val="28"/>
        </w:rPr>
        <w:t xml:space="preserve"> </w:t>
      </w:r>
      <w:r>
        <w:rPr>
          <w:rFonts w:ascii="Times New Roman" w:hAnsi="Times New Roman" w:cs="Times New Roman"/>
          <w:sz w:val="28"/>
          <w:szCs w:val="28"/>
        </w:rPr>
        <w:t>глубоко</w:t>
      </w:r>
      <w:r>
        <w:rPr>
          <w:rFonts w:ascii="Times New Roman" w:hAnsi="Times New Roman" w:cs="Times New Roman"/>
          <w:spacing w:val="-1"/>
          <w:sz w:val="28"/>
          <w:szCs w:val="28"/>
        </w:rPr>
        <w:t xml:space="preserve"> </w:t>
      </w:r>
      <w:r>
        <w:rPr>
          <w:rFonts w:ascii="Times New Roman" w:hAnsi="Times New Roman" w:cs="Times New Roman"/>
          <w:sz w:val="28"/>
          <w:szCs w:val="28"/>
        </w:rPr>
        <w:t>во</w:t>
      </w:r>
      <w:r>
        <w:rPr>
          <w:rFonts w:ascii="Times New Roman" w:hAnsi="Times New Roman" w:cs="Times New Roman"/>
          <w:spacing w:val="-1"/>
          <w:sz w:val="28"/>
          <w:szCs w:val="28"/>
        </w:rPr>
        <w:t xml:space="preserve"> </w:t>
      </w:r>
      <w:r>
        <w:rPr>
          <w:rFonts w:ascii="Times New Roman" w:hAnsi="Times New Roman" w:cs="Times New Roman"/>
          <w:sz w:val="28"/>
          <w:szCs w:val="28"/>
        </w:rPr>
        <w:t>все</w:t>
      </w:r>
      <w:r>
        <w:rPr>
          <w:rFonts w:ascii="Times New Roman" w:hAnsi="Times New Roman" w:cs="Times New Roman"/>
          <w:spacing w:val="-2"/>
          <w:sz w:val="28"/>
          <w:szCs w:val="28"/>
        </w:rPr>
        <w:t xml:space="preserve"> </w:t>
      </w:r>
      <w:r>
        <w:rPr>
          <w:rFonts w:ascii="Times New Roman" w:hAnsi="Times New Roman" w:cs="Times New Roman"/>
          <w:sz w:val="28"/>
          <w:szCs w:val="28"/>
        </w:rPr>
        <w:t>участки</w:t>
      </w:r>
      <w:r>
        <w:rPr>
          <w:rFonts w:ascii="Times New Roman" w:hAnsi="Times New Roman" w:cs="Times New Roman"/>
          <w:spacing w:val="-1"/>
          <w:sz w:val="28"/>
          <w:szCs w:val="28"/>
        </w:rPr>
        <w:t xml:space="preserve"> </w:t>
      </w:r>
      <w:r>
        <w:rPr>
          <w:rFonts w:ascii="Times New Roman" w:hAnsi="Times New Roman" w:cs="Times New Roman"/>
          <w:sz w:val="28"/>
          <w:szCs w:val="28"/>
        </w:rPr>
        <w:t>человеческого</w:t>
      </w:r>
      <w:r>
        <w:rPr>
          <w:rFonts w:ascii="Times New Roman" w:hAnsi="Times New Roman" w:cs="Times New Roman"/>
          <w:spacing w:val="-2"/>
          <w:sz w:val="28"/>
          <w:szCs w:val="28"/>
        </w:rPr>
        <w:t xml:space="preserve"> </w:t>
      </w:r>
      <w:r>
        <w:rPr>
          <w:rFonts w:ascii="Times New Roman" w:hAnsi="Times New Roman" w:cs="Times New Roman"/>
          <w:sz w:val="28"/>
          <w:szCs w:val="28"/>
        </w:rPr>
        <w:t>тела,</w:t>
      </w:r>
      <w:r>
        <w:rPr>
          <w:rFonts w:ascii="Times New Roman" w:hAnsi="Times New Roman" w:cs="Times New Roman"/>
          <w:spacing w:val="-3"/>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это негативно влияет на человеческие клетки и органы. Облучение рентгеном, можно назвать той же радиацией, а под воздействием радиоактивного излучения происходит</w:t>
      </w:r>
      <w:r>
        <w:rPr>
          <w:rFonts w:ascii="Times New Roman" w:hAnsi="Times New Roman" w:cs="Times New Roman"/>
          <w:spacing w:val="-4"/>
          <w:sz w:val="28"/>
          <w:szCs w:val="28"/>
        </w:rPr>
        <w:t xml:space="preserve"> </w:t>
      </w:r>
      <w:r>
        <w:rPr>
          <w:rFonts w:ascii="Times New Roman" w:hAnsi="Times New Roman" w:cs="Times New Roman"/>
          <w:sz w:val="28"/>
          <w:szCs w:val="28"/>
        </w:rPr>
        <w:t>ионизация</w:t>
      </w:r>
      <w:r>
        <w:rPr>
          <w:rFonts w:ascii="Times New Roman" w:hAnsi="Times New Roman" w:cs="Times New Roman"/>
          <w:spacing w:val="-4"/>
          <w:sz w:val="28"/>
          <w:szCs w:val="28"/>
        </w:rPr>
        <w:t xml:space="preserve"> </w:t>
      </w:r>
      <w:r>
        <w:rPr>
          <w:rFonts w:ascii="Times New Roman" w:hAnsi="Times New Roman" w:cs="Times New Roman"/>
          <w:sz w:val="28"/>
          <w:szCs w:val="28"/>
        </w:rPr>
        <w:t>молекул</w:t>
      </w:r>
      <w:r>
        <w:rPr>
          <w:rFonts w:ascii="Times New Roman" w:hAnsi="Times New Roman" w:cs="Times New Roman"/>
          <w:spacing w:val="-5"/>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атомов</w:t>
      </w:r>
      <w:r>
        <w:rPr>
          <w:rFonts w:ascii="Times New Roman" w:hAnsi="Times New Roman" w:cs="Times New Roman"/>
          <w:spacing w:val="-4"/>
          <w:sz w:val="28"/>
          <w:szCs w:val="28"/>
        </w:rPr>
        <w:t xml:space="preserve"> </w:t>
      </w:r>
      <w:r>
        <w:rPr>
          <w:rFonts w:ascii="Times New Roman" w:hAnsi="Times New Roman" w:cs="Times New Roman"/>
          <w:sz w:val="28"/>
          <w:szCs w:val="28"/>
        </w:rPr>
        <w:t>организма</w:t>
      </w:r>
      <w:r>
        <w:rPr>
          <w:rFonts w:ascii="Times New Roman" w:hAnsi="Times New Roman" w:cs="Times New Roman"/>
          <w:spacing w:val="-4"/>
          <w:sz w:val="28"/>
          <w:szCs w:val="28"/>
        </w:rPr>
        <w:t xml:space="preserve"> </w:t>
      </w:r>
      <w:r>
        <w:rPr>
          <w:rFonts w:ascii="Times New Roman" w:hAnsi="Times New Roman" w:cs="Times New Roman"/>
          <w:sz w:val="28"/>
          <w:szCs w:val="28"/>
        </w:rPr>
        <w:t>человека,</w:t>
      </w:r>
      <w:r>
        <w:rPr>
          <w:rFonts w:ascii="Times New Roman" w:hAnsi="Times New Roman" w:cs="Times New Roman"/>
          <w:spacing w:val="-3"/>
          <w:sz w:val="28"/>
          <w:szCs w:val="28"/>
        </w:rPr>
        <w:t xml:space="preserve"> </w:t>
      </w:r>
      <w:r>
        <w:rPr>
          <w:rFonts w:ascii="Times New Roman" w:hAnsi="Times New Roman" w:cs="Times New Roman"/>
          <w:sz w:val="28"/>
          <w:szCs w:val="28"/>
        </w:rPr>
        <w:t>что</w:t>
      </w:r>
      <w:r>
        <w:rPr>
          <w:rFonts w:ascii="Times New Roman" w:hAnsi="Times New Roman" w:cs="Times New Roman"/>
          <w:spacing w:val="-4"/>
          <w:sz w:val="28"/>
          <w:szCs w:val="28"/>
        </w:rPr>
        <w:t xml:space="preserve"> </w:t>
      </w:r>
      <w:r>
        <w:rPr>
          <w:rFonts w:ascii="Times New Roman" w:hAnsi="Times New Roman" w:cs="Times New Roman"/>
          <w:sz w:val="28"/>
          <w:szCs w:val="28"/>
        </w:rPr>
        <w:t>приводит</w:t>
      </w:r>
      <w:r>
        <w:rPr>
          <w:rFonts w:ascii="Times New Roman" w:hAnsi="Times New Roman" w:cs="Times New Roman"/>
          <w:spacing w:val="-3"/>
          <w:sz w:val="28"/>
          <w:szCs w:val="28"/>
        </w:rPr>
        <w:t xml:space="preserve"> </w:t>
      </w:r>
      <w:r>
        <w:rPr>
          <w:rFonts w:ascii="Times New Roman" w:hAnsi="Times New Roman" w:cs="Times New Roman"/>
          <w:sz w:val="28"/>
          <w:szCs w:val="28"/>
        </w:rPr>
        <w:t>к</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гибели</w:t>
      </w:r>
    </w:p>
    <w:p w:rsidR="004F4631" w:rsidRDefault="00B2776B" w:rsidP="00B2776B">
      <w:pPr>
        <w:pStyle w:val="a4"/>
        <w:tabs>
          <w:tab w:val="left" w:pos="8937"/>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35200" behindDoc="0" locked="0" layoutInCell="1" allowOverlap="1">
            <wp:simplePos x="0" y="0"/>
            <wp:positionH relativeFrom="page">
              <wp:posOffset>803910</wp:posOffset>
            </wp:positionH>
            <wp:positionV relativeFrom="paragraph">
              <wp:posOffset>46355</wp:posOffset>
            </wp:positionV>
            <wp:extent cx="2962275" cy="2496820"/>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2962274" cy="2496817"/>
                    </a:xfrm>
                    <a:prstGeom prst="rect">
                      <a:avLst/>
                    </a:prstGeom>
                  </pic:spPr>
                </pic:pic>
              </a:graphicData>
            </a:graphic>
          </wp:anchor>
        </w:drawing>
      </w:r>
      <w:r>
        <w:rPr>
          <w:rFonts w:ascii="Times New Roman" w:hAnsi="Times New Roman" w:cs="Times New Roman"/>
          <w:sz w:val="28"/>
          <w:szCs w:val="28"/>
        </w:rPr>
        <w:t>клеток</w:t>
      </w:r>
      <w:r>
        <w:rPr>
          <w:rFonts w:ascii="Times New Roman" w:hAnsi="Times New Roman" w:cs="Times New Roman"/>
          <w:spacing w:val="-9"/>
          <w:sz w:val="28"/>
          <w:szCs w:val="28"/>
        </w:rPr>
        <w:t xml:space="preserve"> </w:t>
      </w:r>
      <w:r>
        <w:rPr>
          <w:rFonts w:ascii="Times New Roman" w:hAnsi="Times New Roman" w:cs="Times New Roman"/>
          <w:sz w:val="28"/>
          <w:szCs w:val="28"/>
        </w:rPr>
        <w:t>человека.</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9"/>
          <w:sz w:val="28"/>
          <w:szCs w:val="28"/>
        </w:rPr>
        <w:t xml:space="preserve"> </w:t>
      </w:r>
      <w:r>
        <w:rPr>
          <w:rFonts w:ascii="Times New Roman" w:hAnsi="Times New Roman" w:cs="Times New Roman"/>
          <w:sz w:val="28"/>
          <w:szCs w:val="28"/>
        </w:rPr>
        <w:t>настоящее</w:t>
      </w:r>
      <w:r>
        <w:rPr>
          <w:rFonts w:ascii="Times New Roman" w:hAnsi="Times New Roman" w:cs="Times New Roman"/>
          <w:spacing w:val="-8"/>
          <w:sz w:val="28"/>
          <w:szCs w:val="28"/>
        </w:rPr>
        <w:t xml:space="preserve"> </w:t>
      </w:r>
      <w:r>
        <w:rPr>
          <w:rFonts w:ascii="Times New Roman" w:hAnsi="Times New Roman" w:cs="Times New Roman"/>
          <w:sz w:val="28"/>
          <w:szCs w:val="28"/>
        </w:rPr>
        <w:t>время</w:t>
      </w:r>
      <w:r>
        <w:rPr>
          <w:rFonts w:ascii="Times New Roman" w:hAnsi="Times New Roman" w:cs="Times New Roman"/>
          <w:spacing w:val="-9"/>
          <w:sz w:val="28"/>
          <w:szCs w:val="28"/>
        </w:rPr>
        <w:t xml:space="preserve"> </w:t>
      </w:r>
      <w:r>
        <w:rPr>
          <w:rFonts w:ascii="Times New Roman" w:hAnsi="Times New Roman" w:cs="Times New Roman"/>
          <w:sz w:val="28"/>
          <w:szCs w:val="28"/>
        </w:rPr>
        <w:t xml:space="preserve">при </w:t>
      </w:r>
      <w:r>
        <w:rPr>
          <w:rFonts w:ascii="Times New Roman" w:hAnsi="Times New Roman" w:cs="Times New Roman"/>
          <w:spacing w:val="-2"/>
          <w:sz w:val="28"/>
          <w:szCs w:val="28"/>
        </w:rPr>
        <w:t>диагностике</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используются </w:t>
      </w:r>
      <w:r>
        <w:rPr>
          <w:rFonts w:ascii="Times New Roman" w:hAnsi="Times New Roman" w:cs="Times New Roman"/>
          <w:sz w:val="28"/>
          <w:szCs w:val="28"/>
        </w:rPr>
        <w:t xml:space="preserve">рентгеновские лучи с довольно низкой энергией, к тому же диагноз проводится в самые короткие промежутки времени, что также снижает уровень вреда от воздействия лучей на организм </w:t>
      </w:r>
      <w:r>
        <w:rPr>
          <w:rFonts w:ascii="Times New Roman" w:hAnsi="Times New Roman" w:cs="Times New Roman"/>
          <w:spacing w:val="-2"/>
          <w:sz w:val="28"/>
          <w:szCs w:val="28"/>
        </w:rPr>
        <w:t>человек</w:t>
      </w:r>
      <w:bookmarkStart w:id="31" w:name="_bookmark13"/>
      <w:bookmarkEnd w:id="31"/>
      <w:r>
        <w:rPr>
          <w:rFonts w:ascii="Times New Roman" w:hAnsi="Times New Roman" w:cs="Times New Roman"/>
          <w:spacing w:val="-2"/>
          <w:sz w:val="28"/>
          <w:szCs w:val="28"/>
        </w:rPr>
        <w:t>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102"/>
        <w:jc w:val="center"/>
        <w:rPr>
          <w:rFonts w:ascii="Times New Roman" w:hAnsi="Times New Roman" w:cs="Times New Roman"/>
          <w:sz w:val="28"/>
          <w:szCs w:val="28"/>
        </w:rPr>
      </w:pPr>
      <w:bookmarkStart w:id="32" w:name="3.1._побочные_действия"/>
      <w:bookmarkEnd w:id="32"/>
      <w:r>
        <w:rPr>
          <w:rFonts w:ascii="Times New Roman" w:hAnsi="Times New Roman" w:cs="Times New Roman"/>
          <w:sz w:val="28"/>
          <w:szCs w:val="28"/>
        </w:rPr>
        <w:lastRenderedPageBreak/>
        <w:t>ПОБОЧНЫЕ</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ДЕЙСТВИЯ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Основным побочным эффектом при облучении является</w:t>
      </w:r>
      <w:r>
        <w:rPr>
          <w:rFonts w:ascii="Times New Roman" w:hAnsi="Times New Roman" w:cs="Times New Roman"/>
          <w:spacing w:val="40"/>
          <w:sz w:val="28"/>
          <w:szCs w:val="28"/>
        </w:rPr>
        <w:t xml:space="preserve"> </w:t>
      </w:r>
      <w:r>
        <w:rPr>
          <w:rFonts w:ascii="Times New Roman" w:hAnsi="Times New Roman" w:cs="Times New Roman"/>
          <w:sz w:val="28"/>
          <w:szCs w:val="28"/>
        </w:rPr>
        <w:t>возникновение раковых опухолей. Они могут развиться через десятки лет после облучения. К тому же большая проникающая способность рентгеновских лучей делает их опасными</w:t>
      </w:r>
      <w:r>
        <w:rPr>
          <w:rFonts w:ascii="Times New Roman" w:hAnsi="Times New Roman" w:cs="Times New Roman"/>
          <w:spacing w:val="40"/>
          <w:sz w:val="28"/>
          <w:szCs w:val="28"/>
        </w:rPr>
        <w:t xml:space="preserve"> </w:t>
      </w:r>
      <w:r>
        <w:rPr>
          <w:rFonts w:ascii="Times New Roman" w:hAnsi="Times New Roman" w:cs="Times New Roman"/>
          <w:sz w:val="28"/>
          <w:szCs w:val="28"/>
        </w:rPr>
        <w:t>для всех органов человека. Уровень облучения рентгеновскими лучами в настоящее не представляют большую опасность, если они используются правильно и с</w:t>
      </w:r>
      <w:r>
        <w:rPr>
          <w:rFonts w:ascii="Times New Roman" w:hAnsi="Times New Roman" w:cs="Times New Roman"/>
          <w:spacing w:val="40"/>
          <w:sz w:val="28"/>
          <w:szCs w:val="28"/>
        </w:rPr>
        <w:t xml:space="preserve"> </w:t>
      </w:r>
      <w:r>
        <w:rPr>
          <w:rFonts w:ascii="Times New Roman" w:hAnsi="Times New Roman" w:cs="Times New Roman"/>
          <w:sz w:val="28"/>
          <w:szCs w:val="28"/>
        </w:rPr>
        <w:t>большой осторожностью. Обследование рентгеновскими лучами проводится быстро и</w:t>
      </w:r>
      <w:r>
        <w:rPr>
          <w:rFonts w:ascii="Times New Roman" w:hAnsi="Times New Roman" w:cs="Times New Roman"/>
          <w:spacing w:val="-4"/>
          <w:sz w:val="28"/>
          <w:szCs w:val="28"/>
        </w:rPr>
        <w:t xml:space="preserve"> </w:t>
      </w:r>
      <w:r>
        <w:rPr>
          <w:rFonts w:ascii="Times New Roman" w:hAnsi="Times New Roman" w:cs="Times New Roman"/>
          <w:sz w:val="28"/>
          <w:szCs w:val="28"/>
        </w:rPr>
        <w:t>определенных</w:t>
      </w:r>
      <w:r>
        <w:rPr>
          <w:rFonts w:ascii="Times New Roman" w:hAnsi="Times New Roman" w:cs="Times New Roman"/>
          <w:spacing w:val="-6"/>
          <w:sz w:val="28"/>
          <w:szCs w:val="28"/>
        </w:rPr>
        <w:t xml:space="preserve"> </w:t>
      </w:r>
      <w:r>
        <w:rPr>
          <w:rFonts w:ascii="Times New Roman" w:hAnsi="Times New Roman" w:cs="Times New Roman"/>
          <w:sz w:val="28"/>
          <w:szCs w:val="28"/>
        </w:rPr>
        <w:t>участков</w:t>
      </w:r>
      <w:r>
        <w:rPr>
          <w:rFonts w:ascii="Times New Roman" w:hAnsi="Times New Roman" w:cs="Times New Roman"/>
          <w:spacing w:val="-5"/>
          <w:sz w:val="28"/>
          <w:szCs w:val="28"/>
        </w:rPr>
        <w:t xml:space="preserve"> </w:t>
      </w:r>
      <w:r>
        <w:rPr>
          <w:rFonts w:ascii="Times New Roman" w:hAnsi="Times New Roman" w:cs="Times New Roman"/>
          <w:sz w:val="28"/>
          <w:szCs w:val="28"/>
        </w:rPr>
        <w:t>тела.</w:t>
      </w:r>
      <w:r>
        <w:rPr>
          <w:rFonts w:ascii="Times New Roman" w:hAnsi="Times New Roman" w:cs="Times New Roman"/>
          <w:spacing w:val="-4"/>
          <w:sz w:val="28"/>
          <w:szCs w:val="28"/>
        </w:rPr>
        <w:t xml:space="preserve"> </w:t>
      </w:r>
      <w:r>
        <w:rPr>
          <w:rFonts w:ascii="Times New Roman" w:hAnsi="Times New Roman" w:cs="Times New Roman"/>
          <w:sz w:val="28"/>
          <w:szCs w:val="28"/>
        </w:rPr>
        <w:t>Рентгеновские</w:t>
      </w:r>
      <w:r>
        <w:rPr>
          <w:rFonts w:ascii="Times New Roman" w:hAnsi="Times New Roman" w:cs="Times New Roman"/>
          <w:spacing w:val="-3"/>
          <w:sz w:val="28"/>
          <w:szCs w:val="28"/>
        </w:rPr>
        <w:t xml:space="preserve"> </w:t>
      </w:r>
      <w:r>
        <w:rPr>
          <w:rFonts w:ascii="Times New Roman" w:hAnsi="Times New Roman" w:cs="Times New Roman"/>
          <w:sz w:val="28"/>
          <w:szCs w:val="28"/>
        </w:rPr>
        <w:t>лучи</w:t>
      </w:r>
      <w:r>
        <w:rPr>
          <w:rFonts w:ascii="Times New Roman" w:hAnsi="Times New Roman" w:cs="Times New Roman"/>
          <w:spacing w:val="-4"/>
          <w:sz w:val="28"/>
          <w:szCs w:val="28"/>
        </w:rPr>
        <w:t xml:space="preserve"> </w:t>
      </w:r>
      <w:r>
        <w:rPr>
          <w:rFonts w:ascii="Times New Roman" w:hAnsi="Times New Roman" w:cs="Times New Roman"/>
          <w:sz w:val="28"/>
          <w:szCs w:val="28"/>
        </w:rPr>
        <w:t>действуют</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z w:val="28"/>
          <w:szCs w:val="28"/>
        </w:rPr>
        <w:t>организм</w:t>
      </w:r>
      <w:r>
        <w:rPr>
          <w:rFonts w:ascii="Times New Roman" w:hAnsi="Times New Roman" w:cs="Times New Roman"/>
          <w:spacing w:val="-4"/>
          <w:sz w:val="28"/>
          <w:szCs w:val="28"/>
        </w:rPr>
        <w:t xml:space="preserve"> </w:t>
      </w:r>
      <w:r>
        <w:rPr>
          <w:rFonts w:ascii="Times New Roman" w:hAnsi="Times New Roman" w:cs="Times New Roman"/>
          <w:sz w:val="28"/>
          <w:szCs w:val="28"/>
        </w:rPr>
        <w:t>человека во время включения аппарата, а сам процесс рентгеновского «просвечивания» не занимает более миллисекунды.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10"/>
        </w:numPr>
        <w:tabs>
          <w:tab w:val="left" w:pos="1569"/>
        </w:tabs>
        <w:spacing w:line="360" w:lineRule="auto"/>
        <w:ind w:leftChars="600" w:left="1320" w:rightChars="320" w:right="704" w:firstLineChars="392" w:firstLine="1102"/>
        <w:jc w:val="center"/>
        <w:rPr>
          <w:rFonts w:ascii="Times New Roman" w:hAnsi="Times New Roman" w:cs="Times New Roman"/>
          <w:sz w:val="28"/>
          <w:szCs w:val="28"/>
        </w:rPr>
      </w:pPr>
      <w:bookmarkStart w:id="33" w:name="3.2._Меры_предосторожности"/>
      <w:bookmarkEnd w:id="33"/>
      <w:r>
        <w:rPr>
          <w:rFonts w:ascii="Times New Roman" w:hAnsi="Times New Roman" w:cs="Times New Roman"/>
          <w:sz w:val="28"/>
          <w:szCs w:val="28"/>
        </w:rPr>
        <w:t>МЕРЫ</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ПРЕДОСТОРОЖНОСТИ</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После посещения </w:t>
      </w:r>
      <w:proofErr w:type="gramStart"/>
      <w:r>
        <w:rPr>
          <w:rFonts w:ascii="Times New Roman" w:hAnsi="Times New Roman" w:cs="Times New Roman"/>
          <w:sz w:val="28"/>
          <w:szCs w:val="28"/>
        </w:rPr>
        <w:t>рентген-кабинета</w:t>
      </w:r>
      <w:proofErr w:type="gramEnd"/>
      <w:r>
        <w:rPr>
          <w:rFonts w:ascii="Times New Roman" w:hAnsi="Times New Roman" w:cs="Times New Roman"/>
          <w:sz w:val="28"/>
          <w:szCs w:val="28"/>
        </w:rPr>
        <w:t xml:space="preserve"> многие пациенты испытывают беспокойство -</w:t>
      </w:r>
      <w:r>
        <w:rPr>
          <w:rFonts w:ascii="Times New Roman" w:hAnsi="Times New Roman" w:cs="Times New Roman"/>
          <w:spacing w:val="40"/>
          <w:sz w:val="28"/>
          <w:szCs w:val="28"/>
        </w:rPr>
        <w:t xml:space="preserve"> </w:t>
      </w:r>
      <w:r>
        <w:rPr>
          <w:rFonts w:ascii="Times New Roman" w:hAnsi="Times New Roman" w:cs="Times New Roman"/>
          <w:sz w:val="28"/>
          <w:szCs w:val="28"/>
        </w:rPr>
        <w:t>как полученная доза радиации отразится на здоровье?</w:t>
      </w:r>
    </w:p>
    <w:p w:rsidR="004F4631" w:rsidRDefault="00B2776B" w:rsidP="00B2776B">
      <w:pPr>
        <w:pStyle w:val="a4"/>
        <w:tabs>
          <w:tab w:val="left" w:pos="2328"/>
          <w:tab w:val="left" w:pos="3381"/>
          <w:tab w:val="left" w:pos="4795"/>
          <w:tab w:val="left" w:pos="6190"/>
          <w:tab w:val="left" w:pos="7286"/>
          <w:tab w:val="left" w:pos="7761"/>
          <w:tab w:val="left" w:pos="9127"/>
        </w:tabs>
        <w:spacing w:line="360" w:lineRule="auto"/>
        <w:ind w:leftChars="600" w:left="1320" w:rightChars="320" w:right="704" w:firstLineChars="392" w:firstLine="1082"/>
        <w:jc w:val="both"/>
        <w:rPr>
          <w:rFonts w:ascii="Times New Roman" w:hAnsi="Times New Roman" w:cs="Times New Roman"/>
          <w:sz w:val="28"/>
          <w:szCs w:val="28"/>
        </w:rPr>
      </w:pPr>
      <w:r>
        <w:rPr>
          <w:rFonts w:ascii="Times New Roman" w:hAnsi="Times New Roman" w:cs="Times New Roman"/>
          <w:spacing w:val="-4"/>
          <w:sz w:val="28"/>
          <w:szCs w:val="28"/>
        </w:rPr>
        <w:t>Доза</w:t>
      </w:r>
      <w:r>
        <w:rPr>
          <w:rFonts w:ascii="Times New Roman" w:hAnsi="Times New Roman" w:cs="Times New Roman"/>
          <w:sz w:val="28"/>
          <w:szCs w:val="28"/>
        </w:rPr>
        <w:t xml:space="preserve"> </w:t>
      </w:r>
      <w:r>
        <w:rPr>
          <w:rFonts w:ascii="Times New Roman" w:hAnsi="Times New Roman" w:cs="Times New Roman"/>
          <w:spacing w:val="-2"/>
          <w:sz w:val="28"/>
          <w:szCs w:val="28"/>
        </w:rPr>
        <w:t>общего</w:t>
      </w:r>
      <w:r>
        <w:rPr>
          <w:rFonts w:ascii="Times New Roman" w:hAnsi="Times New Roman" w:cs="Times New Roman"/>
          <w:sz w:val="28"/>
          <w:szCs w:val="28"/>
        </w:rPr>
        <w:t xml:space="preserve"> </w:t>
      </w:r>
      <w:r>
        <w:rPr>
          <w:rFonts w:ascii="Times New Roman" w:hAnsi="Times New Roman" w:cs="Times New Roman"/>
          <w:spacing w:val="-2"/>
          <w:sz w:val="28"/>
          <w:szCs w:val="28"/>
        </w:rPr>
        <w:t>облучения</w:t>
      </w:r>
      <w:r>
        <w:rPr>
          <w:rFonts w:ascii="Times New Roman" w:hAnsi="Times New Roman" w:cs="Times New Roman"/>
          <w:sz w:val="28"/>
          <w:szCs w:val="28"/>
        </w:rPr>
        <w:t xml:space="preserve"> </w:t>
      </w:r>
      <w:r>
        <w:rPr>
          <w:rFonts w:ascii="Times New Roman" w:hAnsi="Times New Roman" w:cs="Times New Roman"/>
          <w:spacing w:val="-2"/>
          <w:sz w:val="28"/>
          <w:szCs w:val="28"/>
        </w:rPr>
        <w:t>организма</w:t>
      </w:r>
      <w:r>
        <w:rPr>
          <w:rFonts w:ascii="Times New Roman" w:hAnsi="Times New Roman" w:cs="Times New Roman"/>
          <w:sz w:val="28"/>
          <w:szCs w:val="28"/>
        </w:rPr>
        <w:t xml:space="preserve"> </w:t>
      </w:r>
      <w:r>
        <w:rPr>
          <w:rFonts w:ascii="Times New Roman" w:hAnsi="Times New Roman" w:cs="Times New Roman"/>
          <w:spacing w:val="-2"/>
          <w:sz w:val="28"/>
          <w:szCs w:val="28"/>
        </w:rPr>
        <w:t>зависит</w:t>
      </w:r>
      <w:r>
        <w:rPr>
          <w:rFonts w:ascii="Times New Roman" w:hAnsi="Times New Roman" w:cs="Times New Roman"/>
          <w:sz w:val="28"/>
          <w:szCs w:val="28"/>
        </w:rPr>
        <w:t xml:space="preserve"> </w:t>
      </w:r>
      <w:r>
        <w:rPr>
          <w:rFonts w:ascii="Times New Roman" w:hAnsi="Times New Roman" w:cs="Times New Roman"/>
          <w:spacing w:val="-5"/>
          <w:sz w:val="28"/>
          <w:szCs w:val="28"/>
        </w:rPr>
        <w:t>от</w:t>
      </w:r>
      <w:r>
        <w:rPr>
          <w:rFonts w:ascii="Times New Roman" w:hAnsi="Times New Roman" w:cs="Times New Roman"/>
          <w:sz w:val="28"/>
          <w:szCs w:val="28"/>
        </w:rPr>
        <w:t xml:space="preserve"> </w:t>
      </w:r>
      <w:r>
        <w:rPr>
          <w:rFonts w:ascii="Times New Roman" w:hAnsi="Times New Roman" w:cs="Times New Roman"/>
          <w:spacing w:val="-2"/>
          <w:sz w:val="28"/>
          <w:szCs w:val="28"/>
        </w:rPr>
        <w:t>характера</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проводимой </w:t>
      </w:r>
      <w:r>
        <w:rPr>
          <w:rFonts w:ascii="Times New Roman" w:hAnsi="Times New Roman" w:cs="Times New Roman"/>
          <w:sz w:val="28"/>
          <w:szCs w:val="28"/>
        </w:rPr>
        <w:t>процедуры.</w:t>
      </w:r>
      <w:r>
        <w:rPr>
          <w:rFonts w:ascii="Times New Roman" w:hAnsi="Times New Roman" w:cs="Times New Roman"/>
          <w:spacing w:val="-8"/>
          <w:sz w:val="28"/>
          <w:szCs w:val="28"/>
        </w:rPr>
        <w:t xml:space="preserve"> </w:t>
      </w:r>
      <w:r>
        <w:rPr>
          <w:rFonts w:ascii="Times New Roman" w:hAnsi="Times New Roman" w:cs="Times New Roman"/>
          <w:sz w:val="28"/>
          <w:szCs w:val="28"/>
        </w:rPr>
        <w:t>Для</w:t>
      </w:r>
      <w:r>
        <w:rPr>
          <w:rFonts w:ascii="Times New Roman" w:hAnsi="Times New Roman" w:cs="Times New Roman"/>
          <w:spacing w:val="-8"/>
          <w:sz w:val="28"/>
          <w:szCs w:val="28"/>
        </w:rPr>
        <w:t xml:space="preserve"> </w:t>
      </w:r>
      <w:r>
        <w:rPr>
          <w:rFonts w:ascii="Times New Roman" w:hAnsi="Times New Roman" w:cs="Times New Roman"/>
          <w:sz w:val="28"/>
          <w:szCs w:val="28"/>
        </w:rPr>
        <w:t>удобств</w:t>
      </w:r>
      <w:r>
        <w:rPr>
          <w:rFonts w:ascii="Times New Roman" w:hAnsi="Times New Roman" w:cs="Times New Roman"/>
          <w:spacing w:val="-8"/>
          <w:sz w:val="28"/>
          <w:szCs w:val="28"/>
        </w:rPr>
        <w:t xml:space="preserve"> </w:t>
      </w:r>
      <w:r>
        <w:rPr>
          <w:rFonts w:ascii="Times New Roman" w:hAnsi="Times New Roman" w:cs="Times New Roman"/>
          <w:sz w:val="28"/>
          <w:szCs w:val="28"/>
        </w:rPr>
        <w:t>будем</w:t>
      </w:r>
      <w:r>
        <w:rPr>
          <w:rFonts w:ascii="Times New Roman" w:hAnsi="Times New Roman" w:cs="Times New Roman"/>
          <w:spacing w:val="-8"/>
          <w:sz w:val="28"/>
          <w:szCs w:val="28"/>
        </w:rPr>
        <w:t xml:space="preserve"> </w:t>
      </w:r>
      <w:r>
        <w:rPr>
          <w:rFonts w:ascii="Times New Roman" w:hAnsi="Times New Roman" w:cs="Times New Roman"/>
          <w:sz w:val="28"/>
          <w:szCs w:val="28"/>
        </w:rPr>
        <w:t>сопоставлять</w:t>
      </w:r>
      <w:r>
        <w:rPr>
          <w:rFonts w:ascii="Times New Roman" w:hAnsi="Times New Roman" w:cs="Times New Roman"/>
          <w:spacing w:val="-8"/>
          <w:sz w:val="28"/>
          <w:szCs w:val="28"/>
        </w:rPr>
        <w:t xml:space="preserve"> </w:t>
      </w:r>
      <w:r>
        <w:rPr>
          <w:rFonts w:ascii="Times New Roman" w:hAnsi="Times New Roman" w:cs="Times New Roman"/>
          <w:sz w:val="28"/>
          <w:szCs w:val="28"/>
        </w:rPr>
        <w:t>дозу</w:t>
      </w:r>
      <w:r>
        <w:rPr>
          <w:rFonts w:ascii="Times New Roman" w:hAnsi="Times New Roman" w:cs="Times New Roman"/>
          <w:spacing w:val="-10"/>
          <w:sz w:val="28"/>
          <w:szCs w:val="28"/>
        </w:rPr>
        <w:t xml:space="preserve"> </w:t>
      </w:r>
      <w:r>
        <w:rPr>
          <w:rFonts w:ascii="Times New Roman" w:hAnsi="Times New Roman" w:cs="Times New Roman"/>
          <w:sz w:val="28"/>
          <w:szCs w:val="28"/>
        </w:rPr>
        <w:t>с</w:t>
      </w:r>
      <w:r>
        <w:rPr>
          <w:rFonts w:ascii="Times New Roman" w:hAnsi="Times New Roman" w:cs="Times New Roman"/>
          <w:spacing w:val="-8"/>
          <w:sz w:val="28"/>
          <w:szCs w:val="28"/>
        </w:rPr>
        <w:t xml:space="preserve"> </w:t>
      </w:r>
      <w:r>
        <w:rPr>
          <w:rFonts w:ascii="Times New Roman" w:hAnsi="Times New Roman" w:cs="Times New Roman"/>
          <w:sz w:val="28"/>
          <w:szCs w:val="28"/>
        </w:rPr>
        <w:t>природным</w:t>
      </w:r>
      <w:r>
        <w:rPr>
          <w:rFonts w:ascii="Times New Roman" w:hAnsi="Times New Roman" w:cs="Times New Roman"/>
          <w:spacing w:val="-8"/>
          <w:sz w:val="28"/>
          <w:szCs w:val="28"/>
        </w:rPr>
        <w:t xml:space="preserve"> </w:t>
      </w:r>
      <w:r>
        <w:rPr>
          <w:rFonts w:ascii="Times New Roman" w:hAnsi="Times New Roman" w:cs="Times New Roman"/>
          <w:sz w:val="28"/>
          <w:szCs w:val="28"/>
        </w:rPr>
        <w:t>облучением,</w:t>
      </w:r>
      <w:r>
        <w:rPr>
          <w:rFonts w:ascii="Times New Roman" w:hAnsi="Times New Roman" w:cs="Times New Roman"/>
          <w:spacing w:val="-8"/>
          <w:sz w:val="28"/>
          <w:szCs w:val="28"/>
        </w:rPr>
        <w:t xml:space="preserve"> </w:t>
      </w:r>
      <w:r>
        <w:rPr>
          <w:rFonts w:ascii="Times New Roman" w:hAnsi="Times New Roman" w:cs="Times New Roman"/>
          <w:sz w:val="28"/>
          <w:szCs w:val="28"/>
        </w:rPr>
        <w:t>которое сопровождает человека всю жизнь.</w:t>
      </w:r>
    </w:p>
    <w:p w:rsidR="004F4631" w:rsidRDefault="00B2776B" w:rsidP="00B2776B">
      <w:pPr>
        <w:pStyle w:val="a6"/>
        <w:numPr>
          <w:ilvl w:val="0"/>
          <w:numId w:val="17"/>
        </w:numPr>
        <w:tabs>
          <w:tab w:val="left" w:pos="2064"/>
          <w:tab w:val="left" w:pos="4262"/>
          <w:tab w:val="left" w:pos="5436"/>
          <w:tab w:val="left" w:pos="6458"/>
          <w:tab w:val="left" w:pos="6991"/>
          <w:tab w:val="left" w:pos="8596"/>
          <w:tab w:val="left" w:pos="940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Рентгенография:</w:t>
      </w:r>
      <w:r>
        <w:rPr>
          <w:rFonts w:ascii="Times New Roman" w:hAnsi="Times New Roman" w:cs="Times New Roman"/>
          <w:sz w:val="28"/>
          <w:szCs w:val="28"/>
        </w:rPr>
        <w:t xml:space="preserve"> </w:t>
      </w:r>
      <w:r>
        <w:rPr>
          <w:rFonts w:ascii="Times New Roman" w:hAnsi="Times New Roman" w:cs="Times New Roman"/>
          <w:spacing w:val="-2"/>
          <w:sz w:val="28"/>
          <w:szCs w:val="28"/>
        </w:rPr>
        <w:t>грудной</w:t>
      </w:r>
      <w:r>
        <w:rPr>
          <w:rFonts w:ascii="Times New Roman" w:hAnsi="Times New Roman" w:cs="Times New Roman"/>
          <w:sz w:val="28"/>
          <w:szCs w:val="28"/>
        </w:rPr>
        <w:t xml:space="preserve"> </w:t>
      </w:r>
      <w:r>
        <w:rPr>
          <w:rFonts w:ascii="Times New Roman" w:hAnsi="Times New Roman" w:cs="Times New Roman"/>
          <w:spacing w:val="-2"/>
          <w:sz w:val="28"/>
          <w:szCs w:val="28"/>
        </w:rPr>
        <w:t>клетки</w:t>
      </w:r>
      <w:r>
        <w:rPr>
          <w:rFonts w:ascii="Times New Roman" w:hAnsi="Times New Roman" w:cs="Times New Roman"/>
          <w:sz w:val="28"/>
          <w:szCs w:val="28"/>
        </w:rPr>
        <w:t xml:space="preserve"> </w:t>
      </w:r>
      <w:r>
        <w:rPr>
          <w:rFonts w:ascii="Times New Roman" w:hAnsi="Times New Roman" w:cs="Times New Roman"/>
          <w:spacing w:val="-10"/>
          <w:sz w:val="28"/>
          <w:szCs w:val="28"/>
        </w:rPr>
        <w:t>—</w:t>
      </w:r>
      <w:r>
        <w:rPr>
          <w:rFonts w:ascii="Times New Roman" w:hAnsi="Times New Roman" w:cs="Times New Roman"/>
          <w:sz w:val="28"/>
          <w:szCs w:val="28"/>
        </w:rPr>
        <w:t xml:space="preserve"> </w:t>
      </w:r>
      <w:r>
        <w:rPr>
          <w:rFonts w:ascii="Times New Roman" w:hAnsi="Times New Roman" w:cs="Times New Roman"/>
          <w:spacing w:val="-2"/>
          <w:sz w:val="28"/>
          <w:szCs w:val="28"/>
        </w:rPr>
        <w:t>полученная</w:t>
      </w:r>
      <w:r>
        <w:rPr>
          <w:rFonts w:ascii="Times New Roman" w:hAnsi="Times New Roman" w:cs="Times New Roman"/>
          <w:sz w:val="28"/>
          <w:szCs w:val="28"/>
        </w:rPr>
        <w:t xml:space="preserve"> </w:t>
      </w:r>
      <w:r>
        <w:rPr>
          <w:rFonts w:ascii="Times New Roman" w:hAnsi="Times New Roman" w:cs="Times New Roman"/>
          <w:spacing w:val="-4"/>
          <w:sz w:val="28"/>
          <w:szCs w:val="28"/>
        </w:rPr>
        <w:t>доза</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радиации </w:t>
      </w:r>
      <w:r>
        <w:rPr>
          <w:rFonts w:ascii="Times New Roman" w:hAnsi="Times New Roman" w:cs="Times New Roman"/>
          <w:sz w:val="28"/>
          <w:szCs w:val="28"/>
        </w:rPr>
        <w:t>эквивалентна</w:t>
      </w:r>
      <w:r>
        <w:rPr>
          <w:rFonts w:ascii="Times New Roman" w:hAnsi="Times New Roman" w:cs="Times New Roman"/>
          <w:spacing w:val="15"/>
          <w:sz w:val="28"/>
          <w:szCs w:val="28"/>
        </w:rPr>
        <w:t xml:space="preserve"> </w:t>
      </w:r>
      <w:r>
        <w:rPr>
          <w:rFonts w:ascii="Times New Roman" w:hAnsi="Times New Roman" w:cs="Times New Roman"/>
          <w:sz w:val="28"/>
          <w:szCs w:val="28"/>
        </w:rPr>
        <w:t>10</w:t>
      </w:r>
      <w:r>
        <w:rPr>
          <w:rFonts w:ascii="Times New Roman" w:hAnsi="Times New Roman" w:cs="Times New Roman"/>
          <w:spacing w:val="16"/>
          <w:sz w:val="28"/>
          <w:szCs w:val="28"/>
        </w:rPr>
        <w:t xml:space="preserve"> </w:t>
      </w:r>
      <w:r>
        <w:rPr>
          <w:rFonts w:ascii="Times New Roman" w:hAnsi="Times New Roman" w:cs="Times New Roman"/>
          <w:sz w:val="28"/>
          <w:szCs w:val="28"/>
        </w:rPr>
        <w:t>дням</w:t>
      </w:r>
      <w:r>
        <w:rPr>
          <w:rFonts w:ascii="Times New Roman" w:hAnsi="Times New Roman" w:cs="Times New Roman"/>
          <w:spacing w:val="15"/>
          <w:sz w:val="28"/>
          <w:szCs w:val="28"/>
        </w:rPr>
        <w:t xml:space="preserve"> </w:t>
      </w:r>
      <w:r>
        <w:rPr>
          <w:rFonts w:ascii="Times New Roman" w:hAnsi="Times New Roman" w:cs="Times New Roman"/>
          <w:sz w:val="28"/>
          <w:szCs w:val="28"/>
        </w:rPr>
        <w:t>фонового</w:t>
      </w:r>
      <w:r>
        <w:rPr>
          <w:rFonts w:ascii="Times New Roman" w:hAnsi="Times New Roman" w:cs="Times New Roman"/>
          <w:spacing w:val="16"/>
          <w:sz w:val="28"/>
          <w:szCs w:val="28"/>
        </w:rPr>
        <w:t xml:space="preserve"> </w:t>
      </w:r>
      <w:r>
        <w:rPr>
          <w:rFonts w:ascii="Times New Roman" w:hAnsi="Times New Roman" w:cs="Times New Roman"/>
          <w:sz w:val="28"/>
          <w:szCs w:val="28"/>
        </w:rPr>
        <w:t>облучения;</w:t>
      </w:r>
      <w:r>
        <w:rPr>
          <w:rFonts w:ascii="Times New Roman" w:hAnsi="Times New Roman" w:cs="Times New Roman"/>
          <w:spacing w:val="16"/>
          <w:sz w:val="28"/>
          <w:szCs w:val="28"/>
        </w:rPr>
        <w:t xml:space="preserve"> </w:t>
      </w:r>
      <w:r>
        <w:rPr>
          <w:rFonts w:ascii="Times New Roman" w:hAnsi="Times New Roman" w:cs="Times New Roman"/>
          <w:sz w:val="28"/>
          <w:szCs w:val="28"/>
        </w:rPr>
        <w:t>верхнего</w:t>
      </w:r>
      <w:r>
        <w:rPr>
          <w:rFonts w:ascii="Times New Roman" w:hAnsi="Times New Roman" w:cs="Times New Roman"/>
          <w:spacing w:val="15"/>
          <w:sz w:val="28"/>
          <w:szCs w:val="28"/>
        </w:rPr>
        <w:t xml:space="preserve"> </w:t>
      </w:r>
      <w:r>
        <w:rPr>
          <w:rFonts w:ascii="Times New Roman" w:hAnsi="Times New Roman" w:cs="Times New Roman"/>
          <w:sz w:val="28"/>
          <w:szCs w:val="28"/>
        </w:rPr>
        <w:t>желудка</w:t>
      </w:r>
      <w:r>
        <w:rPr>
          <w:rFonts w:ascii="Times New Roman" w:hAnsi="Times New Roman" w:cs="Times New Roman"/>
          <w:spacing w:val="18"/>
          <w:sz w:val="28"/>
          <w:szCs w:val="28"/>
        </w:rPr>
        <w:t xml:space="preserve"> </w:t>
      </w:r>
      <w:r>
        <w:rPr>
          <w:rFonts w:ascii="Times New Roman" w:hAnsi="Times New Roman" w:cs="Times New Roman"/>
          <w:sz w:val="28"/>
          <w:szCs w:val="28"/>
        </w:rPr>
        <w:t>и</w:t>
      </w:r>
      <w:r>
        <w:rPr>
          <w:rFonts w:ascii="Times New Roman" w:hAnsi="Times New Roman" w:cs="Times New Roman"/>
          <w:spacing w:val="15"/>
          <w:sz w:val="28"/>
          <w:szCs w:val="28"/>
        </w:rPr>
        <w:t xml:space="preserve"> </w:t>
      </w:r>
      <w:r>
        <w:rPr>
          <w:rFonts w:ascii="Times New Roman" w:hAnsi="Times New Roman" w:cs="Times New Roman"/>
          <w:sz w:val="28"/>
          <w:szCs w:val="28"/>
        </w:rPr>
        <w:t>тонкого</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 xml:space="preserve">кишечника </w:t>
      </w:r>
      <w:r>
        <w:rPr>
          <w:rFonts w:ascii="Times New Roman" w:hAnsi="Times New Roman" w:cs="Times New Roman"/>
          <w:sz w:val="28"/>
          <w:szCs w:val="28"/>
        </w:rPr>
        <w:t>— 3</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годам.</w:t>
      </w:r>
    </w:p>
    <w:p w:rsidR="004F4631" w:rsidRDefault="00B2776B" w:rsidP="00B2776B">
      <w:pPr>
        <w:pStyle w:val="a6"/>
        <w:numPr>
          <w:ilvl w:val="0"/>
          <w:numId w:val="17"/>
        </w:numPr>
        <w:tabs>
          <w:tab w:val="left" w:pos="185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Компьютерная томография органов брюшной полости и таза, а также всего тела — 3 годам.</w:t>
      </w:r>
    </w:p>
    <w:p w:rsidR="004F4631" w:rsidRDefault="00B2776B" w:rsidP="00B2776B">
      <w:pPr>
        <w:pStyle w:val="a6"/>
        <w:numPr>
          <w:ilvl w:val="0"/>
          <w:numId w:val="17"/>
        </w:numPr>
        <w:tabs>
          <w:tab w:val="left" w:pos="1836"/>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Маммография</w:t>
      </w:r>
      <w:r>
        <w:rPr>
          <w:rFonts w:ascii="Times New Roman" w:hAnsi="Times New Roman" w:cs="Times New Roman"/>
          <w:spacing w:val="-8"/>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месяцам.</w:t>
      </w:r>
    </w:p>
    <w:p w:rsidR="004F4631" w:rsidRDefault="00B2776B" w:rsidP="00B2776B">
      <w:pPr>
        <w:pStyle w:val="a6"/>
        <w:numPr>
          <w:ilvl w:val="0"/>
          <w:numId w:val="17"/>
        </w:numPr>
        <w:tabs>
          <w:tab w:val="left" w:pos="1836"/>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Рентгенография</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конечностей</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практически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безвредна.</w:t>
      </w:r>
    </w:p>
    <w:p w:rsidR="004F4631" w:rsidRDefault="00B2776B" w:rsidP="00B2776B">
      <w:pPr>
        <w:pStyle w:val="a6"/>
        <w:numPr>
          <w:ilvl w:val="0"/>
          <w:numId w:val="17"/>
        </w:numPr>
        <w:tabs>
          <w:tab w:val="left" w:pos="1846"/>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Что</w:t>
      </w:r>
      <w:r>
        <w:rPr>
          <w:rFonts w:ascii="Times New Roman" w:hAnsi="Times New Roman" w:cs="Times New Roman"/>
          <w:spacing w:val="-2"/>
          <w:sz w:val="28"/>
          <w:szCs w:val="28"/>
        </w:rPr>
        <w:t xml:space="preserve"> </w:t>
      </w:r>
      <w:r>
        <w:rPr>
          <w:rFonts w:ascii="Times New Roman" w:hAnsi="Times New Roman" w:cs="Times New Roman"/>
          <w:sz w:val="28"/>
          <w:szCs w:val="28"/>
        </w:rPr>
        <w:t>касается</w:t>
      </w:r>
      <w:r>
        <w:rPr>
          <w:rFonts w:ascii="Times New Roman" w:hAnsi="Times New Roman" w:cs="Times New Roman"/>
          <w:spacing w:val="-3"/>
          <w:sz w:val="28"/>
          <w:szCs w:val="28"/>
        </w:rPr>
        <w:t xml:space="preserve"> </w:t>
      </w:r>
      <w:r>
        <w:rPr>
          <w:rFonts w:ascii="Times New Roman" w:hAnsi="Times New Roman" w:cs="Times New Roman"/>
          <w:sz w:val="28"/>
          <w:szCs w:val="28"/>
        </w:rPr>
        <w:t>стоматологического</w:t>
      </w:r>
      <w:r>
        <w:rPr>
          <w:rFonts w:ascii="Times New Roman" w:hAnsi="Times New Roman" w:cs="Times New Roman"/>
          <w:spacing w:val="-2"/>
          <w:sz w:val="28"/>
          <w:szCs w:val="28"/>
        </w:rPr>
        <w:t xml:space="preserve"> </w:t>
      </w:r>
      <w:r>
        <w:rPr>
          <w:rFonts w:ascii="Times New Roman" w:hAnsi="Times New Roman" w:cs="Times New Roman"/>
          <w:sz w:val="28"/>
          <w:szCs w:val="28"/>
        </w:rPr>
        <w:t>рентгена,</w:t>
      </w:r>
      <w:r>
        <w:rPr>
          <w:rFonts w:ascii="Times New Roman" w:hAnsi="Times New Roman" w:cs="Times New Roman"/>
          <w:spacing w:val="-2"/>
          <w:sz w:val="28"/>
          <w:szCs w:val="28"/>
        </w:rPr>
        <w:t xml:space="preserve"> </w:t>
      </w:r>
      <w:r>
        <w:rPr>
          <w:rFonts w:ascii="Times New Roman" w:hAnsi="Times New Roman" w:cs="Times New Roman"/>
          <w:sz w:val="28"/>
          <w:szCs w:val="28"/>
        </w:rPr>
        <w:t>доза</w:t>
      </w:r>
      <w:r>
        <w:rPr>
          <w:rFonts w:ascii="Times New Roman" w:hAnsi="Times New Roman" w:cs="Times New Roman"/>
          <w:spacing w:val="-2"/>
          <w:sz w:val="28"/>
          <w:szCs w:val="28"/>
        </w:rPr>
        <w:t xml:space="preserve"> </w:t>
      </w:r>
      <w:r>
        <w:rPr>
          <w:rFonts w:ascii="Times New Roman" w:hAnsi="Times New Roman" w:cs="Times New Roman"/>
          <w:sz w:val="28"/>
          <w:szCs w:val="28"/>
        </w:rPr>
        <w:t>облучения —</w:t>
      </w:r>
      <w:r>
        <w:rPr>
          <w:rFonts w:ascii="Times New Roman" w:hAnsi="Times New Roman" w:cs="Times New Roman"/>
          <w:spacing w:val="-5"/>
          <w:sz w:val="28"/>
          <w:szCs w:val="28"/>
        </w:rPr>
        <w:t xml:space="preserve"> </w:t>
      </w:r>
      <w:r>
        <w:rPr>
          <w:rFonts w:ascii="Times New Roman" w:hAnsi="Times New Roman" w:cs="Times New Roman"/>
          <w:sz w:val="28"/>
          <w:szCs w:val="28"/>
        </w:rPr>
        <w:t>минимальна, поскольку</w:t>
      </w:r>
      <w:r>
        <w:rPr>
          <w:rFonts w:ascii="Times New Roman" w:hAnsi="Times New Roman" w:cs="Times New Roman"/>
          <w:spacing w:val="-16"/>
          <w:sz w:val="28"/>
          <w:szCs w:val="28"/>
        </w:rPr>
        <w:t xml:space="preserve"> </w:t>
      </w:r>
      <w:r>
        <w:rPr>
          <w:rFonts w:ascii="Times New Roman" w:hAnsi="Times New Roman" w:cs="Times New Roman"/>
          <w:sz w:val="28"/>
          <w:szCs w:val="28"/>
        </w:rPr>
        <w:t>на</w:t>
      </w:r>
      <w:r>
        <w:rPr>
          <w:rFonts w:ascii="Times New Roman" w:hAnsi="Times New Roman" w:cs="Times New Roman"/>
          <w:spacing w:val="-15"/>
          <w:sz w:val="28"/>
          <w:szCs w:val="28"/>
        </w:rPr>
        <w:t xml:space="preserve"> </w:t>
      </w:r>
      <w:r>
        <w:rPr>
          <w:rFonts w:ascii="Times New Roman" w:hAnsi="Times New Roman" w:cs="Times New Roman"/>
          <w:sz w:val="28"/>
          <w:szCs w:val="28"/>
        </w:rPr>
        <w:t>пациента</w:t>
      </w:r>
      <w:r>
        <w:rPr>
          <w:rFonts w:ascii="Times New Roman" w:hAnsi="Times New Roman" w:cs="Times New Roman"/>
          <w:spacing w:val="-14"/>
          <w:sz w:val="28"/>
          <w:szCs w:val="28"/>
        </w:rPr>
        <w:t xml:space="preserve"> </w:t>
      </w:r>
      <w:r>
        <w:rPr>
          <w:rFonts w:ascii="Times New Roman" w:hAnsi="Times New Roman" w:cs="Times New Roman"/>
          <w:sz w:val="28"/>
          <w:szCs w:val="28"/>
        </w:rPr>
        <w:t>воздействуют</w:t>
      </w:r>
      <w:r>
        <w:rPr>
          <w:rFonts w:ascii="Times New Roman" w:hAnsi="Times New Roman" w:cs="Times New Roman"/>
          <w:spacing w:val="-15"/>
          <w:sz w:val="28"/>
          <w:szCs w:val="28"/>
        </w:rPr>
        <w:t xml:space="preserve"> </w:t>
      </w:r>
      <w:r>
        <w:rPr>
          <w:rFonts w:ascii="Times New Roman" w:hAnsi="Times New Roman" w:cs="Times New Roman"/>
          <w:sz w:val="28"/>
          <w:szCs w:val="28"/>
        </w:rPr>
        <w:t>узконаправленным</w:t>
      </w:r>
      <w:r>
        <w:rPr>
          <w:rFonts w:ascii="Times New Roman" w:hAnsi="Times New Roman" w:cs="Times New Roman"/>
          <w:spacing w:val="-15"/>
          <w:sz w:val="28"/>
          <w:szCs w:val="28"/>
        </w:rPr>
        <w:t xml:space="preserve"> </w:t>
      </w:r>
      <w:r>
        <w:rPr>
          <w:rFonts w:ascii="Times New Roman" w:hAnsi="Times New Roman" w:cs="Times New Roman"/>
          <w:sz w:val="28"/>
          <w:szCs w:val="28"/>
        </w:rPr>
        <w:t>пучком</w:t>
      </w:r>
      <w:r>
        <w:rPr>
          <w:rFonts w:ascii="Times New Roman" w:hAnsi="Times New Roman" w:cs="Times New Roman"/>
          <w:spacing w:val="-16"/>
          <w:sz w:val="28"/>
          <w:szCs w:val="28"/>
        </w:rPr>
        <w:t xml:space="preserve"> </w:t>
      </w:r>
      <w:r>
        <w:rPr>
          <w:rFonts w:ascii="Times New Roman" w:hAnsi="Times New Roman" w:cs="Times New Roman"/>
          <w:sz w:val="28"/>
          <w:szCs w:val="28"/>
        </w:rPr>
        <w:t>рентгеновских</w:t>
      </w:r>
      <w:r>
        <w:rPr>
          <w:rFonts w:ascii="Times New Roman" w:hAnsi="Times New Roman" w:cs="Times New Roman"/>
          <w:spacing w:val="-16"/>
          <w:sz w:val="28"/>
          <w:szCs w:val="28"/>
        </w:rPr>
        <w:t xml:space="preserve"> </w:t>
      </w:r>
      <w:r>
        <w:rPr>
          <w:rFonts w:ascii="Times New Roman" w:hAnsi="Times New Roman" w:cs="Times New Roman"/>
          <w:sz w:val="28"/>
          <w:szCs w:val="28"/>
        </w:rPr>
        <w:t>лучей с малой длительностью излучения.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Эти дозы облучения соответствуют допустимым стандартам, но, если пациент перед прохождением рентгена испытывает чувство тревоги, он вправе попросить специальный защитный фартук. Рентгеновскому обследованию каждый человек вынужден подвергаться неоднократно. Но существует правило – этот метод диагностики нельзя назначать беременным женщинам. Развивающийся эмбрион чрезвычайно</w:t>
      </w:r>
      <w:r>
        <w:rPr>
          <w:rFonts w:ascii="Times New Roman" w:hAnsi="Times New Roman" w:cs="Times New Roman"/>
          <w:spacing w:val="40"/>
          <w:sz w:val="28"/>
          <w:szCs w:val="28"/>
        </w:rPr>
        <w:t xml:space="preserve"> </w:t>
      </w:r>
      <w:r>
        <w:rPr>
          <w:rFonts w:ascii="Times New Roman" w:hAnsi="Times New Roman" w:cs="Times New Roman"/>
          <w:sz w:val="28"/>
          <w:szCs w:val="28"/>
        </w:rPr>
        <w:t>уязвим. Рентгеновские лучи могут вызвать аномалии хромосом и как следствие, рождение детей с пороками развития. Наиболее уязвимым в этом плане является срок беременности до 16 недель. Причем наиболее опасен для будущего малыша рентген позвоночника, тазовой и брюшной области.</w:t>
      </w:r>
    </w:p>
    <w:p w:rsidR="004F4631" w:rsidRDefault="00B2776B" w:rsidP="00B2776B">
      <w:pPr>
        <w:pStyle w:val="2"/>
        <w:spacing w:line="360" w:lineRule="auto"/>
        <w:ind w:leftChars="600" w:left="1320" w:rightChars="320" w:right="704" w:firstLineChars="392" w:firstLine="1090"/>
        <w:jc w:val="both"/>
        <w:rPr>
          <w:rFonts w:ascii="Times New Roman" w:hAnsi="Times New Roman" w:cs="Times New Roman"/>
          <w:b w:val="0"/>
          <w:bCs w:val="0"/>
          <w:sz w:val="28"/>
          <w:szCs w:val="28"/>
        </w:rPr>
      </w:pPr>
      <w:r>
        <w:rPr>
          <w:rFonts w:ascii="Times New Roman" w:hAnsi="Times New Roman" w:cs="Times New Roman"/>
          <w:b w:val="0"/>
          <w:bCs w:val="0"/>
          <w:i/>
          <w:iCs/>
          <w:spacing w:val="-2"/>
          <w:sz w:val="28"/>
          <w:szCs w:val="28"/>
        </w:rPr>
        <w:t>ВЫВОДЫ</w:t>
      </w:r>
      <w:proofErr w:type="gramStart"/>
      <w:r>
        <w:rPr>
          <w:rFonts w:ascii="Times New Roman" w:hAnsi="Times New Roman" w:cs="Times New Roman"/>
          <w:b w:val="0"/>
          <w:bCs w:val="0"/>
          <w:i/>
          <w:iCs/>
          <w:spacing w:val="-2"/>
          <w:sz w:val="28"/>
          <w:szCs w:val="28"/>
        </w:rPr>
        <w:t xml:space="preserve"> :</w:t>
      </w:r>
      <w:proofErr w:type="gramEnd"/>
      <w:r>
        <w:rPr>
          <w:rFonts w:ascii="Times New Roman" w:hAnsi="Times New Roman" w:cs="Times New Roman"/>
          <w:b w:val="0"/>
          <w:bCs w:val="0"/>
          <w:i/>
          <w:iCs/>
          <w:spacing w:val="-2"/>
          <w:sz w:val="28"/>
          <w:szCs w:val="28"/>
        </w:rPr>
        <w:t xml:space="preserve"> </w:t>
      </w:r>
      <w:r>
        <w:rPr>
          <w:rFonts w:ascii="Times New Roman" w:hAnsi="Times New Roman" w:cs="Times New Roman"/>
          <w:b w:val="0"/>
          <w:bCs w:val="0"/>
          <w:sz w:val="28"/>
          <w:szCs w:val="28"/>
        </w:rPr>
        <w:t>Чтобы избежать даже минимальных последствий рентгеновского облучения, можно предпринять некоторые простые действия:</w:t>
      </w:r>
    </w:p>
    <w:p w:rsidR="004F4631" w:rsidRDefault="00B2776B" w:rsidP="00B2776B">
      <w:pPr>
        <w:pStyle w:val="a6"/>
        <w:numPr>
          <w:ilvl w:val="1"/>
          <w:numId w:val="17"/>
        </w:numPr>
        <w:tabs>
          <w:tab w:val="left" w:pos="368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После рентгена выпить стакан молока -</w:t>
      </w:r>
      <w:r>
        <w:rPr>
          <w:rFonts w:ascii="Times New Roman" w:hAnsi="Times New Roman" w:cs="Times New Roman"/>
          <w:spacing w:val="-3"/>
          <w:sz w:val="28"/>
          <w:szCs w:val="28"/>
        </w:rPr>
        <w:t xml:space="preserve"> </w:t>
      </w:r>
      <w:r>
        <w:rPr>
          <w:rFonts w:ascii="Times New Roman" w:hAnsi="Times New Roman" w:cs="Times New Roman"/>
          <w:sz w:val="28"/>
          <w:szCs w:val="28"/>
        </w:rPr>
        <w:t>оно выводит малые дозы радиации;</w:t>
      </w:r>
    </w:p>
    <w:p w:rsidR="004F4631" w:rsidRDefault="00B2776B" w:rsidP="00B2776B">
      <w:pPr>
        <w:pStyle w:val="a6"/>
        <w:numPr>
          <w:ilvl w:val="1"/>
          <w:numId w:val="17"/>
        </w:numPr>
        <w:tabs>
          <w:tab w:val="left" w:pos="368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Весьма</w:t>
      </w:r>
      <w:r>
        <w:rPr>
          <w:rFonts w:ascii="Times New Roman" w:hAnsi="Times New Roman" w:cs="Times New Roman"/>
          <w:spacing w:val="18"/>
          <w:sz w:val="28"/>
          <w:szCs w:val="28"/>
        </w:rPr>
        <w:t xml:space="preserve"> </w:t>
      </w:r>
      <w:r>
        <w:rPr>
          <w:rFonts w:ascii="Times New Roman" w:hAnsi="Times New Roman" w:cs="Times New Roman"/>
          <w:sz w:val="28"/>
          <w:szCs w:val="28"/>
        </w:rPr>
        <w:t>кстати</w:t>
      </w:r>
      <w:r>
        <w:rPr>
          <w:rFonts w:ascii="Times New Roman" w:hAnsi="Times New Roman" w:cs="Times New Roman"/>
          <w:spacing w:val="20"/>
          <w:sz w:val="28"/>
          <w:szCs w:val="28"/>
        </w:rPr>
        <w:t xml:space="preserve"> </w:t>
      </w:r>
      <w:r>
        <w:rPr>
          <w:rFonts w:ascii="Times New Roman" w:hAnsi="Times New Roman" w:cs="Times New Roman"/>
          <w:sz w:val="28"/>
          <w:szCs w:val="28"/>
        </w:rPr>
        <w:t>прием</w:t>
      </w:r>
      <w:r>
        <w:rPr>
          <w:rFonts w:ascii="Times New Roman" w:hAnsi="Times New Roman" w:cs="Times New Roman"/>
          <w:spacing w:val="19"/>
          <w:sz w:val="28"/>
          <w:szCs w:val="28"/>
        </w:rPr>
        <w:t xml:space="preserve"> </w:t>
      </w:r>
      <w:r>
        <w:rPr>
          <w:rFonts w:ascii="Times New Roman" w:hAnsi="Times New Roman" w:cs="Times New Roman"/>
          <w:sz w:val="28"/>
          <w:szCs w:val="28"/>
        </w:rPr>
        <w:t>стакан</w:t>
      </w:r>
      <w:r>
        <w:rPr>
          <w:rFonts w:ascii="Times New Roman" w:hAnsi="Times New Roman" w:cs="Times New Roman"/>
          <w:spacing w:val="19"/>
          <w:sz w:val="28"/>
          <w:szCs w:val="28"/>
        </w:rPr>
        <w:t xml:space="preserve"> </w:t>
      </w:r>
      <w:r>
        <w:rPr>
          <w:rFonts w:ascii="Times New Roman" w:hAnsi="Times New Roman" w:cs="Times New Roman"/>
          <w:sz w:val="28"/>
          <w:szCs w:val="28"/>
        </w:rPr>
        <w:t>сухого</w:t>
      </w:r>
      <w:r>
        <w:rPr>
          <w:rFonts w:ascii="Times New Roman" w:hAnsi="Times New Roman" w:cs="Times New Roman"/>
          <w:spacing w:val="21"/>
          <w:sz w:val="28"/>
          <w:szCs w:val="28"/>
        </w:rPr>
        <w:t xml:space="preserve"> </w:t>
      </w:r>
      <w:r>
        <w:rPr>
          <w:rFonts w:ascii="Times New Roman" w:hAnsi="Times New Roman" w:cs="Times New Roman"/>
          <w:sz w:val="28"/>
          <w:szCs w:val="28"/>
        </w:rPr>
        <w:t>вина</w:t>
      </w:r>
      <w:r>
        <w:rPr>
          <w:rFonts w:ascii="Times New Roman" w:hAnsi="Times New Roman" w:cs="Times New Roman"/>
          <w:spacing w:val="20"/>
          <w:sz w:val="28"/>
          <w:szCs w:val="28"/>
        </w:rPr>
        <w:t xml:space="preserve"> </w:t>
      </w:r>
      <w:r>
        <w:rPr>
          <w:rFonts w:ascii="Times New Roman" w:hAnsi="Times New Roman" w:cs="Times New Roman"/>
          <w:sz w:val="28"/>
          <w:szCs w:val="28"/>
        </w:rPr>
        <w:t>или</w:t>
      </w:r>
      <w:r>
        <w:rPr>
          <w:rFonts w:ascii="Times New Roman" w:hAnsi="Times New Roman" w:cs="Times New Roman"/>
          <w:spacing w:val="20"/>
          <w:sz w:val="28"/>
          <w:szCs w:val="28"/>
        </w:rPr>
        <w:t xml:space="preserve"> </w:t>
      </w:r>
      <w:r>
        <w:rPr>
          <w:rFonts w:ascii="Times New Roman" w:hAnsi="Times New Roman" w:cs="Times New Roman"/>
          <w:spacing w:val="-2"/>
          <w:sz w:val="28"/>
          <w:szCs w:val="28"/>
        </w:rPr>
        <w:t xml:space="preserve">виноградного </w:t>
      </w:r>
      <w:r>
        <w:rPr>
          <w:rFonts w:ascii="Times New Roman" w:hAnsi="Times New Roman" w:cs="Times New Roman"/>
          <w:spacing w:val="-4"/>
          <w:sz w:val="28"/>
          <w:szCs w:val="28"/>
        </w:rPr>
        <w:t>сока;</w:t>
      </w:r>
    </w:p>
    <w:p w:rsidR="004F4631" w:rsidRDefault="00B2776B" w:rsidP="00B2776B">
      <w:pPr>
        <w:pStyle w:val="a6"/>
        <w:numPr>
          <w:ilvl w:val="1"/>
          <w:numId w:val="17"/>
        </w:numPr>
        <w:tabs>
          <w:tab w:val="left" w:pos="3681"/>
        </w:tabs>
        <w:spacing w:line="360" w:lineRule="auto"/>
        <w:ind w:leftChars="600" w:left="1320" w:rightChars="320" w:right="704" w:firstLineChars="392" w:firstLine="1098"/>
        <w:jc w:val="both"/>
        <w:rPr>
          <w:rFonts w:ascii="Times New Roman" w:hAnsi="Times New Roman" w:cs="Times New Roman"/>
          <w:b/>
          <w:sz w:val="28"/>
          <w:szCs w:val="28"/>
        </w:rPr>
      </w:pPr>
      <w:r>
        <w:rPr>
          <w:rFonts w:ascii="Times New Roman" w:hAnsi="Times New Roman" w:cs="Times New Roman"/>
          <w:sz w:val="28"/>
          <w:szCs w:val="28"/>
        </w:rPr>
        <w:t>Некоторое</w:t>
      </w:r>
      <w:r>
        <w:rPr>
          <w:rFonts w:ascii="Times New Roman" w:hAnsi="Times New Roman" w:cs="Times New Roman"/>
          <w:spacing w:val="27"/>
          <w:sz w:val="28"/>
          <w:szCs w:val="28"/>
        </w:rPr>
        <w:t xml:space="preserve"> </w:t>
      </w:r>
      <w:r>
        <w:rPr>
          <w:rFonts w:ascii="Times New Roman" w:hAnsi="Times New Roman" w:cs="Times New Roman"/>
          <w:sz w:val="28"/>
          <w:szCs w:val="28"/>
        </w:rPr>
        <w:t>время</w:t>
      </w:r>
      <w:r>
        <w:rPr>
          <w:rFonts w:ascii="Times New Roman" w:hAnsi="Times New Roman" w:cs="Times New Roman"/>
          <w:spacing w:val="27"/>
          <w:sz w:val="28"/>
          <w:szCs w:val="28"/>
        </w:rPr>
        <w:t xml:space="preserve"> </w:t>
      </w:r>
      <w:r>
        <w:rPr>
          <w:rFonts w:ascii="Times New Roman" w:hAnsi="Times New Roman" w:cs="Times New Roman"/>
          <w:sz w:val="28"/>
          <w:szCs w:val="28"/>
        </w:rPr>
        <w:t>после</w:t>
      </w:r>
      <w:r>
        <w:rPr>
          <w:rFonts w:ascii="Times New Roman" w:hAnsi="Times New Roman" w:cs="Times New Roman"/>
          <w:spacing w:val="28"/>
          <w:sz w:val="28"/>
          <w:szCs w:val="28"/>
        </w:rPr>
        <w:t xml:space="preserve"> </w:t>
      </w:r>
      <w:r>
        <w:rPr>
          <w:rFonts w:ascii="Times New Roman" w:hAnsi="Times New Roman" w:cs="Times New Roman"/>
          <w:sz w:val="28"/>
          <w:szCs w:val="28"/>
        </w:rPr>
        <w:t>процедуры</w:t>
      </w:r>
      <w:r>
        <w:rPr>
          <w:rFonts w:ascii="Times New Roman" w:hAnsi="Times New Roman" w:cs="Times New Roman"/>
          <w:spacing w:val="27"/>
          <w:sz w:val="28"/>
          <w:szCs w:val="28"/>
        </w:rPr>
        <w:t xml:space="preserve"> </w:t>
      </w:r>
      <w:r>
        <w:rPr>
          <w:rFonts w:ascii="Times New Roman" w:hAnsi="Times New Roman" w:cs="Times New Roman"/>
          <w:sz w:val="28"/>
          <w:szCs w:val="28"/>
        </w:rPr>
        <w:t>полезно</w:t>
      </w:r>
      <w:r>
        <w:rPr>
          <w:rFonts w:ascii="Times New Roman" w:hAnsi="Times New Roman" w:cs="Times New Roman"/>
          <w:spacing w:val="28"/>
          <w:sz w:val="28"/>
          <w:szCs w:val="28"/>
        </w:rPr>
        <w:t xml:space="preserve"> </w:t>
      </w:r>
      <w:r>
        <w:rPr>
          <w:rFonts w:ascii="Times New Roman" w:hAnsi="Times New Roman" w:cs="Times New Roman"/>
          <w:spacing w:val="-2"/>
          <w:sz w:val="28"/>
          <w:szCs w:val="28"/>
        </w:rPr>
        <w:t xml:space="preserve">увеличить </w:t>
      </w:r>
      <w:r>
        <w:rPr>
          <w:rFonts w:ascii="Times New Roman" w:hAnsi="Times New Roman" w:cs="Times New Roman"/>
          <w:sz w:val="28"/>
          <w:szCs w:val="28"/>
        </w:rPr>
        <w:t>долю</w:t>
      </w:r>
      <w:r>
        <w:rPr>
          <w:rFonts w:ascii="Times New Roman" w:hAnsi="Times New Roman" w:cs="Times New Roman"/>
          <w:spacing w:val="-13"/>
          <w:sz w:val="28"/>
          <w:szCs w:val="28"/>
        </w:rPr>
        <w:t xml:space="preserve"> </w:t>
      </w:r>
      <w:r>
        <w:rPr>
          <w:rFonts w:ascii="Times New Roman" w:hAnsi="Times New Roman" w:cs="Times New Roman"/>
          <w:sz w:val="28"/>
          <w:szCs w:val="28"/>
        </w:rPr>
        <w:t>продуктов,</w:t>
      </w:r>
      <w:r>
        <w:rPr>
          <w:rFonts w:ascii="Times New Roman" w:hAnsi="Times New Roman" w:cs="Times New Roman"/>
          <w:spacing w:val="-12"/>
          <w:sz w:val="28"/>
          <w:szCs w:val="28"/>
        </w:rPr>
        <w:t xml:space="preserve"> </w:t>
      </w:r>
      <w:r>
        <w:rPr>
          <w:rFonts w:ascii="Times New Roman" w:hAnsi="Times New Roman" w:cs="Times New Roman"/>
          <w:sz w:val="28"/>
          <w:szCs w:val="28"/>
        </w:rPr>
        <w:t>с</w:t>
      </w:r>
      <w:r>
        <w:rPr>
          <w:rFonts w:ascii="Times New Roman" w:hAnsi="Times New Roman" w:cs="Times New Roman"/>
          <w:spacing w:val="-12"/>
          <w:sz w:val="28"/>
          <w:szCs w:val="28"/>
        </w:rPr>
        <w:t xml:space="preserve"> </w:t>
      </w:r>
      <w:r>
        <w:rPr>
          <w:rFonts w:ascii="Times New Roman" w:hAnsi="Times New Roman" w:cs="Times New Roman"/>
          <w:sz w:val="28"/>
          <w:szCs w:val="28"/>
        </w:rPr>
        <w:t>повышенным</w:t>
      </w:r>
      <w:r>
        <w:rPr>
          <w:rFonts w:ascii="Times New Roman" w:hAnsi="Times New Roman" w:cs="Times New Roman"/>
          <w:spacing w:val="-12"/>
          <w:sz w:val="28"/>
          <w:szCs w:val="28"/>
        </w:rPr>
        <w:t xml:space="preserve"> </w:t>
      </w:r>
      <w:r>
        <w:rPr>
          <w:rFonts w:ascii="Times New Roman" w:hAnsi="Times New Roman" w:cs="Times New Roman"/>
          <w:sz w:val="28"/>
          <w:szCs w:val="28"/>
        </w:rPr>
        <w:t>содержанием</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йод</w:t>
      </w:r>
      <w:proofErr w:type="gramStart"/>
      <w:r>
        <w:rPr>
          <w:rFonts w:ascii="Times New Roman" w:hAnsi="Times New Roman" w:cs="Times New Roman"/>
          <w:spacing w:val="-2"/>
          <w:sz w:val="28"/>
          <w:szCs w:val="28"/>
        </w:rPr>
        <w:t>а(</w:t>
      </w:r>
      <w:proofErr w:type="gramEnd"/>
      <w:r>
        <w:rPr>
          <w:rFonts w:ascii="Times New Roman" w:hAnsi="Times New Roman" w:cs="Times New Roman"/>
          <w:spacing w:val="-2"/>
          <w:sz w:val="28"/>
          <w:szCs w:val="28"/>
        </w:rPr>
        <w:t>морепродуктов).</w:t>
      </w:r>
      <w:bookmarkStart w:id="34" w:name="_bookmark14"/>
      <w:bookmarkStart w:id="35" w:name="_bookmark15"/>
      <w:bookmarkEnd w:id="34"/>
      <w:bookmarkEnd w:id="35"/>
    </w:p>
    <w:p w:rsidR="004F4631" w:rsidRDefault="00B2776B" w:rsidP="00B2776B">
      <w:pPr>
        <w:pStyle w:val="a6"/>
        <w:numPr>
          <w:ilvl w:val="1"/>
          <w:numId w:val="17"/>
        </w:numPr>
        <w:tabs>
          <w:tab w:val="left" w:pos="3681"/>
        </w:tabs>
        <w:spacing w:line="360" w:lineRule="auto"/>
        <w:ind w:leftChars="600" w:left="1320" w:rightChars="320" w:right="704" w:firstLineChars="392" w:firstLine="1098"/>
        <w:jc w:val="both"/>
        <w:rPr>
          <w:rFonts w:ascii="Times New Roman" w:hAnsi="Times New Roman" w:cs="Times New Roman"/>
          <w:bCs/>
          <w:sz w:val="28"/>
          <w:szCs w:val="28"/>
        </w:rPr>
      </w:pPr>
      <w:r>
        <w:rPr>
          <w:rFonts w:ascii="Times New Roman" w:hAnsi="Times New Roman" w:cs="Times New Roman"/>
          <w:bCs/>
          <w:sz w:val="28"/>
          <w:szCs w:val="28"/>
        </w:rPr>
        <w:t>Но, никакие лечебные процедуры или специальные мероприятия для вывода радиации рентгена не требуются!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B2776B"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lastRenderedPageBreak/>
        <w:t>ЗАКЛЮЧЕНИЕ</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Безусловно, воздействие рентгеновских лучи на организм наносит определенный вред здоровью человека, и ученые стараются снизить до возможного минимума негативное влияние лучей на организм человека. Но не следует переоценивать их опасность при медицинских обследованиях – они проводятся</w:t>
      </w:r>
      <w:r>
        <w:rPr>
          <w:rFonts w:ascii="Times New Roman" w:hAnsi="Times New Roman" w:cs="Times New Roman"/>
          <w:spacing w:val="40"/>
          <w:sz w:val="28"/>
          <w:szCs w:val="28"/>
        </w:rPr>
        <w:t xml:space="preserve"> </w:t>
      </w:r>
      <w:r>
        <w:rPr>
          <w:rFonts w:ascii="Times New Roman" w:hAnsi="Times New Roman" w:cs="Times New Roman"/>
          <w:sz w:val="28"/>
          <w:szCs w:val="28"/>
        </w:rPr>
        <w:t>лишь на определенных участках тела и очень быстро. Польза от них во много раз превышает риск этой процедуры для человеческого организма. И по отношению к новым методам рентген остается самым недорогим, информативным, занимающим мало времени, не требующим большого штата медицинского персонала методом. Этим обстоятельствам и обусловлена его распространенность в нынешнее время.</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1240" w:right="141" w:bottom="1200" w:left="283" w:header="0" w:footer="994" w:gutter="0"/>
          <w:cols w:space="720"/>
        </w:sectPr>
      </w:pPr>
    </w:p>
    <w:p w:rsidR="004F4631" w:rsidRDefault="00B2776B" w:rsidP="00B2776B">
      <w:pPr>
        <w:pStyle w:val="2"/>
        <w:spacing w:line="360" w:lineRule="auto"/>
        <w:ind w:leftChars="600" w:left="1320" w:rightChars="320" w:right="704" w:firstLineChars="392" w:firstLine="1102"/>
        <w:jc w:val="center"/>
        <w:rPr>
          <w:rFonts w:ascii="Times New Roman" w:hAnsi="Times New Roman" w:cs="Times New Roman"/>
          <w:sz w:val="28"/>
          <w:szCs w:val="28"/>
        </w:rPr>
      </w:pPr>
      <w:r>
        <w:rPr>
          <w:rFonts w:ascii="Times New Roman" w:hAnsi="Times New Roman" w:cs="Times New Roman"/>
          <w:sz w:val="28"/>
          <w:szCs w:val="28"/>
        </w:rPr>
        <w:lastRenderedPageBreak/>
        <w:t>СПИСОК</w:t>
      </w:r>
      <w:r>
        <w:rPr>
          <w:rFonts w:ascii="Times New Roman" w:hAnsi="Times New Roman" w:cs="Times New Roman"/>
          <w:spacing w:val="-2"/>
          <w:sz w:val="28"/>
          <w:szCs w:val="28"/>
        </w:rPr>
        <w:t xml:space="preserve"> ЛИТЕРАТУРЫ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18"/>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bookmarkStart w:id="36" w:name="1)_Ремизов_А.Н._Медицинская_и_биологичес"/>
      <w:bookmarkEnd w:id="36"/>
      <w:r>
        <w:rPr>
          <w:rFonts w:ascii="Times New Roman" w:hAnsi="Times New Roman" w:cs="Times New Roman"/>
          <w:sz w:val="28"/>
          <w:szCs w:val="28"/>
        </w:rPr>
        <w:t>Ремизов</w:t>
      </w:r>
      <w:r>
        <w:rPr>
          <w:rFonts w:ascii="Times New Roman" w:hAnsi="Times New Roman" w:cs="Times New Roman"/>
          <w:spacing w:val="20"/>
          <w:sz w:val="28"/>
          <w:szCs w:val="28"/>
        </w:rPr>
        <w:t xml:space="preserve"> </w:t>
      </w:r>
      <w:r>
        <w:rPr>
          <w:rFonts w:ascii="Times New Roman" w:hAnsi="Times New Roman" w:cs="Times New Roman"/>
          <w:sz w:val="28"/>
          <w:szCs w:val="28"/>
        </w:rPr>
        <w:t>А.Н.</w:t>
      </w:r>
      <w:r>
        <w:rPr>
          <w:rFonts w:ascii="Times New Roman" w:hAnsi="Times New Roman" w:cs="Times New Roman"/>
          <w:spacing w:val="20"/>
          <w:sz w:val="28"/>
          <w:szCs w:val="28"/>
        </w:rPr>
        <w:t xml:space="preserve"> </w:t>
      </w:r>
      <w:r>
        <w:rPr>
          <w:rFonts w:ascii="Times New Roman" w:hAnsi="Times New Roman" w:cs="Times New Roman"/>
          <w:sz w:val="28"/>
          <w:szCs w:val="28"/>
        </w:rPr>
        <w:t>Медицинская</w:t>
      </w:r>
      <w:r>
        <w:rPr>
          <w:rFonts w:ascii="Times New Roman" w:hAnsi="Times New Roman" w:cs="Times New Roman"/>
          <w:spacing w:val="19"/>
          <w:sz w:val="28"/>
          <w:szCs w:val="28"/>
        </w:rPr>
        <w:t xml:space="preserve"> </w:t>
      </w:r>
      <w:r>
        <w:rPr>
          <w:rFonts w:ascii="Times New Roman" w:hAnsi="Times New Roman" w:cs="Times New Roman"/>
          <w:sz w:val="28"/>
          <w:szCs w:val="28"/>
        </w:rPr>
        <w:t>и</w:t>
      </w:r>
      <w:r>
        <w:rPr>
          <w:rFonts w:ascii="Times New Roman" w:hAnsi="Times New Roman" w:cs="Times New Roman"/>
          <w:spacing w:val="20"/>
          <w:sz w:val="28"/>
          <w:szCs w:val="28"/>
        </w:rPr>
        <w:t xml:space="preserve"> </w:t>
      </w:r>
      <w:r>
        <w:rPr>
          <w:rFonts w:ascii="Times New Roman" w:hAnsi="Times New Roman" w:cs="Times New Roman"/>
          <w:sz w:val="28"/>
          <w:szCs w:val="28"/>
        </w:rPr>
        <w:t>биологическая</w:t>
      </w:r>
      <w:r>
        <w:rPr>
          <w:rFonts w:ascii="Times New Roman" w:hAnsi="Times New Roman" w:cs="Times New Roman"/>
          <w:spacing w:val="19"/>
          <w:sz w:val="28"/>
          <w:szCs w:val="28"/>
        </w:rPr>
        <w:t xml:space="preserve"> </w:t>
      </w:r>
      <w:r>
        <w:rPr>
          <w:rFonts w:ascii="Times New Roman" w:hAnsi="Times New Roman" w:cs="Times New Roman"/>
          <w:sz w:val="28"/>
          <w:szCs w:val="28"/>
        </w:rPr>
        <w:t>физика:</w:t>
      </w:r>
      <w:r>
        <w:rPr>
          <w:rFonts w:ascii="Times New Roman" w:hAnsi="Times New Roman" w:cs="Times New Roman"/>
          <w:spacing w:val="20"/>
          <w:sz w:val="28"/>
          <w:szCs w:val="28"/>
        </w:rPr>
        <w:t xml:space="preserve"> </w:t>
      </w:r>
      <w:r>
        <w:rPr>
          <w:rFonts w:ascii="Times New Roman" w:hAnsi="Times New Roman" w:cs="Times New Roman"/>
          <w:sz w:val="28"/>
          <w:szCs w:val="28"/>
        </w:rPr>
        <w:t>для</w:t>
      </w:r>
      <w:r>
        <w:rPr>
          <w:rFonts w:ascii="Times New Roman" w:hAnsi="Times New Roman" w:cs="Times New Roman"/>
          <w:spacing w:val="19"/>
          <w:sz w:val="28"/>
          <w:szCs w:val="28"/>
        </w:rPr>
        <w:t xml:space="preserve"> </w:t>
      </w:r>
      <w:r>
        <w:rPr>
          <w:rFonts w:ascii="Times New Roman" w:hAnsi="Times New Roman" w:cs="Times New Roman"/>
          <w:sz w:val="28"/>
          <w:szCs w:val="28"/>
        </w:rPr>
        <w:t>мед</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пец.вузов.-2-е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Выш</w:t>
      </w:r>
      <w:proofErr w:type="spellEnd"/>
      <w:r>
        <w:rPr>
          <w:rFonts w:ascii="Times New Roman" w:hAnsi="Times New Roman" w:cs="Times New Roman"/>
          <w:sz w:val="28"/>
          <w:szCs w:val="28"/>
        </w:rPr>
        <w:t xml:space="preserve">. школ, 1996.-608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л</w:t>
      </w:r>
      <w:proofErr w:type="spellEnd"/>
      <w:r>
        <w:rPr>
          <w:rFonts w:ascii="Times New Roman" w:hAnsi="Times New Roman" w:cs="Times New Roman"/>
          <w:sz w:val="28"/>
          <w:szCs w:val="28"/>
        </w:rPr>
        <w:t>.</w:t>
      </w:r>
    </w:p>
    <w:p w:rsidR="004F4631" w:rsidRDefault="00B2776B" w:rsidP="00B2776B">
      <w:pPr>
        <w:pStyle w:val="a6"/>
        <w:numPr>
          <w:ilvl w:val="0"/>
          <w:numId w:val="18"/>
        </w:numPr>
        <w:tabs>
          <w:tab w:val="left" w:pos="1567"/>
        </w:tabs>
        <w:spacing w:line="360" w:lineRule="auto"/>
        <w:ind w:leftChars="600" w:left="1320" w:rightChars="320" w:right="704" w:firstLineChars="392" w:firstLine="1090"/>
        <w:jc w:val="both"/>
        <w:rPr>
          <w:rFonts w:ascii="Times New Roman" w:hAnsi="Times New Roman" w:cs="Times New Roman"/>
          <w:sz w:val="28"/>
          <w:szCs w:val="28"/>
        </w:rPr>
      </w:pPr>
      <w:bookmarkStart w:id="37" w:name="2)_Рентгеновская_компьютерная_томография"/>
      <w:bookmarkEnd w:id="37"/>
      <w:r>
        <w:rPr>
          <w:rFonts w:ascii="Times New Roman" w:hAnsi="Times New Roman" w:cs="Times New Roman"/>
          <w:spacing w:val="-2"/>
          <w:sz w:val="28"/>
          <w:szCs w:val="28"/>
        </w:rPr>
        <w:t>Рентгеновская</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компьютерная томография,</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Труфанов Г.Е.,</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Фолиант, 2008.</w:t>
      </w:r>
    </w:p>
    <w:p w:rsidR="004F4631" w:rsidRDefault="00B2776B" w:rsidP="00B2776B">
      <w:pPr>
        <w:pStyle w:val="a6"/>
        <w:numPr>
          <w:ilvl w:val="0"/>
          <w:numId w:val="18"/>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bookmarkStart w:id="38" w:name="3)_Лучевая_диагностика:_учебное_пособие:"/>
      <w:bookmarkEnd w:id="38"/>
      <w:r>
        <w:rPr>
          <w:rFonts w:ascii="Times New Roman" w:hAnsi="Times New Roman" w:cs="Times New Roman"/>
          <w:sz w:val="28"/>
          <w:szCs w:val="28"/>
        </w:rPr>
        <w:t xml:space="preserve">Лучевая диагностика: учебное пособие: метод лучевой диагностики. </w:t>
      </w:r>
      <w:proofErr w:type="spellStart"/>
      <w:r>
        <w:rPr>
          <w:rFonts w:ascii="Times New Roman" w:hAnsi="Times New Roman" w:cs="Times New Roman"/>
          <w:sz w:val="28"/>
          <w:szCs w:val="28"/>
        </w:rPr>
        <w:t>Видар</w:t>
      </w:r>
      <w:proofErr w:type="spellEnd"/>
      <w:r>
        <w:rPr>
          <w:rFonts w:ascii="Times New Roman" w:hAnsi="Times New Roman" w:cs="Times New Roman"/>
          <w:sz w:val="28"/>
          <w:szCs w:val="28"/>
        </w:rPr>
        <w:t xml:space="preserve">-М, </w:t>
      </w:r>
      <w:r>
        <w:rPr>
          <w:rFonts w:ascii="Times New Roman" w:hAnsi="Times New Roman" w:cs="Times New Roman"/>
          <w:spacing w:val="-4"/>
          <w:sz w:val="28"/>
          <w:szCs w:val="28"/>
        </w:rPr>
        <w:t>2009</w:t>
      </w:r>
    </w:p>
    <w:p w:rsidR="004F4631" w:rsidRDefault="00FF15F6" w:rsidP="00086DEF">
      <w:pPr>
        <w:pStyle w:val="a6"/>
        <w:numPr>
          <w:ilvl w:val="0"/>
          <w:numId w:val="18"/>
        </w:numPr>
        <w:tabs>
          <w:tab w:val="left" w:pos="1567"/>
        </w:tabs>
        <w:spacing w:line="360" w:lineRule="auto"/>
        <w:ind w:leftChars="600" w:left="1320" w:rightChars="320" w:right="704" w:firstLineChars="392" w:firstLine="862"/>
        <w:jc w:val="both"/>
        <w:rPr>
          <w:rFonts w:ascii="Times New Roman" w:hAnsi="Times New Roman" w:cs="Times New Roman"/>
          <w:sz w:val="28"/>
          <w:szCs w:val="28"/>
        </w:rPr>
      </w:pPr>
      <w:hyperlink r:id="rId21">
        <w:r w:rsidR="00B2776B">
          <w:rPr>
            <w:rFonts w:ascii="Times New Roman" w:hAnsi="Times New Roman" w:cs="Times New Roman"/>
            <w:color w:val="0000FF"/>
            <w:spacing w:val="-2"/>
            <w:sz w:val="28"/>
            <w:szCs w:val="28"/>
            <w:u w:val="single" w:color="0000FF"/>
          </w:rPr>
          <w:t>HTTP://DIC.ACADEMIC.RU/DIC.NSF/ENC_COLIER/5698/РЕНТГЕНОВСКОЕ</w:t>
        </w:r>
      </w:hyperlink>
    </w:p>
    <w:p w:rsidR="004F4631" w:rsidRPr="00B2776B" w:rsidRDefault="00FF15F6" w:rsidP="00086DEF">
      <w:pPr>
        <w:pStyle w:val="a6"/>
        <w:numPr>
          <w:ilvl w:val="0"/>
          <w:numId w:val="18"/>
        </w:numPr>
        <w:tabs>
          <w:tab w:val="left" w:pos="1567"/>
        </w:tabs>
        <w:spacing w:line="360" w:lineRule="auto"/>
        <w:ind w:leftChars="600" w:left="1320" w:rightChars="320" w:right="704" w:firstLineChars="392" w:firstLine="862"/>
        <w:jc w:val="both"/>
        <w:rPr>
          <w:rFonts w:ascii="Times New Roman" w:hAnsi="Times New Roman" w:cs="Times New Roman"/>
          <w:sz w:val="28"/>
          <w:szCs w:val="28"/>
          <w:lang w:val="en-US"/>
        </w:rPr>
      </w:pPr>
      <w:hyperlink r:id="rId22">
        <w:r w:rsidR="00B2776B" w:rsidRPr="00B2776B">
          <w:rPr>
            <w:rFonts w:ascii="Times New Roman" w:hAnsi="Times New Roman" w:cs="Times New Roman"/>
            <w:color w:val="0000FF"/>
            <w:spacing w:val="-2"/>
            <w:sz w:val="28"/>
            <w:szCs w:val="28"/>
            <w:u w:val="single" w:color="0000FF"/>
            <w:lang w:val="en-US"/>
          </w:rPr>
          <w:t>HTTP://DIC.ACADEMIC.RU/DIC.NSF/RUWIKI/1120477</w:t>
        </w:r>
      </w:hyperlink>
    </w:p>
    <w:p w:rsidR="004F4631" w:rsidRPr="00B2776B" w:rsidRDefault="00FF15F6" w:rsidP="00086DEF">
      <w:pPr>
        <w:pStyle w:val="a6"/>
        <w:numPr>
          <w:ilvl w:val="0"/>
          <w:numId w:val="18"/>
        </w:numPr>
        <w:tabs>
          <w:tab w:val="left" w:pos="1567"/>
        </w:tabs>
        <w:spacing w:line="360" w:lineRule="auto"/>
        <w:ind w:leftChars="600" w:left="1320" w:rightChars="320" w:right="704" w:firstLineChars="392" w:firstLine="862"/>
        <w:jc w:val="both"/>
        <w:rPr>
          <w:rFonts w:ascii="Times New Roman" w:hAnsi="Times New Roman" w:cs="Times New Roman"/>
          <w:sz w:val="28"/>
          <w:szCs w:val="28"/>
          <w:lang w:val="en-US"/>
        </w:rPr>
      </w:pPr>
      <w:hyperlink r:id="rId23">
        <w:r w:rsidR="00B2776B" w:rsidRPr="00B2776B">
          <w:rPr>
            <w:rFonts w:ascii="Times New Roman" w:hAnsi="Times New Roman" w:cs="Times New Roman"/>
            <w:color w:val="0000FF"/>
            <w:spacing w:val="-2"/>
            <w:sz w:val="28"/>
            <w:szCs w:val="28"/>
            <w:u w:val="single" w:color="0000FF"/>
            <w:lang w:val="en-US"/>
          </w:rPr>
          <w:t>HTTP://DIC.ACADEMIC.RU/DIC.NSF/RUWIKI/1167685</w:t>
        </w:r>
      </w:hyperlink>
    </w:p>
    <w:p w:rsidR="004F4631" w:rsidRPr="00B2776B" w:rsidRDefault="004F4631" w:rsidP="00B2776B">
      <w:pPr>
        <w:pStyle w:val="a6"/>
        <w:spacing w:line="360" w:lineRule="auto"/>
        <w:ind w:leftChars="600" w:left="1320" w:rightChars="320" w:right="704" w:firstLineChars="392" w:firstLine="1098"/>
        <w:rPr>
          <w:rFonts w:ascii="Times New Roman" w:hAnsi="Times New Roman" w:cs="Times New Roman"/>
          <w:sz w:val="28"/>
          <w:szCs w:val="28"/>
          <w:lang w:val="en-US"/>
        </w:rPr>
        <w:sectPr w:rsidR="004F4631" w:rsidRPr="00B2776B">
          <w:pgSz w:w="11910" w:h="16840"/>
          <w:pgMar w:top="620" w:right="141" w:bottom="1200" w:left="283" w:header="0" w:footer="994" w:gutter="0"/>
          <w:cols w:space="720"/>
        </w:sect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lastRenderedPageBreak/>
        <w:t>Государственное</w:t>
      </w:r>
      <w:r>
        <w:rPr>
          <w:rFonts w:ascii="Times New Roman" w:hAnsi="Times New Roman" w:cs="Times New Roman"/>
          <w:b/>
          <w:spacing w:val="-10"/>
          <w:sz w:val="28"/>
          <w:szCs w:val="28"/>
        </w:rPr>
        <w:t xml:space="preserve"> </w:t>
      </w:r>
      <w:r>
        <w:rPr>
          <w:rFonts w:ascii="Times New Roman" w:hAnsi="Times New Roman" w:cs="Times New Roman"/>
          <w:b/>
          <w:sz w:val="28"/>
          <w:szCs w:val="28"/>
        </w:rPr>
        <w:t>бюджетное</w:t>
      </w:r>
      <w:r>
        <w:rPr>
          <w:rFonts w:ascii="Times New Roman" w:hAnsi="Times New Roman" w:cs="Times New Roman"/>
          <w:b/>
          <w:spacing w:val="-10"/>
          <w:sz w:val="28"/>
          <w:szCs w:val="28"/>
        </w:rPr>
        <w:t xml:space="preserve"> </w:t>
      </w:r>
      <w:r>
        <w:rPr>
          <w:rFonts w:ascii="Times New Roman" w:hAnsi="Times New Roman" w:cs="Times New Roman"/>
          <w:b/>
          <w:sz w:val="28"/>
          <w:szCs w:val="28"/>
        </w:rPr>
        <w:t>профессиональное</w:t>
      </w:r>
      <w:r>
        <w:rPr>
          <w:rFonts w:ascii="Times New Roman" w:hAnsi="Times New Roman" w:cs="Times New Roman"/>
          <w:b/>
          <w:spacing w:val="-10"/>
          <w:sz w:val="28"/>
          <w:szCs w:val="28"/>
        </w:rPr>
        <w:t xml:space="preserve"> </w:t>
      </w:r>
      <w:r>
        <w:rPr>
          <w:rFonts w:ascii="Times New Roman" w:hAnsi="Times New Roman" w:cs="Times New Roman"/>
          <w:b/>
          <w:sz w:val="28"/>
          <w:szCs w:val="28"/>
        </w:rPr>
        <w:t>образовательное</w:t>
      </w:r>
      <w:r>
        <w:rPr>
          <w:rFonts w:ascii="Times New Roman" w:hAnsi="Times New Roman" w:cs="Times New Roman"/>
          <w:b/>
          <w:spacing w:val="-8"/>
          <w:sz w:val="28"/>
          <w:szCs w:val="28"/>
        </w:rPr>
        <w:t xml:space="preserve"> </w:t>
      </w:r>
      <w:r>
        <w:rPr>
          <w:rFonts w:ascii="Times New Roman" w:hAnsi="Times New Roman" w:cs="Times New Roman"/>
          <w:b/>
          <w:sz w:val="28"/>
          <w:szCs w:val="28"/>
        </w:rPr>
        <w:t>учреждение «</w:t>
      </w:r>
      <w:proofErr w:type="spellStart"/>
      <w:r>
        <w:rPr>
          <w:rFonts w:ascii="Times New Roman" w:hAnsi="Times New Roman" w:cs="Times New Roman"/>
          <w:b/>
          <w:sz w:val="28"/>
          <w:szCs w:val="28"/>
        </w:rPr>
        <w:t>Кашинский</w:t>
      </w:r>
      <w:proofErr w:type="spellEnd"/>
      <w:r>
        <w:rPr>
          <w:rFonts w:ascii="Times New Roman" w:hAnsi="Times New Roman" w:cs="Times New Roman"/>
          <w:b/>
          <w:sz w:val="28"/>
          <w:szCs w:val="28"/>
        </w:rPr>
        <w:t xml:space="preserve"> медицинский</w:t>
      </w:r>
      <w:r>
        <w:rPr>
          <w:rFonts w:ascii="Times New Roman" w:hAnsi="Times New Roman" w:cs="Times New Roman"/>
          <w:b/>
          <w:spacing w:val="-17"/>
          <w:sz w:val="28"/>
          <w:szCs w:val="28"/>
        </w:rPr>
        <w:t xml:space="preserve"> </w:t>
      </w:r>
      <w:r>
        <w:rPr>
          <w:rFonts w:ascii="Times New Roman" w:hAnsi="Times New Roman" w:cs="Times New Roman"/>
          <w:b/>
          <w:sz w:val="28"/>
          <w:szCs w:val="28"/>
        </w:rPr>
        <w:t>колледж</w:t>
      </w:r>
      <w:r>
        <w:rPr>
          <w:rFonts w:ascii="Times New Roman" w:hAnsi="Times New Roman" w:cs="Times New Roman"/>
          <w:b/>
          <w:spacing w:val="-16"/>
          <w:sz w:val="28"/>
          <w:szCs w:val="28"/>
        </w:rPr>
        <w:t xml:space="preserve"> </w:t>
      </w:r>
      <w:r>
        <w:rPr>
          <w:rFonts w:ascii="Times New Roman" w:hAnsi="Times New Roman" w:cs="Times New Roman"/>
          <w:b/>
          <w:sz w:val="28"/>
          <w:szCs w:val="28"/>
        </w:rPr>
        <w:t>» (ГБПОУ «КМК)</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РЕФЕРАТ</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3"/>
        <w:spacing w:line="360" w:lineRule="auto"/>
        <w:ind w:leftChars="600" w:left="1320" w:rightChars="320" w:right="704" w:firstLineChars="392" w:firstLine="1102"/>
        <w:jc w:val="center"/>
        <w:rPr>
          <w:rFonts w:ascii="Times New Roman" w:hAnsi="Times New Roman" w:cs="Times New Roman"/>
          <w:sz w:val="28"/>
          <w:szCs w:val="28"/>
        </w:rPr>
      </w:pPr>
      <w:r>
        <w:rPr>
          <w:rFonts w:ascii="Times New Roman" w:hAnsi="Times New Roman" w:cs="Times New Roman"/>
          <w:sz w:val="28"/>
          <w:szCs w:val="28"/>
        </w:rPr>
        <w:t>по</w:t>
      </w:r>
      <w:r>
        <w:rPr>
          <w:rFonts w:ascii="Times New Roman" w:hAnsi="Times New Roman" w:cs="Times New Roman"/>
          <w:spacing w:val="-3"/>
          <w:sz w:val="28"/>
          <w:szCs w:val="28"/>
        </w:rPr>
        <w:t xml:space="preserve"> </w:t>
      </w:r>
      <w:r>
        <w:rPr>
          <w:rFonts w:ascii="Times New Roman" w:hAnsi="Times New Roman" w:cs="Times New Roman"/>
          <w:sz w:val="28"/>
          <w:szCs w:val="28"/>
        </w:rPr>
        <w:t>дисциплине</w:t>
      </w:r>
      <w:r>
        <w:rPr>
          <w:rFonts w:ascii="Times New Roman" w:hAnsi="Times New Roman" w:cs="Times New Roman"/>
          <w:spacing w:val="-1"/>
          <w:sz w:val="28"/>
          <w:szCs w:val="28"/>
        </w:rPr>
        <w:t xml:space="preserve"> </w:t>
      </w:r>
      <w:r>
        <w:rPr>
          <w:rFonts w:ascii="Times New Roman" w:hAnsi="Times New Roman" w:cs="Times New Roman"/>
          <w:sz w:val="28"/>
          <w:szCs w:val="28"/>
        </w:rPr>
        <w:t>«Физика»</w:t>
      </w:r>
      <w:r>
        <w:rPr>
          <w:rFonts w:ascii="Times New Roman" w:hAnsi="Times New Roman" w:cs="Times New Roman"/>
          <w:spacing w:val="-2"/>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pacing w:val="-4"/>
          <w:sz w:val="28"/>
          <w:szCs w:val="28"/>
        </w:rPr>
        <w:t>тему:</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«Вопросы</w:t>
      </w:r>
      <w:r>
        <w:rPr>
          <w:rFonts w:ascii="Times New Roman" w:hAnsi="Times New Roman" w:cs="Times New Roman"/>
          <w:b/>
          <w:spacing w:val="-8"/>
          <w:sz w:val="28"/>
          <w:szCs w:val="28"/>
        </w:rPr>
        <w:t xml:space="preserve"> </w:t>
      </w:r>
      <w:r>
        <w:rPr>
          <w:rFonts w:ascii="Times New Roman" w:hAnsi="Times New Roman" w:cs="Times New Roman"/>
          <w:b/>
          <w:sz w:val="28"/>
          <w:szCs w:val="28"/>
        </w:rPr>
        <w:t>здоровья,</w:t>
      </w:r>
      <w:r>
        <w:rPr>
          <w:rFonts w:ascii="Times New Roman" w:hAnsi="Times New Roman" w:cs="Times New Roman"/>
          <w:b/>
          <w:spacing w:val="-6"/>
          <w:sz w:val="28"/>
          <w:szCs w:val="28"/>
        </w:rPr>
        <w:t xml:space="preserve"> </w:t>
      </w:r>
      <w:r>
        <w:rPr>
          <w:rFonts w:ascii="Times New Roman" w:hAnsi="Times New Roman" w:cs="Times New Roman"/>
          <w:b/>
          <w:sz w:val="28"/>
          <w:szCs w:val="28"/>
        </w:rPr>
        <w:t>изучаемые</w:t>
      </w:r>
      <w:r>
        <w:rPr>
          <w:rFonts w:ascii="Times New Roman" w:hAnsi="Times New Roman" w:cs="Times New Roman"/>
          <w:b/>
          <w:spacing w:val="-6"/>
          <w:sz w:val="28"/>
          <w:szCs w:val="28"/>
        </w:rPr>
        <w:t xml:space="preserve"> </w:t>
      </w:r>
      <w:r>
        <w:rPr>
          <w:rFonts w:ascii="Times New Roman" w:hAnsi="Times New Roman" w:cs="Times New Roman"/>
          <w:b/>
          <w:sz w:val="28"/>
          <w:szCs w:val="28"/>
        </w:rPr>
        <w:t>в</w:t>
      </w:r>
      <w:r>
        <w:rPr>
          <w:rFonts w:ascii="Times New Roman" w:hAnsi="Times New Roman" w:cs="Times New Roman"/>
          <w:b/>
          <w:spacing w:val="-8"/>
          <w:sz w:val="28"/>
          <w:szCs w:val="28"/>
        </w:rPr>
        <w:t xml:space="preserve"> </w:t>
      </w:r>
      <w:r>
        <w:rPr>
          <w:rFonts w:ascii="Times New Roman" w:hAnsi="Times New Roman" w:cs="Times New Roman"/>
          <w:b/>
          <w:sz w:val="28"/>
          <w:szCs w:val="28"/>
        </w:rPr>
        <w:t>курсе</w:t>
      </w:r>
      <w:r>
        <w:rPr>
          <w:rFonts w:ascii="Times New Roman" w:hAnsi="Times New Roman" w:cs="Times New Roman"/>
          <w:b/>
          <w:spacing w:val="-4"/>
          <w:sz w:val="28"/>
          <w:szCs w:val="28"/>
        </w:rPr>
        <w:t xml:space="preserve"> </w:t>
      </w:r>
      <w:r>
        <w:rPr>
          <w:rFonts w:ascii="Times New Roman" w:hAnsi="Times New Roman" w:cs="Times New Roman"/>
          <w:b/>
          <w:sz w:val="28"/>
          <w:szCs w:val="28"/>
        </w:rPr>
        <w:t>физики.</w:t>
      </w:r>
      <w:r>
        <w:rPr>
          <w:rFonts w:ascii="Times New Roman" w:hAnsi="Times New Roman" w:cs="Times New Roman"/>
          <w:b/>
          <w:spacing w:val="-6"/>
          <w:sz w:val="28"/>
          <w:szCs w:val="28"/>
        </w:rPr>
        <w:t xml:space="preserve"> </w:t>
      </w:r>
      <w:r>
        <w:rPr>
          <w:rFonts w:ascii="Times New Roman" w:hAnsi="Times New Roman" w:cs="Times New Roman"/>
          <w:b/>
          <w:sz w:val="28"/>
          <w:szCs w:val="28"/>
        </w:rPr>
        <w:t xml:space="preserve">Ультрафиолетовое </w:t>
      </w:r>
      <w:r>
        <w:rPr>
          <w:rFonts w:ascii="Times New Roman" w:hAnsi="Times New Roman" w:cs="Times New Roman"/>
          <w:b/>
          <w:spacing w:val="-2"/>
          <w:sz w:val="28"/>
          <w:szCs w:val="28"/>
        </w:rPr>
        <w:t>излучение»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 xml:space="preserve">Выполнила </w:t>
      </w:r>
      <w:r>
        <w:rPr>
          <w:rFonts w:ascii="Times New Roman" w:hAnsi="Times New Roman" w:cs="Times New Roman"/>
          <w:sz w:val="28"/>
          <w:szCs w:val="28"/>
        </w:rPr>
        <w:t>студентка</w:t>
      </w:r>
      <w:r>
        <w:rPr>
          <w:rFonts w:ascii="Times New Roman" w:hAnsi="Times New Roman" w:cs="Times New Roman"/>
          <w:spacing w:val="-16"/>
          <w:sz w:val="28"/>
          <w:szCs w:val="28"/>
        </w:rPr>
        <w:t xml:space="preserve"> </w:t>
      </w:r>
      <w:r>
        <w:rPr>
          <w:rFonts w:ascii="Times New Roman" w:hAnsi="Times New Roman" w:cs="Times New Roman"/>
          <w:sz w:val="28"/>
          <w:szCs w:val="28"/>
        </w:rPr>
        <w:t>группы</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12 </w:t>
      </w:r>
      <w:proofErr w:type="spellStart"/>
      <w:r>
        <w:rPr>
          <w:rFonts w:ascii="Times New Roman" w:hAnsi="Times New Roman" w:cs="Times New Roman"/>
          <w:sz w:val="28"/>
          <w:szCs w:val="28"/>
        </w:rPr>
        <w:t>Паладиева</w:t>
      </w:r>
      <w:proofErr w:type="spellEnd"/>
      <w:r>
        <w:rPr>
          <w:rFonts w:ascii="Times New Roman" w:hAnsi="Times New Roman" w:cs="Times New Roman"/>
          <w:sz w:val="28"/>
          <w:szCs w:val="28"/>
        </w:rPr>
        <w:t xml:space="preserve"> Виктория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599" w:left="1318" w:rightChars="320" w:right="704" w:firstLineChars="35" w:firstLine="97"/>
        <w:jc w:val="center"/>
        <w:rPr>
          <w:rFonts w:ascii="Times New Roman" w:hAnsi="Times New Roman" w:cs="Times New Roman"/>
          <w:sz w:val="28"/>
          <w:szCs w:val="28"/>
        </w:rPr>
      </w:pPr>
      <w:r>
        <w:rPr>
          <w:rFonts w:ascii="Times New Roman" w:hAnsi="Times New Roman" w:cs="Times New Roman"/>
          <w:spacing w:val="-2"/>
          <w:sz w:val="28"/>
          <w:szCs w:val="28"/>
        </w:rPr>
        <w:t xml:space="preserve">Кашин </w:t>
      </w:r>
      <w:r>
        <w:rPr>
          <w:rFonts w:ascii="Times New Roman" w:hAnsi="Times New Roman" w:cs="Times New Roman"/>
          <w:sz w:val="28"/>
          <w:szCs w:val="28"/>
        </w:rPr>
        <w:t>2025</w:t>
      </w:r>
      <w:r>
        <w:rPr>
          <w:rFonts w:ascii="Times New Roman" w:hAnsi="Times New Roman" w:cs="Times New Roman"/>
          <w:spacing w:val="-16"/>
          <w:sz w:val="28"/>
          <w:szCs w:val="28"/>
        </w:rPr>
        <w:t xml:space="preserve"> </w:t>
      </w:r>
      <w:r>
        <w:rPr>
          <w:rFonts w:ascii="Times New Roman" w:hAnsi="Times New Roman" w:cs="Times New Roman"/>
          <w:sz w:val="28"/>
          <w:szCs w:val="28"/>
        </w:rPr>
        <w:t>год</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4" w:gutter="0"/>
          <w:cols w:space="720"/>
        </w:sect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r>
        <w:rPr>
          <w:rFonts w:ascii="Times New Roman" w:hAnsi="Times New Roman" w:cs="Times New Roman"/>
          <w:spacing w:val="-2"/>
          <w:sz w:val="28"/>
          <w:szCs w:val="28"/>
        </w:rPr>
        <w:lastRenderedPageBreak/>
        <w:t>СОДЕРЖАНИЕ</w:t>
      </w:r>
    </w:p>
    <w:p w:rsidR="004F4631" w:rsidRDefault="004F4631" w:rsidP="00B2776B">
      <w:pPr>
        <w:pStyle w:val="2"/>
        <w:spacing w:line="360" w:lineRule="auto"/>
        <w:ind w:leftChars="600" w:left="1320" w:rightChars="320" w:right="704" w:firstLineChars="392" w:firstLine="1094"/>
        <w:jc w:val="center"/>
        <w:rPr>
          <w:rFonts w:ascii="Times New Roman" w:hAnsi="Times New Roman" w:cs="Times New Roman"/>
          <w:spacing w:val="-2"/>
          <w:sz w:val="28"/>
          <w:szCs w:val="28"/>
        </w:rPr>
      </w:pPr>
    </w:p>
    <w:p w:rsidR="004F4631" w:rsidRDefault="00FF15F6">
      <w:pPr>
        <w:pStyle w:val="a4"/>
        <w:spacing w:line="360" w:lineRule="auto"/>
        <w:ind w:leftChars="300" w:left="660" w:rightChars="320" w:right="704"/>
        <w:rPr>
          <w:rFonts w:ascii="Times New Roman" w:hAnsi="Times New Roman" w:cs="Times New Roman"/>
          <w:sz w:val="28"/>
          <w:szCs w:val="28"/>
        </w:rPr>
      </w:pPr>
      <w:hyperlink w:anchor="_bookmark16" w:history="1">
        <w:r w:rsidR="00B2776B">
          <w:rPr>
            <w:rFonts w:ascii="Times New Roman" w:hAnsi="Times New Roman" w:cs="Times New Roman"/>
            <w:sz w:val="28"/>
            <w:szCs w:val="28"/>
          </w:rPr>
          <w:t>ВВЕДЕНИЕ</w:t>
        </w:r>
        <w:r w:rsidR="00B2776B">
          <w:rPr>
            <w:rFonts w:ascii="Times New Roman" w:hAnsi="Times New Roman" w:cs="Times New Roman"/>
            <w:spacing w:val="8"/>
            <w:sz w:val="28"/>
            <w:szCs w:val="28"/>
          </w:rPr>
          <w:t xml:space="preserve">                                                                                              </w:t>
        </w:r>
        <w:r w:rsidR="00B2776B">
          <w:rPr>
            <w:rFonts w:ascii="Times New Roman" w:hAnsi="Times New Roman" w:cs="Times New Roman"/>
            <w:spacing w:val="-5"/>
            <w:sz w:val="28"/>
            <w:szCs w:val="28"/>
          </w:rPr>
          <w:t>32</w:t>
        </w:r>
      </w:hyperlink>
    </w:p>
    <w:p w:rsidR="004F4631" w:rsidRDefault="00FF15F6">
      <w:pPr>
        <w:pStyle w:val="a6"/>
        <w:numPr>
          <w:ilvl w:val="0"/>
          <w:numId w:val="19"/>
        </w:numPr>
        <w:tabs>
          <w:tab w:val="left" w:pos="1130"/>
          <w:tab w:val="left" w:pos="8637"/>
        </w:tabs>
        <w:spacing w:line="360" w:lineRule="auto"/>
        <w:ind w:leftChars="300" w:left="660" w:rightChars="320" w:right="704" w:firstLine="0"/>
        <w:rPr>
          <w:rFonts w:ascii="Times New Roman" w:hAnsi="Times New Roman" w:cs="Times New Roman"/>
          <w:sz w:val="28"/>
          <w:szCs w:val="28"/>
        </w:rPr>
      </w:pPr>
      <w:hyperlink w:anchor="_bookmark17" w:history="1">
        <w:r w:rsidR="00B2776B">
          <w:rPr>
            <w:rFonts w:ascii="Times New Roman" w:hAnsi="Times New Roman" w:cs="Times New Roman"/>
            <w:sz w:val="28"/>
            <w:szCs w:val="28"/>
          </w:rPr>
          <w:t>ОБЩИЕ</w:t>
        </w:r>
        <w:r w:rsidR="00B2776B">
          <w:rPr>
            <w:rFonts w:ascii="Times New Roman" w:hAnsi="Times New Roman" w:cs="Times New Roman"/>
            <w:spacing w:val="29"/>
            <w:sz w:val="28"/>
            <w:szCs w:val="28"/>
          </w:rPr>
          <w:t xml:space="preserve"> </w:t>
        </w:r>
        <w:r w:rsidR="00B2776B">
          <w:rPr>
            <w:rFonts w:ascii="Times New Roman" w:hAnsi="Times New Roman" w:cs="Times New Roman"/>
            <w:sz w:val="28"/>
            <w:szCs w:val="28"/>
          </w:rPr>
          <w:t>ПОНЯТИЯ</w:t>
        </w:r>
        <w:r w:rsidR="00B2776B">
          <w:rPr>
            <w:rFonts w:ascii="Times New Roman" w:hAnsi="Times New Roman" w:cs="Times New Roman"/>
            <w:spacing w:val="31"/>
            <w:sz w:val="28"/>
            <w:szCs w:val="28"/>
          </w:rPr>
          <w:t xml:space="preserve"> </w:t>
        </w:r>
        <w:r w:rsidR="00B2776B">
          <w:rPr>
            <w:rFonts w:ascii="Times New Roman" w:hAnsi="Times New Roman" w:cs="Times New Roman"/>
            <w:sz w:val="28"/>
            <w:szCs w:val="28"/>
          </w:rPr>
          <w:t>ОБ</w:t>
        </w:r>
        <w:r w:rsidR="00B2776B">
          <w:rPr>
            <w:rFonts w:ascii="Times New Roman" w:hAnsi="Times New Roman" w:cs="Times New Roman"/>
            <w:spacing w:val="31"/>
            <w:sz w:val="28"/>
            <w:szCs w:val="28"/>
          </w:rPr>
          <w:t xml:space="preserve"> </w:t>
        </w:r>
        <w:r w:rsidR="00B2776B">
          <w:rPr>
            <w:rFonts w:ascii="Times New Roman" w:hAnsi="Times New Roman" w:cs="Times New Roman"/>
            <w:sz w:val="28"/>
            <w:szCs w:val="28"/>
          </w:rPr>
          <w:t>УЛЬТРАФИОЛЕТОВОМ</w:t>
        </w:r>
        <w:r w:rsidR="00B2776B">
          <w:rPr>
            <w:rFonts w:ascii="Times New Roman" w:hAnsi="Times New Roman" w:cs="Times New Roman"/>
            <w:spacing w:val="31"/>
            <w:sz w:val="28"/>
            <w:szCs w:val="28"/>
          </w:rPr>
          <w:t xml:space="preserve"> </w:t>
        </w:r>
        <w:r w:rsidR="00B2776B">
          <w:rPr>
            <w:rFonts w:ascii="Times New Roman" w:hAnsi="Times New Roman" w:cs="Times New Roman"/>
            <w:spacing w:val="-2"/>
            <w:sz w:val="28"/>
            <w:szCs w:val="28"/>
          </w:rPr>
          <w:t>ИЗЛУЧЕНИИ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33</w:t>
        </w:r>
      </w:hyperlink>
    </w:p>
    <w:sdt>
      <w:sdtPr>
        <w:rPr>
          <w:rFonts w:ascii="Times New Roman" w:hAnsi="Times New Roman" w:cs="Times New Roman"/>
          <w:sz w:val="28"/>
          <w:szCs w:val="28"/>
        </w:rPr>
        <w:id w:val="147471562"/>
        <w:docPartObj>
          <w:docPartGallery w:val="Table of Contents"/>
          <w:docPartUnique/>
        </w:docPartObj>
      </w:sdtPr>
      <w:sdtEndPr/>
      <w:sdtContent>
        <w:p w:rsidR="004F4631" w:rsidRDefault="00FF15F6">
          <w:pPr>
            <w:pStyle w:val="20"/>
            <w:numPr>
              <w:ilvl w:val="1"/>
              <w:numId w:val="20"/>
            </w:numPr>
            <w:tabs>
              <w:tab w:val="left" w:pos="1554"/>
              <w:tab w:val="right" w:leader="dot" w:pos="10922"/>
            </w:tabs>
            <w:spacing w:line="360" w:lineRule="auto"/>
            <w:ind w:leftChars="300" w:left="660" w:rightChars="320" w:right="704" w:firstLine="0"/>
            <w:rPr>
              <w:rFonts w:ascii="Times New Roman" w:hAnsi="Times New Roman" w:cs="Times New Roman"/>
              <w:sz w:val="28"/>
              <w:szCs w:val="28"/>
            </w:rPr>
          </w:pPr>
          <w:hyperlink w:anchor="_bookmark18" w:history="1">
            <w:r w:rsidR="00B2776B">
              <w:rPr>
                <w:rFonts w:ascii="Times New Roman" w:hAnsi="Times New Roman" w:cs="Times New Roman"/>
                <w:sz w:val="28"/>
                <w:szCs w:val="28"/>
              </w:rPr>
              <w:t>ЧТО</w:t>
            </w:r>
            <w:r w:rsidR="00B2776B">
              <w:rPr>
                <w:rFonts w:ascii="Times New Roman" w:hAnsi="Times New Roman" w:cs="Times New Roman"/>
                <w:spacing w:val="-13"/>
                <w:sz w:val="28"/>
                <w:szCs w:val="28"/>
              </w:rPr>
              <w:t xml:space="preserve"> </w:t>
            </w:r>
            <w:r w:rsidR="00B2776B">
              <w:rPr>
                <w:rFonts w:ascii="Times New Roman" w:hAnsi="Times New Roman" w:cs="Times New Roman"/>
                <w:sz w:val="28"/>
                <w:szCs w:val="28"/>
              </w:rPr>
              <w:t>ТАКОЕ</w:t>
            </w:r>
            <w:r w:rsidR="00B2776B">
              <w:rPr>
                <w:rFonts w:ascii="Times New Roman" w:hAnsi="Times New Roman" w:cs="Times New Roman"/>
                <w:spacing w:val="-9"/>
                <w:sz w:val="28"/>
                <w:szCs w:val="28"/>
              </w:rPr>
              <w:t xml:space="preserve"> </w:t>
            </w:r>
            <w:r w:rsidR="00B2776B">
              <w:rPr>
                <w:rFonts w:ascii="Times New Roman" w:hAnsi="Times New Roman" w:cs="Times New Roman"/>
                <w:spacing w:val="-5"/>
                <w:sz w:val="28"/>
                <w:szCs w:val="28"/>
              </w:rPr>
              <w:t>УФИ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33</w:t>
            </w:r>
          </w:hyperlink>
        </w:p>
        <w:p w:rsidR="004F4631" w:rsidRDefault="00FF15F6">
          <w:pPr>
            <w:pStyle w:val="20"/>
            <w:numPr>
              <w:ilvl w:val="1"/>
              <w:numId w:val="20"/>
            </w:numPr>
            <w:tabs>
              <w:tab w:val="left" w:pos="1554"/>
              <w:tab w:val="right" w:leader="dot" w:pos="10922"/>
            </w:tabs>
            <w:spacing w:line="360" w:lineRule="auto"/>
            <w:ind w:leftChars="300" w:left="660" w:rightChars="320" w:right="704" w:firstLine="0"/>
            <w:rPr>
              <w:rFonts w:ascii="Times New Roman" w:hAnsi="Times New Roman" w:cs="Times New Roman"/>
              <w:sz w:val="28"/>
              <w:szCs w:val="28"/>
            </w:rPr>
          </w:pPr>
          <w:hyperlink w:anchor="_bookmark19" w:history="1">
            <w:r w:rsidR="00B2776B">
              <w:rPr>
                <w:rFonts w:ascii="Times New Roman" w:hAnsi="Times New Roman" w:cs="Times New Roman"/>
                <w:sz w:val="28"/>
                <w:szCs w:val="28"/>
              </w:rPr>
              <w:t>ИСТОРИЯ</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ОТКРЫТИЯ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34</w:t>
            </w:r>
          </w:hyperlink>
        </w:p>
        <w:p w:rsidR="004F4631" w:rsidRDefault="00FF15F6">
          <w:pPr>
            <w:pStyle w:val="20"/>
            <w:numPr>
              <w:ilvl w:val="1"/>
              <w:numId w:val="20"/>
            </w:numPr>
            <w:tabs>
              <w:tab w:val="left" w:pos="1554"/>
              <w:tab w:val="right" w:leader="dot" w:pos="10922"/>
            </w:tabs>
            <w:spacing w:line="360" w:lineRule="auto"/>
            <w:ind w:leftChars="300" w:left="660" w:rightChars="320" w:right="704" w:firstLine="0"/>
            <w:rPr>
              <w:rFonts w:ascii="Times New Roman" w:hAnsi="Times New Roman" w:cs="Times New Roman"/>
              <w:sz w:val="28"/>
              <w:szCs w:val="28"/>
            </w:rPr>
          </w:pPr>
          <w:hyperlink w:anchor="_bookmark20" w:history="1">
            <w:r w:rsidR="00B2776B">
              <w:rPr>
                <w:rFonts w:ascii="Times New Roman" w:hAnsi="Times New Roman" w:cs="Times New Roman"/>
                <w:sz w:val="28"/>
                <w:szCs w:val="28"/>
              </w:rPr>
              <w:t>ОСНОВНЫЕ</w:t>
            </w:r>
            <w:r w:rsidR="00B2776B">
              <w:rPr>
                <w:rFonts w:ascii="Times New Roman" w:hAnsi="Times New Roman" w:cs="Times New Roman"/>
                <w:spacing w:val="2"/>
                <w:sz w:val="28"/>
                <w:szCs w:val="28"/>
              </w:rPr>
              <w:t xml:space="preserve"> </w:t>
            </w:r>
            <w:r w:rsidR="00B2776B">
              <w:rPr>
                <w:rFonts w:ascii="Times New Roman" w:hAnsi="Times New Roman" w:cs="Times New Roman"/>
                <w:spacing w:val="-2"/>
                <w:sz w:val="28"/>
                <w:szCs w:val="28"/>
              </w:rPr>
              <w:t>СВОЙСТВА</w:t>
            </w:r>
            <w:r w:rsidR="00B2776B">
              <w:rPr>
                <w:rFonts w:ascii="Times New Roman" w:hAnsi="Times New Roman" w:cs="Times New Roman"/>
                <w:sz w:val="28"/>
                <w:szCs w:val="28"/>
              </w:rPr>
              <w:t xml:space="preserve"> </w:t>
            </w:r>
            <w:r w:rsidR="00B2776B">
              <w:rPr>
                <w:rFonts w:ascii="Times New Roman" w:hAnsi="Times New Roman" w:cs="Times New Roman"/>
                <w:spacing w:val="-7"/>
                <w:sz w:val="28"/>
                <w:szCs w:val="28"/>
              </w:rPr>
              <w:t>34</w:t>
            </w:r>
          </w:hyperlink>
        </w:p>
        <w:p w:rsidR="004F4631" w:rsidRDefault="00FF15F6">
          <w:pPr>
            <w:pStyle w:val="20"/>
            <w:numPr>
              <w:ilvl w:val="1"/>
              <w:numId w:val="20"/>
            </w:numPr>
            <w:tabs>
              <w:tab w:val="left" w:pos="1554"/>
              <w:tab w:val="right" w:leader="dot" w:pos="10922"/>
            </w:tabs>
            <w:spacing w:line="360" w:lineRule="auto"/>
            <w:ind w:leftChars="300" w:left="660" w:rightChars="320" w:right="704" w:firstLine="0"/>
            <w:rPr>
              <w:rFonts w:ascii="Times New Roman" w:hAnsi="Times New Roman" w:cs="Times New Roman"/>
              <w:sz w:val="28"/>
              <w:szCs w:val="28"/>
            </w:rPr>
          </w:pPr>
          <w:hyperlink w:anchor="_bookmark21" w:history="1">
            <w:r w:rsidR="00B2776B">
              <w:rPr>
                <w:rFonts w:ascii="Times New Roman" w:hAnsi="Times New Roman" w:cs="Times New Roman"/>
                <w:spacing w:val="-2"/>
                <w:sz w:val="28"/>
                <w:szCs w:val="28"/>
              </w:rPr>
              <w:t>ОСОБЕННОСТИ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35</w:t>
            </w:r>
          </w:hyperlink>
        </w:p>
        <w:p w:rsidR="004F4631" w:rsidRDefault="00FF15F6">
          <w:pPr>
            <w:pStyle w:val="30"/>
            <w:numPr>
              <w:ilvl w:val="2"/>
              <w:numId w:val="20"/>
            </w:numPr>
            <w:tabs>
              <w:tab w:val="left" w:pos="1994"/>
              <w:tab w:val="right" w:leader="dot" w:pos="10922"/>
            </w:tabs>
            <w:spacing w:line="360" w:lineRule="auto"/>
            <w:ind w:leftChars="300" w:left="660" w:rightChars="320" w:right="704" w:firstLine="0"/>
            <w:rPr>
              <w:rFonts w:ascii="Times New Roman" w:hAnsi="Times New Roman" w:cs="Times New Roman"/>
              <w:sz w:val="28"/>
              <w:szCs w:val="28"/>
            </w:rPr>
          </w:pPr>
          <w:hyperlink w:anchor="_bookmark22" w:history="1">
            <w:r w:rsidR="00B2776B">
              <w:rPr>
                <w:rFonts w:ascii="Times New Roman" w:hAnsi="Times New Roman" w:cs="Times New Roman"/>
                <w:spacing w:val="-2"/>
                <w:sz w:val="28"/>
                <w:szCs w:val="28"/>
              </w:rPr>
              <w:t>ПРОНИКАЮЩАЯ</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СПОСОБНОСТЬ</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35</w:t>
            </w:r>
          </w:hyperlink>
        </w:p>
        <w:p w:rsidR="004F4631" w:rsidRDefault="00FF15F6">
          <w:pPr>
            <w:pStyle w:val="30"/>
            <w:numPr>
              <w:ilvl w:val="2"/>
              <w:numId w:val="20"/>
            </w:numPr>
            <w:tabs>
              <w:tab w:val="left" w:pos="1994"/>
              <w:tab w:val="right" w:leader="dot" w:pos="10922"/>
            </w:tabs>
            <w:spacing w:line="360" w:lineRule="auto"/>
            <w:ind w:leftChars="300" w:left="660" w:rightChars="320" w:right="704" w:firstLine="0"/>
            <w:rPr>
              <w:rFonts w:ascii="Times New Roman" w:hAnsi="Times New Roman" w:cs="Times New Roman"/>
              <w:sz w:val="28"/>
              <w:szCs w:val="28"/>
            </w:rPr>
          </w:pPr>
          <w:hyperlink w:anchor="_bookmark23" w:history="1">
            <w:r w:rsidR="00B2776B">
              <w:rPr>
                <w:rFonts w:ascii="Times New Roman" w:hAnsi="Times New Roman" w:cs="Times New Roman"/>
                <w:spacing w:val="-2"/>
                <w:sz w:val="28"/>
                <w:szCs w:val="28"/>
              </w:rPr>
              <w:t>ЗАГАР</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35</w:t>
            </w:r>
          </w:hyperlink>
        </w:p>
        <w:p w:rsidR="004F4631" w:rsidRDefault="00FF15F6">
          <w:pPr>
            <w:pStyle w:val="30"/>
            <w:numPr>
              <w:ilvl w:val="1"/>
              <w:numId w:val="20"/>
            </w:numPr>
            <w:tabs>
              <w:tab w:val="left" w:pos="1794"/>
              <w:tab w:val="right" w:leader="dot" w:pos="10922"/>
            </w:tabs>
            <w:spacing w:line="360" w:lineRule="auto"/>
            <w:ind w:leftChars="300" w:left="660" w:rightChars="320" w:right="704" w:firstLine="0"/>
            <w:rPr>
              <w:rFonts w:ascii="Times New Roman" w:hAnsi="Times New Roman" w:cs="Times New Roman"/>
              <w:sz w:val="28"/>
              <w:szCs w:val="28"/>
            </w:rPr>
          </w:pPr>
          <w:hyperlink w:anchor="_bookmark24" w:history="1">
            <w:r w:rsidR="00B2776B">
              <w:rPr>
                <w:rFonts w:ascii="Times New Roman" w:hAnsi="Times New Roman" w:cs="Times New Roman"/>
                <w:spacing w:val="-2"/>
                <w:sz w:val="28"/>
                <w:szCs w:val="28"/>
              </w:rPr>
              <w:t>ИСТОЧНИКИ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37</w:t>
            </w:r>
          </w:hyperlink>
        </w:p>
        <w:p w:rsidR="004F4631" w:rsidRDefault="00FF15F6">
          <w:pPr>
            <w:pStyle w:val="10"/>
            <w:numPr>
              <w:ilvl w:val="0"/>
              <w:numId w:val="20"/>
            </w:numPr>
            <w:tabs>
              <w:tab w:val="left" w:pos="1130"/>
              <w:tab w:val="right" w:pos="8916"/>
            </w:tabs>
            <w:spacing w:line="360" w:lineRule="auto"/>
            <w:ind w:leftChars="300" w:left="660" w:rightChars="320" w:right="704" w:firstLine="0"/>
            <w:jc w:val="left"/>
            <w:rPr>
              <w:rFonts w:ascii="Times New Roman" w:hAnsi="Times New Roman" w:cs="Times New Roman"/>
              <w:sz w:val="28"/>
              <w:szCs w:val="28"/>
            </w:rPr>
          </w:pPr>
          <w:hyperlink w:anchor="_bookmark25" w:history="1">
            <w:r w:rsidR="00B2776B">
              <w:rPr>
                <w:rFonts w:ascii="Times New Roman" w:hAnsi="Times New Roman" w:cs="Times New Roman"/>
                <w:sz w:val="28"/>
                <w:szCs w:val="28"/>
              </w:rPr>
              <w:t>ПРИМЕНЕНИЕ</w:t>
            </w:r>
            <w:r w:rsidR="00B2776B">
              <w:rPr>
                <w:rFonts w:ascii="Times New Roman" w:hAnsi="Times New Roman" w:cs="Times New Roman"/>
                <w:spacing w:val="27"/>
                <w:sz w:val="28"/>
                <w:szCs w:val="28"/>
              </w:rPr>
              <w:t xml:space="preserve"> </w:t>
            </w:r>
            <w:r w:rsidR="00B2776B">
              <w:rPr>
                <w:rFonts w:ascii="Times New Roman" w:hAnsi="Times New Roman" w:cs="Times New Roman"/>
                <w:sz w:val="28"/>
                <w:szCs w:val="28"/>
              </w:rPr>
              <w:t>УЛЬТРАФИОЛЕТОВОГО</w:t>
            </w:r>
            <w:r w:rsidR="00B2776B">
              <w:rPr>
                <w:rFonts w:ascii="Times New Roman" w:hAnsi="Times New Roman" w:cs="Times New Roman"/>
                <w:spacing w:val="28"/>
                <w:sz w:val="28"/>
                <w:szCs w:val="28"/>
              </w:rPr>
              <w:t xml:space="preserve"> </w:t>
            </w:r>
            <w:r w:rsidR="00B2776B">
              <w:rPr>
                <w:rFonts w:ascii="Times New Roman" w:hAnsi="Times New Roman" w:cs="Times New Roman"/>
                <w:sz w:val="28"/>
                <w:szCs w:val="28"/>
              </w:rPr>
              <w:t>ИЗЛУЧЕНИЯ</w:t>
            </w:r>
            <w:r w:rsidR="00B2776B">
              <w:rPr>
                <w:rFonts w:ascii="Times New Roman" w:hAnsi="Times New Roman" w:cs="Times New Roman"/>
                <w:spacing w:val="26"/>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28"/>
                <w:sz w:val="28"/>
                <w:szCs w:val="28"/>
              </w:rPr>
              <w:t xml:space="preserve"> </w:t>
            </w:r>
            <w:r w:rsidR="00B2776B">
              <w:rPr>
                <w:rFonts w:ascii="Times New Roman" w:hAnsi="Times New Roman" w:cs="Times New Roman"/>
                <w:spacing w:val="-4"/>
                <w:sz w:val="28"/>
                <w:szCs w:val="28"/>
              </w:rPr>
              <w:t>БЫТУ</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38</w:t>
            </w:r>
          </w:hyperlink>
        </w:p>
        <w:p w:rsidR="004F4631" w:rsidRDefault="00FF15F6">
          <w:pPr>
            <w:pStyle w:val="30"/>
            <w:numPr>
              <w:ilvl w:val="1"/>
              <w:numId w:val="20"/>
            </w:numPr>
            <w:tabs>
              <w:tab w:val="left" w:pos="1861"/>
              <w:tab w:val="right" w:leader="dot" w:pos="10922"/>
            </w:tabs>
            <w:spacing w:line="360" w:lineRule="auto"/>
            <w:ind w:leftChars="300" w:left="660" w:rightChars="320" w:right="704" w:firstLine="0"/>
            <w:rPr>
              <w:rFonts w:ascii="Times New Roman" w:hAnsi="Times New Roman" w:cs="Times New Roman"/>
              <w:sz w:val="28"/>
              <w:szCs w:val="28"/>
            </w:rPr>
          </w:pPr>
          <w:hyperlink w:anchor="_bookmark26" w:history="1">
            <w:r w:rsidR="00B2776B">
              <w:rPr>
                <w:rFonts w:ascii="Times New Roman" w:hAnsi="Times New Roman" w:cs="Times New Roman"/>
                <w:spacing w:val="-2"/>
                <w:sz w:val="28"/>
                <w:szCs w:val="28"/>
              </w:rPr>
              <w:t>ОБЕЗЗАРАЖИВАНИЕ</w:t>
            </w:r>
            <w:r w:rsidR="00B2776B">
              <w:rPr>
                <w:rFonts w:ascii="Times New Roman" w:hAnsi="Times New Roman" w:cs="Times New Roman"/>
                <w:spacing w:val="9"/>
                <w:sz w:val="28"/>
                <w:szCs w:val="28"/>
              </w:rPr>
              <w:t xml:space="preserve"> </w:t>
            </w:r>
            <w:r w:rsidR="00B2776B">
              <w:rPr>
                <w:rFonts w:ascii="Times New Roman" w:hAnsi="Times New Roman" w:cs="Times New Roman"/>
                <w:spacing w:val="-2"/>
                <w:sz w:val="28"/>
                <w:szCs w:val="28"/>
              </w:rPr>
              <w:t>ПОМЕЩЕНИЙ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38</w:t>
            </w:r>
          </w:hyperlink>
        </w:p>
        <w:p w:rsidR="004F4631" w:rsidRDefault="00FF15F6">
          <w:pPr>
            <w:pStyle w:val="30"/>
            <w:numPr>
              <w:ilvl w:val="1"/>
              <w:numId w:val="20"/>
            </w:numPr>
            <w:tabs>
              <w:tab w:val="left" w:pos="1794"/>
              <w:tab w:val="right" w:leader="dot" w:pos="10922"/>
            </w:tabs>
            <w:spacing w:line="360" w:lineRule="auto"/>
            <w:ind w:leftChars="300" w:left="660" w:rightChars="320" w:right="704" w:firstLine="0"/>
            <w:rPr>
              <w:rFonts w:ascii="Times New Roman" w:hAnsi="Times New Roman" w:cs="Times New Roman"/>
              <w:sz w:val="28"/>
              <w:szCs w:val="28"/>
            </w:rPr>
          </w:pPr>
          <w:hyperlink w:anchor="_bookmark27" w:history="1">
            <w:r w:rsidR="00B2776B">
              <w:rPr>
                <w:rFonts w:ascii="Times New Roman" w:hAnsi="Times New Roman" w:cs="Times New Roman"/>
                <w:spacing w:val="-2"/>
                <w:sz w:val="28"/>
                <w:szCs w:val="28"/>
              </w:rPr>
              <w:t>ОЧИСТКА</w:t>
            </w:r>
            <w:r w:rsidR="00B2776B">
              <w:rPr>
                <w:rFonts w:ascii="Times New Roman" w:hAnsi="Times New Roman" w:cs="Times New Roman"/>
                <w:spacing w:val="-14"/>
                <w:sz w:val="28"/>
                <w:szCs w:val="28"/>
              </w:rPr>
              <w:t xml:space="preserve"> </w:t>
            </w:r>
            <w:r w:rsidR="00B2776B">
              <w:rPr>
                <w:rFonts w:ascii="Times New Roman" w:hAnsi="Times New Roman" w:cs="Times New Roman"/>
                <w:spacing w:val="-4"/>
                <w:sz w:val="28"/>
                <w:szCs w:val="28"/>
              </w:rPr>
              <w:t>ВОДЫ</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38</w:t>
            </w:r>
          </w:hyperlink>
        </w:p>
        <w:p w:rsidR="004F4631" w:rsidRDefault="00FF15F6">
          <w:pPr>
            <w:pStyle w:val="30"/>
            <w:numPr>
              <w:ilvl w:val="1"/>
              <w:numId w:val="20"/>
            </w:numPr>
            <w:tabs>
              <w:tab w:val="left" w:pos="1794"/>
              <w:tab w:val="right" w:leader="dot" w:pos="10922"/>
            </w:tabs>
            <w:spacing w:line="360" w:lineRule="auto"/>
            <w:ind w:leftChars="300" w:left="660" w:rightChars="320" w:right="704" w:firstLine="0"/>
            <w:rPr>
              <w:rFonts w:ascii="Times New Roman" w:hAnsi="Times New Roman" w:cs="Times New Roman"/>
              <w:sz w:val="28"/>
              <w:szCs w:val="28"/>
            </w:rPr>
          </w:pPr>
          <w:hyperlink w:anchor="_bookmark28" w:history="1">
            <w:r w:rsidR="00B2776B">
              <w:rPr>
                <w:rFonts w:ascii="Times New Roman" w:hAnsi="Times New Roman" w:cs="Times New Roman"/>
                <w:sz w:val="28"/>
                <w:szCs w:val="28"/>
              </w:rPr>
              <w:t>ОЧИЩЕНИЕ</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ВОЗДУХА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39</w:t>
            </w:r>
          </w:hyperlink>
        </w:p>
        <w:p w:rsidR="004F4631" w:rsidRDefault="00FF15F6">
          <w:pPr>
            <w:pStyle w:val="20"/>
            <w:numPr>
              <w:ilvl w:val="0"/>
              <w:numId w:val="20"/>
            </w:numPr>
            <w:tabs>
              <w:tab w:val="left" w:pos="1355"/>
              <w:tab w:val="right" w:leader="dot" w:pos="10922"/>
            </w:tabs>
            <w:spacing w:line="360" w:lineRule="auto"/>
            <w:ind w:leftChars="300" w:left="660" w:rightChars="320" w:right="704" w:firstLine="0"/>
            <w:jc w:val="left"/>
            <w:rPr>
              <w:rFonts w:ascii="Times New Roman" w:hAnsi="Times New Roman" w:cs="Times New Roman"/>
              <w:sz w:val="28"/>
              <w:szCs w:val="28"/>
            </w:rPr>
          </w:pPr>
          <w:hyperlink w:anchor="_bookmark29" w:history="1">
            <w:r w:rsidR="00B2776B">
              <w:rPr>
                <w:rFonts w:ascii="Times New Roman" w:hAnsi="Times New Roman" w:cs="Times New Roman"/>
                <w:sz w:val="28"/>
                <w:szCs w:val="28"/>
              </w:rPr>
              <w:t>ПРИМЕНЕНИЕ</w:t>
            </w:r>
            <w:r w:rsidR="00B2776B">
              <w:rPr>
                <w:rFonts w:ascii="Times New Roman" w:hAnsi="Times New Roman" w:cs="Times New Roman"/>
                <w:spacing w:val="-10"/>
                <w:sz w:val="28"/>
                <w:szCs w:val="28"/>
              </w:rPr>
              <w:t xml:space="preserve"> </w:t>
            </w:r>
            <w:r w:rsidR="00B2776B">
              <w:rPr>
                <w:rFonts w:ascii="Times New Roman" w:hAnsi="Times New Roman" w:cs="Times New Roman"/>
                <w:sz w:val="28"/>
                <w:szCs w:val="28"/>
              </w:rPr>
              <w:t>УФИ</w:t>
            </w:r>
            <w:r w:rsidR="00B2776B">
              <w:rPr>
                <w:rFonts w:ascii="Times New Roman" w:hAnsi="Times New Roman" w:cs="Times New Roman"/>
                <w:spacing w:val="-10"/>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МЕДИЦИНЕ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40</w:t>
            </w:r>
          </w:hyperlink>
        </w:p>
        <w:p w:rsidR="004F4631" w:rsidRDefault="00FF15F6">
          <w:pPr>
            <w:pStyle w:val="20"/>
            <w:numPr>
              <w:ilvl w:val="0"/>
              <w:numId w:val="20"/>
            </w:numPr>
            <w:tabs>
              <w:tab w:val="left" w:pos="1560"/>
              <w:tab w:val="right" w:leader="dot" w:pos="10922"/>
            </w:tabs>
            <w:spacing w:line="360" w:lineRule="auto"/>
            <w:ind w:leftChars="300" w:left="660" w:rightChars="320" w:right="704" w:firstLine="0"/>
            <w:jc w:val="left"/>
            <w:rPr>
              <w:rFonts w:ascii="Times New Roman" w:hAnsi="Times New Roman" w:cs="Times New Roman"/>
              <w:sz w:val="28"/>
              <w:szCs w:val="28"/>
            </w:rPr>
          </w:pPr>
          <w:hyperlink w:anchor="_bookmark30" w:history="1">
            <w:r w:rsidR="00B2776B">
              <w:rPr>
                <w:rFonts w:ascii="Times New Roman" w:hAnsi="Times New Roman" w:cs="Times New Roman"/>
                <w:spacing w:val="-2"/>
                <w:sz w:val="28"/>
                <w:szCs w:val="28"/>
              </w:rPr>
              <w:t>КОСМЕТОЛОГИЯ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40</w:t>
            </w:r>
          </w:hyperlink>
        </w:p>
        <w:p w:rsidR="004F4631" w:rsidRDefault="00FF15F6">
          <w:pPr>
            <w:pStyle w:val="20"/>
            <w:numPr>
              <w:ilvl w:val="0"/>
              <w:numId w:val="20"/>
            </w:numPr>
            <w:tabs>
              <w:tab w:val="left" w:pos="1492"/>
              <w:tab w:val="right" w:leader="dot" w:pos="10922"/>
            </w:tabs>
            <w:spacing w:line="360" w:lineRule="auto"/>
            <w:ind w:leftChars="300" w:left="660" w:rightChars="320" w:right="704" w:firstLine="0"/>
            <w:jc w:val="left"/>
            <w:rPr>
              <w:rFonts w:ascii="Times New Roman" w:hAnsi="Times New Roman" w:cs="Times New Roman"/>
              <w:sz w:val="28"/>
              <w:szCs w:val="28"/>
            </w:rPr>
          </w:pPr>
          <w:hyperlink w:anchor="_bookmark31" w:history="1">
            <w:r w:rsidR="00B2776B">
              <w:rPr>
                <w:rFonts w:ascii="Times New Roman" w:hAnsi="Times New Roman" w:cs="Times New Roman"/>
                <w:spacing w:val="-2"/>
                <w:sz w:val="28"/>
                <w:szCs w:val="28"/>
              </w:rPr>
              <w:t>НЕГАТИВНЫЕ</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ДЕЙСТВИЯ</w:t>
            </w:r>
            <w:r w:rsidR="00B2776B">
              <w:rPr>
                <w:rFonts w:ascii="Times New Roman" w:hAnsi="Times New Roman" w:cs="Times New Roman"/>
                <w:spacing w:val="-4"/>
                <w:sz w:val="28"/>
                <w:szCs w:val="28"/>
              </w:rPr>
              <w:t xml:space="preserve"> </w:t>
            </w:r>
            <w:r w:rsidR="00B2776B">
              <w:rPr>
                <w:rFonts w:ascii="Times New Roman" w:hAnsi="Times New Roman" w:cs="Times New Roman"/>
                <w:spacing w:val="-5"/>
                <w:sz w:val="28"/>
                <w:szCs w:val="28"/>
              </w:rPr>
              <w:t>УФИ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41</w:t>
            </w:r>
          </w:hyperlink>
        </w:p>
        <w:p w:rsidR="004F4631" w:rsidRDefault="00FF15F6">
          <w:pPr>
            <w:pStyle w:val="10"/>
            <w:numPr>
              <w:ilvl w:val="0"/>
              <w:numId w:val="20"/>
            </w:numPr>
            <w:tabs>
              <w:tab w:val="left" w:pos="1130"/>
              <w:tab w:val="right" w:pos="2544"/>
            </w:tabs>
            <w:spacing w:line="360" w:lineRule="auto"/>
            <w:ind w:leftChars="300" w:left="660" w:rightChars="320" w:right="704" w:firstLine="0"/>
            <w:jc w:val="left"/>
            <w:rPr>
              <w:rFonts w:ascii="Times New Roman" w:hAnsi="Times New Roman" w:cs="Times New Roman"/>
              <w:sz w:val="28"/>
              <w:szCs w:val="28"/>
            </w:rPr>
          </w:pPr>
          <w:hyperlink w:anchor="_bookmark32" w:history="1">
            <w:r w:rsidR="00B2776B">
              <w:rPr>
                <w:rFonts w:ascii="Times New Roman" w:hAnsi="Times New Roman" w:cs="Times New Roman"/>
                <w:spacing w:val="-2"/>
                <w:sz w:val="28"/>
                <w:szCs w:val="28"/>
              </w:rPr>
              <w:t>ВЫВОД</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42</w:t>
            </w:r>
          </w:hyperlink>
        </w:p>
        <w:p w:rsidR="004F4631" w:rsidRDefault="00FF15F6">
          <w:pPr>
            <w:pStyle w:val="10"/>
            <w:tabs>
              <w:tab w:val="right" w:pos="3252"/>
            </w:tabs>
            <w:spacing w:line="360" w:lineRule="auto"/>
            <w:ind w:leftChars="300" w:left="660" w:rightChars="320" w:right="704"/>
            <w:rPr>
              <w:rFonts w:ascii="Times New Roman" w:hAnsi="Times New Roman" w:cs="Times New Roman"/>
              <w:sz w:val="28"/>
              <w:szCs w:val="28"/>
            </w:rPr>
          </w:pPr>
          <w:hyperlink w:anchor="_bookmark33" w:history="1">
            <w:r w:rsidR="00B2776B">
              <w:rPr>
                <w:rFonts w:ascii="Times New Roman" w:hAnsi="Times New Roman" w:cs="Times New Roman"/>
                <w:spacing w:val="-2"/>
                <w:sz w:val="28"/>
                <w:szCs w:val="28"/>
              </w:rPr>
              <w:t>ЗАКЛЮЧЕНИЕ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43</w:t>
            </w:r>
          </w:hyperlink>
        </w:p>
      </w:sdtContent>
    </w:sdt>
    <w:p w:rsidR="004F4631" w:rsidRDefault="00FF15F6">
      <w:pPr>
        <w:pStyle w:val="a4"/>
        <w:spacing w:line="360" w:lineRule="auto"/>
        <w:ind w:leftChars="300" w:left="660" w:rightChars="320" w:right="704"/>
        <w:rPr>
          <w:rFonts w:ascii="Times New Roman" w:hAnsi="Times New Roman" w:cs="Times New Roman"/>
          <w:sz w:val="28"/>
          <w:szCs w:val="28"/>
        </w:rPr>
      </w:pPr>
      <w:hyperlink w:anchor="_bookmark34" w:history="1">
        <w:r w:rsidR="00B2776B">
          <w:rPr>
            <w:rFonts w:ascii="Times New Roman" w:hAnsi="Times New Roman" w:cs="Times New Roman"/>
            <w:sz w:val="28"/>
            <w:szCs w:val="28"/>
          </w:rPr>
          <w:t>СПИСОК</w:t>
        </w:r>
        <w:r w:rsidR="00B2776B">
          <w:rPr>
            <w:rFonts w:ascii="Times New Roman" w:hAnsi="Times New Roman" w:cs="Times New Roman"/>
            <w:spacing w:val="30"/>
            <w:sz w:val="28"/>
            <w:szCs w:val="28"/>
          </w:rPr>
          <w:t xml:space="preserve"> </w:t>
        </w:r>
        <w:r w:rsidR="00B2776B">
          <w:rPr>
            <w:rFonts w:ascii="Times New Roman" w:hAnsi="Times New Roman" w:cs="Times New Roman"/>
            <w:sz w:val="28"/>
            <w:szCs w:val="28"/>
          </w:rPr>
          <w:t>ЛИТЕРАТУРЫ</w:t>
        </w:r>
        <w:r w:rsidR="00B2776B">
          <w:rPr>
            <w:rFonts w:ascii="Times New Roman" w:hAnsi="Times New Roman" w:cs="Times New Roman"/>
            <w:spacing w:val="-19"/>
            <w:sz w:val="28"/>
            <w:szCs w:val="28"/>
          </w:rPr>
          <w:t xml:space="preserve"> </w:t>
        </w:r>
        <w:r w:rsidR="00B2776B">
          <w:rPr>
            <w:rFonts w:ascii="Times New Roman" w:hAnsi="Times New Roman" w:cs="Times New Roman"/>
            <w:spacing w:val="-5"/>
            <w:sz w:val="28"/>
            <w:szCs w:val="28"/>
          </w:rPr>
          <w:t>44</w:t>
        </w:r>
      </w:hyperlink>
    </w:p>
    <w:p w:rsidR="004F4631" w:rsidRDefault="004F4631">
      <w:pPr>
        <w:pStyle w:val="a4"/>
        <w:spacing w:line="360" w:lineRule="auto"/>
        <w:ind w:leftChars="600" w:left="1320" w:rightChars="320" w:right="704"/>
        <w:rPr>
          <w:rFonts w:ascii="Times New Roman" w:hAnsi="Times New Roman" w:cs="Times New Roman"/>
          <w:sz w:val="28"/>
          <w:szCs w:val="28"/>
        </w:rPr>
        <w:sectPr w:rsidR="004F4631">
          <w:pgSz w:w="11910" w:h="16840"/>
          <w:pgMar w:top="620" w:right="141" w:bottom="1200" w:left="283" w:header="0" w:footer="994" w:gutter="0"/>
          <w:cols w:space="720"/>
        </w:sect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bookmarkStart w:id="39" w:name="_bookmark16"/>
      <w:bookmarkStart w:id="40" w:name="1._ОБЩИЕ_ПОНЯТИЯ_ОБ_УЛЬТРАФИОЛЕТОВОМ_ИЗЛ"/>
      <w:bookmarkEnd w:id="39"/>
      <w:bookmarkEnd w:id="40"/>
      <w:r>
        <w:rPr>
          <w:rFonts w:ascii="Times New Roman" w:hAnsi="Times New Roman" w:cs="Times New Roman"/>
          <w:spacing w:val="-2"/>
          <w:sz w:val="28"/>
          <w:szCs w:val="28"/>
        </w:rPr>
        <w:lastRenderedPageBreak/>
        <w:t>ВВЕДЕНИЕ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Солнечные лучи не всегда полезны и могут оказывать негативное влияние на человеческий организм. В своем реферате я хочу предоставить информацию об ультрафиолетовом излучении, о том, какое действие солнце оказывает на наш организм,</w:t>
      </w:r>
      <w:r>
        <w:rPr>
          <w:rFonts w:ascii="Times New Roman" w:hAnsi="Times New Roman" w:cs="Times New Roman"/>
          <w:spacing w:val="40"/>
          <w:sz w:val="28"/>
          <w:szCs w:val="28"/>
        </w:rPr>
        <w:t xml:space="preserve"> </w:t>
      </w:r>
      <w:r>
        <w:rPr>
          <w:rFonts w:ascii="Times New Roman" w:hAnsi="Times New Roman" w:cs="Times New Roman"/>
          <w:sz w:val="28"/>
          <w:szCs w:val="28"/>
        </w:rPr>
        <w:t>о его полезных и вредных воздействиях.</w:t>
      </w:r>
      <w:r>
        <w:rPr>
          <w:rFonts w:ascii="Times New Roman" w:hAnsi="Times New Roman" w:cs="Times New Roman"/>
          <w:spacing w:val="40"/>
          <w:sz w:val="28"/>
          <w:szCs w:val="28"/>
        </w:rPr>
        <w:t xml:space="preserve"> </w:t>
      </w:r>
      <w:r>
        <w:rPr>
          <w:rFonts w:ascii="Times New Roman" w:hAnsi="Times New Roman" w:cs="Times New Roman"/>
          <w:sz w:val="28"/>
          <w:szCs w:val="28"/>
        </w:rPr>
        <w:t>Особенно хочу заострить внимание на последствиях от загара</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о вреде, которое он способен причинить здоровью человека.</w:t>
      </w:r>
      <w:bookmarkStart w:id="41" w:name="_bookmark17"/>
      <w:bookmarkEnd w:id="41"/>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ОБЩИЕ</w:t>
      </w:r>
      <w:r>
        <w:rPr>
          <w:rFonts w:ascii="Times New Roman" w:hAnsi="Times New Roman" w:cs="Times New Roman"/>
          <w:spacing w:val="-5"/>
          <w:sz w:val="28"/>
          <w:szCs w:val="28"/>
        </w:rPr>
        <w:t xml:space="preserve"> </w:t>
      </w:r>
      <w:r>
        <w:rPr>
          <w:rFonts w:ascii="Times New Roman" w:hAnsi="Times New Roman" w:cs="Times New Roman"/>
          <w:sz w:val="28"/>
          <w:szCs w:val="28"/>
        </w:rPr>
        <w:t>ПОНЯТИЯ</w:t>
      </w:r>
      <w:r>
        <w:rPr>
          <w:rFonts w:ascii="Times New Roman" w:hAnsi="Times New Roman" w:cs="Times New Roman"/>
          <w:spacing w:val="-4"/>
          <w:sz w:val="28"/>
          <w:szCs w:val="28"/>
        </w:rPr>
        <w:t xml:space="preserve"> </w:t>
      </w:r>
      <w:r>
        <w:rPr>
          <w:rFonts w:ascii="Times New Roman" w:hAnsi="Times New Roman" w:cs="Times New Roman"/>
          <w:sz w:val="28"/>
          <w:szCs w:val="28"/>
        </w:rPr>
        <w:t>ОБ</w:t>
      </w:r>
      <w:r>
        <w:rPr>
          <w:rFonts w:ascii="Times New Roman" w:hAnsi="Times New Roman" w:cs="Times New Roman"/>
          <w:spacing w:val="-3"/>
          <w:sz w:val="28"/>
          <w:szCs w:val="28"/>
        </w:rPr>
        <w:t xml:space="preserve"> </w:t>
      </w:r>
      <w:r>
        <w:rPr>
          <w:rFonts w:ascii="Times New Roman" w:hAnsi="Times New Roman" w:cs="Times New Roman"/>
          <w:sz w:val="28"/>
          <w:szCs w:val="28"/>
        </w:rPr>
        <w:t>УЛЬТРАФИОЛЕТОВОМ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ИЗЛУЧЕНИИ</w:t>
      </w:r>
    </w:p>
    <w:p w:rsidR="004F4631" w:rsidRDefault="00B2776B" w:rsidP="00B2776B">
      <w:pPr>
        <w:pStyle w:val="3"/>
        <w:numPr>
          <w:ilvl w:val="1"/>
          <w:numId w:val="21"/>
        </w:numPr>
        <w:tabs>
          <w:tab w:val="left" w:pos="1569"/>
        </w:tabs>
        <w:spacing w:line="360" w:lineRule="auto"/>
        <w:ind w:leftChars="600" w:left="1320" w:rightChars="320" w:right="704" w:firstLineChars="392" w:firstLine="1102"/>
        <w:rPr>
          <w:rFonts w:ascii="Times New Roman" w:hAnsi="Times New Roman" w:cs="Times New Roman"/>
          <w:sz w:val="28"/>
          <w:szCs w:val="28"/>
        </w:rPr>
      </w:pPr>
      <w:bookmarkStart w:id="42" w:name="_bookmark18"/>
      <w:bookmarkStart w:id="43" w:name="1.1._Что_такое_УФИ"/>
      <w:bookmarkEnd w:id="42"/>
      <w:bookmarkEnd w:id="43"/>
      <w:r>
        <w:rPr>
          <w:rFonts w:ascii="Times New Roman" w:hAnsi="Times New Roman" w:cs="Times New Roman"/>
          <w:sz w:val="28"/>
          <w:szCs w:val="28"/>
        </w:rPr>
        <w:t>Что</w:t>
      </w:r>
      <w:r>
        <w:rPr>
          <w:rFonts w:ascii="Times New Roman" w:hAnsi="Times New Roman" w:cs="Times New Roman"/>
          <w:spacing w:val="-5"/>
          <w:sz w:val="28"/>
          <w:szCs w:val="28"/>
        </w:rPr>
        <w:t xml:space="preserve"> </w:t>
      </w:r>
      <w:r>
        <w:rPr>
          <w:rFonts w:ascii="Times New Roman" w:hAnsi="Times New Roman" w:cs="Times New Roman"/>
          <w:sz w:val="28"/>
          <w:szCs w:val="28"/>
        </w:rPr>
        <w:t>такое</w:t>
      </w:r>
      <w:r>
        <w:rPr>
          <w:rFonts w:ascii="Times New Roman" w:hAnsi="Times New Roman" w:cs="Times New Roman"/>
          <w:spacing w:val="-3"/>
          <w:sz w:val="28"/>
          <w:szCs w:val="28"/>
        </w:rPr>
        <w:t xml:space="preserve"> </w:t>
      </w:r>
      <w:r>
        <w:rPr>
          <w:rFonts w:ascii="Times New Roman" w:hAnsi="Times New Roman" w:cs="Times New Roman"/>
          <w:spacing w:val="-5"/>
          <w:sz w:val="28"/>
          <w:szCs w:val="28"/>
        </w:rPr>
        <w:t>УФИ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Ультрафиолетовое излучение (актиническое излучение (1801г.)) – электромагнитное</w:t>
      </w:r>
      <w:r>
        <w:rPr>
          <w:rFonts w:ascii="Times New Roman" w:hAnsi="Times New Roman" w:cs="Times New Roman"/>
          <w:spacing w:val="80"/>
          <w:sz w:val="28"/>
          <w:szCs w:val="28"/>
        </w:rPr>
        <w:t xml:space="preserve"> </w:t>
      </w:r>
      <w:r>
        <w:rPr>
          <w:rFonts w:ascii="Times New Roman" w:hAnsi="Times New Roman" w:cs="Times New Roman"/>
          <w:sz w:val="28"/>
          <w:szCs w:val="28"/>
        </w:rPr>
        <w:t>излучение, занимающее спектральный диапазон между</w:t>
      </w:r>
      <w:r>
        <w:rPr>
          <w:rFonts w:ascii="Times New Roman" w:hAnsi="Times New Roman" w:cs="Times New Roman"/>
          <w:spacing w:val="40"/>
          <w:sz w:val="28"/>
          <w:szCs w:val="28"/>
        </w:rPr>
        <w:t xml:space="preserve"> </w:t>
      </w:r>
      <w:r>
        <w:rPr>
          <w:rFonts w:ascii="Times New Roman" w:hAnsi="Times New Roman" w:cs="Times New Roman"/>
          <w:sz w:val="28"/>
          <w:szCs w:val="28"/>
        </w:rPr>
        <w:t>видимым</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5"/>
          <w:sz w:val="28"/>
          <w:szCs w:val="28"/>
        </w:rPr>
        <w:t xml:space="preserve"> </w:t>
      </w:r>
      <w:r>
        <w:rPr>
          <w:rFonts w:ascii="Times New Roman" w:hAnsi="Times New Roman" w:cs="Times New Roman"/>
          <w:sz w:val="28"/>
          <w:szCs w:val="28"/>
        </w:rPr>
        <w:t>рентгеновским</w:t>
      </w:r>
      <w:r>
        <w:rPr>
          <w:rFonts w:ascii="Times New Roman" w:hAnsi="Times New Roman" w:cs="Times New Roman"/>
          <w:spacing w:val="40"/>
          <w:sz w:val="28"/>
          <w:szCs w:val="28"/>
        </w:rPr>
        <w:t xml:space="preserve"> </w:t>
      </w:r>
      <w:r>
        <w:rPr>
          <w:rFonts w:ascii="Times New Roman" w:hAnsi="Times New Roman" w:cs="Times New Roman"/>
          <w:sz w:val="28"/>
          <w:szCs w:val="28"/>
        </w:rPr>
        <w:t>излучениями.</w:t>
      </w:r>
      <w:proofErr w:type="gramEnd"/>
      <w:r>
        <w:rPr>
          <w:rFonts w:ascii="Times New Roman" w:hAnsi="Times New Roman" w:cs="Times New Roman"/>
          <w:spacing w:val="-2"/>
          <w:sz w:val="28"/>
          <w:szCs w:val="28"/>
        </w:rPr>
        <w:t xml:space="preserve"> </w:t>
      </w:r>
      <w:r>
        <w:rPr>
          <w:rFonts w:ascii="Times New Roman" w:hAnsi="Times New Roman" w:cs="Times New Roman"/>
          <w:sz w:val="28"/>
          <w:szCs w:val="28"/>
        </w:rPr>
        <w:t>Длины волн</w:t>
      </w:r>
      <w:r>
        <w:rPr>
          <w:rFonts w:ascii="Times New Roman" w:hAnsi="Times New Roman" w:cs="Times New Roman"/>
          <w:spacing w:val="40"/>
          <w:sz w:val="28"/>
          <w:szCs w:val="28"/>
        </w:rPr>
        <w:t xml:space="preserve"> </w:t>
      </w:r>
      <w:proofErr w:type="gramStart"/>
      <w:r>
        <w:rPr>
          <w:rFonts w:ascii="Times New Roman" w:hAnsi="Times New Roman" w:cs="Times New Roman"/>
          <w:sz w:val="28"/>
          <w:szCs w:val="28"/>
        </w:rPr>
        <w:t>УФ-излучения</w:t>
      </w:r>
      <w:proofErr w:type="gramEnd"/>
      <w:r>
        <w:rPr>
          <w:rFonts w:ascii="Times New Roman" w:hAnsi="Times New Roman" w:cs="Times New Roman"/>
          <w:sz w:val="28"/>
          <w:szCs w:val="28"/>
        </w:rPr>
        <w:t xml:space="preserve"> лежат в интервале</w:t>
      </w:r>
      <w:r>
        <w:rPr>
          <w:rFonts w:ascii="Times New Roman" w:hAnsi="Times New Roman" w:cs="Times New Roman"/>
          <w:spacing w:val="40"/>
          <w:sz w:val="28"/>
          <w:szCs w:val="28"/>
        </w:rPr>
        <w:t xml:space="preserve"> </w:t>
      </w:r>
      <w:r>
        <w:rPr>
          <w:rFonts w:ascii="Times New Roman" w:hAnsi="Times New Roman" w:cs="Times New Roman"/>
          <w:sz w:val="28"/>
          <w:szCs w:val="28"/>
        </w:rPr>
        <w:t>от</w:t>
      </w:r>
      <w:r>
        <w:rPr>
          <w:rFonts w:ascii="Times New Roman" w:hAnsi="Times New Roman" w:cs="Times New Roman"/>
          <w:spacing w:val="40"/>
          <w:sz w:val="28"/>
          <w:szCs w:val="28"/>
        </w:rPr>
        <w:t xml:space="preserve"> </w:t>
      </w:r>
      <w:r>
        <w:rPr>
          <w:rFonts w:ascii="Times New Roman" w:hAnsi="Times New Roman" w:cs="Times New Roman"/>
          <w:sz w:val="28"/>
          <w:szCs w:val="28"/>
        </w:rPr>
        <w:t>10 до 400нм (7,5·10</w:t>
      </w:r>
      <w:r>
        <w:rPr>
          <w:rFonts w:ascii="Times New Roman" w:hAnsi="Times New Roman" w:cs="Times New Roman"/>
          <w:sz w:val="28"/>
          <w:szCs w:val="28"/>
          <w:vertAlign w:val="superscript"/>
        </w:rPr>
        <w:t>14</w:t>
      </w:r>
      <w:r>
        <w:rPr>
          <w:rFonts w:ascii="Times New Roman" w:hAnsi="Times New Roman" w:cs="Times New Roman"/>
          <w:sz w:val="28"/>
          <w:szCs w:val="28"/>
        </w:rPr>
        <w:t>—3·10</w:t>
      </w:r>
      <w:r>
        <w:rPr>
          <w:rFonts w:ascii="Times New Roman" w:hAnsi="Times New Roman" w:cs="Times New Roman"/>
          <w:sz w:val="28"/>
          <w:szCs w:val="28"/>
          <w:vertAlign w:val="superscript"/>
        </w:rPr>
        <w:t>16</w:t>
      </w:r>
      <w:r>
        <w:rPr>
          <w:rFonts w:ascii="Times New Roman" w:hAnsi="Times New Roman" w:cs="Times New Roman"/>
          <w:spacing w:val="-4"/>
          <w:sz w:val="28"/>
          <w:szCs w:val="28"/>
        </w:rPr>
        <w:t xml:space="preserve"> </w:t>
      </w:r>
      <w:r>
        <w:rPr>
          <w:rFonts w:ascii="Times New Roman" w:hAnsi="Times New Roman" w:cs="Times New Roman"/>
          <w:sz w:val="28"/>
          <w:szCs w:val="28"/>
        </w:rPr>
        <w:t>Гц).</w:t>
      </w:r>
      <w:r>
        <w:rPr>
          <w:rFonts w:ascii="Times New Roman" w:hAnsi="Times New Roman" w:cs="Times New Roman"/>
          <w:spacing w:val="40"/>
          <w:sz w:val="28"/>
          <w:szCs w:val="28"/>
        </w:rPr>
        <w:t xml:space="preserve"> </w:t>
      </w:r>
      <w:r>
        <w:rPr>
          <w:rFonts w:ascii="Times New Roman" w:hAnsi="Times New Roman" w:cs="Times New Roman"/>
          <w:sz w:val="28"/>
          <w:szCs w:val="28"/>
        </w:rPr>
        <w:t>Термин происходит</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от лат. </w:t>
      </w:r>
      <w:proofErr w:type="spellStart"/>
      <w:r>
        <w:rPr>
          <w:rFonts w:ascii="Times New Roman" w:hAnsi="Times New Roman" w:cs="Times New Roman"/>
          <w:sz w:val="28"/>
          <w:szCs w:val="28"/>
        </w:rPr>
        <w:t>ultra</w:t>
      </w:r>
      <w:proofErr w:type="spellEnd"/>
      <w:r>
        <w:rPr>
          <w:rFonts w:ascii="Times New Roman" w:hAnsi="Times New Roman" w:cs="Times New Roman"/>
          <w:spacing w:val="-4"/>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сверх</w:t>
      </w:r>
      <w:proofErr w:type="gramEnd"/>
      <w:r>
        <w:rPr>
          <w:rFonts w:ascii="Times New Roman" w:hAnsi="Times New Roman" w:cs="Times New Roman"/>
          <w:spacing w:val="59"/>
          <w:sz w:val="28"/>
          <w:szCs w:val="28"/>
        </w:rPr>
        <w:t xml:space="preserve"> </w:t>
      </w:r>
      <w:r>
        <w:rPr>
          <w:rFonts w:ascii="Times New Roman" w:hAnsi="Times New Roman" w:cs="Times New Roman"/>
          <w:sz w:val="28"/>
          <w:szCs w:val="28"/>
        </w:rPr>
        <w:t>или</w:t>
      </w:r>
      <w:r>
        <w:rPr>
          <w:rFonts w:ascii="Times New Roman" w:hAnsi="Times New Roman" w:cs="Times New Roman"/>
          <w:spacing w:val="65"/>
          <w:sz w:val="28"/>
          <w:szCs w:val="28"/>
        </w:rPr>
        <w:t xml:space="preserve"> </w:t>
      </w:r>
      <w:r>
        <w:rPr>
          <w:rFonts w:ascii="Times New Roman" w:hAnsi="Times New Roman" w:cs="Times New Roman"/>
          <w:sz w:val="28"/>
          <w:szCs w:val="28"/>
        </w:rPr>
        <w:t>за</w:t>
      </w:r>
      <w:r>
        <w:rPr>
          <w:rFonts w:ascii="Times New Roman" w:hAnsi="Times New Roman" w:cs="Times New Roman"/>
          <w:spacing w:val="63"/>
          <w:sz w:val="28"/>
          <w:szCs w:val="28"/>
        </w:rPr>
        <w:t xml:space="preserve"> </w:t>
      </w:r>
      <w:r>
        <w:rPr>
          <w:rFonts w:ascii="Times New Roman" w:hAnsi="Times New Roman" w:cs="Times New Roman"/>
          <w:sz w:val="28"/>
          <w:szCs w:val="28"/>
        </w:rPr>
        <w:t>пределами.</w:t>
      </w:r>
      <w:r>
        <w:rPr>
          <w:rFonts w:ascii="Times New Roman" w:hAnsi="Times New Roman" w:cs="Times New Roman"/>
          <w:spacing w:val="64"/>
          <w:sz w:val="28"/>
          <w:szCs w:val="28"/>
        </w:rPr>
        <w:t xml:space="preserve"> </w:t>
      </w:r>
      <w:r>
        <w:rPr>
          <w:rFonts w:ascii="Times New Roman" w:hAnsi="Times New Roman" w:cs="Times New Roman"/>
          <w:color w:val="202020"/>
          <w:sz w:val="28"/>
          <w:szCs w:val="28"/>
        </w:rPr>
        <w:t>Ближний</w:t>
      </w:r>
      <w:r>
        <w:rPr>
          <w:rFonts w:ascii="Times New Roman" w:hAnsi="Times New Roman" w:cs="Times New Roman"/>
          <w:color w:val="202020"/>
          <w:spacing w:val="61"/>
          <w:sz w:val="28"/>
          <w:szCs w:val="28"/>
        </w:rPr>
        <w:t xml:space="preserve"> </w:t>
      </w:r>
      <w:r>
        <w:rPr>
          <w:rFonts w:ascii="Times New Roman" w:hAnsi="Times New Roman" w:cs="Times New Roman"/>
          <w:color w:val="202020"/>
          <w:sz w:val="28"/>
          <w:szCs w:val="28"/>
        </w:rPr>
        <w:t>ультрафиолетовый</w:t>
      </w:r>
      <w:r>
        <w:rPr>
          <w:rFonts w:ascii="Times New Roman" w:hAnsi="Times New Roman" w:cs="Times New Roman"/>
          <w:color w:val="202020"/>
          <w:spacing w:val="65"/>
          <w:sz w:val="28"/>
          <w:szCs w:val="28"/>
        </w:rPr>
        <w:t xml:space="preserve"> </w:t>
      </w:r>
      <w:r>
        <w:rPr>
          <w:rFonts w:ascii="Times New Roman" w:hAnsi="Times New Roman" w:cs="Times New Roman"/>
          <w:color w:val="202020"/>
          <w:sz w:val="28"/>
          <w:szCs w:val="28"/>
        </w:rPr>
        <w:t>диапазон</w:t>
      </w:r>
      <w:r>
        <w:rPr>
          <w:rFonts w:ascii="Times New Roman" w:hAnsi="Times New Roman" w:cs="Times New Roman"/>
          <w:color w:val="202020"/>
          <w:spacing w:val="64"/>
          <w:sz w:val="28"/>
          <w:szCs w:val="28"/>
        </w:rPr>
        <w:t xml:space="preserve"> </w:t>
      </w:r>
      <w:r>
        <w:rPr>
          <w:rFonts w:ascii="Times New Roman" w:hAnsi="Times New Roman" w:cs="Times New Roman"/>
          <w:color w:val="202020"/>
          <w:sz w:val="28"/>
          <w:szCs w:val="28"/>
        </w:rPr>
        <w:t>часто</w:t>
      </w:r>
      <w:r>
        <w:rPr>
          <w:rFonts w:ascii="Times New Roman" w:hAnsi="Times New Roman" w:cs="Times New Roman"/>
          <w:color w:val="202020"/>
          <w:spacing w:val="63"/>
          <w:sz w:val="28"/>
          <w:szCs w:val="28"/>
        </w:rPr>
        <w:t xml:space="preserve"> </w:t>
      </w:r>
      <w:r>
        <w:rPr>
          <w:rFonts w:ascii="Times New Roman" w:hAnsi="Times New Roman" w:cs="Times New Roman"/>
          <w:color w:val="202020"/>
          <w:spacing w:val="-2"/>
          <w:sz w:val="28"/>
          <w:szCs w:val="28"/>
        </w:rPr>
        <w:t>называют</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202020"/>
          <w:sz w:val="28"/>
          <w:szCs w:val="28"/>
        </w:rPr>
        <w:t>«черным светом», так как он не распознаётся человеческим глазом, но при отражении от некоторых материалов спектр переходит в область видимого излучения вследствие явления фотолюминесценции.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УФ-излучение</w:t>
      </w:r>
      <w:proofErr w:type="gramEnd"/>
      <w:r>
        <w:rPr>
          <w:rFonts w:ascii="Times New Roman" w:hAnsi="Times New Roman" w:cs="Times New Roman"/>
          <w:spacing w:val="-11"/>
          <w:sz w:val="28"/>
          <w:szCs w:val="28"/>
        </w:rPr>
        <w:t xml:space="preserve"> </w:t>
      </w:r>
      <w:r>
        <w:rPr>
          <w:rFonts w:ascii="Times New Roman" w:hAnsi="Times New Roman" w:cs="Times New Roman"/>
          <w:sz w:val="28"/>
          <w:szCs w:val="28"/>
        </w:rPr>
        <w:t>делится</w:t>
      </w:r>
      <w:r>
        <w:rPr>
          <w:rFonts w:ascii="Times New Roman" w:hAnsi="Times New Roman" w:cs="Times New Roman"/>
          <w:spacing w:val="-11"/>
          <w:sz w:val="28"/>
          <w:szCs w:val="28"/>
        </w:rPr>
        <w:t xml:space="preserve"> </w:t>
      </w:r>
      <w:r>
        <w:rPr>
          <w:rFonts w:ascii="Times New Roman" w:hAnsi="Times New Roman" w:cs="Times New Roman"/>
          <w:sz w:val="28"/>
          <w:szCs w:val="28"/>
        </w:rPr>
        <w:t>в</w:t>
      </w:r>
      <w:r>
        <w:rPr>
          <w:rFonts w:ascii="Times New Roman" w:hAnsi="Times New Roman" w:cs="Times New Roman"/>
          <w:spacing w:val="-10"/>
          <w:sz w:val="28"/>
          <w:szCs w:val="28"/>
        </w:rPr>
        <w:t xml:space="preserve"> </w:t>
      </w:r>
      <w:r>
        <w:rPr>
          <w:rFonts w:ascii="Times New Roman" w:hAnsi="Times New Roman" w:cs="Times New Roman"/>
          <w:sz w:val="28"/>
          <w:szCs w:val="28"/>
        </w:rPr>
        <w:t>зависимости</w:t>
      </w:r>
      <w:r>
        <w:rPr>
          <w:rFonts w:ascii="Times New Roman" w:hAnsi="Times New Roman" w:cs="Times New Roman"/>
          <w:spacing w:val="-11"/>
          <w:sz w:val="28"/>
          <w:szCs w:val="28"/>
        </w:rPr>
        <w:t xml:space="preserve"> </w:t>
      </w:r>
      <w:r>
        <w:rPr>
          <w:rFonts w:ascii="Times New Roman" w:hAnsi="Times New Roman" w:cs="Times New Roman"/>
          <w:sz w:val="28"/>
          <w:szCs w:val="28"/>
        </w:rPr>
        <w:t>от</w:t>
      </w:r>
      <w:r>
        <w:rPr>
          <w:rFonts w:ascii="Times New Roman" w:hAnsi="Times New Roman" w:cs="Times New Roman"/>
          <w:spacing w:val="-11"/>
          <w:sz w:val="28"/>
          <w:szCs w:val="28"/>
        </w:rPr>
        <w:t xml:space="preserve"> </w:t>
      </w:r>
      <w:r>
        <w:rPr>
          <w:rFonts w:ascii="Times New Roman" w:hAnsi="Times New Roman" w:cs="Times New Roman"/>
          <w:sz w:val="28"/>
          <w:szCs w:val="28"/>
        </w:rPr>
        <w:t>длины</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волны:</w:t>
      </w:r>
    </w:p>
    <w:p w:rsidR="004F4631" w:rsidRDefault="00B2776B" w:rsidP="00B2776B">
      <w:pPr>
        <w:pStyle w:val="a6"/>
        <w:numPr>
          <w:ilvl w:val="0"/>
          <w:numId w:val="22"/>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UVA</w:t>
      </w:r>
      <w:r>
        <w:rPr>
          <w:rFonts w:ascii="Times New Roman" w:hAnsi="Times New Roman" w:cs="Times New Roman"/>
          <w:spacing w:val="-9"/>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ближний</w:t>
      </w:r>
      <w:r>
        <w:rPr>
          <w:rFonts w:ascii="Times New Roman" w:hAnsi="Times New Roman" w:cs="Times New Roman"/>
          <w:spacing w:val="-7"/>
          <w:sz w:val="28"/>
          <w:szCs w:val="28"/>
        </w:rPr>
        <w:t xml:space="preserve"> </w:t>
      </w:r>
      <w:r>
        <w:rPr>
          <w:rFonts w:ascii="Times New Roman" w:hAnsi="Times New Roman" w:cs="Times New Roman"/>
          <w:sz w:val="28"/>
          <w:szCs w:val="28"/>
        </w:rPr>
        <w:t>ультрафиолет</w:t>
      </w:r>
      <w:r>
        <w:rPr>
          <w:rFonts w:ascii="Times New Roman" w:hAnsi="Times New Roman" w:cs="Times New Roman"/>
          <w:spacing w:val="-6"/>
          <w:sz w:val="28"/>
          <w:szCs w:val="28"/>
        </w:rPr>
        <w:t xml:space="preserve"> </w:t>
      </w:r>
      <w:r>
        <w:rPr>
          <w:rFonts w:ascii="Times New Roman" w:hAnsi="Times New Roman" w:cs="Times New Roman"/>
          <w:sz w:val="28"/>
          <w:szCs w:val="28"/>
        </w:rPr>
        <w:t>(УФ-</w:t>
      </w:r>
      <w:proofErr w:type="gramStart"/>
      <w:r>
        <w:rPr>
          <w:rFonts w:ascii="Times New Roman" w:hAnsi="Times New Roman" w:cs="Times New Roman"/>
          <w:sz w:val="28"/>
          <w:szCs w:val="28"/>
        </w:rPr>
        <w:t>A</w:t>
      </w:r>
      <w:proofErr w:type="gramEnd"/>
      <w:r>
        <w:rPr>
          <w:rFonts w:ascii="Times New Roman" w:hAnsi="Times New Roman" w:cs="Times New Roman"/>
          <w:spacing w:val="-6"/>
          <w:sz w:val="28"/>
          <w:szCs w:val="28"/>
        </w:rPr>
        <w:t xml:space="preserve"> </w:t>
      </w:r>
      <w:r>
        <w:rPr>
          <w:rFonts w:ascii="Times New Roman" w:hAnsi="Times New Roman" w:cs="Times New Roman"/>
          <w:sz w:val="28"/>
          <w:szCs w:val="28"/>
        </w:rPr>
        <w:t>лучи,</w:t>
      </w:r>
      <w:r>
        <w:rPr>
          <w:rFonts w:ascii="Times New Roman" w:hAnsi="Times New Roman" w:cs="Times New Roman"/>
          <w:spacing w:val="-7"/>
          <w:sz w:val="28"/>
          <w:szCs w:val="28"/>
        </w:rPr>
        <w:t xml:space="preserve"> </w:t>
      </w:r>
      <w:r>
        <w:rPr>
          <w:rFonts w:ascii="Times New Roman" w:hAnsi="Times New Roman" w:cs="Times New Roman"/>
          <w:sz w:val="28"/>
          <w:szCs w:val="28"/>
        </w:rPr>
        <w:t>315—400</w:t>
      </w:r>
      <w:r>
        <w:rPr>
          <w:rFonts w:ascii="Times New Roman" w:hAnsi="Times New Roman" w:cs="Times New Roman"/>
          <w:spacing w:val="-5"/>
          <w:sz w:val="28"/>
          <w:szCs w:val="28"/>
        </w:rPr>
        <w:t xml:space="preserve"> </w:t>
      </w:r>
      <w:proofErr w:type="spellStart"/>
      <w:r>
        <w:rPr>
          <w:rFonts w:ascii="Times New Roman" w:hAnsi="Times New Roman" w:cs="Times New Roman"/>
          <w:spacing w:val="-4"/>
          <w:sz w:val="28"/>
          <w:szCs w:val="28"/>
        </w:rPr>
        <w:t>нм</w:t>
      </w:r>
      <w:proofErr w:type="spellEnd"/>
      <w:r>
        <w:rPr>
          <w:rFonts w:ascii="Times New Roman" w:hAnsi="Times New Roman" w:cs="Times New Roman"/>
          <w:spacing w:val="-4"/>
          <w:sz w:val="28"/>
          <w:szCs w:val="28"/>
        </w:rPr>
        <w:t>);</w:t>
      </w:r>
    </w:p>
    <w:p w:rsidR="004F4631" w:rsidRDefault="00B2776B" w:rsidP="00B2776B">
      <w:pPr>
        <w:pStyle w:val="a6"/>
        <w:numPr>
          <w:ilvl w:val="0"/>
          <w:numId w:val="22"/>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UVB</w:t>
      </w:r>
      <w:r>
        <w:rPr>
          <w:rFonts w:ascii="Times New Roman" w:hAnsi="Times New Roman" w:cs="Times New Roman"/>
          <w:spacing w:val="-8"/>
          <w:sz w:val="28"/>
          <w:szCs w:val="28"/>
        </w:rPr>
        <w:t xml:space="preserve"> </w:t>
      </w:r>
      <w:r>
        <w:rPr>
          <w:rFonts w:ascii="Times New Roman" w:hAnsi="Times New Roman" w:cs="Times New Roman"/>
          <w:sz w:val="28"/>
          <w:szCs w:val="28"/>
        </w:rPr>
        <w:t>–</w:t>
      </w:r>
      <w:r>
        <w:rPr>
          <w:rFonts w:ascii="Times New Roman" w:hAnsi="Times New Roman" w:cs="Times New Roman"/>
          <w:spacing w:val="-7"/>
          <w:sz w:val="28"/>
          <w:szCs w:val="28"/>
        </w:rPr>
        <w:t xml:space="preserve"> </w:t>
      </w:r>
      <w:r>
        <w:rPr>
          <w:rFonts w:ascii="Times New Roman" w:hAnsi="Times New Roman" w:cs="Times New Roman"/>
          <w:sz w:val="28"/>
          <w:szCs w:val="28"/>
        </w:rPr>
        <w:t>(УФ-</w:t>
      </w:r>
      <w:proofErr w:type="gramStart"/>
      <w:r>
        <w:rPr>
          <w:rFonts w:ascii="Times New Roman" w:hAnsi="Times New Roman" w:cs="Times New Roman"/>
          <w:sz w:val="28"/>
          <w:szCs w:val="28"/>
        </w:rPr>
        <w:t>B</w:t>
      </w:r>
      <w:proofErr w:type="gramEnd"/>
      <w:r>
        <w:rPr>
          <w:rFonts w:ascii="Times New Roman" w:hAnsi="Times New Roman" w:cs="Times New Roman"/>
          <w:spacing w:val="-8"/>
          <w:sz w:val="28"/>
          <w:szCs w:val="28"/>
        </w:rPr>
        <w:t xml:space="preserve"> </w:t>
      </w:r>
      <w:r>
        <w:rPr>
          <w:rFonts w:ascii="Times New Roman" w:hAnsi="Times New Roman" w:cs="Times New Roman"/>
          <w:sz w:val="28"/>
          <w:szCs w:val="28"/>
        </w:rPr>
        <w:t>лучи,</w:t>
      </w:r>
      <w:r>
        <w:rPr>
          <w:rFonts w:ascii="Times New Roman" w:hAnsi="Times New Roman" w:cs="Times New Roman"/>
          <w:spacing w:val="-5"/>
          <w:sz w:val="28"/>
          <w:szCs w:val="28"/>
        </w:rPr>
        <w:t xml:space="preserve"> </w:t>
      </w:r>
      <w:r>
        <w:rPr>
          <w:rFonts w:ascii="Times New Roman" w:hAnsi="Times New Roman" w:cs="Times New Roman"/>
          <w:sz w:val="28"/>
          <w:szCs w:val="28"/>
        </w:rPr>
        <w:t>280—315</w:t>
      </w:r>
      <w:r>
        <w:rPr>
          <w:rFonts w:ascii="Times New Roman" w:hAnsi="Times New Roman" w:cs="Times New Roman"/>
          <w:spacing w:val="-5"/>
          <w:sz w:val="28"/>
          <w:szCs w:val="28"/>
        </w:rPr>
        <w:t xml:space="preserve"> </w:t>
      </w:r>
      <w:proofErr w:type="spellStart"/>
      <w:r>
        <w:rPr>
          <w:rFonts w:ascii="Times New Roman" w:hAnsi="Times New Roman" w:cs="Times New Roman"/>
          <w:spacing w:val="-4"/>
          <w:sz w:val="28"/>
          <w:szCs w:val="28"/>
        </w:rPr>
        <w:t>нм</w:t>
      </w:r>
      <w:proofErr w:type="spellEnd"/>
      <w:r>
        <w:rPr>
          <w:rFonts w:ascii="Times New Roman" w:hAnsi="Times New Roman" w:cs="Times New Roman"/>
          <w:spacing w:val="-4"/>
          <w:sz w:val="28"/>
          <w:szCs w:val="28"/>
        </w:rPr>
        <w:t>);</w:t>
      </w:r>
    </w:p>
    <w:p w:rsidR="004F4631" w:rsidRDefault="00B2776B" w:rsidP="00B2776B">
      <w:pPr>
        <w:pStyle w:val="a6"/>
        <w:numPr>
          <w:ilvl w:val="0"/>
          <w:numId w:val="22"/>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UVC</w:t>
      </w:r>
      <w:r>
        <w:rPr>
          <w:rFonts w:ascii="Times New Roman" w:hAnsi="Times New Roman" w:cs="Times New Roman"/>
          <w:spacing w:val="-9"/>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дальний</w:t>
      </w:r>
      <w:r>
        <w:rPr>
          <w:rFonts w:ascii="Times New Roman" w:hAnsi="Times New Roman" w:cs="Times New Roman"/>
          <w:spacing w:val="-5"/>
          <w:sz w:val="28"/>
          <w:szCs w:val="28"/>
        </w:rPr>
        <w:t xml:space="preserve"> </w:t>
      </w:r>
      <w:r>
        <w:rPr>
          <w:rFonts w:ascii="Times New Roman" w:hAnsi="Times New Roman" w:cs="Times New Roman"/>
          <w:sz w:val="28"/>
          <w:szCs w:val="28"/>
        </w:rPr>
        <w:t>ультрафиолет</w:t>
      </w:r>
      <w:r>
        <w:rPr>
          <w:rFonts w:ascii="Times New Roman" w:hAnsi="Times New Roman" w:cs="Times New Roman"/>
          <w:spacing w:val="-6"/>
          <w:sz w:val="28"/>
          <w:szCs w:val="28"/>
        </w:rPr>
        <w:t xml:space="preserve"> </w:t>
      </w:r>
      <w:r>
        <w:rPr>
          <w:rFonts w:ascii="Times New Roman" w:hAnsi="Times New Roman" w:cs="Times New Roman"/>
          <w:sz w:val="28"/>
          <w:szCs w:val="28"/>
        </w:rPr>
        <w:t>(УФ-</w:t>
      </w:r>
      <w:proofErr w:type="gramStart"/>
      <w:r>
        <w:rPr>
          <w:rFonts w:ascii="Times New Roman" w:hAnsi="Times New Roman" w:cs="Times New Roman"/>
          <w:sz w:val="28"/>
          <w:szCs w:val="28"/>
        </w:rPr>
        <w:t>C</w:t>
      </w:r>
      <w:proofErr w:type="gramEnd"/>
      <w:r>
        <w:rPr>
          <w:rFonts w:ascii="Times New Roman" w:hAnsi="Times New Roman" w:cs="Times New Roman"/>
          <w:spacing w:val="-7"/>
          <w:sz w:val="28"/>
          <w:szCs w:val="28"/>
        </w:rPr>
        <w:t xml:space="preserve"> </w:t>
      </w:r>
      <w:r>
        <w:rPr>
          <w:rFonts w:ascii="Times New Roman" w:hAnsi="Times New Roman" w:cs="Times New Roman"/>
          <w:sz w:val="28"/>
          <w:szCs w:val="28"/>
        </w:rPr>
        <w:t>лучи,</w:t>
      </w:r>
      <w:r>
        <w:rPr>
          <w:rFonts w:ascii="Times New Roman" w:hAnsi="Times New Roman" w:cs="Times New Roman"/>
          <w:spacing w:val="-6"/>
          <w:sz w:val="28"/>
          <w:szCs w:val="28"/>
        </w:rPr>
        <w:t xml:space="preserve"> </w:t>
      </w:r>
      <w:r>
        <w:rPr>
          <w:rFonts w:ascii="Times New Roman" w:hAnsi="Times New Roman" w:cs="Times New Roman"/>
          <w:sz w:val="28"/>
          <w:szCs w:val="28"/>
        </w:rPr>
        <w:t>100—280</w:t>
      </w:r>
      <w:r>
        <w:rPr>
          <w:rFonts w:ascii="Times New Roman" w:hAnsi="Times New Roman" w:cs="Times New Roman"/>
          <w:spacing w:val="-5"/>
          <w:sz w:val="28"/>
          <w:szCs w:val="28"/>
        </w:rPr>
        <w:t xml:space="preserve"> </w:t>
      </w:r>
      <w:proofErr w:type="spellStart"/>
      <w:r>
        <w:rPr>
          <w:rFonts w:ascii="Times New Roman" w:hAnsi="Times New Roman" w:cs="Times New Roman"/>
          <w:spacing w:val="-4"/>
          <w:sz w:val="28"/>
          <w:szCs w:val="28"/>
        </w:rPr>
        <w:t>нм</w:t>
      </w:r>
      <w:proofErr w:type="spellEnd"/>
      <w:r>
        <w:rPr>
          <w:rFonts w:ascii="Times New Roman" w:hAnsi="Times New Roman" w:cs="Times New Roman"/>
          <w:spacing w:val="-4"/>
          <w:sz w:val="28"/>
          <w:szCs w:val="28"/>
        </w:rPr>
        <w:t>).</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Самое</w:t>
      </w:r>
      <w:r>
        <w:rPr>
          <w:rFonts w:ascii="Times New Roman" w:hAnsi="Times New Roman" w:cs="Times New Roman"/>
          <w:spacing w:val="-6"/>
          <w:sz w:val="28"/>
          <w:szCs w:val="28"/>
        </w:rPr>
        <w:t xml:space="preserve"> </w:t>
      </w:r>
      <w:r>
        <w:rPr>
          <w:rFonts w:ascii="Times New Roman" w:hAnsi="Times New Roman" w:cs="Times New Roman"/>
          <w:sz w:val="28"/>
          <w:szCs w:val="28"/>
        </w:rPr>
        <w:t>большое</w:t>
      </w:r>
      <w:r>
        <w:rPr>
          <w:rFonts w:ascii="Times New Roman" w:hAnsi="Times New Roman" w:cs="Times New Roman"/>
          <w:spacing w:val="-6"/>
          <w:sz w:val="28"/>
          <w:szCs w:val="28"/>
        </w:rPr>
        <w:t xml:space="preserve"> </w:t>
      </w:r>
      <w:r>
        <w:rPr>
          <w:rFonts w:ascii="Times New Roman" w:hAnsi="Times New Roman" w:cs="Times New Roman"/>
          <w:sz w:val="28"/>
          <w:szCs w:val="28"/>
        </w:rPr>
        <w:t>влияние</w:t>
      </w:r>
      <w:r>
        <w:rPr>
          <w:rFonts w:ascii="Times New Roman" w:hAnsi="Times New Roman" w:cs="Times New Roman"/>
          <w:spacing w:val="-6"/>
          <w:sz w:val="28"/>
          <w:szCs w:val="28"/>
        </w:rPr>
        <w:t xml:space="preserve"> </w:t>
      </w:r>
      <w:r>
        <w:rPr>
          <w:rFonts w:ascii="Times New Roman" w:hAnsi="Times New Roman" w:cs="Times New Roman"/>
          <w:sz w:val="28"/>
          <w:szCs w:val="28"/>
        </w:rPr>
        <w:t>на</w:t>
      </w:r>
      <w:r>
        <w:rPr>
          <w:rFonts w:ascii="Times New Roman" w:hAnsi="Times New Roman" w:cs="Times New Roman"/>
          <w:spacing w:val="-6"/>
          <w:sz w:val="28"/>
          <w:szCs w:val="28"/>
        </w:rPr>
        <w:t xml:space="preserve"> </w:t>
      </w:r>
      <w:r>
        <w:rPr>
          <w:rFonts w:ascii="Times New Roman" w:hAnsi="Times New Roman" w:cs="Times New Roman"/>
          <w:sz w:val="28"/>
          <w:szCs w:val="28"/>
        </w:rPr>
        <w:t>кожу</w:t>
      </w:r>
      <w:r>
        <w:rPr>
          <w:rFonts w:ascii="Times New Roman" w:hAnsi="Times New Roman" w:cs="Times New Roman"/>
          <w:spacing w:val="-8"/>
          <w:sz w:val="28"/>
          <w:szCs w:val="28"/>
        </w:rPr>
        <w:t xml:space="preserve"> </w:t>
      </w:r>
      <w:r>
        <w:rPr>
          <w:rFonts w:ascii="Times New Roman" w:hAnsi="Times New Roman" w:cs="Times New Roman"/>
          <w:sz w:val="28"/>
          <w:szCs w:val="28"/>
        </w:rPr>
        <w:t>оказывают</w:t>
      </w:r>
      <w:r>
        <w:rPr>
          <w:rFonts w:ascii="Times New Roman" w:hAnsi="Times New Roman" w:cs="Times New Roman"/>
          <w:spacing w:val="-7"/>
          <w:sz w:val="28"/>
          <w:szCs w:val="28"/>
        </w:rPr>
        <w:t xml:space="preserve"> </w:t>
      </w:r>
      <w:r>
        <w:rPr>
          <w:rFonts w:ascii="Times New Roman" w:hAnsi="Times New Roman" w:cs="Times New Roman"/>
          <w:sz w:val="28"/>
          <w:szCs w:val="28"/>
        </w:rPr>
        <w:t>UVA</w:t>
      </w:r>
      <w:r>
        <w:rPr>
          <w:rFonts w:ascii="Times New Roman" w:hAnsi="Times New Roman" w:cs="Times New Roman"/>
          <w:spacing w:val="-6"/>
          <w:sz w:val="28"/>
          <w:szCs w:val="28"/>
        </w:rPr>
        <w:t xml:space="preserve"> </w:t>
      </w:r>
      <w:r>
        <w:rPr>
          <w:rFonts w:ascii="Times New Roman" w:hAnsi="Times New Roman" w:cs="Times New Roman"/>
          <w:sz w:val="28"/>
          <w:szCs w:val="28"/>
        </w:rPr>
        <w:t>и</w:t>
      </w:r>
      <w:r>
        <w:rPr>
          <w:rFonts w:ascii="Times New Roman" w:hAnsi="Times New Roman" w:cs="Times New Roman"/>
          <w:spacing w:val="-6"/>
          <w:sz w:val="28"/>
          <w:szCs w:val="28"/>
        </w:rPr>
        <w:t xml:space="preserve"> </w:t>
      </w:r>
      <w:r>
        <w:rPr>
          <w:rFonts w:ascii="Times New Roman" w:hAnsi="Times New Roman" w:cs="Times New Roman"/>
          <w:sz w:val="28"/>
          <w:szCs w:val="28"/>
        </w:rPr>
        <w:t>UVB</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излучения.</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3872" behindDoc="1" locked="0" layoutInCell="1" allowOverlap="1">
            <wp:simplePos x="0" y="0"/>
            <wp:positionH relativeFrom="page">
              <wp:posOffset>1335405</wp:posOffset>
            </wp:positionH>
            <wp:positionV relativeFrom="paragraph">
              <wp:posOffset>248285</wp:posOffset>
            </wp:positionV>
            <wp:extent cx="5267960" cy="154051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5268233" cy="1540287"/>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4" w:gutter="0"/>
          <w:cols w:space="720"/>
        </w:sectPr>
      </w:pPr>
    </w:p>
    <w:p w:rsidR="004F4631" w:rsidRDefault="00B2776B" w:rsidP="00B2776B">
      <w:pPr>
        <w:pStyle w:val="2"/>
        <w:numPr>
          <w:ilvl w:val="1"/>
          <w:numId w:val="21"/>
        </w:numPr>
        <w:tabs>
          <w:tab w:val="left" w:pos="1314"/>
        </w:tabs>
        <w:spacing w:line="360" w:lineRule="auto"/>
        <w:ind w:leftChars="600" w:left="1320" w:rightChars="320" w:right="704" w:firstLineChars="392" w:firstLine="1102"/>
        <w:rPr>
          <w:rFonts w:ascii="Times New Roman" w:hAnsi="Times New Roman" w:cs="Times New Roman"/>
          <w:sz w:val="28"/>
          <w:szCs w:val="28"/>
        </w:rPr>
      </w:pPr>
      <w:bookmarkStart w:id="44" w:name="_bookmark19"/>
      <w:bookmarkStart w:id="45" w:name="1.2._ИСТОРИЯ_ОТКРЫТИЯ"/>
      <w:bookmarkEnd w:id="44"/>
      <w:bookmarkEnd w:id="45"/>
      <w:r>
        <w:rPr>
          <w:rFonts w:ascii="Times New Roman" w:hAnsi="Times New Roman" w:cs="Times New Roman"/>
          <w:sz w:val="28"/>
          <w:szCs w:val="28"/>
        </w:rPr>
        <w:lastRenderedPageBreak/>
        <w:t>ИСТОРИЯ</w:t>
      </w:r>
      <w:r>
        <w:rPr>
          <w:rFonts w:ascii="Times New Roman" w:hAnsi="Times New Roman" w:cs="Times New Roman"/>
          <w:spacing w:val="-2"/>
          <w:sz w:val="28"/>
          <w:szCs w:val="28"/>
        </w:rPr>
        <w:t xml:space="preserve"> ОТКРЫТИЯ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202020"/>
          <w:sz w:val="28"/>
          <w:szCs w:val="28"/>
        </w:rPr>
        <w:t>После того, как было обнаружено</w:t>
      </w:r>
      <w:r>
        <w:rPr>
          <w:rFonts w:ascii="Times New Roman" w:hAnsi="Times New Roman" w:cs="Times New Roman"/>
          <w:color w:val="202020"/>
          <w:spacing w:val="-12"/>
          <w:sz w:val="28"/>
          <w:szCs w:val="28"/>
        </w:rPr>
        <w:t xml:space="preserve"> </w:t>
      </w:r>
      <w:r>
        <w:rPr>
          <w:rFonts w:ascii="Times New Roman" w:hAnsi="Times New Roman" w:cs="Times New Roman"/>
          <w:color w:val="202020"/>
          <w:sz w:val="28"/>
          <w:szCs w:val="28"/>
        </w:rPr>
        <w:t>инфракрасное излучение, немецкий физик</w:t>
      </w:r>
      <w:r>
        <w:rPr>
          <w:rFonts w:ascii="Times New Roman" w:hAnsi="Times New Roman" w:cs="Times New Roman"/>
          <w:color w:val="202020"/>
          <w:spacing w:val="-12"/>
          <w:sz w:val="28"/>
          <w:szCs w:val="28"/>
        </w:rPr>
        <w:t xml:space="preserve"> </w:t>
      </w:r>
      <w:r>
        <w:rPr>
          <w:rFonts w:ascii="Times New Roman" w:hAnsi="Times New Roman" w:cs="Times New Roman"/>
          <w:color w:val="202020"/>
          <w:sz w:val="28"/>
          <w:szCs w:val="28"/>
        </w:rPr>
        <w:t>Иоганн Вильгельм Риттер</w:t>
      </w:r>
      <w:r>
        <w:rPr>
          <w:rFonts w:ascii="Times New Roman" w:hAnsi="Times New Roman" w:cs="Times New Roman"/>
          <w:color w:val="202020"/>
          <w:spacing w:val="-4"/>
          <w:sz w:val="28"/>
          <w:szCs w:val="28"/>
        </w:rPr>
        <w:t xml:space="preserve"> </w:t>
      </w:r>
      <w:r>
        <w:rPr>
          <w:rFonts w:ascii="Times New Roman" w:hAnsi="Times New Roman" w:cs="Times New Roman"/>
          <w:color w:val="202020"/>
          <w:sz w:val="28"/>
          <w:szCs w:val="28"/>
        </w:rPr>
        <w:t>начал поиски излучения и в противоположном конце спектра, с длиной волны короче, чем у фиолетового цвета.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202020"/>
          <w:sz w:val="28"/>
          <w:szCs w:val="28"/>
        </w:rPr>
        <w:t>В 1801</w:t>
      </w:r>
      <w:r>
        <w:rPr>
          <w:rFonts w:ascii="Times New Roman" w:hAnsi="Times New Roman" w:cs="Times New Roman"/>
          <w:color w:val="202020"/>
          <w:spacing w:val="-2"/>
          <w:sz w:val="28"/>
          <w:szCs w:val="28"/>
        </w:rPr>
        <w:t xml:space="preserve"> </w:t>
      </w:r>
      <w:r>
        <w:rPr>
          <w:rFonts w:ascii="Times New Roman" w:hAnsi="Times New Roman" w:cs="Times New Roman"/>
          <w:color w:val="202020"/>
          <w:sz w:val="28"/>
          <w:szCs w:val="28"/>
        </w:rPr>
        <w:t>году</w:t>
      </w:r>
      <w:r>
        <w:rPr>
          <w:rFonts w:ascii="Times New Roman" w:hAnsi="Times New Roman" w:cs="Times New Roman"/>
          <w:color w:val="202020"/>
          <w:spacing w:val="-2"/>
          <w:sz w:val="28"/>
          <w:szCs w:val="28"/>
        </w:rPr>
        <w:t xml:space="preserve"> </w:t>
      </w:r>
      <w:r>
        <w:rPr>
          <w:rFonts w:ascii="Times New Roman" w:hAnsi="Times New Roman" w:cs="Times New Roman"/>
          <w:color w:val="202020"/>
          <w:sz w:val="28"/>
          <w:szCs w:val="28"/>
        </w:rPr>
        <w:t>он</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обнаружил,</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что хлорид</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серебра,</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разлагающийся</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под</w:t>
      </w:r>
      <w:r>
        <w:rPr>
          <w:rFonts w:ascii="Times New Roman" w:hAnsi="Times New Roman" w:cs="Times New Roman"/>
          <w:color w:val="202020"/>
          <w:spacing w:val="40"/>
          <w:sz w:val="28"/>
          <w:szCs w:val="28"/>
        </w:rPr>
        <w:t xml:space="preserve"> </w:t>
      </w:r>
      <w:r>
        <w:rPr>
          <w:rFonts w:ascii="Times New Roman" w:hAnsi="Times New Roman" w:cs="Times New Roman"/>
          <w:color w:val="202020"/>
          <w:sz w:val="28"/>
          <w:szCs w:val="28"/>
        </w:rPr>
        <w:t>действием света, быстрее разлагается под действием невидимого излучения за пределами фиолетовой области спектра. Хлорид серебра белого цвета в течение нескольких минут темнеет на свету. Разные участки спектра по-разному влияют на скорость потемнения. Быстрее всего это происходит перед фиолетовой областью спектра. Тогда многие ученые, включая Риттера, пришли к соглашению, что свет состоит из трех отдельных компонентов: окислительного или теплового (инфракрасного) компонента, осветительного компонента (видимого света), и восстановительного (ультрафиолетового) компонента. В то время ультрафиолетовое излучение называли также актиническим излучением.</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1"/>
          <w:numId w:val="21"/>
        </w:numPr>
        <w:tabs>
          <w:tab w:val="left" w:pos="1314"/>
        </w:tabs>
        <w:spacing w:line="360" w:lineRule="auto"/>
        <w:ind w:leftChars="600" w:left="1320" w:rightChars="320" w:right="704" w:firstLineChars="392" w:firstLine="1102"/>
        <w:rPr>
          <w:rFonts w:ascii="Times New Roman" w:hAnsi="Times New Roman" w:cs="Times New Roman"/>
          <w:sz w:val="28"/>
          <w:szCs w:val="28"/>
        </w:rPr>
      </w:pPr>
      <w:bookmarkStart w:id="46" w:name="1.3._ОСНОВНЫЕ_СВОЙСТВА"/>
      <w:bookmarkStart w:id="47" w:name="_bookmark20"/>
      <w:bookmarkEnd w:id="46"/>
      <w:bookmarkEnd w:id="47"/>
      <w:r>
        <w:rPr>
          <w:rFonts w:ascii="Times New Roman" w:hAnsi="Times New Roman" w:cs="Times New Roman"/>
          <w:sz w:val="28"/>
          <w:szCs w:val="28"/>
        </w:rPr>
        <w:t>ОСНОВНЫЕ</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СВОЙСТВА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Свойствами</w:t>
      </w:r>
      <w:r>
        <w:rPr>
          <w:rFonts w:ascii="Times New Roman" w:hAnsi="Times New Roman" w:cs="Times New Roman"/>
          <w:color w:val="050505"/>
          <w:spacing w:val="-15"/>
          <w:sz w:val="28"/>
          <w:szCs w:val="28"/>
        </w:rPr>
        <w:t xml:space="preserve"> </w:t>
      </w:r>
      <w:r>
        <w:rPr>
          <w:rFonts w:ascii="Times New Roman" w:hAnsi="Times New Roman" w:cs="Times New Roman"/>
          <w:color w:val="050505"/>
          <w:sz w:val="28"/>
          <w:szCs w:val="28"/>
        </w:rPr>
        <w:t>ультрафиолетового</w:t>
      </w:r>
      <w:r>
        <w:rPr>
          <w:rFonts w:ascii="Times New Roman" w:hAnsi="Times New Roman" w:cs="Times New Roman"/>
          <w:color w:val="050505"/>
          <w:spacing w:val="-16"/>
          <w:sz w:val="28"/>
          <w:szCs w:val="28"/>
        </w:rPr>
        <w:t xml:space="preserve"> </w:t>
      </w:r>
      <w:r>
        <w:rPr>
          <w:rFonts w:ascii="Times New Roman" w:hAnsi="Times New Roman" w:cs="Times New Roman"/>
          <w:color w:val="050505"/>
          <w:sz w:val="28"/>
          <w:szCs w:val="28"/>
        </w:rPr>
        <w:t>излучения</w:t>
      </w:r>
      <w:r>
        <w:rPr>
          <w:rFonts w:ascii="Times New Roman" w:hAnsi="Times New Roman" w:cs="Times New Roman"/>
          <w:color w:val="050505"/>
          <w:spacing w:val="-14"/>
          <w:sz w:val="28"/>
          <w:szCs w:val="28"/>
        </w:rPr>
        <w:t xml:space="preserve"> </w:t>
      </w:r>
      <w:r>
        <w:rPr>
          <w:rFonts w:ascii="Times New Roman" w:hAnsi="Times New Roman" w:cs="Times New Roman"/>
          <w:color w:val="050505"/>
          <w:spacing w:val="-2"/>
          <w:sz w:val="28"/>
          <w:szCs w:val="28"/>
        </w:rPr>
        <w:t>являются:</w:t>
      </w:r>
    </w:p>
    <w:p w:rsidR="004F4631" w:rsidRDefault="00B2776B" w:rsidP="00B2776B">
      <w:pPr>
        <w:pStyle w:val="a6"/>
        <w:numPr>
          <w:ilvl w:val="0"/>
          <w:numId w:val="23"/>
        </w:numPr>
        <w:tabs>
          <w:tab w:val="left" w:pos="155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50505"/>
          <w:spacing w:val="-2"/>
          <w:sz w:val="28"/>
          <w:szCs w:val="28"/>
        </w:rPr>
        <w:t>химическая</w:t>
      </w:r>
      <w:r>
        <w:rPr>
          <w:rFonts w:ascii="Times New Roman" w:hAnsi="Times New Roman" w:cs="Times New Roman"/>
          <w:color w:val="050505"/>
          <w:spacing w:val="-13"/>
          <w:sz w:val="28"/>
          <w:szCs w:val="28"/>
        </w:rPr>
        <w:t xml:space="preserve"> </w:t>
      </w:r>
      <w:r>
        <w:rPr>
          <w:rFonts w:ascii="Times New Roman" w:hAnsi="Times New Roman" w:cs="Times New Roman"/>
          <w:color w:val="050505"/>
          <w:spacing w:val="-2"/>
          <w:sz w:val="28"/>
          <w:szCs w:val="28"/>
        </w:rPr>
        <w:t>активность,</w:t>
      </w:r>
    </w:p>
    <w:p w:rsidR="004F4631" w:rsidRDefault="00B2776B" w:rsidP="00B2776B">
      <w:pPr>
        <w:pStyle w:val="a6"/>
        <w:numPr>
          <w:ilvl w:val="0"/>
          <w:numId w:val="23"/>
        </w:numPr>
        <w:tabs>
          <w:tab w:val="left" w:pos="1556"/>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50505"/>
          <w:spacing w:val="-2"/>
          <w:sz w:val="28"/>
          <w:szCs w:val="28"/>
        </w:rPr>
        <w:t>проникающая</w:t>
      </w:r>
      <w:r>
        <w:rPr>
          <w:rFonts w:ascii="Times New Roman" w:hAnsi="Times New Roman" w:cs="Times New Roman"/>
          <w:color w:val="050505"/>
          <w:spacing w:val="-5"/>
          <w:sz w:val="28"/>
          <w:szCs w:val="28"/>
        </w:rPr>
        <w:t xml:space="preserve"> </w:t>
      </w:r>
      <w:r>
        <w:rPr>
          <w:rFonts w:ascii="Times New Roman" w:hAnsi="Times New Roman" w:cs="Times New Roman"/>
          <w:color w:val="050505"/>
          <w:spacing w:val="-2"/>
          <w:sz w:val="28"/>
          <w:szCs w:val="28"/>
        </w:rPr>
        <w:t>способность,</w:t>
      </w:r>
    </w:p>
    <w:p w:rsidR="004F4631" w:rsidRDefault="00B2776B" w:rsidP="00B2776B">
      <w:pPr>
        <w:pStyle w:val="a6"/>
        <w:numPr>
          <w:ilvl w:val="0"/>
          <w:numId w:val="23"/>
        </w:numPr>
        <w:tabs>
          <w:tab w:val="left" w:pos="1556"/>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50505"/>
          <w:spacing w:val="-2"/>
          <w:sz w:val="28"/>
          <w:szCs w:val="28"/>
        </w:rPr>
        <w:t>невидимость,</w:t>
      </w:r>
    </w:p>
    <w:p w:rsidR="004F4631" w:rsidRDefault="00B2776B" w:rsidP="00B2776B">
      <w:pPr>
        <w:pStyle w:val="a6"/>
        <w:numPr>
          <w:ilvl w:val="0"/>
          <w:numId w:val="23"/>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color w:val="050505"/>
          <w:sz w:val="28"/>
          <w:szCs w:val="28"/>
        </w:rPr>
        <w:t>способность</w:t>
      </w:r>
      <w:r>
        <w:rPr>
          <w:rFonts w:ascii="Times New Roman" w:hAnsi="Times New Roman" w:cs="Times New Roman"/>
          <w:color w:val="050505"/>
          <w:spacing w:val="-16"/>
          <w:sz w:val="28"/>
          <w:szCs w:val="28"/>
        </w:rPr>
        <w:t xml:space="preserve"> </w:t>
      </w:r>
      <w:r>
        <w:rPr>
          <w:rFonts w:ascii="Times New Roman" w:hAnsi="Times New Roman" w:cs="Times New Roman"/>
          <w:color w:val="050505"/>
          <w:sz w:val="28"/>
          <w:szCs w:val="28"/>
        </w:rPr>
        <w:t>уничтожать</w:t>
      </w:r>
      <w:r>
        <w:rPr>
          <w:rFonts w:ascii="Times New Roman" w:hAnsi="Times New Roman" w:cs="Times New Roman"/>
          <w:color w:val="050505"/>
          <w:spacing w:val="-15"/>
          <w:sz w:val="28"/>
          <w:szCs w:val="28"/>
        </w:rPr>
        <w:t xml:space="preserve"> </w:t>
      </w:r>
      <w:r>
        <w:rPr>
          <w:rFonts w:ascii="Times New Roman" w:hAnsi="Times New Roman" w:cs="Times New Roman"/>
          <w:color w:val="050505"/>
          <w:spacing w:val="-2"/>
          <w:sz w:val="28"/>
          <w:szCs w:val="28"/>
        </w:rPr>
        <w:t>микроорганизмы,</w:t>
      </w:r>
    </w:p>
    <w:p w:rsidR="004F4631" w:rsidRDefault="00B2776B" w:rsidP="00B2776B">
      <w:pPr>
        <w:pStyle w:val="a6"/>
        <w:numPr>
          <w:ilvl w:val="0"/>
          <w:numId w:val="23"/>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color w:val="050505"/>
          <w:sz w:val="28"/>
          <w:szCs w:val="28"/>
        </w:rPr>
        <w:t>благотворное</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влияние</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на</w:t>
      </w:r>
      <w:r>
        <w:rPr>
          <w:rFonts w:ascii="Times New Roman" w:hAnsi="Times New Roman" w:cs="Times New Roman"/>
          <w:color w:val="050505"/>
          <w:spacing w:val="-8"/>
          <w:sz w:val="28"/>
          <w:szCs w:val="28"/>
        </w:rPr>
        <w:t xml:space="preserve"> </w:t>
      </w:r>
      <w:r>
        <w:rPr>
          <w:rFonts w:ascii="Times New Roman" w:hAnsi="Times New Roman" w:cs="Times New Roman"/>
          <w:color w:val="050505"/>
          <w:sz w:val="28"/>
          <w:szCs w:val="28"/>
        </w:rPr>
        <w:t>организм</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человека</w:t>
      </w:r>
      <w:r>
        <w:rPr>
          <w:rFonts w:ascii="Times New Roman" w:hAnsi="Times New Roman" w:cs="Times New Roman"/>
          <w:color w:val="050505"/>
          <w:spacing w:val="-8"/>
          <w:sz w:val="28"/>
          <w:szCs w:val="28"/>
        </w:rPr>
        <w:t xml:space="preserve"> </w:t>
      </w:r>
      <w:r>
        <w:rPr>
          <w:rFonts w:ascii="Times New Roman" w:hAnsi="Times New Roman" w:cs="Times New Roman"/>
          <w:color w:val="050505"/>
          <w:sz w:val="28"/>
          <w:szCs w:val="28"/>
        </w:rPr>
        <w:t>(в</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небольших</w:t>
      </w:r>
      <w:r>
        <w:rPr>
          <w:rFonts w:ascii="Times New Roman" w:hAnsi="Times New Roman" w:cs="Times New Roman"/>
          <w:color w:val="050505"/>
          <w:spacing w:val="-11"/>
          <w:sz w:val="28"/>
          <w:szCs w:val="28"/>
        </w:rPr>
        <w:t xml:space="preserve"> </w:t>
      </w:r>
      <w:r>
        <w:rPr>
          <w:rFonts w:ascii="Times New Roman" w:hAnsi="Times New Roman" w:cs="Times New Roman"/>
          <w:color w:val="050505"/>
          <w:spacing w:val="-2"/>
          <w:sz w:val="28"/>
          <w:szCs w:val="28"/>
        </w:rPr>
        <w:t>дозах)</w:t>
      </w:r>
    </w:p>
    <w:p w:rsidR="004F4631" w:rsidRDefault="00B2776B" w:rsidP="00B2776B">
      <w:pPr>
        <w:pStyle w:val="a6"/>
        <w:numPr>
          <w:ilvl w:val="0"/>
          <w:numId w:val="23"/>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color w:val="050505"/>
          <w:sz w:val="28"/>
          <w:szCs w:val="28"/>
        </w:rPr>
        <w:t>отрицательное</w:t>
      </w:r>
      <w:r>
        <w:rPr>
          <w:rFonts w:ascii="Times New Roman" w:hAnsi="Times New Roman" w:cs="Times New Roman"/>
          <w:color w:val="050505"/>
          <w:spacing w:val="-6"/>
          <w:sz w:val="28"/>
          <w:szCs w:val="28"/>
        </w:rPr>
        <w:t xml:space="preserve"> </w:t>
      </w:r>
      <w:r>
        <w:rPr>
          <w:rFonts w:ascii="Times New Roman" w:hAnsi="Times New Roman" w:cs="Times New Roman"/>
          <w:color w:val="050505"/>
          <w:sz w:val="28"/>
          <w:szCs w:val="28"/>
        </w:rPr>
        <w:t>воздействие</w:t>
      </w:r>
      <w:r>
        <w:rPr>
          <w:rFonts w:ascii="Times New Roman" w:hAnsi="Times New Roman" w:cs="Times New Roman"/>
          <w:color w:val="050505"/>
          <w:spacing w:val="-5"/>
          <w:sz w:val="28"/>
          <w:szCs w:val="28"/>
        </w:rPr>
        <w:t xml:space="preserve"> </w:t>
      </w:r>
      <w:r>
        <w:rPr>
          <w:rFonts w:ascii="Times New Roman" w:hAnsi="Times New Roman" w:cs="Times New Roman"/>
          <w:color w:val="050505"/>
          <w:sz w:val="28"/>
          <w:szCs w:val="28"/>
        </w:rPr>
        <w:t>на</w:t>
      </w:r>
      <w:r>
        <w:rPr>
          <w:rFonts w:ascii="Times New Roman" w:hAnsi="Times New Roman" w:cs="Times New Roman"/>
          <w:color w:val="050505"/>
          <w:spacing w:val="-6"/>
          <w:sz w:val="28"/>
          <w:szCs w:val="28"/>
        </w:rPr>
        <w:t xml:space="preserve"> </w:t>
      </w:r>
      <w:r>
        <w:rPr>
          <w:rFonts w:ascii="Times New Roman" w:hAnsi="Times New Roman" w:cs="Times New Roman"/>
          <w:color w:val="050505"/>
          <w:sz w:val="28"/>
          <w:szCs w:val="28"/>
        </w:rPr>
        <w:t>человека</w:t>
      </w:r>
      <w:r>
        <w:rPr>
          <w:rFonts w:ascii="Times New Roman" w:hAnsi="Times New Roman" w:cs="Times New Roman"/>
          <w:color w:val="050505"/>
          <w:spacing w:val="-8"/>
          <w:sz w:val="28"/>
          <w:szCs w:val="28"/>
        </w:rPr>
        <w:t xml:space="preserve"> </w:t>
      </w:r>
      <w:r>
        <w:rPr>
          <w:rFonts w:ascii="Times New Roman" w:hAnsi="Times New Roman" w:cs="Times New Roman"/>
          <w:color w:val="050505"/>
          <w:sz w:val="28"/>
          <w:szCs w:val="28"/>
        </w:rPr>
        <w:t>(в</w:t>
      </w:r>
      <w:r>
        <w:rPr>
          <w:rFonts w:ascii="Times New Roman" w:hAnsi="Times New Roman" w:cs="Times New Roman"/>
          <w:color w:val="050505"/>
          <w:spacing w:val="-6"/>
          <w:sz w:val="28"/>
          <w:szCs w:val="28"/>
        </w:rPr>
        <w:t xml:space="preserve"> </w:t>
      </w:r>
      <w:r>
        <w:rPr>
          <w:rFonts w:ascii="Times New Roman" w:hAnsi="Times New Roman" w:cs="Times New Roman"/>
          <w:color w:val="050505"/>
          <w:sz w:val="28"/>
          <w:szCs w:val="28"/>
        </w:rPr>
        <w:t>больших</w:t>
      </w:r>
      <w:r>
        <w:rPr>
          <w:rFonts w:ascii="Times New Roman" w:hAnsi="Times New Roman" w:cs="Times New Roman"/>
          <w:color w:val="050505"/>
          <w:spacing w:val="-6"/>
          <w:sz w:val="28"/>
          <w:szCs w:val="28"/>
        </w:rPr>
        <w:t xml:space="preserve"> </w:t>
      </w:r>
      <w:r>
        <w:rPr>
          <w:rFonts w:ascii="Times New Roman" w:hAnsi="Times New Roman" w:cs="Times New Roman"/>
          <w:color w:val="050505"/>
          <w:spacing w:val="-2"/>
          <w:sz w:val="28"/>
          <w:szCs w:val="28"/>
        </w:rPr>
        <w:t>дозах).</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b/>
          <w:sz w:val="28"/>
          <w:szCs w:val="28"/>
        </w:rPr>
      </w:pPr>
      <w:r>
        <w:rPr>
          <w:rFonts w:ascii="Times New Roman" w:hAnsi="Times New Roman" w:cs="Times New Roman"/>
          <w:sz w:val="28"/>
          <w:szCs w:val="28"/>
        </w:rPr>
        <w:t xml:space="preserve">Коэффициент отражения различных тел и материалов уменьшается с учётом уменьшения длины волны самого излучения. Ультрафиолетовые лучи имеют значительно большую длину волны, а потому и меньшую энергию; они не вызывают ионизации и обладают меньшей проникающей способностью. </w:t>
      </w:r>
      <w:r>
        <w:rPr>
          <w:rFonts w:ascii="Times New Roman" w:hAnsi="Times New Roman" w:cs="Times New Roman"/>
          <w:sz w:val="28"/>
          <w:szCs w:val="28"/>
        </w:rPr>
        <w:lastRenderedPageBreak/>
        <w:t>Свойства ультрафиолетового излучения в</w:t>
      </w:r>
      <w:r>
        <w:rPr>
          <w:rFonts w:ascii="Times New Roman" w:hAnsi="Times New Roman" w:cs="Times New Roman"/>
          <w:spacing w:val="40"/>
          <w:sz w:val="28"/>
          <w:szCs w:val="28"/>
        </w:rPr>
        <w:t xml:space="preserve"> </w:t>
      </w:r>
      <w:r>
        <w:rPr>
          <w:rFonts w:ascii="Times New Roman" w:hAnsi="Times New Roman" w:cs="Times New Roman"/>
          <w:sz w:val="28"/>
          <w:szCs w:val="28"/>
        </w:rPr>
        <w:t>оптической области имеют значительные отличия от</w:t>
      </w:r>
      <w:r>
        <w:rPr>
          <w:rFonts w:ascii="Times New Roman" w:hAnsi="Times New Roman" w:cs="Times New Roman"/>
          <w:spacing w:val="79"/>
          <w:sz w:val="28"/>
          <w:szCs w:val="28"/>
        </w:rPr>
        <w:t xml:space="preserve"> </w:t>
      </w:r>
      <w:r>
        <w:rPr>
          <w:rFonts w:ascii="Times New Roman" w:hAnsi="Times New Roman" w:cs="Times New Roman"/>
          <w:sz w:val="28"/>
          <w:szCs w:val="28"/>
        </w:rPr>
        <w:t>оптических</w:t>
      </w:r>
      <w:r>
        <w:rPr>
          <w:rFonts w:ascii="Times New Roman" w:hAnsi="Times New Roman" w:cs="Times New Roman"/>
          <w:spacing w:val="76"/>
          <w:sz w:val="28"/>
          <w:szCs w:val="28"/>
        </w:rPr>
        <w:t xml:space="preserve"> </w:t>
      </w:r>
      <w:r>
        <w:rPr>
          <w:rFonts w:ascii="Times New Roman" w:hAnsi="Times New Roman" w:cs="Times New Roman"/>
          <w:sz w:val="28"/>
          <w:szCs w:val="28"/>
        </w:rPr>
        <w:t>свойств</w:t>
      </w:r>
      <w:r>
        <w:rPr>
          <w:rFonts w:ascii="Times New Roman" w:hAnsi="Times New Roman" w:cs="Times New Roman"/>
          <w:spacing w:val="78"/>
          <w:sz w:val="28"/>
          <w:szCs w:val="28"/>
        </w:rPr>
        <w:t xml:space="preserve"> </w:t>
      </w:r>
      <w:r>
        <w:rPr>
          <w:rFonts w:ascii="Times New Roman" w:hAnsi="Times New Roman" w:cs="Times New Roman"/>
          <w:sz w:val="28"/>
          <w:szCs w:val="28"/>
        </w:rPr>
        <w:t>ультрафиолета</w:t>
      </w:r>
      <w:r>
        <w:rPr>
          <w:rFonts w:ascii="Times New Roman" w:hAnsi="Times New Roman" w:cs="Times New Roman"/>
          <w:spacing w:val="49"/>
          <w:w w:val="150"/>
          <w:sz w:val="28"/>
          <w:szCs w:val="28"/>
        </w:rPr>
        <w:t xml:space="preserve"> </w:t>
      </w:r>
      <w:r>
        <w:rPr>
          <w:rFonts w:ascii="Times New Roman" w:hAnsi="Times New Roman" w:cs="Times New Roman"/>
          <w:sz w:val="28"/>
          <w:szCs w:val="28"/>
        </w:rPr>
        <w:t>видимой</w:t>
      </w:r>
      <w:r>
        <w:rPr>
          <w:rFonts w:ascii="Times New Roman" w:hAnsi="Times New Roman" w:cs="Times New Roman"/>
          <w:spacing w:val="79"/>
          <w:sz w:val="28"/>
          <w:szCs w:val="28"/>
        </w:rPr>
        <w:t xml:space="preserve"> </w:t>
      </w:r>
      <w:r>
        <w:rPr>
          <w:rFonts w:ascii="Times New Roman" w:hAnsi="Times New Roman" w:cs="Times New Roman"/>
          <w:sz w:val="28"/>
          <w:szCs w:val="28"/>
        </w:rPr>
        <w:t>области.</w:t>
      </w:r>
      <w:r>
        <w:rPr>
          <w:rFonts w:ascii="Times New Roman" w:hAnsi="Times New Roman" w:cs="Times New Roman"/>
          <w:spacing w:val="79"/>
          <w:sz w:val="28"/>
          <w:szCs w:val="28"/>
        </w:rPr>
        <w:t xml:space="preserve"> </w:t>
      </w:r>
      <w:r>
        <w:rPr>
          <w:rFonts w:ascii="Times New Roman" w:hAnsi="Times New Roman" w:cs="Times New Roman"/>
          <w:sz w:val="28"/>
          <w:szCs w:val="28"/>
        </w:rPr>
        <w:t>Наиболее</w:t>
      </w:r>
      <w:r>
        <w:rPr>
          <w:rFonts w:ascii="Times New Roman" w:hAnsi="Times New Roman" w:cs="Times New Roman"/>
          <w:spacing w:val="48"/>
          <w:w w:val="150"/>
          <w:sz w:val="28"/>
          <w:szCs w:val="28"/>
        </w:rPr>
        <w:t xml:space="preserve"> </w:t>
      </w:r>
      <w:r>
        <w:rPr>
          <w:rFonts w:ascii="Times New Roman" w:hAnsi="Times New Roman" w:cs="Times New Roman"/>
          <w:spacing w:val="-2"/>
          <w:sz w:val="28"/>
          <w:szCs w:val="28"/>
        </w:rPr>
        <w:t xml:space="preserve">характерной </w:t>
      </w:r>
      <w:r>
        <w:rPr>
          <w:rFonts w:ascii="Times New Roman" w:hAnsi="Times New Roman" w:cs="Times New Roman"/>
          <w:sz w:val="28"/>
          <w:szCs w:val="28"/>
        </w:rPr>
        <w:t>чертой является увеличение особого коэффициента поглощения, который приводит к уменьшению прозрачности многих тел, обладающих прозрачностью в</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видимой </w:t>
      </w:r>
      <w:r>
        <w:rPr>
          <w:rFonts w:ascii="Times New Roman" w:hAnsi="Times New Roman" w:cs="Times New Roman"/>
          <w:spacing w:val="-2"/>
          <w:sz w:val="28"/>
          <w:szCs w:val="28"/>
        </w:rPr>
        <w:t>области</w:t>
      </w:r>
      <w:r>
        <w:rPr>
          <w:rFonts w:ascii="Times New Roman" w:hAnsi="Times New Roman" w:cs="Times New Roman"/>
          <w:b/>
          <w:spacing w:val="-2"/>
          <w:sz w:val="28"/>
          <w:szCs w:val="28"/>
        </w:rPr>
        <w:t>.</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numPr>
          <w:ilvl w:val="1"/>
          <w:numId w:val="21"/>
        </w:numPr>
        <w:tabs>
          <w:tab w:val="left" w:pos="1314"/>
        </w:tabs>
        <w:spacing w:line="360" w:lineRule="auto"/>
        <w:ind w:leftChars="600" w:left="1320" w:rightChars="320" w:right="704" w:firstLineChars="392" w:firstLine="1094"/>
        <w:rPr>
          <w:rFonts w:ascii="Times New Roman" w:hAnsi="Times New Roman" w:cs="Times New Roman"/>
          <w:sz w:val="28"/>
          <w:szCs w:val="28"/>
        </w:rPr>
      </w:pPr>
      <w:bookmarkStart w:id="48" w:name="_bookmark21"/>
      <w:bookmarkStart w:id="49" w:name="1.4._ОСОБЕННОСТИ"/>
      <w:bookmarkEnd w:id="48"/>
      <w:bookmarkEnd w:id="49"/>
      <w:r>
        <w:rPr>
          <w:rFonts w:ascii="Times New Roman" w:hAnsi="Times New Roman" w:cs="Times New Roman"/>
          <w:spacing w:val="-2"/>
          <w:sz w:val="28"/>
          <w:szCs w:val="28"/>
        </w:rPr>
        <w:t>ОСОБЕННОСТИ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Особенности</w:t>
      </w:r>
      <w:r>
        <w:rPr>
          <w:rFonts w:ascii="Times New Roman" w:hAnsi="Times New Roman" w:cs="Times New Roman"/>
          <w:spacing w:val="52"/>
          <w:sz w:val="28"/>
          <w:szCs w:val="28"/>
        </w:rPr>
        <w:t xml:space="preserve"> </w:t>
      </w:r>
      <w:r>
        <w:rPr>
          <w:rFonts w:ascii="Times New Roman" w:hAnsi="Times New Roman" w:cs="Times New Roman"/>
          <w:sz w:val="28"/>
          <w:szCs w:val="28"/>
        </w:rPr>
        <w:t>Ультрафиолетового</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излучения:</w:t>
      </w:r>
    </w:p>
    <w:p w:rsidR="004F4631" w:rsidRDefault="00B2776B" w:rsidP="00B2776B">
      <w:pPr>
        <w:pStyle w:val="a6"/>
        <w:numPr>
          <w:ilvl w:val="0"/>
          <w:numId w:val="24"/>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w:t>
      </w:r>
      <w:r>
        <w:rPr>
          <w:rFonts w:ascii="Times New Roman" w:hAnsi="Times New Roman" w:cs="Times New Roman"/>
          <w:spacing w:val="-12"/>
          <w:sz w:val="28"/>
          <w:szCs w:val="28"/>
        </w:rPr>
        <w:t xml:space="preserve"> </w:t>
      </w:r>
      <w:r>
        <w:rPr>
          <w:rFonts w:ascii="Times New Roman" w:hAnsi="Times New Roman" w:cs="Times New Roman"/>
          <w:sz w:val="28"/>
          <w:szCs w:val="28"/>
        </w:rPr>
        <w:t>вызывает</w:t>
      </w:r>
      <w:r>
        <w:rPr>
          <w:rFonts w:ascii="Times New Roman" w:hAnsi="Times New Roman" w:cs="Times New Roman"/>
          <w:spacing w:val="-15"/>
          <w:sz w:val="28"/>
          <w:szCs w:val="28"/>
        </w:rPr>
        <w:t xml:space="preserve"> </w:t>
      </w:r>
      <w:r>
        <w:rPr>
          <w:rFonts w:ascii="Times New Roman" w:hAnsi="Times New Roman" w:cs="Times New Roman"/>
          <w:sz w:val="28"/>
          <w:szCs w:val="28"/>
        </w:rPr>
        <w:t>непосредственного</w:t>
      </w:r>
      <w:r>
        <w:rPr>
          <w:rFonts w:ascii="Times New Roman" w:hAnsi="Times New Roman" w:cs="Times New Roman"/>
          <w:spacing w:val="-12"/>
          <w:sz w:val="28"/>
          <w:szCs w:val="28"/>
        </w:rPr>
        <w:t xml:space="preserve"> </w:t>
      </w:r>
      <w:r>
        <w:rPr>
          <w:rFonts w:ascii="Times New Roman" w:hAnsi="Times New Roman" w:cs="Times New Roman"/>
          <w:sz w:val="28"/>
          <w:szCs w:val="28"/>
        </w:rPr>
        <w:t>зрительного</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ощущения;</w:t>
      </w:r>
    </w:p>
    <w:p w:rsidR="004F4631" w:rsidRDefault="00B2776B" w:rsidP="00B2776B">
      <w:pPr>
        <w:pStyle w:val="a6"/>
        <w:numPr>
          <w:ilvl w:val="0"/>
          <w:numId w:val="24"/>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даёт</w:t>
      </w:r>
      <w:r>
        <w:rPr>
          <w:rFonts w:ascii="Times New Roman" w:hAnsi="Times New Roman" w:cs="Times New Roman"/>
          <w:spacing w:val="-15"/>
          <w:sz w:val="28"/>
          <w:szCs w:val="28"/>
        </w:rPr>
        <w:t xml:space="preserve"> </w:t>
      </w:r>
      <w:r>
        <w:rPr>
          <w:rFonts w:ascii="Times New Roman" w:hAnsi="Times New Roman" w:cs="Times New Roman"/>
          <w:sz w:val="28"/>
          <w:szCs w:val="28"/>
        </w:rPr>
        <w:t>как</w:t>
      </w:r>
      <w:r>
        <w:rPr>
          <w:rFonts w:ascii="Times New Roman" w:hAnsi="Times New Roman" w:cs="Times New Roman"/>
          <w:spacing w:val="-13"/>
          <w:sz w:val="28"/>
          <w:szCs w:val="28"/>
        </w:rPr>
        <w:t xml:space="preserve"> </w:t>
      </w:r>
      <w:r>
        <w:rPr>
          <w:rFonts w:ascii="Times New Roman" w:hAnsi="Times New Roman" w:cs="Times New Roman"/>
          <w:sz w:val="28"/>
          <w:szCs w:val="28"/>
        </w:rPr>
        <w:t>положительный,</w:t>
      </w:r>
      <w:r>
        <w:rPr>
          <w:rFonts w:ascii="Times New Roman" w:hAnsi="Times New Roman" w:cs="Times New Roman"/>
          <w:spacing w:val="-15"/>
          <w:sz w:val="28"/>
          <w:szCs w:val="28"/>
        </w:rPr>
        <w:t xml:space="preserve"> </w:t>
      </w:r>
      <w:r>
        <w:rPr>
          <w:rFonts w:ascii="Times New Roman" w:hAnsi="Times New Roman" w:cs="Times New Roman"/>
          <w:sz w:val="28"/>
          <w:szCs w:val="28"/>
        </w:rPr>
        <w:t>так</w:t>
      </w:r>
      <w:r>
        <w:rPr>
          <w:rFonts w:ascii="Times New Roman" w:hAnsi="Times New Roman" w:cs="Times New Roman"/>
          <w:spacing w:val="-15"/>
          <w:sz w:val="28"/>
          <w:szCs w:val="28"/>
        </w:rPr>
        <w:t xml:space="preserve"> </w:t>
      </w:r>
      <w:r>
        <w:rPr>
          <w:rFonts w:ascii="Times New Roman" w:hAnsi="Times New Roman" w:cs="Times New Roman"/>
          <w:sz w:val="28"/>
          <w:szCs w:val="28"/>
        </w:rPr>
        <w:t>и</w:t>
      </w:r>
      <w:r>
        <w:rPr>
          <w:rFonts w:ascii="Times New Roman" w:hAnsi="Times New Roman" w:cs="Times New Roman"/>
          <w:spacing w:val="-15"/>
          <w:sz w:val="28"/>
          <w:szCs w:val="28"/>
        </w:rPr>
        <w:t xml:space="preserve"> </w:t>
      </w:r>
      <w:r>
        <w:rPr>
          <w:rFonts w:ascii="Times New Roman" w:hAnsi="Times New Roman" w:cs="Times New Roman"/>
          <w:sz w:val="28"/>
          <w:szCs w:val="28"/>
        </w:rPr>
        <w:t>отрицательный</w:t>
      </w:r>
      <w:r>
        <w:rPr>
          <w:rFonts w:ascii="Times New Roman" w:hAnsi="Times New Roman" w:cs="Times New Roman"/>
          <w:spacing w:val="-14"/>
          <w:sz w:val="28"/>
          <w:szCs w:val="28"/>
        </w:rPr>
        <w:t xml:space="preserve"> </w:t>
      </w:r>
      <w:r>
        <w:rPr>
          <w:rFonts w:ascii="Times New Roman" w:hAnsi="Times New Roman" w:cs="Times New Roman"/>
          <w:sz w:val="28"/>
          <w:szCs w:val="28"/>
        </w:rPr>
        <w:t>биологический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эффект;</w:t>
      </w:r>
    </w:p>
    <w:p w:rsidR="004F4631" w:rsidRDefault="00B2776B" w:rsidP="00B2776B">
      <w:pPr>
        <w:pStyle w:val="a6"/>
        <w:numPr>
          <w:ilvl w:val="0"/>
          <w:numId w:val="24"/>
        </w:numPr>
        <w:tabs>
          <w:tab w:val="left" w:pos="155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оказывает фотохимическое</w:t>
      </w:r>
      <w:r>
        <w:rPr>
          <w:rFonts w:ascii="Times New Roman" w:hAnsi="Times New Roman" w:cs="Times New Roman"/>
          <w:sz w:val="28"/>
          <w:szCs w:val="28"/>
        </w:rPr>
        <w:t xml:space="preserve"> </w:t>
      </w:r>
      <w:r>
        <w:rPr>
          <w:rFonts w:ascii="Times New Roman" w:hAnsi="Times New Roman" w:cs="Times New Roman"/>
          <w:spacing w:val="-2"/>
          <w:sz w:val="28"/>
          <w:szCs w:val="28"/>
        </w:rPr>
        <w:t>действие</w:t>
      </w:r>
      <w:r>
        <w:rPr>
          <w:rFonts w:ascii="Times New Roman" w:hAnsi="Times New Roman" w:cs="Times New Roman"/>
          <w:sz w:val="28"/>
          <w:szCs w:val="28"/>
        </w:rPr>
        <w:t xml:space="preserve"> </w:t>
      </w:r>
      <w:r>
        <w:rPr>
          <w:rFonts w:ascii="Times New Roman" w:hAnsi="Times New Roman" w:cs="Times New Roman"/>
          <w:spacing w:val="-2"/>
          <w:sz w:val="28"/>
          <w:szCs w:val="28"/>
        </w:rPr>
        <w:t>(почернение</w:t>
      </w:r>
      <w:r>
        <w:rPr>
          <w:rFonts w:ascii="Times New Roman" w:hAnsi="Times New Roman" w:cs="Times New Roman"/>
          <w:sz w:val="28"/>
          <w:szCs w:val="28"/>
        </w:rPr>
        <w:t xml:space="preserve"> </w:t>
      </w:r>
      <w:r>
        <w:rPr>
          <w:rFonts w:ascii="Times New Roman" w:hAnsi="Times New Roman" w:cs="Times New Roman"/>
          <w:spacing w:val="-2"/>
          <w:sz w:val="28"/>
          <w:szCs w:val="28"/>
        </w:rPr>
        <w:t>фотоматериалов);</w:t>
      </w:r>
    </w:p>
    <w:p w:rsidR="004F4631" w:rsidRDefault="00B2776B" w:rsidP="00B2776B">
      <w:pPr>
        <w:pStyle w:val="a6"/>
        <w:numPr>
          <w:ilvl w:val="0"/>
          <w:numId w:val="24"/>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вызывает</w:t>
      </w:r>
      <w:r>
        <w:rPr>
          <w:rFonts w:ascii="Times New Roman" w:hAnsi="Times New Roman" w:cs="Times New Roman"/>
          <w:spacing w:val="-9"/>
          <w:sz w:val="28"/>
          <w:szCs w:val="28"/>
        </w:rPr>
        <w:t xml:space="preserve"> </w:t>
      </w:r>
      <w:r>
        <w:rPr>
          <w:rFonts w:ascii="Times New Roman" w:hAnsi="Times New Roman" w:cs="Times New Roman"/>
          <w:sz w:val="28"/>
          <w:szCs w:val="28"/>
        </w:rPr>
        <w:t>ионизацию</w:t>
      </w:r>
      <w:r>
        <w:rPr>
          <w:rFonts w:ascii="Times New Roman" w:hAnsi="Times New Roman" w:cs="Times New Roman"/>
          <w:spacing w:val="-11"/>
          <w:sz w:val="28"/>
          <w:szCs w:val="28"/>
        </w:rPr>
        <w:t xml:space="preserve"> </w:t>
      </w:r>
      <w:r>
        <w:rPr>
          <w:rFonts w:ascii="Times New Roman" w:hAnsi="Times New Roman" w:cs="Times New Roman"/>
          <w:sz w:val="28"/>
          <w:szCs w:val="28"/>
        </w:rPr>
        <w:t>молекул</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9"/>
          <w:sz w:val="28"/>
          <w:szCs w:val="28"/>
        </w:rPr>
        <w:t xml:space="preserve"> </w:t>
      </w:r>
      <w:r>
        <w:rPr>
          <w:rFonts w:ascii="Times New Roman" w:hAnsi="Times New Roman" w:cs="Times New Roman"/>
          <w:sz w:val="28"/>
          <w:szCs w:val="28"/>
        </w:rPr>
        <w:t>атомов</w:t>
      </w:r>
      <w:r>
        <w:rPr>
          <w:rFonts w:ascii="Times New Roman" w:hAnsi="Times New Roman" w:cs="Times New Roman"/>
          <w:spacing w:val="-10"/>
          <w:sz w:val="28"/>
          <w:szCs w:val="28"/>
        </w:rPr>
        <w:t xml:space="preserve"> </w:t>
      </w:r>
      <w:r>
        <w:rPr>
          <w:rFonts w:ascii="Times New Roman" w:hAnsi="Times New Roman" w:cs="Times New Roman"/>
          <w:sz w:val="28"/>
          <w:szCs w:val="28"/>
        </w:rPr>
        <w:t>под</w:t>
      </w:r>
      <w:r>
        <w:rPr>
          <w:rFonts w:ascii="Times New Roman" w:hAnsi="Times New Roman" w:cs="Times New Roman"/>
          <w:spacing w:val="-9"/>
          <w:sz w:val="28"/>
          <w:szCs w:val="28"/>
        </w:rPr>
        <w:t xml:space="preserve"> </w:t>
      </w:r>
      <w:r>
        <w:rPr>
          <w:rFonts w:ascii="Times New Roman" w:hAnsi="Times New Roman" w:cs="Times New Roman"/>
          <w:sz w:val="28"/>
          <w:szCs w:val="28"/>
        </w:rPr>
        <w:t>действием</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света;</w:t>
      </w:r>
    </w:p>
    <w:p w:rsidR="004F4631" w:rsidRDefault="00B2776B" w:rsidP="00B2776B">
      <w:pPr>
        <w:pStyle w:val="a6"/>
        <w:numPr>
          <w:ilvl w:val="0"/>
          <w:numId w:val="24"/>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значительно</w:t>
      </w:r>
      <w:r>
        <w:rPr>
          <w:rFonts w:ascii="Times New Roman" w:hAnsi="Times New Roman" w:cs="Times New Roman"/>
          <w:spacing w:val="-10"/>
          <w:sz w:val="28"/>
          <w:szCs w:val="28"/>
        </w:rPr>
        <w:t xml:space="preserve"> </w:t>
      </w:r>
      <w:r>
        <w:rPr>
          <w:rFonts w:ascii="Times New Roman" w:hAnsi="Times New Roman" w:cs="Times New Roman"/>
          <w:sz w:val="28"/>
          <w:szCs w:val="28"/>
        </w:rPr>
        <w:t>поглощается</w:t>
      </w:r>
      <w:r>
        <w:rPr>
          <w:rFonts w:ascii="Times New Roman" w:hAnsi="Times New Roman" w:cs="Times New Roman"/>
          <w:spacing w:val="-10"/>
          <w:sz w:val="28"/>
          <w:szCs w:val="28"/>
        </w:rPr>
        <w:t xml:space="preserve"> </w:t>
      </w:r>
      <w:r>
        <w:rPr>
          <w:rFonts w:ascii="Times New Roman" w:hAnsi="Times New Roman" w:cs="Times New Roman"/>
          <w:sz w:val="28"/>
          <w:szCs w:val="28"/>
        </w:rPr>
        <w:t>телами</w:t>
      </w:r>
      <w:r>
        <w:rPr>
          <w:rFonts w:ascii="Times New Roman" w:hAnsi="Times New Roman" w:cs="Times New Roman"/>
          <w:spacing w:val="-11"/>
          <w:sz w:val="28"/>
          <w:szCs w:val="28"/>
        </w:rPr>
        <w:t xml:space="preserve"> </w:t>
      </w:r>
      <w:r>
        <w:rPr>
          <w:rFonts w:ascii="Times New Roman" w:hAnsi="Times New Roman" w:cs="Times New Roman"/>
          <w:sz w:val="28"/>
          <w:szCs w:val="28"/>
        </w:rPr>
        <w:t>живой</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неживой</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природы;</w:t>
      </w:r>
    </w:p>
    <w:p w:rsidR="004F4631" w:rsidRDefault="00B2776B" w:rsidP="00B2776B">
      <w:pPr>
        <w:pStyle w:val="a6"/>
        <w:numPr>
          <w:ilvl w:val="0"/>
          <w:numId w:val="24"/>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вызывает</w:t>
      </w:r>
      <w:r>
        <w:rPr>
          <w:rFonts w:ascii="Times New Roman" w:hAnsi="Times New Roman" w:cs="Times New Roman"/>
          <w:spacing w:val="-10"/>
          <w:sz w:val="28"/>
          <w:szCs w:val="28"/>
        </w:rPr>
        <w:t xml:space="preserve"> </w:t>
      </w:r>
      <w:r>
        <w:rPr>
          <w:rFonts w:ascii="Times New Roman" w:hAnsi="Times New Roman" w:cs="Times New Roman"/>
          <w:sz w:val="28"/>
          <w:szCs w:val="28"/>
        </w:rPr>
        <w:t>нетепловое</w:t>
      </w:r>
      <w:r>
        <w:rPr>
          <w:rFonts w:ascii="Times New Roman" w:hAnsi="Times New Roman" w:cs="Times New Roman"/>
          <w:spacing w:val="-8"/>
          <w:sz w:val="28"/>
          <w:szCs w:val="28"/>
        </w:rPr>
        <w:t xml:space="preserve"> </w:t>
      </w:r>
      <w:r>
        <w:rPr>
          <w:rFonts w:ascii="Times New Roman" w:hAnsi="Times New Roman" w:cs="Times New Roman"/>
          <w:sz w:val="28"/>
          <w:szCs w:val="28"/>
        </w:rPr>
        <w:t>свечение</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вещества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2"/>
          <w:numId w:val="21"/>
        </w:numPr>
        <w:tabs>
          <w:tab w:val="left" w:pos="1515"/>
        </w:tabs>
        <w:spacing w:line="360" w:lineRule="auto"/>
        <w:ind w:leftChars="600" w:left="1320" w:rightChars="320" w:right="704" w:firstLineChars="392" w:firstLine="1102"/>
        <w:rPr>
          <w:rFonts w:ascii="Times New Roman" w:hAnsi="Times New Roman" w:cs="Times New Roman"/>
          <w:sz w:val="28"/>
          <w:szCs w:val="28"/>
        </w:rPr>
      </w:pPr>
      <w:bookmarkStart w:id="50" w:name="_bookmark22"/>
      <w:bookmarkStart w:id="51" w:name="1.4.1._ПРОНИКАЮЩАЯ_СПОСОБНОСТЬ"/>
      <w:bookmarkEnd w:id="50"/>
      <w:bookmarkEnd w:id="51"/>
      <w:r>
        <w:rPr>
          <w:rFonts w:ascii="Times New Roman" w:hAnsi="Times New Roman" w:cs="Times New Roman"/>
          <w:sz w:val="28"/>
          <w:szCs w:val="28"/>
        </w:rPr>
        <w:t>ПРОНИКАЮЩАЯ</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СПОСОБНОСТЬ</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36224" behindDoc="0" locked="0" layoutInCell="1" allowOverlap="1">
            <wp:simplePos x="0" y="0"/>
            <wp:positionH relativeFrom="page">
              <wp:posOffset>836295</wp:posOffset>
            </wp:positionH>
            <wp:positionV relativeFrom="paragraph">
              <wp:posOffset>35560</wp:posOffset>
            </wp:positionV>
            <wp:extent cx="2400300" cy="1876425"/>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2400292" cy="1876422"/>
                    </a:xfrm>
                    <a:prstGeom prst="rect">
                      <a:avLst/>
                    </a:prstGeom>
                  </pic:spPr>
                </pic:pic>
              </a:graphicData>
            </a:graphic>
          </wp:anchor>
        </w:drawing>
      </w:r>
      <w:r>
        <w:rPr>
          <w:rFonts w:ascii="Times New Roman" w:hAnsi="Times New Roman" w:cs="Times New Roman"/>
          <w:color w:val="050505"/>
          <w:sz w:val="28"/>
          <w:szCs w:val="28"/>
        </w:rPr>
        <w:t>Ультрафиолетовые лучи могут проникать в мельчайшие объекты (например, пыльцевые зерна, бактерии, споры грибов), вызывая у</w:t>
      </w:r>
      <w:r>
        <w:rPr>
          <w:rFonts w:ascii="Times New Roman" w:hAnsi="Times New Roman" w:cs="Times New Roman"/>
          <w:color w:val="050505"/>
          <w:spacing w:val="-7"/>
          <w:sz w:val="28"/>
          <w:szCs w:val="28"/>
        </w:rPr>
        <w:t xml:space="preserve"> </w:t>
      </w:r>
      <w:r>
        <w:rPr>
          <w:rFonts w:ascii="Times New Roman" w:hAnsi="Times New Roman" w:cs="Times New Roman"/>
          <w:color w:val="050505"/>
          <w:sz w:val="28"/>
          <w:szCs w:val="28"/>
        </w:rPr>
        <w:t>них довольно высокую частоту мутаций. Особенно сильным действием обладает УФИ с такой длиной волны, которое поглощается ДНК. Ультрафиолетовые лучи оказывают менее резкое воздействие на хромосомы.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numPr>
          <w:ilvl w:val="2"/>
          <w:numId w:val="21"/>
        </w:numPr>
        <w:tabs>
          <w:tab w:val="left" w:pos="1515"/>
        </w:tabs>
        <w:spacing w:line="360" w:lineRule="auto"/>
        <w:ind w:leftChars="600" w:left="1320" w:rightChars="320" w:right="704" w:firstLineChars="392" w:firstLine="1094"/>
        <w:rPr>
          <w:rFonts w:ascii="Times New Roman" w:hAnsi="Times New Roman" w:cs="Times New Roman"/>
          <w:sz w:val="28"/>
          <w:szCs w:val="28"/>
        </w:rPr>
      </w:pPr>
      <w:bookmarkStart w:id="52" w:name="1.4.2._ЗАГАР"/>
      <w:bookmarkStart w:id="53" w:name="_bookmark23"/>
      <w:bookmarkEnd w:id="52"/>
      <w:bookmarkEnd w:id="53"/>
      <w:r>
        <w:rPr>
          <w:rFonts w:ascii="Times New Roman" w:hAnsi="Times New Roman" w:cs="Times New Roman"/>
          <w:spacing w:val="-2"/>
          <w:sz w:val="28"/>
          <w:szCs w:val="28"/>
        </w:rPr>
        <w:t>ЗАГАР</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color w:val="050505"/>
          <w:sz w:val="28"/>
          <w:szCs w:val="28"/>
        </w:rPr>
        <w:t>Одним</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из</w:t>
      </w:r>
      <w:r>
        <w:rPr>
          <w:rFonts w:ascii="Times New Roman" w:hAnsi="Times New Roman" w:cs="Times New Roman"/>
          <w:color w:val="050505"/>
          <w:spacing w:val="-10"/>
          <w:sz w:val="28"/>
          <w:szCs w:val="28"/>
        </w:rPr>
        <w:t xml:space="preserve"> </w:t>
      </w:r>
      <w:r>
        <w:rPr>
          <w:rFonts w:ascii="Times New Roman" w:hAnsi="Times New Roman" w:cs="Times New Roman"/>
          <w:color w:val="050505"/>
          <w:sz w:val="28"/>
          <w:szCs w:val="28"/>
        </w:rPr>
        <w:t>действий</w:t>
      </w:r>
      <w:r>
        <w:rPr>
          <w:rFonts w:ascii="Times New Roman" w:hAnsi="Times New Roman" w:cs="Times New Roman"/>
          <w:color w:val="050505"/>
          <w:spacing w:val="-12"/>
          <w:sz w:val="28"/>
          <w:szCs w:val="28"/>
        </w:rPr>
        <w:t xml:space="preserve"> </w:t>
      </w:r>
      <w:r>
        <w:rPr>
          <w:rFonts w:ascii="Times New Roman" w:hAnsi="Times New Roman" w:cs="Times New Roman"/>
          <w:color w:val="050505"/>
          <w:sz w:val="28"/>
          <w:szCs w:val="28"/>
        </w:rPr>
        <w:t>УФИ</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является</w:t>
      </w:r>
      <w:r>
        <w:rPr>
          <w:rFonts w:ascii="Times New Roman" w:hAnsi="Times New Roman" w:cs="Times New Roman"/>
          <w:color w:val="050505"/>
          <w:spacing w:val="-10"/>
          <w:sz w:val="28"/>
          <w:szCs w:val="28"/>
        </w:rPr>
        <w:t xml:space="preserve"> </w:t>
      </w:r>
      <w:r>
        <w:rPr>
          <w:rFonts w:ascii="Times New Roman" w:hAnsi="Times New Roman" w:cs="Times New Roman"/>
          <w:color w:val="050505"/>
          <w:spacing w:val="-2"/>
          <w:sz w:val="28"/>
          <w:szCs w:val="28"/>
        </w:rPr>
        <w:t>загар.</w:t>
      </w:r>
    </w:p>
    <w:p w:rsidR="004F4631" w:rsidRDefault="00B2776B" w:rsidP="00B2776B">
      <w:pPr>
        <w:pStyle w:val="a4"/>
        <w:tabs>
          <w:tab w:val="left" w:pos="2472"/>
          <w:tab w:val="left" w:pos="3288"/>
          <w:tab w:val="left" w:pos="4327"/>
          <w:tab w:val="left" w:pos="5568"/>
          <w:tab w:val="left" w:pos="5911"/>
          <w:tab w:val="left" w:pos="7286"/>
          <w:tab w:val="left" w:pos="7694"/>
          <w:tab w:val="left" w:pos="9273"/>
          <w:tab w:val="left" w:pos="9677"/>
        </w:tabs>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b/>
          <w:color w:val="050505"/>
          <w:spacing w:val="-2"/>
          <w:sz w:val="28"/>
          <w:szCs w:val="28"/>
        </w:rPr>
        <w:t>Загар</w:t>
      </w:r>
      <w:r>
        <w:rPr>
          <w:rFonts w:ascii="Times New Roman" w:hAnsi="Times New Roman" w:cs="Times New Roman"/>
          <w:b/>
          <w:color w:val="050505"/>
          <w:sz w:val="28"/>
          <w:szCs w:val="28"/>
        </w:rPr>
        <w:t xml:space="preserve"> </w:t>
      </w:r>
      <w:r>
        <w:rPr>
          <w:rFonts w:ascii="Times New Roman" w:hAnsi="Times New Roman" w:cs="Times New Roman"/>
          <w:color w:val="050505"/>
          <w:sz w:val="28"/>
          <w:szCs w:val="28"/>
        </w:rPr>
        <w:t>—</w:t>
      </w:r>
      <w:r>
        <w:rPr>
          <w:rFonts w:ascii="Times New Roman" w:hAnsi="Times New Roman" w:cs="Times New Roman"/>
          <w:color w:val="050505"/>
          <w:spacing w:val="80"/>
          <w:sz w:val="28"/>
          <w:szCs w:val="28"/>
        </w:rPr>
        <w:t xml:space="preserve"> </w:t>
      </w:r>
      <w:r>
        <w:rPr>
          <w:rFonts w:ascii="Times New Roman" w:hAnsi="Times New Roman" w:cs="Times New Roman"/>
          <w:color w:val="050505"/>
          <w:sz w:val="28"/>
          <w:szCs w:val="28"/>
        </w:rPr>
        <w:t>изменение цвета</w:t>
      </w:r>
      <w:r>
        <w:rPr>
          <w:rFonts w:ascii="Times New Roman" w:hAnsi="Times New Roman" w:cs="Times New Roman"/>
          <w:color w:val="050505"/>
          <w:spacing w:val="80"/>
          <w:sz w:val="28"/>
          <w:szCs w:val="28"/>
        </w:rPr>
        <w:t xml:space="preserve"> </w:t>
      </w:r>
      <w:r>
        <w:rPr>
          <w:rFonts w:ascii="Times New Roman" w:hAnsi="Times New Roman" w:cs="Times New Roman"/>
          <w:color w:val="050505"/>
          <w:sz w:val="28"/>
          <w:szCs w:val="28"/>
        </w:rPr>
        <w:t>кожи (потемнение</w:t>
      </w:r>
      <w:r>
        <w:rPr>
          <w:rFonts w:ascii="Times New Roman" w:hAnsi="Times New Roman" w:cs="Times New Roman"/>
          <w:color w:val="050505"/>
          <w:spacing w:val="80"/>
          <w:sz w:val="28"/>
          <w:szCs w:val="28"/>
        </w:rPr>
        <w:t xml:space="preserve"> </w:t>
      </w:r>
      <w:r>
        <w:rPr>
          <w:rFonts w:ascii="Times New Roman" w:hAnsi="Times New Roman" w:cs="Times New Roman"/>
          <w:color w:val="050505"/>
          <w:sz w:val="28"/>
          <w:szCs w:val="28"/>
        </w:rPr>
        <w:t>кожи)</w:t>
      </w:r>
      <w:r>
        <w:rPr>
          <w:rFonts w:ascii="Times New Roman" w:hAnsi="Times New Roman" w:cs="Times New Roman"/>
          <w:color w:val="050505"/>
          <w:spacing w:val="80"/>
          <w:sz w:val="28"/>
          <w:szCs w:val="28"/>
        </w:rPr>
        <w:t xml:space="preserve"> </w:t>
      </w:r>
      <w:r>
        <w:rPr>
          <w:rFonts w:ascii="Times New Roman" w:hAnsi="Times New Roman" w:cs="Times New Roman"/>
          <w:color w:val="050505"/>
          <w:sz w:val="28"/>
          <w:szCs w:val="28"/>
        </w:rPr>
        <w:t>под</w:t>
      </w:r>
      <w:r>
        <w:rPr>
          <w:rFonts w:ascii="Times New Roman" w:hAnsi="Times New Roman" w:cs="Times New Roman"/>
          <w:color w:val="050505"/>
          <w:spacing w:val="80"/>
          <w:sz w:val="28"/>
          <w:szCs w:val="28"/>
        </w:rPr>
        <w:t xml:space="preserve"> </w:t>
      </w:r>
      <w:r>
        <w:rPr>
          <w:rFonts w:ascii="Times New Roman" w:hAnsi="Times New Roman" w:cs="Times New Roman"/>
          <w:color w:val="050505"/>
          <w:sz w:val="28"/>
          <w:szCs w:val="28"/>
        </w:rPr>
        <w:t xml:space="preserve">воздействием </w:t>
      </w:r>
      <w:r>
        <w:rPr>
          <w:rFonts w:ascii="Times New Roman" w:hAnsi="Times New Roman" w:cs="Times New Roman"/>
          <w:color w:val="050505"/>
          <w:spacing w:val="-2"/>
          <w:sz w:val="28"/>
          <w:szCs w:val="28"/>
        </w:rPr>
        <w:t>ультрафиолетовых</w:t>
      </w:r>
      <w:r>
        <w:rPr>
          <w:rFonts w:ascii="Times New Roman" w:hAnsi="Times New Roman" w:cs="Times New Roman"/>
          <w:color w:val="050505"/>
          <w:sz w:val="28"/>
          <w:szCs w:val="28"/>
        </w:rPr>
        <w:t xml:space="preserve"> лучей вследствие </w:t>
      </w:r>
      <w:r>
        <w:rPr>
          <w:rFonts w:ascii="Times New Roman" w:hAnsi="Times New Roman" w:cs="Times New Roman"/>
          <w:color w:val="050505"/>
          <w:spacing w:val="-2"/>
          <w:sz w:val="28"/>
          <w:szCs w:val="28"/>
        </w:rPr>
        <w:t>образования</w:t>
      </w:r>
      <w:r>
        <w:rPr>
          <w:rFonts w:ascii="Times New Roman" w:hAnsi="Times New Roman" w:cs="Times New Roman"/>
          <w:color w:val="050505"/>
          <w:sz w:val="28"/>
          <w:szCs w:val="28"/>
        </w:rPr>
        <w:t xml:space="preserve"> </w:t>
      </w:r>
      <w:r>
        <w:rPr>
          <w:rFonts w:ascii="Times New Roman" w:hAnsi="Times New Roman" w:cs="Times New Roman"/>
          <w:color w:val="050505"/>
          <w:spacing w:val="-10"/>
          <w:sz w:val="28"/>
          <w:szCs w:val="28"/>
        </w:rPr>
        <w:t>и</w:t>
      </w:r>
      <w:r>
        <w:rPr>
          <w:rFonts w:ascii="Times New Roman" w:hAnsi="Times New Roman" w:cs="Times New Roman"/>
          <w:color w:val="050505"/>
          <w:sz w:val="28"/>
          <w:szCs w:val="28"/>
        </w:rPr>
        <w:t xml:space="preserve"> </w:t>
      </w:r>
      <w:r>
        <w:rPr>
          <w:rFonts w:ascii="Times New Roman" w:hAnsi="Times New Roman" w:cs="Times New Roman"/>
          <w:color w:val="050505"/>
          <w:spacing w:val="-2"/>
          <w:sz w:val="28"/>
          <w:szCs w:val="28"/>
        </w:rPr>
        <w:t>накопления</w:t>
      </w:r>
      <w:r>
        <w:rPr>
          <w:rFonts w:ascii="Times New Roman" w:hAnsi="Times New Roman" w:cs="Times New Roman"/>
          <w:color w:val="050505"/>
          <w:sz w:val="28"/>
          <w:szCs w:val="28"/>
        </w:rPr>
        <w:t xml:space="preserve"> </w:t>
      </w:r>
      <w:r>
        <w:rPr>
          <w:rFonts w:ascii="Times New Roman" w:hAnsi="Times New Roman" w:cs="Times New Roman"/>
          <w:color w:val="050505"/>
          <w:spacing w:val="-10"/>
          <w:sz w:val="28"/>
          <w:szCs w:val="28"/>
        </w:rPr>
        <w:t>в</w:t>
      </w:r>
      <w:r>
        <w:rPr>
          <w:rFonts w:ascii="Times New Roman" w:hAnsi="Times New Roman" w:cs="Times New Roman"/>
          <w:color w:val="050505"/>
          <w:sz w:val="28"/>
          <w:szCs w:val="28"/>
        </w:rPr>
        <w:t xml:space="preserve"> </w:t>
      </w:r>
      <w:r>
        <w:rPr>
          <w:rFonts w:ascii="Times New Roman" w:hAnsi="Times New Roman" w:cs="Times New Roman"/>
          <w:color w:val="050505"/>
          <w:spacing w:val="-4"/>
          <w:sz w:val="28"/>
          <w:szCs w:val="28"/>
        </w:rPr>
        <w:t xml:space="preserve">нижних </w:t>
      </w:r>
      <w:r>
        <w:rPr>
          <w:rFonts w:ascii="Times New Roman" w:hAnsi="Times New Roman" w:cs="Times New Roman"/>
          <w:color w:val="050505"/>
          <w:sz w:val="28"/>
          <w:szCs w:val="28"/>
        </w:rPr>
        <w:t>слоях</w:t>
      </w:r>
      <w:r>
        <w:rPr>
          <w:rFonts w:ascii="Times New Roman" w:hAnsi="Times New Roman" w:cs="Times New Roman"/>
          <w:color w:val="050505"/>
          <w:spacing w:val="-9"/>
          <w:sz w:val="28"/>
          <w:szCs w:val="28"/>
        </w:rPr>
        <w:t xml:space="preserve"> </w:t>
      </w:r>
      <w:r>
        <w:rPr>
          <w:rFonts w:ascii="Times New Roman" w:hAnsi="Times New Roman" w:cs="Times New Roman"/>
          <w:color w:val="050505"/>
          <w:sz w:val="28"/>
          <w:szCs w:val="28"/>
        </w:rPr>
        <w:t>кожи</w:t>
      </w:r>
      <w:r>
        <w:rPr>
          <w:rFonts w:ascii="Times New Roman" w:hAnsi="Times New Roman" w:cs="Times New Roman"/>
          <w:color w:val="050505"/>
          <w:spacing w:val="40"/>
          <w:sz w:val="28"/>
          <w:szCs w:val="28"/>
        </w:rPr>
        <w:t xml:space="preserve"> </w:t>
      </w:r>
      <w:r>
        <w:rPr>
          <w:rFonts w:ascii="Times New Roman" w:hAnsi="Times New Roman" w:cs="Times New Roman"/>
          <w:color w:val="050505"/>
          <w:sz w:val="28"/>
          <w:szCs w:val="28"/>
        </w:rPr>
        <w:t xml:space="preserve">специфического пигмента (меланина). Загар развивается </w:t>
      </w:r>
      <w:r>
        <w:rPr>
          <w:rFonts w:ascii="Times New Roman" w:hAnsi="Times New Roman" w:cs="Times New Roman"/>
          <w:color w:val="050505"/>
          <w:sz w:val="28"/>
          <w:szCs w:val="28"/>
        </w:rPr>
        <w:lastRenderedPageBreak/>
        <w:t>постепенно после повторных облучений умеренной интенсивности.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Чем дольше человек находится под палящими лучами дневного солнца, пытаясь приобрести «здоровый загар», тем сильнее ультрафиолетовые лучи разрушают клетки кожи. Излишние дозы солнечного света, вместо того чтобы дать красивый</w:t>
      </w:r>
      <w:r>
        <w:rPr>
          <w:rFonts w:ascii="Times New Roman" w:hAnsi="Times New Roman" w:cs="Times New Roman"/>
          <w:spacing w:val="-1"/>
          <w:sz w:val="28"/>
          <w:szCs w:val="28"/>
        </w:rPr>
        <w:t xml:space="preserve"> </w:t>
      </w:r>
      <w:r>
        <w:rPr>
          <w:rFonts w:ascii="Times New Roman" w:hAnsi="Times New Roman" w:cs="Times New Roman"/>
          <w:sz w:val="28"/>
          <w:szCs w:val="28"/>
        </w:rPr>
        <w:t>загар, способны привести</w:t>
      </w:r>
      <w:r>
        <w:rPr>
          <w:rFonts w:ascii="Times New Roman" w:hAnsi="Times New Roman" w:cs="Times New Roman"/>
          <w:spacing w:val="-2"/>
          <w:sz w:val="28"/>
          <w:szCs w:val="28"/>
        </w:rPr>
        <w:t xml:space="preserve"> </w:t>
      </w:r>
      <w:r>
        <w:rPr>
          <w:rFonts w:ascii="Times New Roman" w:hAnsi="Times New Roman" w:cs="Times New Roman"/>
          <w:sz w:val="28"/>
          <w:szCs w:val="28"/>
        </w:rPr>
        <w:t>к неожиданному</w:t>
      </w:r>
      <w:r>
        <w:rPr>
          <w:rFonts w:ascii="Times New Roman" w:hAnsi="Times New Roman" w:cs="Times New Roman"/>
          <w:spacing w:val="-2"/>
          <w:sz w:val="28"/>
          <w:szCs w:val="28"/>
        </w:rPr>
        <w:t xml:space="preserve"> </w:t>
      </w:r>
      <w:r>
        <w:rPr>
          <w:rFonts w:ascii="Times New Roman" w:hAnsi="Times New Roman" w:cs="Times New Roman"/>
          <w:sz w:val="28"/>
          <w:szCs w:val="28"/>
        </w:rPr>
        <w:t>и неприятному</w:t>
      </w:r>
      <w:r>
        <w:rPr>
          <w:rFonts w:ascii="Times New Roman" w:hAnsi="Times New Roman" w:cs="Times New Roman"/>
          <w:spacing w:val="-2"/>
          <w:sz w:val="28"/>
          <w:szCs w:val="28"/>
        </w:rPr>
        <w:t xml:space="preserve"> </w:t>
      </w:r>
      <w:r>
        <w:rPr>
          <w:rFonts w:ascii="Times New Roman" w:hAnsi="Times New Roman" w:cs="Times New Roman"/>
          <w:sz w:val="28"/>
          <w:szCs w:val="28"/>
        </w:rPr>
        <w:t>косметическому эффекту – фотостарению кожи. При фотостарении кожа теряет эластичность и становится грубой за счет разрастания клеток рогового слоя эпителия; открытые места</w:t>
      </w:r>
      <w:r>
        <w:rPr>
          <w:rFonts w:ascii="Times New Roman" w:hAnsi="Times New Roman" w:cs="Times New Roman"/>
          <w:spacing w:val="-3"/>
          <w:sz w:val="28"/>
          <w:szCs w:val="28"/>
        </w:rPr>
        <w:t xml:space="preserve"> </w:t>
      </w:r>
      <w:r>
        <w:rPr>
          <w:rFonts w:ascii="Times New Roman" w:hAnsi="Times New Roman" w:cs="Times New Roman"/>
          <w:sz w:val="28"/>
          <w:szCs w:val="28"/>
        </w:rPr>
        <w:t>(лица,</w:t>
      </w:r>
      <w:r>
        <w:rPr>
          <w:rFonts w:ascii="Times New Roman" w:hAnsi="Times New Roman" w:cs="Times New Roman"/>
          <w:spacing w:val="-2"/>
          <w:sz w:val="28"/>
          <w:szCs w:val="28"/>
        </w:rPr>
        <w:t xml:space="preserve"> </w:t>
      </w:r>
      <w:r>
        <w:rPr>
          <w:rFonts w:ascii="Times New Roman" w:hAnsi="Times New Roman" w:cs="Times New Roman"/>
          <w:sz w:val="28"/>
          <w:szCs w:val="28"/>
        </w:rPr>
        <w:t>шея,</w:t>
      </w:r>
      <w:r>
        <w:rPr>
          <w:rFonts w:ascii="Times New Roman" w:hAnsi="Times New Roman" w:cs="Times New Roman"/>
          <w:spacing w:val="-4"/>
          <w:sz w:val="28"/>
          <w:szCs w:val="28"/>
        </w:rPr>
        <w:t xml:space="preserve"> </w:t>
      </w:r>
      <w:r>
        <w:rPr>
          <w:rFonts w:ascii="Times New Roman" w:hAnsi="Times New Roman" w:cs="Times New Roman"/>
          <w:sz w:val="28"/>
          <w:szCs w:val="28"/>
        </w:rPr>
        <w:t>плечи,</w:t>
      </w:r>
      <w:r>
        <w:rPr>
          <w:rFonts w:ascii="Times New Roman" w:hAnsi="Times New Roman" w:cs="Times New Roman"/>
          <w:spacing w:val="-2"/>
          <w:sz w:val="28"/>
          <w:szCs w:val="28"/>
        </w:rPr>
        <w:t xml:space="preserve"> </w:t>
      </w:r>
      <w:r>
        <w:rPr>
          <w:rFonts w:ascii="Times New Roman" w:hAnsi="Times New Roman" w:cs="Times New Roman"/>
          <w:sz w:val="28"/>
          <w:szCs w:val="28"/>
        </w:rPr>
        <w:t>кисти</w:t>
      </w:r>
      <w:r>
        <w:rPr>
          <w:rFonts w:ascii="Times New Roman" w:hAnsi="Times New Roman" w:cs="Times New Roman"/>
          <w:spacing w:val="-4"/>
          <w:sz w:val="28"/>
          <w:szCs w:val="28"/>
        </w:rPr>
        <w:t xml:space="preserve"> </w:t>
      </w:r>
      <w:r>
        <w:rPr>
          <w:rFonts w:ascii="Times New Roman" w:hAnsi="Times New Roman" w:cs="Times New Roman"/>
          <w:sz w:val="28"/>
          <w:szCs w:val="28"/>
        </w:rPr>
        <w:t>рук)</w:t>
      </w:r>
      <w:r>
        <w:rPr>
          <w:rFonts w:ascii="Times New Roman" w:hAnsi="Times New Roman" w:cs="Times New Roman"/>
          <w:spacing w:val="-3"/>
          <w:sz w:val="28"/>
          <w:szCs w:val="28"/>
        </w:rPr>
        <w:t xml:space="preserve"> </w:t>
      </w:r>
      <w:r>
        <w:rPr>
          <w:rFonts w:ascii="Times New Roman" w:hAnsi="Times New Roman" w:cs="Times New Roman"/>
          <w:sz w:val="28"/>
          <w:szCs w:val="28"/>
        </w:rPr>
        <w:t>становятся</w:t>
      </w:r>
      <w:r>
        <w:rPr>
          <w:rFonts w:ascii="Times New Roman" w:hAnsi="Times New Roman" w:cs="Times New Roman"/>
          <w:spacing w:val="-2"/>
          <w:sz w:val="28"/>
          <w:szCs w:val="28"/>
        </w:rPr>
        <w:t xml:space="preserve"> </w:t>
      </w:r>
      <w:r>
        <w:rPr>
          <w:rFonts w:ascii="Times New Roman" w:hAnsi="Times New Roman" w:cs="Times New Roman"/>
          <w:sz w:val="28"/>
          <w:szCs w:val="28"/>
        </w:rPr>
        <w:t>буквально</w:t>
      </w:r>
      <w:r>
        <w:rPr>
          <w:rFonts w:ascii="Times New Roman" w:hAnsi="Times New Roman" w:cs="Times New Roman"/>
          <w:spacing w:val="-2"/>
          <w:sz w:val="28"/>
          <w:szCs w:val="28"/>
        </w:rPr>
        <w:t xml:space="preserve"> </w:t>
      </w:r>
      <w:r>
        <w:rPr>
          <w:rFonts w:ascii="Times New Roman" w:hAnsi="Times New Roman" w:cs="Times New Roman"/>
          <w:sz w:val="28"/>
          <w:szCs w:val="28"/>
        </w:rPr>
        <w:t>усеянными</w:t>
      </w:r>
      <w:r>
        <w:rPr>
          <w:rFonts w:ascii="Times New Roman" w:hAnsi="Times New Roman" w:cs="Times New Roman"/>
          <w:spacing w:val="-2"/>
          <w:sz w:val="28"/>
          <w:szCs w:val="28"/>
        </w:rPr>
        <w:t xml:space="preserve"> </w:t>
      </w:r>
      <w:r>
        <w:rPr>
          <w:rFonts w:ascii="Times New Roman" w:hAnsi="Times New Roman" w:cs="Times New Roman"/>
          <w:sz w:val="28"/>
          <w:szCs w:val="28"/>
        </w:rPr>
        <w:t>потемневшими веснушками – т.е. пигментными пятнами.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37248" behindDoc="0" locked="0" layoutInCell="1" allowOverlap="1">
            <wp:simplePos x="0" y="0"/>
            <wp:positionH relativeFrom="page">
              <wp:posOffset>721995</wp:posOffset>
            </wp:positionH>
            <wp:positionV relativeFrom="paragraph">
              <wp:posOffset>233680</wp:posOffset>
            </wp:positionV>
            <wp:extent cx="2628900" cy="152844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2628892" cy="1528318"/>
                    </a:xfrm>
                    <a:prstGeom prst="rect">
                      <a:avLst/>
                    </a:prstGeom>
                  </pic:spPr>
                </pic:pic>
              </a:graphicData>
            </a:graphic>
          </wp:anchor>
        </w:drawing>
      </w:r>
      <w:r>
        <w:rPr>
          <w:rFonts w:ascii="Times New Roman" w:hAnsi="Times New Roman" w:cs="Times New Roman"/>
          <w:sz w:val="28"/>
          <w:szCs w:val="28"/>
        </w:rPr>
        <w:t>И на сегодняшний день никто из врачей уже не может однозначно утверждать, что загар вреден или полезен для человека. Они сходятся в одном — нельзя загорать до солнечных ожогов, потому что это опасно — ультрафиолет в больших дозах может вызывать</w:t>
      </w:r>
      <w:r>
        <w:rPr>
          <w:rFonts w:ascii="Times New Roman" w:hAnsi="Times New Roman" w:cs="Times New Roman"/>
          <w:spacing w:val="61"/>
          <w:sz w:val="28"/>
          <w:szCs w:val="28"/>
        </w:rPr>
        <w:t xml:space="preserve">  </w:t>
      </w:r>
      <w:r>
        <w:rPr>
          <w:rFonts w:ascii="Times New Roman" w:hAnsi="Times New Roman" w:cs="Times New Roman"/>
          <w:sz w:val="28"/>
          <w:szCs w:val="28"/>
        </w:rPr>
        <w:t>развитие</w:t>
      </w:r>
      <w:r>
        <w:rPr>
          <w:rFonts w:ascii="Times New Roman" w:hAnsi="Times New Roman" w:cs="Times New Roman"/>
          <w:spacing w:val="60"/>
          <w:sz w:val="28"/>
          <w:szCs w:val="28"/>
        </w:rPr>
        <w:t xml:space="preserve">  </w:t>
      </w:r>
      <w:r>
        <w:rPr>
          <w:rFonts w:ascii="Times New Roman" w:hAnsi="Times New Roman" w:cs="Times New Roman"/>
          <w:sz w:val="28"/>
          <w:szCs w:val="28"/>
        </w:rPr>
        <w:t>множества</w:t>
      </w:r>
      <w:r>
        <w:rPr>
          <w:rFonts w:ascii="Times New Roman" w:hAnsi="Times New Roman" w:cs="Times New Roman"/>
          <w:spacing w:val="62"/>
          <w:sz w:val="28"/>
          <w:szCs w:val="28"/>
        </w:rPr>
        <w:t xml:space="preserve">  </w:t>
      </w:r>
      <w:r>
        <w:rPr>
          <w:rFonts w:ascii="Times New Roman" w:hAnsi="Times New Roman" w:cs="Times New Roman"/>
          <w:spacing w:val="-2"/>
          <w:sz w:val="28"/>
          <w:szCs w:val="28"/>
        </w:rPr>
        <w:t>различных</w:t>
      </w:r>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заболеваний, например злокачественных образований, онкологических заболеваний, </w:t>
      </w:r>
      <w:r>
        <w:rPr>
          <w:rFonts w:ascii="Times New Roman" w:hAnsi="Times New Roman" w:cs="Times New Roman"/>
          <w:sz w:val="28"/>
          <w:szCs w:val="28"/>
        </w:rPr>
        <w:t>катаракты. А</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если у человека имеется генетическая предрасположенность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повышенной </w:t>
      </w:r>
      <w:proofErr w:type="spellStart"/>
      <w:r>
        <w:rPr>
          <w:rFonts w:ascii="Times New Roman" w:hAnsi="Times New Roman" w:cs="Times New Roman"/>
          <w:sz w:val="28"/>
          <w:szCs w:val="28"/>
        </w:rPr>
        <w:t>фоточувствительности</w:t>
      </w:r>
      <w:proofErr w:type="spellEnd"/>
      <w:r>
        <w:rPr>
          <w:rFonts w:ascii="Times New Roman" w:hAnsi="Times New Roman" w:cs="Times New Roman"/>
          <w:sz w:val="28"/>
          <w:szCs w:val="28"/>
        </w:rPr>
        <w:t>,</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то вред могут вызывать даже небольшие дозы </w:t>
      </w:r>
      <w:r>
        <w:rPr>
          <w:rFonts w:ascii="Times New Roman" w:hAnsi="Times New Roman" w:cs="Times New Roman"/>
          <w:spacing w:val="-2"/>
          <w:sz w:val="28"/>
          <w:szCs w:val="28"/>
        </w:rPr>
        <w:t>облучения.</w:t>
      </w:r>
      <w:bookmarkStart w:id="54" w:name="1.5._ИСТОЧНИКИ"/>
      <w:bookmarkStart w:id="55" w:name="_bookmark24"/>
      <w:bookmarkEnd w:id="54"/>
      <w:bookmarkEnd w:id="55"/>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ИСТОЧНИКИ</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50505"/>
          <w:spacing w:val="-2"/>
          <w:sz w:val="28"/>
          <w:szCs w:val="28"/>
        </w:rPr>
        <w:t>Разделяют несколько</w:t>
      </w:r>
      <w:r>
        <w:rPr>
          <w:rFonts w:ascii="Times New Roman" w:hAnsi="Times New Roman" w:cs="Times New Roman"/>
          <w:color w:val="050505"/>
          <w:spacing w:val="-3"/>
          <w:sz w:val="28"/>
          <w:szCs w:val="28"/>
        </w:rPr>
        <w:t xml:space="preserve"> </w:t>
      </w:r>
      <w:r>
        <w:rPr>
          <w:rFonts w:ascii="Times New Roman" w:hAnsi="Times New Roman" w:cs="Times New Roman"/>
          <w:color w:val="050505"/>
          <w:spacing w:val="-2"/>
          <w:sz w:val="28"/>
          <w:szCs w:val="28"/>
        </w:rPr>
        <w:t>источников</w:t>
      </w:r>
      <w:r>
        <w:rPr>
          <w:rFonts w:ascii="Times New Roman" w:hAnsi="Times New Roman" w:cs="Times New Roman"/>
          <w:color w:val="050505"/>
          <w:spacing w:val="-5"/>
          <w:sz w:val="28"/>
          <w:szCs w:val="28"/>
        </w:rPr>
        <w:t xml:space="preserve"> </w:t>
      </w:r>
      <w:r>
        <w:rPr>
          <w:rFonts w:ascii="Times New Roman" w:hAnsi="Times New Roman" w:cs="Times New Roman"/>
          <w:color w:val="050505"/>
          <w:spacing w:val="-2"/>
          <w:sz w:val="28"/>
          <w:szCs w:val="28"/>
        </w:rPr>
        <w:t>УФИ:</w:t>
      </w:r>
      <w:r>
        <w:rPr>
          <w:rFonts w:ascii="Times New Roman" w:hAnsi="Times New Roman" w:cs="Times New Roman"/>
          <w:color w:val="050505"/>
          <w:spacing w:val="-3"/>
          <w:sz w:val="28"/>
          <w:szCs w:val="28"/>
        </w:rPr>
        <w:t xml:space="preserve"> </w:t>
      </w:r>
      <w:r>
        <w:rPr>
          <w:rFonts w:ascii="Times New Roman" w:hAnsi="Times New Roman" w:cs="Times New Roman"/>
          <w:color w:val="050505"/>
          <w:spacing w:val="-2"/>
          <w:sz w:val="28"/>
          <w:szCs w:val="28"/>
          <w:u w:val="single" w:color="050505"/>
        </w:rPr>
        <w:t>Природные</w:t>
      </w:r>
      <w:r>
        <w:rPr>
          <w:rFonts w:ascii="Times New Roman" w:hAnsi="Times New Roman" w:cs="Times New Roman"/>
          <w:color w:val="050505"/>
          <w:spacing w:val="-1"/>
          <w:sz w:val="28"/>
          <w:szCs w:val="28"/>
        </w:rPr>
        <w:t xml:space="preserve"> </w:t>
      </w:r>
      <w:r>
        <w:rPr>
          <w:rFonts w:ascii="Times New Roman" w:hAnsi="Times New Roman" w:cs="Times New Roman"/>
          <w:color w:val="050505"/>
          <w:spacing w:val="-2"/>
          <w:sz w:val="28"/>
          <w:szCs w:val="28"/>
        </w:rPr>
        <w:t>и</w:t>
      </w:r>
      <w:r>
        <w:rPr>
          <w:rFonts w:ascii="Times New Roman" w:hAnsi="Times New Roman" w:cs="Times New Roman"/>
          <w:color w:val="050505"/>
          <w:spacing w:val="-1"/>
          <w:sz w:val="28"/>
          <w:szCs w:val="28"/>
        </w:rPr>
        <w:t xml:space="preserve"> </w:t>
      </w:r>
      <w:r>
        <w:rPr>
          <w:rFonts w:ascii="Times New Roman" w:hAnsi="Times New Roman" w:cs="Times New Roman"/>
          <w:color w:val="050505"/>
          <w:spacing w:val="-2"/>
          <w:sz w:val="28"/>
          <w:szCs w:val="28"/>
          <w:u w:val="single" w:color="050505"/>
        </w:rPr>
        <w:t>Искусственные</w:t>
      </w:r>
      <w:r>
        <w:rPr>
          <w:rFonts w:ascii="Times New Roman" w:hAnsi="Times New Roman" w:cs="Times New Roman"/>
          <w:color w:val="050505"/>
          <w:spacing w:val="-2"/>
          <w:sz w:val="28"/>
          <w:szCs w:val="28"/>
        </w:rPr>
        <w:t>.</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Природным источником</w:t>
      </w:r>
      <w:r>
        <w:rPr>
          <w:rFonts w:ascii="Times New Roman" w:hAnsi="Times New Roman" w:cs="Times New Roman"/>
          <w:color w:val="050505"/>
          <w:spacing w:val="40"/>
          <w:sz w:val="28"/>
          <w:szCs w:val="28"/>
        </w:rPr>
        <w:t xml:space="preserve"> </w:t>
      </w:r>
      <w:r>
        <w:rPr>
          <w:rFonts w:ascii="Times New Roman" w:hAnsi="Times New Roman" w:cs="Times New Roman"/>
          <w:color w:val="050505"/>
          <w:sz w:val="28"/>
          <w:szCs w:val="28"/>
        </w:rPr>
        <w:t>УФИ на Земле служит – Солнце. Природные факторы, влияющие на</w:t>
      </w:r>
      <w:r>
        <w:rPr>
          <w:rFonts w:ascii="Times New Roman" w:hAnsi="Times New Roman" w:cs="Times New Roman"/>
          <w:color w:val="050505"/>
          <w:spacing w:val="40"/>
          <w:sz w:val="28"/>
          <w:szCs w:val="28"/>
        </w:rPr>
        <w:t xml:space="preserve"> </w:t>
      </w:r>
      <w:r>
        <w:rPr>
          <w:rFonts w:ascii="Times New Roman" w:hAnsi="Times New Roman" w:cs="Times New Roman"/>
          <w:color w:val="050505"/>
          <w:sz w:val="28"/>
          <w:szCs w:val="28"/>
        </w:rPr>
        <w:t>уровень излучения:</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Высота Солнца – Чем выше в небе находится солнце, тем выше уровень ультрафиолетового излучения. Следовательно, уровень ультрафиолетового излучения меняется в зависимости от времени суток и времени года.</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 xml:space="preserve">Широта – При приближении к экваториальным регионам степень излучения </w:t>
      </w:r>
      <w:r>
        <w:rPr>
          <w:rFonts w:ascii="Times New Roman" w:hAnsi="Times New Roman" w:cs="Times New Roman"/>
          <w:color w:val="050505"/>
          <w:spacing w:val="-2"/>
          <w:sz w:val="28"/>
          <w:szCs w:val="28"/>
        </w:rPr>
        <w:t>повышается.</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Облачность – Степень ультрафиолетового излучения выше при</w:t>
      </w:r>
      <w:r>
        <w:rPr>
          <w:rFonts w:ascii="Times New Roman" w:hAnsi="Times New Roman" w:cs="Times New Roman"/>
          <w:color w:val="050505"/>
          <w:spacing w:val="40"/>
          <w:sz w:val="28"/>
          <w:szCs w:val="28"/>
        </w:rPr>
        <w:t xml:space="preserve"> </w:t>
      </w:r>
      <w:r>
        <w:rPr>
          <w:rFonts w:ascii="Times New Roman" w:hAnsi="Times New Roman" w:cs="Times New Roman"/>
          <w:color w:val="050505"/>
          <w:sz w:val="28"/>
          <w:szCs w:val="28"/>
        </w:rPr>
        <w:t xml:space="preserve">безоблачном небе, но даже при наличии облаков степень ультрафиолетового </w:t>
      </w:r>
      <w:r>
        <w:rPr>
          <w:rFonts w:ascii="Times New Roman" w:hAnsi="Times New Roman" w:cs="Times New Roman"/>
          <w:color w:val="050505"/>
          <w:sz w:val="28"/>
          <w:szCs w:val="28"/>
        </w:rPr>
        <w:lastRenderedPageBreak/>
        <w:t xml:space="preserve">излучения может быть высока. В этом случае ультрафиолетовое излучение рассеивается, отражаясь от различных </w:t>
      </w:r>
      <w:r>
        <w:rPr>
          <w:rFonts w:ascii="Times New Roman" w:hAnsi="Times New Roman" w:cs="Times New Roman"/>
          <w:color w:val="050505"/>
          <w:spacing w:val="-2"/>
          <w:sz w:val="28"/>
          <w:szCs w:val="28"/>
        </w:rPr>
        <w:t>поверхностей.</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38272" behindDoc="0" locked="0" layoutInCell="1" allowOverlap="1">
            <wp:simplePos x="0" y="0"/>
            <wp:positionH relativeFrom="page">
              <wp:posOffset>5066665</wp:posOffset>
            </wp:positionH>
            <wp:positionV relativeFrom="paragraph">
              <wp:posOffset>36830</wp:posOffset>
            </wp:positionV>
            <wp:extent cx="2057400" cy="205740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stretch>
                      <a:fillRect/>
                    </a:stretch>
                  </pic:blipFill>
                  <pic:spPr>
                    <a:xfrm>
                      <a:off x="0" y="0"/>
                      <a:ext cx="2057400" cy="2057400"/>
                    </a:xfrm>
                    <a:prstGeom prst="rect">
                      <a:avLst/>
                    </a:prstGeom>
                  </pic:spPr>
                </pic:pic>
              </a:graphicData>
            </a:graphic>
          </wp:anchor>
        </w:drawing>
      </w:r>
      <w:r>
        <w:rPr>
          <w:rFonts w:ascii="Times New Roman" w:hAnsi="Times New Roman" w:cs="Times New Roman"/>
          <w:color w:val="050505"/>
          <w:sz w:val="28"/>
          <w:szCs w:val="28"/>
        </w:rPr>
        <w:t xml:space="preserve">Отражение от поверхности Земли – Ультрафиолетовое излучение отражается или рассеивается в разной степени различными </w:t>
      </w:r>
      <w:r>
        <w:rPr>
          <w:rFonts w:ascii="Times New Roman" w:hAnsi="Times New Roman" w:cs="Times New Roman"/>
          <w:color w:val="050505"/>
          <w:spacing w:val="-2"/>
          <w:sz w:val="28"/>
          <w:szCs w:val="28"/>
        </w:rPr>
        <w:t>поверхностями.</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Высота – При увеличении высоты</w:t>
      </w:r>
      <w:r>
        <w:rPr>
          <w:rFonts w:ascii="Times New Roman" w:hAnsi="Times New Roman" w:cs="Times New Roman"/>
          <w:color w:val="050505"/>
          <w:spacing w:val="40"/>
          <w:sz w:val="28"/>
          <w:szCs w:val="28"/>
        </w:rPr>
        <w:t xml:space="preserve"> </w:t>
      </w:r>
      <w:r>
        <w:rPr>
          <w:rFonts w:ascii="Times New Roman" w:hAnsi="Times New Roman" w:cs="Times New Roman"/>
          <w:color w:val="050505"/>
          <w:sz w:val="28"/>
          <w:szCs w:val="28"/>
        </w:rPr>
        <w:t>уменьшающийся слой атмосферы поглощает ультрафиолетовое излучение в меньшей степени.</w:t>
      </w:r>
    </w:p>
    <w:p w:rsidR="004F4631" w:rsidRDefault="00B2776B" w:rsidP="00B2776B">
      <w:pPr>
        <w:pStyle w:val="a6"/>
        <w:numPr>
          <w:ilvl w:val="0"/>
          <w:numId w:val="25"/>
        </w:numPr>
        <w:tabs>
          <w:tab w:val="left" w:pos="1747"/>
          <w:tab w:val="left" w:pos="17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50505"/>
          <w:sz w:val="28"/>
          <w:szCs w:val="28"/>
        </w:rPr>
        <w:t>Озон – Озоновый слой поглощает часть ультрафиолетового излучения.</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50505"/>
          <w:spacing w:val="-2"/>
          <w:sz w:val="28"/>
          <w:szCs w:val="28"/>
        </w:rPr>
        <w:t>Искусственными</w:t>
      </w:r>
      <w:r>
        <w:rPr>
          <w:rFonts w:ascii="Times New Roman" w:hAnsi="Times New Roman" w:cs="Times New Roman"/>
          <w:color w:val="050505"/>
          <w:spacing w:val="-7"/>
          <w:sz w:val="28"/>
          <w:szCs w:val="28"/>
        </w:rPr>
        <w:t xml:space="preserve"> </w:t>
      </w:r>
      <w:r>
        <w:rPr>
          <w:rFonts w:ascii="Times New Roman" w:hAnsi="Times New Roman" w:cs="Times New Roman"/>
          <w:color w:val="050505"/>
          <w:spacing w:val="-2"/>
          <w:sz w:val="28"/>
          <w:szCs w:val="28"/>
        </w:rPr>
        <w:t>источниками</w:t>
      </w:r>
      <w:r>
        <w:rPr>
          <w:rFonts w:ascii="Times New Roman" w:hAnsi="Times New Roman" w:cs="Times New Roman"/>
          <w:color w:val="050505"/>
          <w:spacing w:val="-7"/>
          <w:sz w:val="28"/>
          <w:szCs w:val="28"/>
        </w:rPr>
        <w:t xml:space="preserve"> </w:t>
      </w:r>
      <w:r>
        <w:rPr>
          <w:rFonts w:ascii="Times New Roman" w:hAnsi="Times New Roman" w:cs="Times New Roman"/>
          <w:color w:val="050505"/>
          <w:spacing w:val="-2"/>
          <w:sz w:val="28"/>
          <w:szCs w:val="28"/>
        </w:rPr>
        <w:t>являются:</w:t>
      </w:r>
    </w:p>
    <w:p w:rsidR="004F4631" w:rsidRDefault="00B2776B" w:rsidP="00B2776B">
      <w:pPr>
        <w:pStyle w:val="a6"/>
        <w:numPr>
          <w:ilvl w:val="1"/>
          <w:numId w:val="25"/>
        </w:numPr>
        <w:tabs>
          <w:tab w:val="left" w:pos="226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Ртутно-кварцевая</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лампа,</w:t>
      </w:r>
    </w:p>
    <w:p w:rsidR="004F4631" w:rsidRDefault="00B2776B" w:rsidP="00B2776B">
      <w:pPr>
        <w:pStyle w:val="a6"/>
        <w:numPr>
          <w:ilvl w:val="1"/>
          <w:numId w:val="25"/>
        </w:numPr>
        <w:tabs>
          <w:tab w:val="left" w:pos="226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люминесцентные</w:t>
      </w:r>
      <w:r>
        <w:rPr>
          <w:rFonts w:ascii="Times New Roman" w:hAnsi="Times New Roman" w:cs="Times New Roman"/>
          <w:spacing w:val="-10"/>
          <w:sz w:val="28"/>
          <w:szCs w:val="28"/>
        </w:rPr>
        <w:t xml:space="preserve"> </w:t>
      </w:r>
      <w:r>
        <w:rPr>
          <w:rFonts w:ascii="Times New Roman" w:hAnsi="Times New Roman" w:cs="Times New Roman"/>
          <w:sz w:val="28"/>
          <w:szCs w:val="28"/>
        </w:rPr>
        <w:t>лампы</w:t>
      </w:r>
      <w:r>
        <w:rPr>
          <w:rFonts w:ascii="Times New Roman" w:hAnsi="Times New Roman" w:cs="Times New Roman"/>
          <w:spacing w:val="-11"/>
          <w:sz w:val="28"/>
          <w:szCs w:val="28"/>
        </w:rPr>
        <w:t xml:space="preserve"> </w:t>
      </w:r>
      <w:r>
        <w:rPr>
          <w:rFonts w:ascii="Times New Roman" w:hAnsi="Times New Roman" w:cs="Times New Roman"/>
          <w:sz w:val="28"/>
          <w:szCs w:val="28"/>
        </w:rPr>
        <w:t>«дневного</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света»,</w:t>
      </w:r>
    </w:p>
    <w:p w:rsidR="004F4631" w:rsidRDefault="00B2776B" w:rsidP="00B2776B">
      <w:pPr>
        <w:pStyle w:val="a6"/>
        <w:numPr>
          <w:ilvl w:val="1"/>
          <w:numId w:val="25"/>
        </w:numPr>
        <w:tabs>
          <w:tab w:val="left" w:pos="2265"/>
        </w:tabs>
        <w:spacing w:line="360" w:lineRule="auto"/>
        <w:ind w:leftChars="600" w:left="1320" w:rightChars="320" w:right="704" w:firstLineChars="392" w:firstLine="1090"/>
        <w:rPr>
          <w:rFonts w:ascii="Times New Roman" w:hAnsi="Times New Roman" w:cs="Times New Roman"/>
          <w:sz w:val="28"/>
          <w:szCs w:val="28"/>
        </w:rPr>
      </w:pPr>
      <w:proofErr w:type="spellStart"/>
      <w:r>
        <w:rPr>
          <w:rFonts w:ascii="Times New Roman" w:hAnsi="Times New Roman" w:cs="Times New Roman"/>
          <w:spacing w:val="-2"/>
          <w:sz w:val="28"/>
          <w:szCs w:val="28"/>
        </w:rPr>
        <w:t>эксилампа</w:t>
      </w:r>
      <w:proofErr w:type="spellEnd"/>
      <w:r>
        <w:rPr>
          <w:rFonts w:ascii="Times New Roman" w:hAnsi="Times New Roman" w:cs="Times New Roman"/>
          <w:spacing w:val="-2"/>
          <w:sz w:val="28"/>
          <w:szCs w:val="28"/>
        </w:rPr>
        <w:t>,</w:t>
      </w:r>
    </w:p>
    <w:p w:rsidR="004F4631" w:rsidRDefault="00B2776B" w:rsidP="00B2776B">
      <w:pPr>
        <w:pStyle w:val="a6"/>
        <w:numPr>
          <w:ilvl w:val="1"/>
          <w:numId w:val="25"/>
        </w:numPr>
        <w:tabs>
          <w:tab w:val="left" w:pos="226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светодиод.</w:t>
      </w:r>
      <w:bookmarkStart w:id="56" w:name="2._ПРИМЕНЕНИЕ_УЛЬТРАФИОЛЕТОВОГО_ИЗЛУЧЕНИ"/>
      <w:bookmarkStart w:id="57" w:name="_bookmark25"/>
      <w:bookmarkEnd w:id="56"/>
      <w:bookmarkEnd w:id="57"/>
    </w:p>
    <w:p w:rsidR="004F4631" w:rsidRDefault="00B2776B" w:rsidP="00B2776B">
      <w:pPr>
        <w:pStyle w:val="a6"/>
        <w:tabs>
          <w:tab w:val="left" w:pos="2265"/>
        </w:tabs>
        <w:spacing w:line="360" w:lineRule="auto"/>
        <w:ind w:leftChars="992" w:left="2182" w:rightChars="320" w:right="704" w:firstLine="0"/>
        <w:rPr>
          <w:rFonts w:ascii="Times New Roman" w:hAnsi="Times New Roman" w:cs="Times New Roman"/>
          <w:sz w:val="28"/>
          <w:szCs w:val="28"/>
        </w:rPr>
      </w:pPr>
      <w:r>
        <w:rPr>
          <w:rFonts w:ascii="Times New Roman" w:hAnsi="Times New Roman" w:cs="Times New Roman"/>
          <w:sz w:val="28"/>
          <w:szCs w:val="28"/>
        </w:rPr>
        <w:t>ПРИМЕНЕНИЕ</w:t>
      </w:r>
      <w:r>
        <w:rPr>
          <w:rFonts w:ascii="Times New Roman" w:hAnsi="Times New Roman" w:cs="Times New Roman"/>
          <w:spacing w:val="-5"/>
          <w:sz w:val="28"/>
          <w:szCs w:val="28"/>
        </w:rPr>
        <w:t xml:space="preserve"> </w:t>
      </w:r>
      <w:r>
        <w:rPr>
          <w:rFonts w:ascii="Times New Roman" w:hAnsi="Times New Roman" w:cs="Times New Roman"/>
          <w:sz w:val="28"/>
          <w:szCs w:val="28"/>
        </w:rPr>
        <w:t>УЛЬТРАФИОЛЕТОВОГО</w:t>
      </w:r>
      <w:r>
        <w:rPr>
          <w:rFonts w:ascii="Times New Roman" w:hAnsi="Times New Roman" w:cs="Times New Roman"/>
          <w:spacing w:val="-4"/>
          <w:sz w:val="28"/>
          <w:szCs w:val="28"/>
        </w:rPr>
        <w:t xml:space="preserve"> </w:t>
      </w:r>
      <w:r>
        <w:rPr>
          <w:rFonts w:ascii="Times New Roman" w:hAnsi="Times New Roman" w:cs="Times New Roman"/>
          <w:sz w:val="28"/>
          <w:szCs w:val="28"/>
        </w:rPr>
        <w:t>ИЗЛУЧЕНИЯ</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БЫТУ</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УФИ</w:t>
      </w:r>
      <w:r>
        <w:rPr>
          <w:rFonts w:ascii="Times New Roman" w:hAnsi="Times New Roman" w:cs="Times New Roman"/>
          <w:spacing w:val="-11"/>
          <w:sz w:val="28"/>
          <w:szCs w:val="28"/>
        </w:rPr>
        <w:t xml:space="preserve"> </w:t>
      </w:r>
      <w:r>
        <w:rPr>
          <w:rFonts w:ascii="Times New Roman" w:hAnsi="Times New Roman" w:cs="Times New Roman"/>
          <w:sz w:val="28"/>
          <w:szCs w:val="28"/>
        </w:rPr>
        <w:t>используется</w:t>
      </w:r>
      <w:r>
        <w:rPr>
          <w:rFonts w:ascii="Times New Roman" w:hAnsi="Times New Roman" w:cs="Times New Roman"/>
          <w:spacing w:val="-10"/>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следующих</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отраслях:</w:t>
      </w:r>
    </w:p>
    <w:p w:rsidR="004F4631" w:rsidRDefault="00B2776B" w:rsidP="00B2776B">
      <w:pPr>
        <w:pStyle w:val="a6"/>
        <w:numPr>
          <w:ilvl w:val="0"/>
          <w:numId w:val="26"/>
        </w:numPr>
        <w:tabs>
          <w:tab w:val="left" w:pos="1567"/>
          <w:tab w:val="left" w:pos="1569"/>
          <w:tab w:val="left" w:pos="2817"/>
          <w:tab w:val="left" w:pos="4990"/>
          <w:tab w:val="left" w:pos="6775"/>
          <w:tab w:val="left" w:pos="8357"/>
          <w:tab w:val="left" w:pos="943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Пищевая</w:t>
      </w:r>
      <w:r>
        <w:rPr>
          <w:rFonts w:ascii="Times New Roman" w:hAnsi="Times New Roman" w:cs="Times New Roman"/>
          <w:sz w:val="28"/>
          <w:szCs w:val="28"/>
        </w:rPr>
        <w:t xml:space="preserve"> </w:t>
      </w:r>
      <w:r>
        <w:rPr>
          <w:rFonts w:ascii="Times New Roman" w:hAnsi="Times New Roman" w:cs="Times New Roman"/>
          <w:spacing w:val="-2"/>
          <w:sz w:val="28"/>
          <w:szCs w:val="28"/>
        </w:rPr>
        <w:t>промышленность</w:t>
      </w:r>
      <w:r>
        <w:rPr>
          <w:rFonts w:ascii="Times New Roman" w:hAnsi="Times New Roman" w:cs="Times New Roman"/>
          <w:sz w:val="28"/>
          <w:szCs w:val="28"/>
        </w:rPr>
        <w:t xml:space="preserve"> </w:t>
      </w:r>
      <w:r>
        <w:rPr>
          <w:rFonts w:ascii="Times New Roman" w:hAnsi="Times New Roman" w:cs="Times New Roman"/>
          <w:spacing w:val="-2"/>
          <w:sz w:val="28"/>
          <w:szCs w:val="28"/>
        </w:rPr>
        <w:t>(дезинфекция</w:t>
      </w:r>
      <w:r>
        <w:rPr>
          <w:rFonts w:ascii="Times New Roman" w:hAnsi="Times New Roman" w:cs="Times New Roman"/>
          <w:sz w:val="28"/>
          <w:szCs w:val="28"/>
        </w:rPr>
        <w:t xml:space="preserve"> </w:t>
      </w:r>
      <w:r>
        <w:rPr>
          <w:rFonts w:ascii="Times New Roman" w:hAnsi="Times New Roman" w:cs="Times New Roman"/>
          <w:spacing w:val="-2"/>
          <w:sz w:val="28"/>
          <w:szCs w:val="28"/>
        </w:rPr>
        <w:t>помещений,</w:t>
      </w:r>
      <w:r>
        <w:rPr>
          <w:rFonts w:ascii="Times New Roman" w:hAnsi="Times New Roman" w:cs="Times New Roman"/>
          <w:sz w:val="28"/>
          <w:szCs w:val="28"/>
        </w:rPr>
        <w:t xml:space="preserve"> </w:t>
      </w:r>
      <w:r>
        <w:rPr>
          <w:rFonts w:ascii="Times New Roman" w:hAnsi="Times New Roman" w:cs="Times New Roman"/>
          <w:spacing w:val="-2"/>
          <w:sz w:val="28"/>
          <w:szCs w:val="28"/>
        </w:rPr>
        <w:t>очистка</w:t>
      </w:r>
      <w:r>
        <w:rPr>
          <w:rFonts w:ascii="Times New Roman" w:hAnsi="Times New Roman" w:cs="Times New Roman"/>
          <w:sz w:val="28"/>
          <w:szCs w:val="28"/>
        </w:rPr>
        <w:t xml:space="preserve"> </w:t>
      </w:r>
      <w:r>
        <w:rPr>
          <w:rFonts w:ascii="Times New Roman" w:hAnsi="Times New Roman" w:cs="Times New Roman"/>
          <w:spacing w:val="-6"/>
          <w:sz w:val="28"/>
          <w:szCs w:val="28"/>
        </w:rPr>
        <w:t xml:space="preserve">упаковки, </w:t>
      </w:r>
      <w:r>
        <w:rPr>
          <w:rFonts w:ascii="Times New Roman" w:hAnsi="Times New Roman" w:cs="Times New Roman"/>
          <w:spacing w:val="-2"/>
          <w:sz w:val="28"/>
          <w:szCs w:val="28"/>
        </w:rPr>
        <w:t>воды).</w:t>
      </w:r>
    </w:p>
    <w:p w:rsidR="004F4631" w:rsidRDefault="00B2776B" w:rsidP="00B2776B">
      <w:pPr>
        <w:pStyle w:val="a6"/>
        <w:numPr>
          <w:ilvl w:val="0"/>
          <w:numId w:val="26"/>
        </w:numPr>
        <w:tabs>
          <w:tab w:val="left" w:pos="156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Полиграфия</w:t>
      </w:r>
      <w:r>
        <w:rPr>
          <w:rFonts w:ascii="Times New Roman" w:hAnsi="Times New Roman" w:cs="Times New Roman"/>
          <w:spacing w:val="-16"/>
          <w:sz w:val="28"/>
          <w:szCs w:val="28"/>
        </w:rPr>
        <w:t xml:space="preserve"> </w:t>
      </w:r>
      <w:r>
        <w:rPr>
          <w:rFonts w:ascii="Times New Roman" w:hAnsi="Times New Roman" w:cs="Times New Roman"/>
          <w:sz w:val="28"/>
          <w:szCs w:val="28"/>
        </w:rPr>
        <w:t>(производство</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печатей).</w:t>
      </w:r>
    </w:p>
    <w:p w:rsidR="004F4631" w:rsidRDefault="00B2776B" w:rsidP="00B2776B">
      <w:pPr>
        <w:pStyle w:val="a6"/>
        <w:numPr>
          <w:ilvl w:val="0"/>
          <w:numId w:val="26"/>
        </w:numPr>
        <w:tabs>
          <w:tab w:val="left" w:pos="156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Животноводство</w:t>
      </w:r>
      <w:r>
        <w:rPr>
          <w:rFonts w:ascii="Times New Roman" w:hAnsi="Times New Roman" w:cs="Times New Roman"/>
          <w:spacing w:val="-11"/>
          <w:sz w:val="28"/>
          <w:szCs w:val="28"/>
        </w:rPr>
        <w:t xml:space="preserve"> </w:t>
      </w:r>
      <w:r>
        <w:rPr>
          <w:rFonts w:ascii="Times New Roman" w:hAnsi="Times New Roman" w:cs="Times New Roman"/>
          <w:sz w:val="28"/>
          <w:szCs w:val="28"/>
        </w:rPr>
        <w:t>(обеззараживание</w:t>
      </w:r>
      <w:r>
        <w:rPr>
          <w:rFonts w:ascii="Times New Roman" w:hAnsi="Times New Roman" w:cs="Times New Roman"/>
          <w:spacing w:val="-10"/>
          <w:sz w:val="28"/>
          <w:szCs w:val="28"/>
        </w:rPr>
        <w:t xml:space="preserve"> </w:t>
      </w:r>
      <w:r>
        <w:rPr>
          <w:rFonts w:ascii="Times New Roman" w:hAnsi="Times New Roman" w:cs="Times New Roman"/>
          <w:sz w:val="28"/>
          <w:szCs w:val="28"/>
        </w:rPr>
        <w:t>воды</w:t>
      </w:r>
      <w:r>
        <w:rPr>
          <w:rFonts w:ascii="Times New Roman" w:hAnsi="Times New Roman" w:cs="Times New Roman"/>
          <w:spacing w:val="-11"/>
          <w:sz w:val="28"/>
          <w:szCs w:val="28"/>
        </w:rPr>
        <w:t xml:space="preserve"> </w:t>
      </w:r>
      <w:r>
        <w:rPr>
          <w:rFonts w:ascii="Times New Roman" w:hAnsi="Times New Roman" w:cs="Times New Roman"/>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помещений).</w:t>
      </w:r>
    </w:p>
    <w:p w:rsidR="004F4631" w:rsidRDefault="00B2776B" w:rsidP="00B2776B">
      <w:pPr>
        <w:pStyle w:val="a6"/>
        <w:numPr>
          <w:ilvl w:val="0"/>
          <w:numId w:val="26"/>
        </w:numPr>
        <w:tabs>
          <w:tab w:val="left" w:pos="156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Криминалистика</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(обнаружение</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взрывчатых</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веществ).</w:t>
      </w:r>
    </w:p>
    <w:p w:rsidR="004F4631" w:rsidRDefault="00B2776B" w:rsidP="00B2776B">
      <w:pPr>
        <w:pStyle w:val="a6"/>
        <w:numPr>
          <w:ilvl w:val="0"/>
          <w:numId w:val="26"/>
        </w:numPr>
        <w:tabs>
          <w:tab w:val="left" w:pos="156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Шоу-бизнес</w:t>
      </w:r>
      <w:r>
        <w:rPr>
          <w:rFonts w:ascii="Times New Roman" w:hAnsi="Times New Roman" w:cs="Times New Roman"/>
          <w:spacing w:val="-3"/>
          <w:sz w:val="28"/>
          <w:szCs w:val="28"/>
        </w:rPr>
        <w:t xml:space="preserve"> </w:t>
      </w:r>
      <w:r>
        <w:rPr>
          <w:rFonts w:ascii="Times New Roman" w:hAnsi="Times New Roman" w:cs="Times New Roman"/>
          <w:sz w:val="28"/>
          <w:szCs w:val="28"/>
        </w:rPr>
        <w:t>(световые</w:t>
      </w:r>
      <w:r>
        <w:rPr>
          <w:rFonts w:ascii="Times New Roman" w:hAnsi="Times New Roman" w:cs="Times New Roman"/>
          <w:spacing w:val="-2"/>
          <w:sz w:val="28"/>
          <w:szCs w:val="28"/>
        </w:rPr>
        <w:t xml:space="preserve"> эффекты).</w:t>
      </w:r>
    </w:p>
    <w:p w:rsidR="004F4631" w:rsidRPr="00B2776B" w:rsidRDefault="00B2776B" w:rsidP="00B2776B">
      <w:pPr>
        <w:pStyle w:val="2"/>
        <w:numPr>
          <w:ilvl w:val="1"/>
          <w:numId w:val="21"/>
        </w:numPr>
        <w:tabs>
          <w:tab w:val="left" w:pos="1381"/>
        </w:tabs>
        <w:spacing w:line="360" w:lineRule="auto"/>
        <w:ind w:leftChars="600" w:left="1320" w:rightChars="320" w:right="704" w:firstLineChars="392" w:firstLine="1102"/>
        <w:rPr>
          <w:rFonts w:ascii="Times New Roman" w:hAnsi="Times New Roman" w:cs="Times New Roman"/>
          <w:sz w:val="28"/>
          <w:szCs w:val="28"/>
        </w:rPr>
      </w:pPr>
      <w:bookmarkStart w:id="58" w:name="_bookmark26"/>
      <w:bookmarkStart w:id="59" w:name="2.1.__ОБЕЗЗАРАЖИВАНИЕ_ПОМЕЩЕНИЙ"/>
      <w:bookmarkEnd w:id="58"/>
      <w:bookmarkEnd w:id="59"/>
      <w:r>
        <w:rPr>
          <w:rFonts w:ascii="Times New Roman" w:hAnsi="Times New Roman" w:cs="Times New Roman"/>
          <w:noProof/>
          <w:sz w:val="28"/>
          <w:szCs w:val="28"/>
          <w:lang w:eastAsia="ru-RU"/>
        </w:rPr>
        <w:drawing>
          <wp:anchor distT="0" distB="0" distL="0" distR="0" simplePos="0" relativeHeight="251639296" behindDoc="0" locked="0" layoutInCell="1" allowOverlap="1" wp14:anchorId="7C157E18" wp14:editId="5F934718">
            <wp:simplePos x="0" y="0"/>
            <wp:positionH relativeFrom="page">
              <wp:posOffset>702310</wp:posOffset>
            </wp:positionH>
            <wp:positionV relativeFrom="paragraph">
              <wp:posOffset>12065</wp:posOffset>
            </wp:positionV>
            <wp:extent cx="2286000" cy="1560830"/>
            <wp:effectExtent l="0" t="0" r="0" b="0"/>
            <wp:wrapSquare wrapText="bothSides"/>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8" cstate="print"/>
                    <a:stretch>
                      <a:fillRect/>
                    </a:stretch>
                  </pic:blipFill>
                  <pic:spPr>
                    <a:xfrm>
                      <a:off x="0" y="0"/>
                      <a:ext cx="2285998" cy="1560730"/>
                    </a:xfrm>
                    <a:prstGeom prst="rect">
                      <a:avLst/>
                    </a:prstGeom>
                  </pic:spPr>
                </pic:pic>
              </a:graphicData>
            </a:graphic>
          </wp:anchor>
        </w:drawing>
      </w:r>
      <w:r w:rsidRPr="00B2776B">
        <w:rPr>
          <w:rFonts w:ascii="Times New Roman" w:hAnsi="Times New Roman" w:cs="Times New Roman"/>
          <w:sz w:val="28"/>
          <w:szCs w:val="28"/>
        </w:rPr>
        <w:t>ОБЕЗЗАРАЖИВАНИЕ</w:t>
      </w:r>
      <w:r w:rsidRPr="00B2776B">
        <w:rPr>
          <w:rFonts w:ascii="Times New Roman" w:hAnsi="Times New Roman" w:cs="Times New Roman"/>
          <w:spacing w:val="-10"/>
          <w:sz w:val="28"/>
          <w:szCs w:val="28"/>
        </w:rPr>
        <w:t xml:space="preserve"> </w:t>
      </w:r>
      <w:r w:rsidRPr="00B2776B">
        <w:rPr>
          <w:rFonts w:ascii="Times New Roman" w:hAnsi="Times New Roman" w:cs="Times New Roman"/>
          <w:spacing w:val="-2"/>
          <w:sz w:val="28"/>
          <w:szCs w:val="28"/>
        </w:rPr>
        <w:t>ПОМЕЩЕНИЙ</w:t>
      </w:r>
    </w:p>
    <w:p w:rsidR="004F4631" w:rsidRDefault="00B2776B" w:rsidP="00B2776B">
      <w:pPr>
        <w:pStyle w:val="a4"/>
        <w:tabs>
          <w:tab w:val="left" w:pos="7274"/>
          <w:tab w:val="left" w:pos="922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Имеется</w:t>
      </w:r>
      <w:r>
        <w:rPr>
          <w:rFonts w:ascii="Times New Roman" w:hAnsi="Times New Roman" w:cs="Times New Roman"/>
          <w:sz w:val="28"/>
          <w:szCs w:val="28"/>
        </w:rPr>
        <w:t xml:space="preserve"> </w:t>
      </w:r>
      <w:r>
        <w:rPr>
          <w:rFonts w:ascii="Times New Roman" w:hAnsi="Times New Roman" w:cs="Times New Roman"/>
          <w:spacing w:val="-2"/>
          <w:sz w:val="28"/>
          <w:szCs w:val="28"/>
        </w:rPr>
        <w:t>большое</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количество </w:t>
      </w:r>
      <w:r>
        <w:rPr>
          <w:rFonts w:ascii="Times New Roman" w:hAnsi="Times New Roman" w:cs="Times New Roman"/>
          <w:sz w:val="28"/>
          <w:szCs w:val="28"/>
        </w:rPr>
        <w:t>ультрафиолетовых ламп для бытового использования. Некоторые больные, такие как туберкулезники, не всегда находятся на длительном стационарном лечении, они проводят много месяцев в году дома. Их комната, да и вся квартира</w:t>
      </w:r>
      <w:r>
        <w:rPr>
          <w:rFonts w:ascii="Times New Roman" w:hAnsi="Times New Roman" w:cs="Times New Roman"/>
          <w:spacing w:val="65"/>
          <w:w w:val="150"/>
          <w:sz w:val="28"/>
          <w:szCs w:val="28"/>
        </w:rPr>
        <w:t xml:space="preserve"> </w:t>
      </w:r>
      <w:r>
        <w:rPr>
          <w:rFonts w:ascii="Times New Roman" w:hAnsi="Times New Roman" w:cs="Times New Roman"/>
          <w:sz w:val="28"/>
          <w:szCs w:val="28"/>
        </w:rPr>
        <w:t>должна</w:t>
      </w:r>
      <w:r>
        <w:rPr>
          <w:rFonts w:ascii="Times New Roman" w:hAnsi="Times New Roman" w:cs="Times New Roman"/>
          <w:spacing w:val="65"/>
          <w:w w:val="150"/>
          <w:sz w:val="28"/>
          <w:szCs w:val="28"/>
        </w:rPr>
        <w:t xml:space="preserve"> </w:t>
      </w:r>
      <w:r>
        <w:rPr>
          <w:rFonts w:ascii="Times New Roman" w:hAnsi="Times New Roman" w:cs="Times New Roman"/>
          <w:sz w:val="28"/>
          <w:szCs w:val="28"/>
        </w:rPr>
        <w:t>обеззараживаться</w:t>
      </w:r>
      <w:r>
        <w:rPr>
          <w:rFonts w:ascii="Times New Roman" w:hAnsi="Times New Roman" w:cs="Times New Roman"/>
          <w:spacing w:val="64"/>
          <w:w w:val="150"/>
          <w:sz w:val="28"/>
          <w:szCs w:val="28"/>
        </w:rPr>
        <w:t xml:space="preserve"> </w:t>
      </w:r>
      <w:proofErr w:type="gramStart"/>
      <w:r>
        <w:rPr>
          <w:rFonts w:ascii="Times New Roman" w:hAnsi="Times New Roman" w:cs="Times New Roman"/>
          <w:spacing w:val="-2"/>
          <w:sz w:val="28"/>
          <w:szCs w:val="28"/>
        </w:rPr>
        <w:t>различными</w:t>
      </w:r>
      <w:proofErr w:type="gramEnd"/>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способами, в том числе и ультрафиолетовым излучением. Кварцевые ультрафиолетовые лампы подходят не только для хронических больных, но и </w:t>
      </w:r>
      <w:r>
        <w:rPr>
          <w:rFonts w:ascii="Times New Roman" w:hAnsi="Times New Roman" w:cs="Times New Roman"/>
          <w:sz w:val="28"/>
          <w:szCs w:val="28"/>
        </w:rPr>
        <w:lastRenderedPageBreak/>
        <w:t>для профилактики различных вирусных инфекций в домах, где есть маленькие дети.</w:t>
      </w:r>
    </w:p>
    <w:p w:rsidR="004F4631" w:rsidRDefault="00B2776B" w:rsidP="00B2776B">
      <w:pPr>
        <w:pStyle w:val="2"/>
        <w:numPr>
          <w:ilvl w:val="1"/>
          <w:numId w:val="21"/>
        </w:numPr>
        <w:tabs>
          <w:tab w:val="left" w:pos="2034"/>
        </w:tabs>
        <w:spacing w:line="360" w:lineRule="auto"/>
        <w:ind w:leftChars="600" w:left="1320" w:rightChars="320" w:right="704" w:firstLineChars="392" w:firstLine="1102"/>
        <w:rPr>
          <w:rFonts w:ascii="Times New Roman" w:hAnsi="Times New Roman" w:cs="Times New Roman"/>
          <w:sz w:val="28"/>
          <w:szCs w:val="28"/>
        </w:rPr>
      </w:pPr>
      <w:bookmarkStart w:id="60" w:name="_bookmark27"/>
      <w:bookmarkStart w:id="61" w:name="2.2._ОЧИСТКА_ВОДЫ"/>
      <w:bookmarkEnd w:id="60"/>
      <w:bookmarkEnd w:id="61"/>
      <w:r>
        <w:rPr>
          <w:rFonts w:ascii="Times New Roman" w:hAnsi="Times New Roman" w:cs="Times New Roman"/>
          <w:sz w:val="28"/>
          <w:szCs w:val="28"/>
        </w:rPr>
        <w:t>ОЧИСТКА</w:t>
      </w:r>
      <w:r>
        <w:rPr>
          <w:rFonts w:ascii="Times New Roman" w:hAnsi="Times New Roman" w:cs="Times New Roman"/>
          <w:spacing w:val="-8"/>
          <w:sz w:val="28"/>
          <w:szCs w:val="28"/>
        </w:rPr>
        <w:t xml:space="preserve"> </w:t>
      </w:r>
      <w:r>
        <w:rPr>
          <w:rFonts w:ascii="Times New Roman" w:hAnsi="Times New Roman" w:cs="Times New Roman"/>
          <w:spacing w:val="-4"/>
          <w:sz w:val="28"/>
          <w:szCs w:val="28"/>
        </w:rPr>
        <w:t>ВОДЫ</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Одна из самых распространенных методик применения ультрафиолетовых лучей это очистка воды. Если раньше применяли везде для бактерицидной очистки воды хлор, то теперь зная его особенность влияние на человеческий организм (ядовитые пары хлора вызывают отравление и провоцируют онкологические заболевания) в настоящее время применяют ультрафиолетовые лучи. Вода для промышленных</w:t>
      </w:r>
      <w:r>
        <w:rPr>
          <w:rFonts w:ascii="Times New Roman" w:hAnsi="Times New Roman" w:cs="Times New Roman"/>
          <w:spacing w:val="43"/>
          <w:sz w:val="28"/>
          <w:szCs w:val="28"/>
        </w:rPr>
        <w:t xml:space="preserve"> </w:t>
      </w:r>
      <w:r>
        <w:rPr>
          <w:rFonts w:ascii="Times New Roman" w:hAnsi="Times New Roman" w:cs="Times New Roman"/>
          <w:sz w:val="28"/>
          <w:szCs w:val="28"/>
        </w:rPr>
        <w:t>предприятий,</w:t>
      </w:r>
      <w:r>
        <w:rPr>
          <w:rFonts w:ascii="Times New Roman" w:hAnsi="Times New Roman" w:cs="Times New Roman"/>
          <w:spacing w:val="46"/>
          <w:sz w:val="28"/>
          <w:szCs w:val="28"/>
        </w:rPr>
        <w:t xml:space="preserve"> </w:t>
      </w:r>
      <w:r>
        <w:rPr>
          <w:rFonts w:ascii="Times New Roman" w:hAnsi="Times New Roman" w:cs="Times New Roman"/>
          <w:sz w:val="28"/>
          <w:szCs w:val="28"/>
        </w:rPr>
        <w:t>таких</w:t>
      </w:r>
      <w:r>
        <w:rPr>
          <w:rFonts w:ascii="Times New Roman" w:hAnsi="Times New Roman" w:cs="Times New Roman"/>
          <w:spacing w:val="44"/>
          <w:sz w:val="28"/>
          <w:szCs w:val="28"/>
        </w:rPr>
        <w:t xml:space="preserve"> </w:t>
      </w:r>
      <w:r>
        <w:rPr>
          <w:rFonts w:ascii="Times New Roman" w:hAnsi="Times New Roman" w:cs="Times New Roman"/>
          <w:sz w:val="28"/>
          <w:szCs w:val="28"/>
        </w:rPr>
        <w:t>как</w:t>
      </w:r>
      <w:r>
        <w:rPr>
          <w:rFonts w:ascii="Times New Roman" w:hAnsi="Times New Roman" w:cs="Times New Roman"/>
          <w:spacing w:val="44"/>
          <w:sz w:val="28"/>
          <w:szCs w:val="28"/>
        </w:rPr>
        <w:t xml:space="preserve"> </w:t>
      </w:r>
      <w:r>
        <w:rPr>
          <w:rFonts w:ascii="Times New Roman" w:hAnsi="Times New Roman" w:cs="Times New Roman"/>
          <w:sz w:val="28"/>
          <w:szCs w:val="28"/>
        </w:rPr>
        <w:t>пищевая,</w:t>
      </w:r>
      <w:r>
        <w:rPr>
          <w:rFonts w:ascii="Times New Roman" w:hAnsi="Times New Roman" w:cs="Times New Roman"/>
          <w:spacing w:val="46"/>
          <w:sz w:val="28"/>
          <w:szCs w:val="28"/>
        </w:rPr>
        <w:t xml:space="preserve"> </w:t>
      </w:r>
      <w:r>
        <w:rPr>
          <w:rFonts w:ascii="Times New Roman" w:hAnsi="Times New Roman" w:cs="Times New Roman"/>
          <w:sz w:val="28"/>
          <w:szCs w:val="28"/>
        </w:rPr>
        <w:t>химическая,</w:t>
      </w:r>
      <w:r>
        <w:rPr>
          <w:rFonts w:ascii="Times New Roman" w:hAnsi="Times New Roman" w:cs="Times New Roman"/>
          <w:spacing w:val="44"/>
          <w:sz w:val="28"/>
          <w:szCs w:val="28"/>
        </w:rPr>
        <w:t xml:space="preserve"> </w:t>
      </w:r>
      <w:r>
        <w:rPr>
          <w:rFonts w:ascii="Times New Roman" w:hAnsi="Times New Roman" w:cs="Times New Roman"/>
          <w:spacing w:val="-2"/>
          <w:sz w:val="28"/>
          <w:szCs w:val="28"/>
        </w:rPr>
        <w:t xml:space="preserve">фармацевтическая, </w:t>
      </w:r>
      <w:r>
        <w:rPr>
          <w:rFonts w:ascii="Times New Roman" w:hAnsi="Times New Roman" w:cs="Times New Roman"/>
          <w:sz w:val="28"/>
          <w:szCs w:val="28"/>
        </w:rPr>
        <w:t>так</w:t>
      </w:r>
      <w:r>
        <w:rPr>
          <w:rFonts w:ascii="Times New Roman" w:hAnsi="Times New Roman" w:cs="Times New Roman"/>
          <w:spacing w:val="-6"/>
          <w:sz w:val="28"/>
          <w:szCs w:val="28"/>
        </w:rPr>
        <w:t xml:space="preserve"> </w:t>
      </w:r>
      <w:r>
        <w:rPr>
          <w:rFonts w:ascii="Times New Roman" w:hAnsi="Times New Roman" w:cs="Times New Roman"/>
          <w:sz w:val="28"/>
          <w:szCs w:val="28"/>
        </w:rPr>
        <w:t>же</w:t>
      </w:r>
      <w:r>
        <w:rPr>
          <w:rFonts w:ascii="Times New Roman" w:hAnsi="Times New Roman" w:cs="Times New Roman"/>
          <w:spacing w:val="-6"/>
          <w:sz w:val="28"/>
          <w:szCs w:val="28"/>
        </w:rPr>
        <w:t xml:space="preserve"> </w:t>
      </w:r>
      <w:r>
        <w:rPr>
          <w:rFonts w:ascii="Times New Roman" w:hAnsi="Times New Roman" w:cs="Times New Roman"/>
          <w:sz w:val="28"/>
          <w:szCs w:val="28"/>
        </w:rPr>
        <w:t>обрабатывается,</w:t>
      </w:r>
      <w:r>
        <w:rPr>
          <w:rFonts w:ascii="Times New Roman" w:hAnsi="Times New Roman" w:cs="Times New Roman"/>
          <w:spacing w:val="-6"/>
          <w:sz w:val="28"/>
          <w:szCs w:val="28"/>
        </w:rPr>
        <w:t xml:space="preserve"> </w:t>
      </w:r>
      <w:r>
        <w:rPr>
          <w:rFonts w:ascii="Times New Roman" w:hAnsi="Times New Roman" w:cs="Times New Roman"/>
          <w:sz w:val="28"/>
          <w:szCs w:val="28"/>
        </w:rPr>
        <w:t>для</w:t>
      </w:r>
      <w:r>
        <w:rPr>
          <w:rFonts w:ascii="Times New Roman" w:hAnsi="Times New Roman" w:cs="Times New Roman"/>
          <w:spacing w:val="-6"/>
          <w:sz w:val="28"/>
          <w:szCs w:val="28"/>
        </w:rPr>
        <w:t xml:space="preserve"> </w:t>
      </w:r>
      <w:r>
        <w:rPr>
          <w:rFonts w:ascii="Times New Roman" w:hAnsi="Times New Roman" w:cs="Times New Roman"/>
          <w:sz w:val="28"/>
          <w:szCs w:val="28"/>
        </w:rPr>
        <w:t>очистки</w:t>
      </w:r>
      <w:r>
        <w:rPr>
          <w:rFonts w:ascii="Times New Roman" w:hAnsi="Times New Roman" w:cs="Times New Roman"/>
          <w:spacing w:val="-6"/>
          <w:sz w:val="28"/>
          <w:szCs w:val="28"/>
        </w:rPr>
        <w:t xml:space="preserve"> </w:t>
      </w:r>
      <w:r>
        <w:rPr>
          <w:rFonts w:ascii="Times New Roman" w:hAnsi="Times New Roman" w:cs="Times New Roman"/>
          <w:sz w:val="28"/>
          <w:szCs w:val="28"/>
        </w:rPr>
        <w:t>от</w:t>
      </w:r>
      <w:r>
        <w:rPr>
          <w:rFonts w:ascii="Times New Roman" w:hAnsi="Times New Roman" w:cs="Times New Roman"/>
          <w:spacing w:val="-6"/>
          <w:sz w:val="28"/>
          <w:szCs w:val="28"/>
        </w:rPr>
        <w:t xml:space="preserve"> </w:t>
      </w:r>
      <w:r>
        <w:rPr>
          <w:rFonts w:ascii="Times New Roman" w:hAnsi="Times New Roman" w:cs="Times New Roman"/>
          <w:sz w:val="28"/>
          <w:szCs w:val="28"/>
        </w:rPr>
        <w:t>бактерий</w:t>
      </w:r>
      <w:r>
        <w:rPr>
          <w:rFonts w:ascii="Times New Roman" w:hAnsi="Times New Roman" w:cs="Times New Roman"/>
          <w:spacing w:val="-6"/>
          <w:sz w:val="28"/>
          <w:szCs w:val="28"/>
        </w:rPr>
        <w:t xml:space="preserve"> </w:t>
      </w:r>
      <w:r>
        <w:rPr>
          <w:rFonts w:ascii="Times New Roman" w:hAnsi="Times New Roman" w:cs="Times New Roman"/>
          <w:sz w:val="28"/>
          <w:szCs w:val="28"/>
        </w:rPr>
        <w:t>ультрафиолетовыми</w:t>
      </w:r>
      <w:r>
        <w:rPr>
          <w:rFonts w:ascii="Times New Roman" w:hAnsi="Times New Roman" w:cs="Times New Roman"/>
          <w:spacing w:val="-6"/>
          <w:sz w:val="28"/>
          <w:szCs w:val="28"/>
        </w:rPr>
        <w:t xml:space="preserve"> </w:t>
      </w:r>
      <w:r>
        <w:rPr>
          <w:rFonts w:ascii="Times New Roman" w:hAnsi="Times New Roman" w:cs="Times New Roman"/>
          <w:sz w:val="28"/>
          <w:szCs w:val="28"/>
        </w:rPr>
        <w:t>излучателями. Помимо этого производится обеззараживание воды в бассейнах, при помощи ультрафиолета создаются чистые санитарные зоны.</w:t>
      </w:r>
    </w:p>
    <w:p w:rsidR="004F4631" w:rsidRDefault="00B2776B" w:rsidP="00B2776B">
      <w:pPr>
        <w:pStyle w:val="2"/>
        <w:numPr>
          <w:ilvl w:val="1"/>
          <w:numId w:val="21"/>
        </w:numPr>
        <w:tabs>
          <w:tab w:val="left" w:pos="2034"/>
        </w:tabs>
        <w:spacing w:line="360" w:lineRule="auto"/>
        <w:ind w:leftChars="600" w:left="1320" w:rightChars="320" w:right="704" w:firstLineChars="392" w:firstLine="1102"/>
        <w:rPr>
          <w:rFonts w:ascii="Times New Roman" w:hAnsi="Times New Roman" w:cs="Times New Roman"/>
          <w:sz w:val="28"/>
          <w:szCs w:val="28"/>
        </w:rPr>
      </w:pPr>
      <w:bookmarkStart w:id="62" w:name="2.3._ОЧИЩЕНИЕ_ВОЗДУХА"/>
      <w:bookmarkStart w:id="63" w:name="_bookmark28"/>
      <w:bookmarkEnd w:id="62"/>
      <w:bookmarkEnd w:id="63"/>
      <w:r>
        <w:rPr>
          <w:rFonts w:ascii="Times New Roman" w:hAnsi="Times New Roman" w:cs="Times New Roman"/>
          <w:sz w:val="28"/>
          <w:szCs w:val="28"/>
        </w:rPr>
        <w:t>ОЧИЩЕНИЕ</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ВОЗДУХА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Все чаще применяются ультрафиолетовые излучатели и </w:t>
      </w:r>
      <w:proofErr w:type="spellStart"/>
      <w:r>
        <w:rPr>
          <w:rFonts w:ascii="Times New Roman" w:hAnsi="Times New Roman" w:cs="Times New Roman"/>
          <w:sz w:val="28"/>
          <w:szCs w:val="28"/>
        </w:rPr>
        <w:t>рециркуляторы</w:t>
      </w:r>
      <w:proofErr w:type="spellEnd"/>
      <w:r>
        <w:rPr>
          <w:rFonts w:ascii="Times New Roman" w:hAnsi="Times New Roman" w:cs="Times New Roman"/>
          <w:sz w:val="28"/>
          <w:szCs w:val="28"/>
        </w:rPr>
        <w:t xml:space="preserve"> для обеззараживания воздуха в таких массовых скоплениях людей как вокзалы, аэропорты и супермаркеты. Ультрафиолетовое излучение стоит на службе</w:t>
      </w:r>
      <w:r>
        <w:rPr>
          <w:rFonts w:ascii="Times New Roman" w:hAnsi="Times New Roman" w:cs="Times New Roman"/>
          <w:spacing w:val="40"/>
          <w:sz w:val="28"/>
          <w:szCs w:val="28"/>
        </w:rPr>
        <w:t xml:space="preserve"> </w:t>
      </w:r>
      <w:r>
        <w:rPr>
          <w:rFonts w:ascii="Times New Roman" w:hAnsi="Times New Roman" w:cs="Times New Roman"/>
          <w:sz w:val="28"/>
          <w:szCs w:val="28"/>
        </w:rPr>
        <w:t>человека, оберегая его от всех возможных бактериологических</w:t>
      </w:r>
      <w:r>
        <w:rPr>
          <w:rFonts w:ascii="Times New Roman" w:hAnsi="Times New Roman" w:cs="Times New Roman"/>
          <w:spacing w:val="-1"/>
          <w:sz w:val="28"/>
          <w:szCs w:val="28"/>
        </w:rPr>
        <w:t xml:space="preserve"> </w:t>
      </w:r>
      <w:r>
        <w:rPr>
          <w:rFonts w:ascii="Times New Roman" w:hAnsi="Times New Roman" w:cs="Times New Roman"/>
          <w:sz w:val="28"/>
          <w:szCs w:val="28"/>
        </w:rPr>
        <w:t>катаклизмов.</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pacing w:val="-2"/>
          <w:sz w:val="28"/>
          <w:szCs w:val="28"/>
        </w:rPr>
      </w:pPr>
      <w:r>
        <w:rPr>
          <w:rFonts w:ascii="Times New Roman" w:hAnsi="Times New Roman" w:cs="Times New Roman"/>
          <w:sz w:val="28"/>
          <w:szCs w:val="28"/>
        </w:rPr>
        <w:t xml:space="preserve">Свойства ультрафиолета убивать бактерии и вирусы используются в поликлиниках, санаториях, а так же на промышленных предприятиях с различными видами загрязнения воздуха. Так же их применяют в дошкольных учреждениях, что способствует лучшей борьбе с сезонными заболеваниями, такими как ОРЗ. Бактерицидные ультрафиолетовые лампы подразделяются на открытые и закрытые типы приборов. Открытый излучатель ультрафиолета применяется для обработки помещений способом прямого облучения УФ лучами. Такой способ требует, чтобы людей во время обработки в помещении не было. Бактерицидная лампа включается на определенное время по окончанию, которого ее выключают и комнату проветривают. Закрытый вид </w:t>
      </w:r>
      <w:proofErr w:type="gramStart"/>
      <w:r>
        <w:rPr>
          <w:rFonts w:ascii="Times New Roman" w:hAnsi="Times New Roman" w:cs="Times New Roman"/>
          <w:sz w:val="28"/>
          <w:szCs w:val="28"/>
        </w:rPr>
        <w:t>УФ-ламп</w:t>
      </w:r>
      <w:proofErr w:type="gramEnd"/>
      <w:r>
        <w:rPr>
          <w:rFonts w:ascii="Times New Roman" w:hAnsi="Times New Roman" w:cs="Times New Roman"/>
          <w:sz w:val="28"/>
          <w:szCs w:val="28"/>
        </w:rPr>
        <w:t xml:space="preserve"> это обработка помещения в присутствие людей, в таких лампах используется увиолевое стекло, которое не дает озону накапливаться в </w:t>
      </w:r>
      <w:r>
        <w:rPr>
          <w:rFonts w:ascii="Times New Roman" w:hAnsi="Times New Roman" w:cs="Times New Roman"/>
          <w:sz w:val="28"/>
          <w:szCs w:val="28"/>
        </w:rPr>
        <w:lastRenderedPageBreak/>
        <w:t xml:space="preserve">помещении. Как открытые ультрафиолетовые излучатели, так и закрытые работают определенное время, после которого помещение считается </w:t>
      </w:r>
      <w:r>
        <w:rPr>
          <w:rFonts w:ascii="Times New Roman" w:hAnsi="Times New Roman" w:cs="Times New Roman"/>
          <w:spacing w:val="-2"/>
          <w:sz w:val="28"/>
          <w:szCs w:val="28"/>
        </w:rPr>
        <w:t>чистым.</w:t>
      </w:r>
      <w:bookmarkStart w:id="64" w:name="_bookmark29"/>
      <w:bookmarkStart w:id="65" w:name="3._ПРИМЕНЕНИЕ_УФИ_В_МЕДИЦИНЕ"/>
      <w:bookmarkEnd w:id="64"/>
      <w:bookmarkEnd w:id="65"/>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ПРИМЕНЕНИЕ</w:t>
      </w:r>
      <w:r>
        <w:rPr>
          <w:rFonts w:ascii="Times New Roman" w:hAnsi="Times New Roman" w:cs="Times New Roman"/>
          <w:spacing w:val="-2"/>
          <w:sz w:val="28"/>
          <w:szCs w:val="28"/>
        </w:rPr>
        <w:t xml:space="preserve"> </w:t>
      </w:r>
      <w:r>
        <w:rPr>
          <w:rFonts w:ascii="Times New Roman" w:hAnsi="Times New Roman" w:cs="Times New Roman"/>
          <w:sz w:val="28"/>
          <w:szCs w:val="28"/>
        </w:rPr>
        <w:t>УФИ</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МЕДИЦИНЕ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Медицина остается одной из областей, где ультрафиолетовое излучение используется больше всего. УФИ используются</w:t>
      </w:r>
      <w:r>
        <w:rPr>
          <w:rFonts w:ascii="Times New Roman" w:hAnsi="Times New Roman" w:cs="Times New Roman"/>
          <w:spacing w:val="40"/>
          <w:sz w:val="28"/>
          <w:szCs w:val="28"/>
        </w:rPr>
        <w:t xml:space="preserve"> </w:t>
      </w:r>
      <w:r>
        <w:rPr>
          <w:rFonts w:ascii="Times New Roman" w:hAnsi="Times New Roman" w:cs="Times New Roman"/>
          <w:sz w:val="28"/>
          <w:szCs w:val="28"/>
        </w:rPr>
        <w:t>для:</w:t>
      </w:r>
    </w:p>
    <w:p w:rsidR="004F4631" w:rsidRDefault="00B2776B" w:rsidP="00B2776B">
      <w:pPr>
        <w:pStyle w:val="a6"/>
        <w:numPr>
          <w:ilvl w:val="0"/>
          <w:numId w:val="27"/>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восстановления</w:t>
      </w:r>
      <w:r>
        <w:rPr>
          <w:rFonts w:ascii="Times New Roman" w:hAnsi="Times New Roman" w:cs="Times New Roman"/>
          <w:spacing w:val="-14"/>
          <w:sz w:val="28"/>
          <w:szCs w:val="28"/>
        </w:rPr>
        <w:t xml:space="preserve"> </w:t>
      </w:r>
      <w:r>
        <w:rPr>
          <w:rFonts w:ascii="Times New Roman" w:hAnsi="Times New Roman" w:cs="Times New Roman"/>
          <w:sz w:val="28"/>
          <w:szCs w:val="28"/>
        </w:rPr>
        <w:t>иммунитета</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человека.</w:t>
      </w:r>
    </w:p>
    <w:p w:rsidR="004F4631" w:rsidRDefault="00B2776B" w:rsidP="00B2776B">
      <w:pPr>
        <w:pStyle w:val="a6"/>
        <w:numPr>
          <w:ilvl w:val="0"/>
          <w:numId w:val="27"/>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лечения</w:t>
      </w:r>
      <w:r>
        <w:rPr>
          <w:rFonts w:ascii="Times New Roman" w:hAnsi="Times New Roman" w:cs="Times New Roman"/>
          <w:spacing w:val="-8"/>
          <w:sz w:val="28"/>
          <w:szCs w:val="28"/>
        </w:rPr>
        <w:t xml:space="preserve"> </w:t>
      </w:r>
      <w:r>
        <w:rPr>
          <w:rFonts w:ascii="Times New Roman" w:hAnsi="Times New Roman" w:cs="Times New Roman"/>
          <w:sz w:val="28"/>
          <w:szCs w:val="28"/>
        </w:rPr>
        <w:t>различных</w:t>
      </w:r>
      <w:r>
        <w:rPr>
          <w:rFonts w:ascii="Times New Roman" w:hAnsi="Times New Roman" w:cs="Times New Roman"/>
          <w:spacing w:val="-9"/>
          <w:sz w:val="28"/>
          <w:szCs w:val="28"/>
        </w:rPr>
        <w:t xml:space="preserve"> </w:t>
      </w:r>
      <w:r>
        <w:rPr>
          <w:rFonts w:ascii="Times New Roman" w:hAnsi="Times New Roman" w:cs="Times New Roman"/>
          <w:sz w:val="28"/>
          <w:szCs w:val="28"/>
        </w:rPr>
        <w:t>видов</w:t>
      </w:r>
      <w:r>
        <w:rPr>
          <w:rFonts w:ascii="Times New Roman" w:hAnsi="Times New Roman" w:cs="Times New Roman"/>
          <w:spacing w:val="-7"/>
          <w:sz w:val="28"/>
          <w:szCs w:val="28"/>
        </w:rPr>
        <w:t xml:space="preserve"> </w:t>
      </w:r>
      <w:r>
        <w:rPr>
          <w:rFonts w:ascii="Times New Roman" w:hAnsi="Times New Roman" w:cs="Times New Roman"/>
          <w:sz w:val="28"/>
          <w:szCs w:val="28"/>
        </w:rPr>
        <w:t>болезней,</w:t>
      </w:r>
      <w:r>
        <w:rPr>
          <w:rFonts w:ascii="Times New Roman" w:hAnsi="Times New Roman" w:cs="Times New Roman"/>
          <w:spacing w:val="-7"/>
          <w:sz w:val="28"/>
          <w:szCs w:val="28"/>
        </w:rPr>
        <w:t xml:space="preserve"> </w:t>
      </w:r>
      <w:r>
        <w:rPr>
          <w:rFonts w:ascii="Times New Roman" w:hAnsi="Times New Roman" w:cs="Times New Roman"/>
          <w:sz w:val="28"/>
          <w:szCs w:val="28"/>
        </w:rPr>
        <w:t>их</w:t>
      </w:r>
      <w:r>
        <w:rPr>
          <w:rFonts w:ascii="Times New Roman" w:hAnsi="Times New Roman" w:cs="Times New Roman"/>
          <w:spacing w:val="-9"/>
          <w:sz w:val="28"/>
          <w:szCs w:val="28"/>
        </w:rPr>
        <w:t xml:space="preserve"> </w:t>
      </w:r>
      <w:r>
        <w:rPr>
          <w:rFonts w:ascii="Times New Roman" w:hAnsi="Times New Roman" w:cs="Times New Roman"/>
          <w:sz w:val="28"/>
          <w:szCs w:val="28"/>
        </w:rPr>
        <w:t>используют</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физиотерапии.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Проводят лечение суставов, ЛОР заболеваний, дерматологических, аллергических. Ультрафиолет или синий свет дает хороший эффект и для лечения больных после тяжелых гнойных операций, помогает его бактерицидное свойство.</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pacing w:val="-4"/>
          <w:sz w:val="28"/>
          <w:szCs w:val="28"/>
        </w:rPr>
        <w:t xml:space="preserve"> </w:t>
      </w:r>
      <w:r>
        <w:rPr>
          <w:rFonts w:ascii="Times New Roman" w:hAnsi="Times New Roman" w:cs="Times New Roman"/>
          <w:sz w:val="28"/>
          <w:szCs w:val="28"/>
        </w:rPr>
        <w:t>так</w:t>
      </w:r>
      <w:r>
        <w:rPr>
          <w:rFonts w:ascii="Times New Roman" w:hAnsi="Times New Roman" w:cs="Times New Roman"/>
          <w:spacing w:val="-7"/>
          <w:sz w:val="28"/>
          <w:szCs w:val="28"/>
        </w:rPr>
        <w:t xml:space="preserve"> </w:t>
      </w:r>
      <w:r>
        <w:rPr>
          <w:rFonts w:ascii="Times New Roman" w:hAnsi="Times New Roman" w:cs="Times New Roman"/>
          <w:spacing w:val="-5"/>
          <w:sz w:val="28"/>
          <w:szCs w:val="28"/>
        </w:rPr>
        <w:t>же:</w:t>
      </w:r>
    </w:p>
    <w:p w:rsidR="004F4631" w:rsidRDefault="00B2776B" w:rsidP="00B2776B">
      <w:pPr>
        <w:pStyle w:val="a6"/>
        <w:numPr>
          <w:ilvl w:val="0"/>
          <w:numId w:val="28"/>
        </w:numPr>
        <w:tabs>
          <w:tab w:val="left" w:pos="1241"/>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благоприятно</w:t>
      </w:r>
      <w:r>
        <w:rPr>
          <w:rFonts w:ascii="Times New Roman" w:hAnsi="Times New Roman" w:cs="Times New Roman"/>
          <w:spacing w:val="40"/>
          <w:sz w:val="28"/>
          <w:szCs w:val="28"/>
        </w:rPr>
        <w:t xml:space="preserve"> </w:t>
      </w:r>
      <w:r>
        <w:rPr>
          <w:rFonts w:ascii="Times New Roman" w:hAnsi="Times New Roman" w:cs="Times New Roman"/>
          <w:sz w:val="28"/>
          <w:szCs w:val="28"/>
        </w:rPr>
        <w:t>действует</w:t>
      </w:r>
      <w:r>
        <w:rPr>
          <w:rFonts w:ascii="Times New Roman" w:hAnsi="Times New Roman" w:cs="Times New Roman"/>
          <w:spacing w:val="40"/>
          <w:sz w:val="28"/>
          <w:szCs w:val="28"/>
        </w:rPr>
        <w:t xml:space="preserve"> </w:t>
      </w:r>
      <w:r>
        <w:rPr>
          <w:rFonts w:ascii="Times New Roman" w:hAnsi="Times New Roman" w:cs="Times New Roman"/>
          <w:sz w:val="28"/>
          <w:szCs w:val="28"/>
        </w:rPr>
        <w:t>на</w:t>
      </w:r>
      <w:r>
        <w:rPr>
          <w:rFonts w:ascii="Times New Roman" w:hAnsi="Times New Roman" w:cs="Times New Roman"/>
          <w:spacing w:val="40"/>
          <w:sz w:val="28"/>
          <w:szCs w:val="28"/>
        </w:rPr>
        <w:t xml:space="preserve"> </w:t>
      </w:r>
      <w:r>
        <w:rPr>
          <w:rFonts w:ascii="Times New Roman" w:hAnsi="Times New Roman" w:cs="Times New Roman"/>
          <w:sz w:val="28"/>
          <w:szCs w:val="28"/>
        </w:rPr>
        <w:t>нервную,</w:t>
      </w:r>
      <w:r>
        <w:rPr>
          <w:rFonts w:ascii="Times New Roman" w:hAnsi="Times New Roman" w:cs="Times New Roman"/>
          <w:spacing w:val="40"/>
          <w:sz w:val="28"/>
          <w:szCs w:val="28"/>
        </w:rPr>
        <w:t xml:space="preserve"> </w:t>
      </w:r>
      <w:r>
        <w:rPr>
          <w:rFonts w:ascii="Times New Roman" w:hAnsi="Times New Roman" w:cs="Times New Roman"/>
          <w:sz w:val="28"/>
          <w:szCs w:val="28"/>
        </w:rPr>
        <w:t>сердечнососудистую,</w:t>
      </w:r>
      <w:r>
        <w:rPr>
          <w:rFonts w:ascii="Times New Roman" w:hAnsi="Times New Roman" w:cs="Times New Roman"/>
          <w:spacing w:val="40"/>
          <w:sz w:val="28"/>
          <w:szCs w:val="28"/>
        </w:rPr>
        <w:t xml:space="preserve"> </w:t>
      </w:r>
      <w:r>
        <w:rPr>
          <w:rFonts w:ascii="Times New Roman" w:hAnsi="Times New Roman" w:cs="Times New Roman"/>
          <w:sz w:val="28"/>
          <w:szCs w:val="28"/>
        </w:rPr>
        <w:t>дыхательную</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эндокринную системы.</w:t>
      </w:r>
    </w:p>
    <w:p w:rsidR="004F4631" w:rsidRDefault="00B2776B" w:rsidP="00B2776B">
      <w:pPr>
        <w:pStyle w:val="a6"/>
        <w:numPr>
          <w:ilvl w:val="0"/>
          <w:numId w:val="28"/>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помогает</w:t>
      </w:r>
      <w:r>
        <w:rPr>
          <w:rFonts w:ascii="Times New Roman" w:hAnsi="Times New Roman" w:cs="Times New Roman"/>
          <w:spacing w:val="-14"/>
          <w:sz w:val="28"/>
          <w:szCs w:val="28"/>
        </w:rPr>
        <w:t xml:space="preserve"> </w:t>
      </w:r>
      <w:r>
        <w:rPr>
          <w:rFonts w:ascii="Times New Roman" w:hAnsi="Times New Roman" w:cs="Times New Roman"/>
          <w:sz w:val="28"/>
          <w:szCs w:val="28"/>
        </w:rPr>
        <w:t>поднять</w:t>
      </w:r>
      <w:r>
        <w:rPr>
          <w:rFonts w:ascii="Times New Roman" w:hAnsi="Times New Roman" w:cs="Times New Roman"/>
          <w:spacing w:val="-11"/>
          <w:sz w:val="28"/>
          <w:szCs w:val="28"/>
        </w:rPr>
        <w:t xml:space="preserve"> </w:t>
      </w:r>
      <w:r>
        <w:rPr>
          <w:rFonts w:ascii="Times New Roman" w:hAnsi="Times New Roman" w:cs="Times New Roman"/>
          <w:sz w:val="28"/>
          <w:szCs w:val="28"/>
        </w:rPr>
        <w:t>гемоглобин</w:t>
      </w:r>
      <w:r>
        <w:rPr>
          <w:rFonts w:ascii="Times New Roman" w:hAnsi="Times New Roman" w:cs="Times New Roman"/>
          <w:spacing w:val="-13"/>
          <w:sz w:val="28"/>
          <w:szCs w:val="28"/>
        </w:rPr>
        <w:t xml:space="preserve"> </w:t>
      </w:r>
      <w:r>
        <w:rPr>
          <w:rFonts w:ascii="Times New Roman" w:hAnsi="Times New Roman" w:cs="Times New Roman"/>
          <w:sz w:val="28"/>
          <w:szCs w:val="28"/>
        </w:rPr>
        <w:t>до</w:t>
      </w:r>
      <w:r>
        <w:rPr>
          <w:rFonts w:ascii="Times New Roman" w:hAnsi="Times New Roman" w:cs="Times New Roman"/>
          <w:spacing w:val="-11"/>
          <w:sz w:val="28"/>
          <w:szCs w:val="28"/>
        </w:rPr>
        <w:t xml:space="preserve"> </w:t>
      </w:r>
      <w:r>
        <w:rPr>
          <w:rFonts w:ascii="Times New Roman" w:hAnsi="Times New Roman" w:cs="Times New Roman"/>
          <w:sz w:val="28"/>
          <w:szCs w:val="28"/>
        </w:rPr>
        <w:t>нормального</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уровня,</w:t>
      </w:r>
    </w:p>
    <w:p w:rsidR="004F4631" w:rsidRDefault="00B2776B" w:rsidP="00B2776B">
      <w:pPr>
        <w:pStyle w:val="a6"/>
        <w:numPr>
          <w:ilvl w:val="0"/>
          <w:numId w:val="28"/>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понижает</w:t>
      </w:r>
      <w:r>
        <w:rPr>
          <w:rFonts w:ascii="Times New Roman" w:hAnsi="Times New Roman" w:cs="Times New Roman"/>
          <w:spacing w:val="-12"/>
          <w:sz w:val="28"/>
          <w:szCs w:val="28"/>
        </w:rPr>
        <w:t xml:space="preserve"> </w:t>
      </w:r>
      <w:r>
        <w:rPr>
          <w:rFonts w:ascii="Times New Roman" w:hAnsi="Times New Roman" w:cs="Times New Roman"/>
          <w:sz w:val="28"/>
          <w:szCs w:val="28"/>
        </w:rPr>
        <w:t>уровень</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сахара,</w:t>
      </w:r>
    </w:p>
    <w:p w:rsidR="004F4631" w:rsidRDefault="00B2776B" w:rsidP="00B2776B">
      <w:pPr>
        <w:pStyle w:val="a6"/>
        <w:numPr>
          <w:ilvl w:val="0"/>
          <w:numId w:val="28"/>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улучшает</w:t>
      </w:r>
      <w:r>
        <w:rPr>
          <w:rFonts w:ascii="Times New Roman" w:hAnsi="Times New Roman" w:cs="Times New Roman"/>
          <w:spacing w:val="-4"/>
          <w:sz w:val="28"/>
          <w:szCs w:val="28"/>
        </w:rPr>
        <w:t xml:space="preserve"> </w:t>
      </w:r>
      <w:r>
        <w:rPr>
          <w:rFonts w:ascii="Times New Roman" w:hAnsi="Times New Roman" w:cs="Times New Roman"/>
          <w:sz w:val="28"/>
          <w:szCs w:val="28"/>
        </w:rPr>
        <w:t>работу</w:t>
      </w:r>
      <w:r>
        <w:rPr>
          <w:rFonts w:ascii="Times New Roman" w:hAnsi="Times New Roman" w:cs="Times New Roman"/>
          <w:spacing w:val="-6"/>
          <w:sz w:val="28"/>
          <w:szCs w:val="28"/>
        </w:rPr>
        <w:t xml:space="preserve"> </w:t>
      </w:r>
      <w:r>
        <w:rPr>
          <w:rFonts w:ascii="Times New Roman" w:hAnsi="Times New Roman" w:cs="Times New Roman"/>
          <w:sz w:val="28"/>
          <w:szCs w:val="28"/>
        </w:rPr>
        <w:t>щитовидной</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железы</w:t>
      </w:r>
    </w:p>
    <w:p w:rsidR="004F4631" w:rsidRDefault="00B2776B" w:rsidP="00B2776B">
      <w:pPr>
        <w:pStyle w:val="a6"/>
        <w:numPr>
          <w:ilvl w:val="0"/>
          <w:numId w:val="28"/>
        </w:numPr>
        <w:tabs>
          <w:tab w:val="left" w:pos="155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восстанавливает</w:t>
      </w:r>
      <w:r>
        <w:rPr>
          <w:rFonts w:ascii="Times New Roman" w:hAnsi="Times New Roman" w:cs="Times New Roman"/>
          <w:spacing w:val="-7"/>
          <w:sz w:val="28"/>
          <w:szCs w:val="28"/>
        </w:rPr>
        <w:t xml:space="preserve"> </w:t>
      </w:r>
      <w:r>
        <w:rPr>
          <w:rFonts w:ascii="Times New Roman" w:hAnsi="Times New Roman" w:cs="Times New Roman"/>
          <w:sz w:val="28"/>
          <w:szCs w:val="28"/>
        </w:rPr>
        <w:t>работу</w:t>
      </w:r>
      <w:r>
        <w:rPr>
          <w:rFonts w:ascii="Times New Roman" w:hAnsi="Times New Roman" w:cs="Times New Roman"/>
          <w:spacing w:val="-7"/>
          <w:sz w:val="28"/>
          <w:szCs w:val="28"/>
        </w:rPr>
        <w:t xml:space="preserve"> </w:t>
      </w:r>
      <w:r>
        <w:rPr>
          <w:rFonts w:ascii="Times New Roman" w:hAnsi="Times New Roman" w:cs="Times New Roman"/>
          <w:sz w:val="28"/>
          <w:szCs w:val="28"/>
        </w:rPr>
        <w:t>дыхательной</w:t>
      </w:r>
      <w:r>
        <w:rPr>
          <w:rFonts w:ascii="Times New Roman" w:hAnsi="Times New Roman" w:cs="Times New Roman"/>
          <w:spacing w:val="-6"/>
          <w:sz w:val="28"/>
          <w:szCs w:val="28"/>
        </w:rPr>
        <w:t xml:space="preserve"> </w:t>
      </w:r>
      <w:r>
        <w:rPr>
          <w:rFonts w:ascii="Times New Roman" w:hAnsi="Times New Roman" w:cs="Times New Roman"/>
          <w:sz w:val="28"/>
          <w:szCs w:val="28"/>
        </w:rPr>
        <w:t>системы</w:t>
      </w:r>
      <w:r>
        <w:rPr>
          <w:rFonts w:ascii="Times New Roman" w:hAnsi="Times New Roman" w:cs="Times New Roman"/>
          <w:spacing w:val="-5"/>
          <w:sz w:val="28"/>
          <w:szCs w:val="28"/>
        </w:rPr>
        <w:t xml:space="preserve"> </w:t>
      </w:r>
      <w:r>
        <w:rPr>
          <w:rFonts w:ascii="Times New Roman" w:hAnsi="Times New Roman" w:cs="Times New Roman"/>
          <w:sz w:val="28"/>
          <w:szCs w:val="28"/>
        </w:rPr>
        <w:t>при</w:t>
      </w:r>
      <w:r>
        <w:rPr>
          <w:rFonts w:ascii="Times New Roman" w:hAnsi="Times New Roman" w:cs="Times New Roman"/>
          <w:spacing w:val="-7"/>
          <w:sz w:val="28"/>
          <w:szCs w:val="28"/>
        </w:rPr>
        <w:t xml:space="preserve"> </w:t>
      </w:r>
      <w:r>
        <w:rPr>
          <w:rFonts w:ascii="Times New Roman" w:hAnsi="Times New Roman" w:cs="Times New Roman"/>
          <w:sz w:val="28"/>
          <w:szCs w:val="28"/>
        </w:rPr>
        <w:t>простудных</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заболеваниях.</w:t>
      </w:r>
    </w:p>
    <w:p w:rsidR="004F4631" w:rsidRDefault="00B2776B" w:rsidP="00B2776B">
      <w:pPr>
        <w:pStyle w:val="2"/>
        <w:numPr>
          <w:ilvl w:val="0"/>
          <w:numId w:val="21"/>
        </w:numPr>
        <w:tabs>
          <w:tab w:val="left" w:pos="1320"/>
        </w:tabs>
        <w:spacing w:line="360" w:lineRule="auto"/>
        <w:ind w:leftChars="600" w:left="1320" w:rightChars="320" w:right="704" w:firstLineChars="392" w:firstLine="1094"/>
        <w:jc w:val="left"/>
        <w:rPr>
          <w:rFonts w:ascii="Times New Roman" w:hAnsi="Times New Roman" w:cs="Times New Roman"/>
          <w:sz w:val="28"/>
          <w:szCs w:val="28"/>
        </w:rPr>
      </w:pPr>
      <w:bookmarkStart w:id="66" w:name="4.____КОСМЕТОЛОГИЯ"/>
      <w:bookmarkStart w:id="67" w:name="_bookmark30"/>
      <w:bookmarkEnd w:id="66"/>
      <w:bookmarkEnd w:id="67"/>
      <w:r>
        <w:rPr>
          <w:rFonts w:ascii="Times New Roman" w:hAnsi="Times New Roman" w:cs="Times New Roman"/>
          <w:spacing w:val="-2"/>
          <w:sz w:val="28"/>
          <w:szCs w:val="28"/>
        </w:rPr>
        <w:t>КОСМЕТОЛОГИЯ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Методика</w:t>
      </w:r>
      <w:r>
        <w:rPr>
          <w:rFonts w:ascii="Times New Roman" w:hAnsi="Times New Roman" w:cs="Times New Roman"/>
          <w:spacing w:val="80"/>
          <w:sz w:val="28"/>
          <w:szCs w:val="28"/>
        </w:rPr>
        <w:t xml:space="preserve">  </w:t>
      </w:r>
      <w:r>
        <w:rPr>
          <w:rFonts w:ascii="Times New Roman" w:hAnsi="Times New Roman" w:cs="Times New Roman"/>
          <w:sz w:val="28"/>
          <w:szCs w:val="28"/>
        </w:rPr>
        <w:t>лечения с</w:t>
      </w:r>
      <w:r>
        <w:rPr>
          <w:rFonts w:ascii="Times New Roman" w:hAnsi="Times New Roman" w:cs="Times New Roman"/>
          <w:spacing w:val="80"/>
          <w:sz w:val="28"/>
          <w:szCs w:val="28"/>
        </w:rPr>
        <w:t xml:space="preserve">  </w:t>
      </w:r>
      <w:r>
        <w:rPr>
          <w:rFonts w:ascii="Times New Roman" w:hAnsi="Times New Roman" w:cs="Times New Roman"/>
          <w:sz w:val="28"/>
          <w:szCs w:val="28"/>
        </w:rPr>
        <w:t>применением</w:t>
      </w:r>
      <w:r>
        <w:rPr>
          <w:rFonts w:ascii="Times New Roman" w:hAnsi="Times New Roman" w:cs="Times New Roman"/>
          <w:spacing w:val="80"/>
          <w:w w:val="150"/>
          <w:sz w:val="28"/>
          <w:szCs w:val="28"/>
        </w:rPr>
        <w:t xml:space="preserve">  </w:t>
      </w:r>
      <w:r>
        <w:rPr>
          <w:rFonts w:ascii="Times New Roman" w:hAnsi="Times New Roman" w:cs="Times New Roman"/>
          <w:sz w:val="28"/>
          <w:szCs w:val="28"/>
        </w:rPr>
        <w:t>ультрафиолетовых</w:t>
      </w:r>
      <w:r>
        <w:rPr>
          <w:rFonts w:ascii="Times New Roman" w:hAnsi="Times New Roman" w:cs="Times New Roman"/>
          <w:spacing w:val="80"/>
          <w:sz w:val="28"/>
          <w:szCs w:val="28"/>
        </w:rPr>
        <w:t xml:space="preserve">  </w:t>
      </w:r>
      <w:r>
        <w:rPr>
          <w:rFonts w:ascii="Times New Roman" w:hAnsi="Times New Roman" w:cs="Times New Roman"/>
          <w:sz w:val="28"/>
          <w:szCs w:val="28"/>
        </w:rPr>
        <w:t>лучей</w:t>
      </w:r>
      <w:r>
        <w:rPr>
          <w:rFonts w:ascii="Times New Roman" w:hAnsi="Times New Roman" w:cs="Times New Roman"/>
          <w:spacing w:val="80"/>
          <w:sz w:val="28"/>
          <w:szCs w:val="28"/>
        </w:rPr>
        <w:t xml:space="preserve">  </w:t>
      </w:r>
      <w:r>
        <w:rPr>
          <w:rFonts w:ascii="Times New Roman" w:hAnsi="Times New Roman" w:cs="Times New Roman"/>
          <w:sz w:val="28"/>
          <w:szCs w:val="28"/>
        </w:rPr>
        <w:t>носит название</w:t>
      </w:r>
      <w:r>
        <w:rPr>
          <w:rFonts w:ascii="Times New Roman" w:hAnsi="Times New Roman" w:cs="Times New Roman"/>
          <w:spacing w:val="80"/>
          <w:sz w:val="28"/>
          <w:szCs w:val="28"/>
        </w:rPr>
        <w:t xml:space="preserve"> </w:t>
      </w:r>
      <w:r>
        <w:rPr>
          <w:rFonts w:ascii="Times New Roman" w:hAnsi="Times New Roman" w:cs="Times New Roman"/>
          <w:sz w:val="28"/>
          <w:szCs w:val="28"/>
        </w:rPr>
        <w:t>фототерапия или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светолечение. В современной медицинской практике для лечения кожных болезней применяются средневолновые - УФБ (UVB) лучи и длинноволновые - УФА (UVA) лучи. Ультрафиолетовое излучение обладает противовоспалительным и иммуномодулирующим действием. Важно отметить, что иммуномодулирующий эффект для различных спектров ультрафиолета идентичен. При помощи фототерапии можно получить хороший терапевтический результат с полным разрешением кожного процесса при таких заболеваниях как псориаз, </w:t>
      </w:r>
      <w:proofErr w:type="spellStart"/>
      <w:r>
        <w:rPr>
          <w:rFonts w:ascii="Times New Roman" w:hAnsi="Times New Roman" w:cs="Times New Roman"/>
          <w:sz w:val="28"/>
          <w:szCs w:val="28"/>
        </w:rPr>
        <w:t>парапсориаз</w:t>
      </w:r>
      <w:proofErr w:type="spellEnd"/>
      <w:r>
        <w:rPr>
          <w:rFonts w:ascii="Times New Roman" w:hAnsi="Times New Roman" w:cs="Times New Roman"/>
          <w:sz w:val="28"/>
          <w:szCs w:val="28"/>
        </w:rPr>
        <w:t>,</w:t>
      </w:r>
      <w:r>
        <w:rPr>
          <w:rFonts w:ascii="Times New Roman" w:hAnsi="Times New Roman" w:cs="Times New Roman"/>
          <w:spacing w:val="-5"/>
          <w:sz w:val="28"/>
          <w:szCs w:val="28"/>
        </w:rPr>
        <w:t xml:space="preserve"> </w:t>
      </w:r>
      <w:proofErr w:type="spellStart"/>
      <w:r>
        <w:rPr>
          <w:rFonts w:ascii="Times New Roman" w:hAnsi="Times New Roman" w:cs="Times New Roman"/>
          <w:sz w:val="28"/>
          <w:szCs w:val="28"/>
        </w:rPr>
        <w:t>лимфомы</w:t>
      </w:r>
      <w:proofErr w:type="spellEnd"/>
      <w:r>
        <w:rPr>
          <w:rFonts w:ascii="Times New Roman" w:hAnsi="Times New Roman" w:cs="Times New Roman"/>
          <w:sz w:val="28"/>
          <w:szCs w:val="28"/>
        </w:rPr>
        <w:t>,</w:t>
      </w:r>
      <w:r>
        <w:rPr>
          <w:rFonts w:ascii="Times New Roman" w:hAnsi="Times New Roman" w:cs="Times New Roman"/>
          <w:spacing w:val="-5"/>
          <w:sz w:val="28"/>
          <w:szCs w:val="28"/>
        </w:rPr>
        <w:t xml:space="preserve"> </w:t>
      </w:r>
      <w:proofErr w:type="spellStart"/>
      <w:r>
        <w:rPr>
          <w:rFonts w:ascii="Times New Roman" w:hAnsi="Times New Roman" w:cs="Times New Roman"/>
          <w:sz w:val="28"/>
          <w:szCs w:val="28"/>
        </w:rPr>
        <w:t>атопический</w:t>
      </w:r>
      <w:proofErr w:type="spellEnd"/>
      <w:r>
        <w:rPr>
          <w:rFonts w:ascii="Times New Roman" w:hAnsi="Times New Roman" w:cs="Times New Roman"/>
          <w:spacing w:val="-6"/>
          <w:sz w:val="28"/>
          <w:szCs w:val="28"/>
        </w:rPr>
        <w:t xml:space="preserve"> </w:t>
      </w:r>
      <w:r>
        <w:rPr>
          <w:rFonts w:ascii="Times New Roman" w:hAnsi="Times New Roman" w:cs="Times New Roman"/>
          <w:sz w:val="28"/>
          <w:szCs w:val="28"/>
        </w:rPr>
        <w:t>дерматит,</w:t>
      </w:r>
      <w:r>
        <w:rPr>
          <w:rFonts w:ascii="Times New Roman" w:hAnsi="Times New Roman" w:cs="Times New Roman"/>
          <w:spacing w:val="-7"/>
          <w:sz w:val="28"/>
          <w:szCs w:val="28"/>
        </w:rPr>
        <w:t xml:space="preserve"> </w:t>
      </w:r>
      <w:r>
        <w:rPr>
          <w:rFonts w:ascii="Times New Roman" w:hAnsi="Times New Roman" w:cs="Times New Roman"/>
          <w:sz w:val="28"/>
          <w:szCs w:val="28"/>
        </w:rPr>
        <w:t>облысение,</w:t>
      </w:r>
      <w:r>
        <w:rPr>
          <w:rFonts w:ascii="Times New Roman" w:hAnsi="Times New Roman" w:cs="Times New Roman"/>
          <w:spacing w:val="-5"/>
          <w:sz w:val="28"/>
          <w:szCs w:val="28"/>
        </w:rPr>
        <w:t xml:space="preserve"> </w:t>
      </w:r>
      <w:r>
        <w:rPr>
          <w:rFonts w:ascii="Times New Roman" w:hAnsi="Times New Roman" w:cs="Times New Roman"/>
          <w:sz w:val="28"/>
          <w:szCs w:val="28"/>
        </w:rPr>
        <w:t>красный</w:t>
      </w:r>
      <w:r>
        <w:rPr>
          <w:rFonts w:ascii="Times New Roman" w:hAnsi="Times New Roman" w:cs="Times New Roman"/>
          <w:spacing w:val="-6"/>
          <w:sz w:val="28"/>
          <w:szCs w:val="28"/>
        </w:rPr>
        <w:t xml:space="preserve"> </w:t>
      </w:r>
      <w:r>
        <w:rPr>
          <w:rFonts w:ascii="Times New Roman" w:hAnsi="Times New Roman" w:cs="Times New Roman"/>
          <w:sz w:val="28"/>
          <w:szCs w:val="28"/>
        </w:rPr>
        <w:t>плоский</w:t>
      </w:r>
      <w:r>
        <w:rPr>
          <w:rFonts w:ascii="Times New Roman" w:hAnsi="Times New Roman" w:cs="Times New Roman"/>
          <w:spacing w:val="-6"/>
          <w:sz w:val="28"/>
          <w:szCs w:val="28"/>
        </w:rPr>
        <w:t xml:space="preserve"> </w:t>
      </w:r>
      <w:r>
        <w:rPr>
          <w:rFonts w:ascii="Times New Roman" w:hAnsi="Times New Roman" w:cs="Times New Roman"/>
          <w:sz w:val="28"/>
          <w:szCs w:val="28"/>
        </w:rPr>
        <w:t xml:space="preserve">лишай, </w:t>
      </w:r>
      <w:r>
        <w:rPr>
          <w:rFonts w:ascii="Times New Roman" w:hAnsi="Times New Roman" w:cs="Times New Roman"/>
          <w:sz w:val="28"/>
          <w:szCs w:val="28"/>
        </w:rPr>
        <w:lastRenderedPageBreak/>
        <w:t>витилиго, склеродермия, опухоли кожи (</w:t>
      </w:r>
      <w:proofErr w:type="spellStart"/>
      <w:r>
        <w:rPr>
          <w:rFonts w:ascii="Times New Roman" w:hAnsi="Times New Roman" w:cs="Times New Roman"/>
          <w:sz w:val="28"/>
          <w:szCs w:val="28"/>
        </w:rPr>
        <w:t>базалиома</w:t>
      </w:r>
      <w:proofErr w:type="spellEnd"/>
      <w:r>
        <w:rPr>
          <w:rFonts w:ascii="Times New Roman" w:hAnsi="Times New Roman" w:cs="Times New Roman"/>
          <w:sz w:val="28"/>
          <w:szCs w:val="28"/>
        </w:rPr>
        <w:t>) и других дерматозах. Ряд медикаментов, называемых фотосенсибилизаторами (</w:t>
      </w:r>
      <w:proofErr w:type="spellStart"/>
      <w:r>
        <w:rPr>
          <w:rFonts w:ascii="Times New Roman" w:hAnsi="Times New Roman" w:cs="Times New Roman"/>
          <w:sz w:val="28"/>
          <w:szCs w:val="28"/>
        </w:rPr>
        <w:t>псораленами</w:t>
      </w:r>
      <w:proofErr w:type="spellEnd"/>
      <w:r>
        <w:rPr>
          <w:rFonts w:ascii="Times New Roman" w:hAnsi="Times New Roman" w:cs="Times New Roman"/>
          <w:sz w:val="28"/>
          <w:szCs w:val="28"/>
        </w:rPr>
        <w:t xml:space="preserve">), делают кожу более чувствительной к длинноволновому ультрафиолетовому излучению. На этом принципе основана ПУВА-терапия (PUVA, фотохимиотерапия), где применяются </w:t>
      </w:r>
      <w:proofErr w:type="spellStart"/>
      <w:r>
        <w:rPr>
          <w:rFonts w:ascii="Times New Roman" w:hAnsi="Times New Roman" w:cs="Times New Roman"/>
          <w:sz w:val="28"/>
          <w:szCs w:val="28"/>
        </w:rPr>
        <w:t>псоралены</w:t>
      </w:r>
      <w:proofErr w:type="spellEnd"/>
      <w:r>
        <w:rPr>
          <w:rFonts w:ascii="Times New Roman" w:hAnsi="Times New Roman" w:cs="Times New Roman"/>
          <w:sz w:val="28"/>
          <w:szCs w:val="28"/>
        </w:rPr>
        <w:t xml:space="preserve"> (П) и УФА (UVA) лучи. Методика лечения состоит в приеме внутрь фотосенсибилизатора</w:t>
      </w:r>
      <w:r>
        <w:rPr>
          <w:rFonts w:ascii="Times New Roman" w:hAnsi="Times New Roman" w:cs="Times New Roman"/>
          <w:spacing w:val="52"/>
          <w:sz w:val="28"/>
          <w:szCs w:val="28"/>
        </w:rPr>
        <w:t xml:space="preserve"> </w:t>
      </w:r>
      <w:r>
        <w:rPr>
          <w:rFonts w:ascii="Times New Roman" w:hAnsi="Times New Roman" w:cs="Times New Roman"/>
          <w:sz w:val="28"/>
          <w:szCs w:val="28"/>
        </w:rPr>
        <w:t>и</w:t>
      </w:r>
      <w:r>
        <w:rPr>
          <w:rFonts w:ascii="Times New Roman" w:hAnsi="Times New Roman" w:cs="Times New Roman"/>
          <w:spacing w:val="51"/>
          <w:sz w:val="28"/>
          <w:szCs w:val="28"/>
        </w:rPr>
        <w:t xml:space="preserve"> </w:t>
      </w:r>
      <w:r>
        <w:rPr>
          <w:rFonts w:ascii="Times New Roman" w:hAnsi="Times New Roman" w:cs="Times New Roman"/>
          <w:sz w:val="28"/>
          <w:szCs w:val="28"/>
        </w:rPr>
        <w:t>последующем</w:t>
      </w:r>
      <w:r>
        <w:rPr>
          <w:rFonts w:ascii="Times New Roman" w:hAnsi="Times New Roman" w:cs="Times New Roman"/>
          <w:spacing w:val="52"/>
          <w:sz w:val="28"/>
          <w:szCs w:val="28"/>
        </w:rPr>
        <w:t xml:space="preserve"> </w:t>
      </w:r>
      <w:r>
        <w:rPr>
          <w:rFonts w:ascii="Times New Roman" w:hAnsi="Times New Roman" w:cs="Times New Roman"/>
          <w:sz w:val="28"/>
          <w:szCs w:val="28"/>
        </w:rPr>
        <w:t>облучении</w:t>
      </w:r>
      <w:r>
        <w:rPr>
          <w:rFonts w:ascii="Times New Roman" w:hAnsi="Times New Roman" w:cs="Times New Roman"/>
          <w:spacing w:val="51"/>
          <w:sz w:val="28"/>
          <w:szCs w:val="28"/>
        </w:rPr>
        <w:t xml:space="preserve"> </w:t>
      </w:r>
      <w:r>
        <w:rPr>
          <w:rFonts w:ascii="Times New Roman" w:hAnsi="Times New Roman" w:cs="Times New Roman"/>
          <w:sz w:val="28"/>
          <w:szCs w:val="28"/>
        </w:rPr>
        <w:t>УФА</w:t>
      </w:r>
      <w:r>
        <w:rPr>
          <w:rFonts w:ascii="Times New Roman" w:hAnsi="Times New Roman" w:cs="Times New Roman"/>
          <w:spacing w:val="52"/>
          <w:sz w:val="28"/>
          <w:szCs w:val="28"/>
        </w:rPr>
        <w:t xml:space="preserve"> </w:t>
      </w:r>
      <w:r>
        <w:rPr>
          <w:rFonts w:ascii="Times New Roman" w:hAnsi="Times New Roman" w:cs="Times New Roman"/>
          <w:sz w:val="28"/>
          <w:szCs w:val="28"/>
        </w:rPr>
        <w:t>лучами.</w:t>
      </w:r>
      <w:r>
        <w:rPr>
          <w:rFonts w:ascii="Times New Roman" w:hAnsi="Times New Roman" w:cs="Times New Roman"/>
          <w:spacing w:val="51"/>
          <w:sz w:val="28"/>
          <w:szCs w:val="28"/>
        </w:rPr>
        <w:t xml:space="preserve"> </w:t>
      </w:r>
      <w:r>
        <w:rPr>
          <w:rFonts w:ascii="Times New Roman" w:hAnsi="Times New Roman" w:cs="Times New Roman"/>
          <w:sz w:val="28"/>
          <w:szCs w:val="28"/>
        </w:rPr>
        <w:t>ПУВА</w:t>
      </w:r>
      <w:r>
        <w:rPr>
          <w:rFonts w:ascii="Times New Roman" w:hAnsi="Times New Roman" w:cs="Times New Roman"/>
          <w:spacing w:val="52"/>
          <w:sz w:val="28"/>
          <w:szCs w:val="28"/>
        </w:rPr>
        <w:t xml:space="preserve"> </w:t>
      </w:r>
      <w:r>
        <w:rPr>
          <w:rFonts w:ascii="Times New Roman" w:hAnsi="Times New Roman" w:cs="Times New Roman"/>
          <w:sz w:val="28"/>
          <w:szCs w:val="28"/>
        </w:rPr>
        <w:t>приводит</w:t>
      </w:r>
      <w:r>
        <w:rPr>
          <w:rFonts w:ascii="Times New Roman" w:hAnsi="Times New Roman" w:cs="Times New Roman"/>
          <w:spacing w:val="47"/>
          <w:sz w:val="28"/>
          <w:szCs w:val="28"/>
        </w:rPr>
        <w:t xml:space="preserve"> </w:t>
      </w:r>
      <w:r>
        <w:rPr>
          <w:rFonts w:ascii="Times New Roman" w:hAnsi="Times New Roman" w:cs="Times New Roman"/>
          <w:spacing w:val="-10"/>
          <w:sz w:val="28"/>
          <w:szCs w:val="28"/>
        </w:rPr>
        <w:t xml:space="preserve">к </w:t>
      </w:r>
      <w:r>
        <w:rPr>
          <w:rFonts w:ascii="Times New Roman" w:hAnsi="Times New Roman" w:cs="Times New Roman"/>
          <w:sz w:val="28"/>
          <w:szCs w:val="28"/>
        </w:rPr>
        <w:t>нормализации,</w:t>
      </w:r>
      <w:r>
        <w:rPr>
          <w:rFonts w:ascii="Times New Roman" w:hAnsi="Times New Roman" w:cs="Times New Roman"/>
          <w:spacing w:val="40"/>
          <w:sz w:val="28"/>
          <w:szCs w:val="28"/>
        </w:rPr>
        <w:t xml:space="preserve"> </w:t>
      </w:r>
      <w:r>
        <w:rPr>
          <w:rFonts w:ascii="Times New Roman" w:hAnsi="Times New Roman" w:cs="Times New Roman"/>
          <w:sz w:val="28"/>
          <w:szCs w:val="28"/>
        </w:rPr>
        <w:t>т.е.</w:t>
      </w:r>
      <w:r>
        <w:rPr>
          <w:rFonts w:ascii="Times New Roman" w:hAnsi="Times New Roman" w:cs="Times New Roman"/>
          <w:spacing w:val="40"/>
          <w:sz w:val="28"/>
          <w:szCs w:val="28"/>
        </w:rPr>
        <w:t xml:space="preserve"> </w:t>
      </w:r>
      <w:r>
        <w:rPr>
          <w:rFonts w:ascii="Times New Roman" w:hAnsi="Times New Roman" w:cs="Times New Roman"/>
          <w:sz w:val="28"/>
          <w:szCs w:val="28"/>
        </w:rPr>
        <w:t>уменьшению</w:t>
      </w:r>
      <w:r>
        <w:rPr>
          <w:rFonts w:ascii="Times New Roman" w:hAnsi="Times New Roman" w:cs="Times New Roman"/>
          <w:spacing w:val="40"/>
          <w:sz w:val="28"/>
          <w:szCs w:val="28"/>
        </w:rPr>
        <w:t xml:space="preserve"> </w:t>
      </w:r>
      <w:r>
        <w:rPr>
          <w:rFonts w:ascii="Times New Roman" w:hAnsi="Times New Roman" w:cs="Times New Roman"/>
          <w:sz w:val="28"/>
          <w:szCs w:val="28"/>
        </w:rPr>
        <w:t>скорости</w:t>
      </w:r>
      <w:r>
        <w:rPr>
          <w:rFonts w:ascii="Times New Roman" w:hAnsi="Times New Roman" w:cs="Times New Roman"/>
          <w:spacing w:val="40"/>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40"/>
          <w:sz w:val="28"/>
          <w:szCs w:val="28"/>
        </w:rPr>
        <w:t xml:space="preserve"> </w:t>
      </w:r>
      <w:r>
        <w:rPr>
          <w:rFonts w:ascii="Times New Roman" w:hAnsi="Times New Roman" w:cs="Times New Roman"/>
          <w:sz w:val="28"/>
          <w:szCs w:val="28"/>
        </w:rPr>
        <w:t>клеток</w:t>
      </w:r>
      <w:r>
        <w:rPr>
          <w:rFonts w:ascii="Times New Roman" w:hAnsi="Times New Roman" w:cs="Times New Roman"/>
          <w:spacing w:val="40"/>
          <w:sz w:val="28"/>
          <w:szCs w:val="28"/>
        </w:rPr>
        <w:t xml:space="preserve"> </w:t>
      </w:r>
      <w:r>
        <w:rPr>
          <w:rFonts w:ascii="Times New Roman" w:hAnsi="Times New Roman" w:cs="Times New Roman"/>
          <w:sz w:val="28"/>
          <w:szCs w:val="28"/>
        </w:rPr>
        <w:t>кожи,</w:t>
      </w:r>
      <w:r>
        <w:rPr>
          <w:rFonts w:ascii="Times New Roman" w:hAnsi="Times New Roman" w:cs="Times New Roman"/>
          <w:spacing w:val="40"/>
          <w:sz w:val="28"/>
          <w:szCs w:val="28"/>
        </w:rPr>
        <w:t xml:space="preserve"> </w:t>
      </w:r>
      <w:r>
        <w:rPr>
          <w:rFonts w:ascii="Times New Roman" w:hAnsi="Times New Roman" w:cs="Times New Roman"/>
          <w:sz w:val="28"/>
          <w:szCs w:val="28"/>
        </w:rPr>
        <w:t>которая</w:t>
      </w:r>
      <w:r>
        <w:rPr>
          <w:rFonts w:ascii="Times New Roman" w:hAnsi="Times New Roman" w:cs="Times New Roman"/>
          <w:spacing w:val="40"/>
          <w:sz w:val="28"/>
          <w:szCs w:val="28"/>
        </w:rPr>
        <w:t xml:space="preserve"> </w:t>
      </w:r>
      <w:r>
        <w:rPr>
          <w:rFonts w:ascii="Times New Roman" w:hAnsi="Times New Roman" w:cs="Times New Roman"/>
          <w:sz w:val="28"/>
          <w:szCs w:val="28"/>
        </w:rPr>
        <w:t>при псориазе превышает норму в 3 раза.</w:t>
      </w:r>
    </w:p>
    <w:p w:rsidR="004F4631" w:rsidRDefault="00B2776B" w:rsidP="00B2776B">
      <w:pPr>
        <w:pStyle w:val="2"/>
        <w:numPr>
          <w:ilvl w:val="1"/>
          <w:numId w:val="21"/>
        </w:numPr>
        <w:tabs>
          <w:tab w:val="left" w:pos="1317"/>
        </w:tabs>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t>ФОТООМОЛОЖЕНИЕ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7077"/>
          <w:tab w:val="left" w:pos="7183"/>
          <w:tab w:val="left" w:pos="7221"/>
          <w:tab w:val="left" w:pos="7367"/>
          <w:tab w:val="left" w:pos="7466"/>
          <w:tab w:val="left" w:pos="7552"/>
          <w:tab w:val="left" w:pos="7603"/>
          <w:tab w:val="left" w:pos="7732"/>
          <w:tab w:val="left" w:pos="8109"/>
          <w:tab w:val="left" w:pos="8323"/>
          <w:tab w:val="left" w:pos="8609"/>
          <w:tab w:val="left" w:pos="8654"/>
          <w:tab w:val="left" w:pos="8743"/>
          <w:tab w:val="left" w:pos="8911"/>
          <w:tab w:val="left" w:pos="9026"/>
          <w:tab w:val="left" w:pos="9091"/>
          <w:tab w:val="left" w:pos="9573"/>
          <w:tab w:val="left" w:pos="9619"/>
          <w:tab w:val="left" w:pos="9727"/>
          <w:tab w:val="left" w:pos="1008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0" distR="0" simplePos="0" relativeHeight="251654656" behindDoc="1" locked="0" layoutInCell="1" allowOverlap="1" wp14:anchorId="61049514" wp14:editId="07D806EC">
                <wp:simplePos x="0" y="0"/>
                <wp:positionH relativeFrom="page">
                  <wp:posOffset>4817745</wp:posOffset>
                </wp:positionH>
                <wp:positionV relativeFrom="paragraph">
                  <wp:posOffset>618490</wp:posOffset>
                </wp:positionV>
                <wp:extent cx="2159635" cy="2122805"/>
                <wp:effectExtent l="0" t="0" r="0" b="0"/>
                <wp:wrapTight wrapText="bothSides">
                  <wp:wrapPolygon edited="0">
                    <wp:start x="9908" y="0"/>
                    <wp:lineTo x="2096" y="582"/>
                    <wp:lineTo x="953" y="969"/>
                    <wp:lineTo x="572" y="9304"/>
                    <wp:lineTo x="1334" y="12406"/>
                    <wp:lineTo x="191" y="14732"/>
                    <wp:lineTo x="0" y="21322"/>
                    <wp:lineTo x="13528" y="21322"/>
                    <wp:lineTo x="13337" y="18608"/>
                    <wp:lineTo x="21340" y="16089"/>
                    <wp:lineTo x="21340" y="0"/>
                    <wp:lineTo x="9908" y="0"/>
                  </wp:wrapPolygon>
                </wp:wrapTight>
                <wp:docPr id="18" name="Group 18"/>
                <wp:cNvGraphicFramePr/>
                <a:graphic xmlns:a="http://schemas.openxmlformats.org/drawingml/2006/main">
                  <a:graphicData uri="http://schemas.microsoft.com/office/word/2010/wordprocessingGroup">
                    <wpg:wgp>
                      <wpg:cNvGrpSpPr/>
                      <wpg:grpSpPr>
                        <a:xfrm>
                          <a:off x="0" y="0"/>
                          <a:ext cx="2159635" cy="2122805"/>
                          <a:chOff x="0" y="0"/>
                          <a:chExt cx="6119495" cy="4140200"/>
                        </a:xfrm>
                      </wpg:grpSpPr>
                      <pic:pic xmlns:pic="http://schemas.openxmlformats.org/drawingml/2006/picture">
                        <pic:nvPicPr>
                          <pic:cNvPr id="19" name="Image 19"/>
                          <pic:cNvPicPr/>
                        </pic:nvPicPr>
                        <pic:blipFill>
                          <a:blip r:embed="rId29" cstate="print"/>
                          <a:stretch>
                            <a:fillRect/>
                          </a:stretch>
                        </pic:blipFill>
                        <pic:spPr>
                          <a:xfrm>
                            <a:off x="0" y="139496"/>
                            <a:ext cx="3825235" cy="4000496"/>
                          </a:xfrm>
                          <a:prstGeom prst="rect">
                            <a:avLst/>
                          </a:prstGeom>
                        </pic:spPr>
                      </pic:pic>
                      <wps:wsp>
                        <wps:cNvPr id="20" name="Graphic 20"/>
                        <wps:cNvSpPr/>
                        <wps:spPr>
                          <a:xfrm>
                            <a:off x="2930855" y="12"/>
                            <a:ext cx="3188335" cy="3066415"/>
                          </a:xfrm>
                          <a:custGeom>
                            <a:avLst/>
                            <a:gdLst/>
                            <a:ahLst/>
                            <a:cxnLst/>
                            <a:rect l="l" t="t" r="r" b="b"/>
                            <a:pathLst>
                              <a:path w="3188335" h="3066415">
                                <a:moveTo>
                                  <a:pt x="3186684" y="1840979"/>
                                </a:moveTo>
                                <a:lnTo>
                                  <a:pt x="333756" y="1840979"/>
                                </a:lnTo>
                                <a:lnTo>
                                  <a:pt x="333756" y="2016239"/>
                                </a:lnTo>
                                <a:lnTo>
                                  <a:pt x="3186684" y="2016239"/>
                                </a:lnTo>
                                <a:lnTo>
                                  <a:pt x="3186684" y="1840979"/>
                                </a:lnTo>
                                <a:close/>
                              </a:path>
                              <a:path w="3188335" h="3066415">
                                <a:moveTo>
                                  <a:pt x="3186684" y="1315199"/>
                                </a:moveTo>
                                <a:lnTo>
                                  <a:pt x="390144" y="1315199"/>
                                </a:lnTo>
                                <a:lnTo>
                                  <a:pt x="390144" y="1490459"/>
                                </a:lnTo>
                                <a:lnTo>
                                  <a:pt x="3186684" y="1490459"/>
                                </a:lnTo>
                                <a:lnTo>
                                  <a:pt x="3186684" y="1315199"/>
                                </a:lnTo>
                                <a:close/>
                              </a:path>
                              <a:path w="3188335" h="3066415">
                                <a:moveTo>
                                  <a:pt x="3186684" y="263652"/>
                                </a:moveTo>
                                <a:lnTo>
                                  <a:pt x="152400" y="263652"/>
                                </a:lnTo>
                                <a:lnTo>
                                  <a:pt x="152400" y="438899"/>
                                </a:lnTo>
                                <a:lnTo>
                                  <a:pt x="3186684" y="438899"/>
                                </a:lnTo>
                                <a:lnTo>
                                  <a:pt x="3186684" y="263652"/>
                                </a:lnTo>
                                <a:close/>
                              </a:path>
                              <a:path w="3188335" h="3066415">
                                <a:moveTo>
                                  <a:pt x="3188208" y="2891015"/>
                                </a:moveTo>
                                <a:lnTo>
                                  <a:pt x="719328" y="2891015"/>
                                </a:lnTo>
                                <a:lnTo>
                                  <a:pt x="719328" y="3066275"/>
                                </a:lnTo>
                                <a:lnTo>
                                  <a:pt x="3188208" y="3066275"/>
                                </a:lnTo>
                                <a:lnTo>
                                  <a:pt x="3188208" y="2891015"/>
                                </a:lnTo>
                                <a:close/>
                              </a:path>
                              <a:path w="3188335" h="3066415">
                                <a:moveTo>
                                  <a:pt x="3188208" y="2628887"/>
                                </a:moveTo>
                                <a:lnTo>
                                  <a:pt x="527304" y="2628887"/>
                                </a:lnTo>
                                <a:lnTo>
                                  <a:pt x="527304" y="2804147"/>
                                </a:lnTo>
                                <a:lnTo>
                                  <a:pt x="3188208" y="2804147"/>
                                </a:lnTo>
                                <a:lnTo>
                                  <a:pt x="3188208" y="2628887"/>
                                </a:lnTo>
                                <a:close/>
                              </a:path>
                              <a:path w="3188335" h="3066415">
                                <a:moveTo>
                                  <a:pt x="3188208" y="2365248"/>
                                </a:moveTo>
                                <a:lnTo>
                                  <a:pt x="327660" y="2365248"/>
                                </a:lnTo>
                                <a:lnTo>
                                  <a:pt x="327660" y="2540508"/>
                                </a:lnTo>
                                <a:lnTo>
                                  <a:pt x="3188208" y="2540508"/>
                                </a:lnTo>
                                <a:lnTo>
                                  <a:pt x="3188208" y="2365248"/>
                                </a:lnTo>
                                <a:close/>
                              </a:path>
                              <a:path w="3188335" h="3066415">
                                <a:moveTo>
                                  <a:pt x="3188208" y="2103107"/>
                                </a:moveTo>
                                <a:lnTo>
                                  <a:pt x="288036" y="2103107"/>
                                </a:lnTo>
                                <a:lnTo>
                                  <a:pt x="288036" y="2278367"/>
                                </a:lnTo>
                                <a:lnTo>
                                  <a:pt x="3188208" y="2278367"/>
                                </a:lnTo>
                                <a:lnTo>
                                  <a:pt x="3188208" y="2103107"/>
                                </a:lnTo>
                                <a:close/>
                              </a:path>
                              <a:path w="3188335" h="3066415">
                                <a:moveTo>
                                  <a:pt x="3188208" y="1577327"/>
                                </a:moveTo>
                                <a:lnTo>
                                  <a:pt x="365760" y="1577327"/>
                                </a:lnTo>
                                <a:lnTo>
                                  <a:pt x="365760" y="1752587"/>
                                </a:lnTo>
                                <a:lnTo>
                                  <a:pt x="3188208" y="1752587"/>
                                </a:lnTo>
                                <a:lnTo>
                                  <a:pt x="3188208" y="1577327"/>
                                </a:lnTo>
                                <a:close/>
                              </a:path>
                              <a:path w="3188335" h="3066415">
                                <a:moveTo>
                                  <a:pt x="3188208" y="1051547"/>
                                </a:moveTo>
                                <a:lnTo>
                                  <a:pt x="266700" y="1051547"/>
                                </a:lnTo>
                                <a:lnTo>
                                  <a:pt x="266700" y="1226807"/>
                                </a:lnTo>
                                <a:lnTo>
                                  <a:pt x="3188208" y="1226807"/>
                                </a:lnTo>
                                <a:lnTo>
                                  <a:pt x="3188208" y="1051547"/>
                                </a:lnTo>
                                <a:close/>
                              </a:path>
                              <a:path w="3188335" h="3066415">
                                <a:moveTo>
                                  <a:pt x="3188208" y="789419"/>
                                </a:moveTo>
                                <a:lnTo>
                                  <a:pt x="256032" y="789419"/>
                                </a:lnTo>
                                <a:lnTo>
                                  <a:pt x="256032" y="964679"/>
                                </a:lnTo>
                                <a:lnTo>
                                  <a:pt x="3188208" y="964679"/>
                                </a:lnTo>
                                <a:lnTo>
                                  <a:pt x="3188208" y="789419"/>
                                </a:lnTo>
                                <a:close/>
                              </a:path>
                              <a:path w="3188335" h="3066415">
                                <a:moveTo>
                                  <a:pt x="3188208" y="525780"/>
                                </a:moveTo>
                                <a:lnTo>
                                  <a:pt x="182880" y="525780"/>
                                </a:lnTo>
                                <a:lnTo>
                                  <a:pt x="182880" y="701027"/>
                                </a:lnTo>
                                <a:lnTo>
                                  <a:pt x="3188208" y="701027"/>
                                </a:lnTo>
                                <a:lnTo>
                                  <a:pt x="3188208" y="525780"/>
                                </a:lnTo>
                                <a:close/>
                              </a:path>
                              <a:path w="3188335" h="3066415">
                                <a:moveTo>
                                  <a:pt x="3188208" y="0"/>
                                </a:moveTo>
                                <a:lnTo>
                                  <a:pt x="0" y="0"/>
                                </a:lnTo>
                                <a:lnTo>
                                  <a:pt x="0" y="175247"/>
                                </a:lnTo>
                                <a:lnTo>
                                  <a:pt x="3188208" y="175247"/>
                                </a:lnTo>
                                <a:lnTo>
                                  <a:pt x="3188208" y="0"/>
                                </a:lnTo>
                                <a:close/>
                              </a:path>
                            </a:pathLst>
                          </a:custGeom>
                          <a:solidFill>
                            <a:srgbClr val="FFFFFF"/>
                          </a:solidFill>
                        </wps:spPr>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8" o:spid="_x0000_s1026" style="position:absolute;margin-left:379.35pt;margin-top:48.7pt;width:170.05pt;height:167.15pt;z-index:-251661824;mso-wrap-distance-left:0;mso-wrap-distance-right:0;mso-position-horizontal-relative:page;mso-width-relative:margin;mso-height-relative:margin" coordsize="61194,41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top:1394;width:38252;height:40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kw/LAAAAA2wAAAA8AAABkcnMvZG93bnJldi54bWxET02LwjAQvQv7H8IseNO0HsR2jeLKCp4W&#10;rFI8Ds1sU2wmpYla//1GELzN433Ocj3YVtyo941jBek0AUFcOd1wreB03E0WIHxA1tg6JgUP8rBe&#10;fYyWmGt35wPdilCLGMI+RwUmhC6X0leGLPqp64gj9+d6iyHCvpa6x3sMt62cJclcWmw4NhjsaGuo&#10;uhRXqyAsitRkj8NPWaS825bn/e93dlZq/DlsvkAEGsJb/HLvdZyfwfOXeI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qTD8sAAAADbAAAADwAAAAAAAAAAAAAAAACfAgAA&#10;ZHJzL2Rvd25yZXYueG1sUEsFBgAAAAAEAAQA9wAAAIwDAAAAAA==&#10;">
                  <v:imagedata r:id="rId30" o:title=""/>
                </v:shape>
                <v:shape id="Graphic 20" o:spid="_x0000_s1028" style="position:absolute;left:29308;width:31883;height:30664;visibility:visible;mso-wrap-style:square;v-text-anchor:top" coordsize="3188335,3066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7qcEA&#10;AADbAAAADwAAAGRycy9kb3ducmV2LnhtbERPyWrDMBC9F/IPYgK5lERuKKVxIpukENpCe8h2H6yJ&#10;bWKNjKTY6t9Xh0KPj7dvymg6MZDzrWUFT4sMBHFldcu1gvNpP38F4QOyxs4yKfghD2Uxedhgru3I&#10;BxqOoRYphH2OCpoQ+lxKXzVk0C9sT5y4q3UGQ4KultrhmMJNJ5dZ9iINtpwaGuzpraHqdrwbBfvH&#10;7pl2Lq4iyc/38SuGy3D4Vmo2jds1iEAx/Iv/3B9awTKtT1/SD5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w+6nBAAAA2wAAAA8AAAAAAAAAAAAAAAAAmAIAAGRycy9kb3du&#10;cmV2LnhtbFBLBQYAAAAABAAEAPUAAACGAwAAAAA=&#10;" path="m3186684,1840979r-2852928,l333756,2016239r2852928,l3186684,1840979xem3186684,1315199r-2796540,l390144,1490459r2796540,l3186684,1315199xem3186684,263652r-3034284,l152400,438899r3034284,l3186684,263652xem3188208,2891015r-2468880,l719328,3066275r2468880,l3188208,2891015xem3188208,2628887r-2660904,l527304,2804147r2660904,l3188208,2628887xem3188208,2365248r-2860548,l327660,2540508r2860548,l3188208,2365248xem3188208,2103107r-2900172,l288036,2278367r2900172,l3188208,2103107xem3188208,1577327r-2822448,l365760,1752587r2822448,l3188208,1577327xem3188208,1051547r-2921508,l266700,1226807r2921508,l3188208,1051547xem3188208,789419r-2932176,l256032,964679r2932176,l3188208,789419xem3188208,525780r-3005328,l182880,701027r3005328,l3188208,525780xem3188208,l,,,175247r3188208,l3188208,xe" stroked="f">
                  <v:path arrowok="t"/>
                </v:shape>
                <w10:wrap type="tight" anchorx="page"/>
              </v:group>
            </w:pict>
          </mc:Fallback>
        </mc:AlternateContent>
      </w:r>
      <w:proofErr w:type="spellStart"/>
      <w:r>
        <w:rPr>
          <w:rFonts w:ascii="Times New Roman" w:hAnsi="Times New Roman" w:cs="Times New Roman"/>
          <w:color w:val="303030"/>
          <w:spacing w:val="-2"/>
          <w:sz w:val="28"/>
          <w:szCs w:val="28"/>
        </w:rPr>
        <w:t>Фотоомоложение</w:t>
      </w:r>
      <w:proofErr w:type="spellEnd"/>
      <w:r>
        <w:rPr>
          <w:rFonts w:ascii="Times New Roman" w:hAnsi="Times New Roman" w:cs="Times New Roman"/>
          <w:color w:val="303030"/>
          <w:spacing w:val="3"/>
          <w:sz w:val="28"/>
          <w:szCs w:val="28"/>
        </w:rPr>
        <w:t xml:space="preserve"> </w:t>
      </w:r>
      <w:r>
        <w:rPr>
          <w:rFonts w:ascii="Times New Roman" w:hAnsi="Times New Roman" w:cs="Times New Roman"/>
          <w:color w:val="303030"/>
          <w:spacing w:val="-2"/>
          <w:sz w:val="28"/>
          <w:szCs w:val="28"/>
        </w:rPr>
        <w:t>представляет</w:t>
      </w:r>
      <w:r>
        <w:rPr>
          <w:rFonts w:ascii="Times New Roman" w:hAnsi="Times New Roman" w:cs="Times New Roman"/>
          <w:color w:val="303030"/>
          <w:spacing w:val="3"/>
          <w:sz w:val="28"/>
          <w:szCs w:val="28"/>
        </w:rPr>
        <w:t xml:space="preserve"> </w:t>
      </w:r>
      <w:r>
        <w:rPr>
          <w:rFonts w:ascii="Times New Roman" w:hAnsi="Times New Roman" w:cs="Times New Roman"/>
          <w:color w:val="303030"/>
          <w:spacing w:val="-2"/>
          <w:sz w:val="28"/>
          <w:szCs w:val="28"/>
        </w:rPr>
        <w:t>собой</w:t>
      </w:r>
      <w:r>
        <w:rPr>
          <w:rFonts w:ascii="Times New Roman" w:hAnsi="Times New Roman" w:cs="Times New Roman"/>
          <w:color w:val="303030"/>
          <w:spacing w:val="3"/>
          <w:sz w:val="28"/>
          <w:szCs w:val="28"/>
        </w:rPr>
        <w:t xml:space="preserve"> </w:t>
      </w:r>
      <w:r>
        <w:rPr>
          <w:rFonts w:ascii="Times New Roman" w:hAnsi="Times New Roman" w:cs="Times New Roman"/>
          <w:color w:val="303030"/>
          <w:spacing w:val="-2"/>
          <w:sz w:val="28"/>
          <w:szCs w:val="28"/>
        </w:rPr>
        <w:t>метод оздоровления</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кожи</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при</w:t>
      </w:r>
      <w:r>
        <w:rPr>
          <w:rFonts w:ascii="Times New Roman" w:hAnsi="Times New Roman" w:cs="Times New Roman"/>
          <w:color w:val="303030"/>
          <w:sz w:val="28"/>
          <w:szCs w:val="28"/>
        </w:rPr>
        <w:t xml:space="preserve"> </w:t>
      </w:r>
      <w:r>
        <w:rPr>
          <w:rFonts w:ascii="Times New Roman" w:hAnsi="Times New Roman" w:cs="Times New Roman"/>
          <w:color w:val="303030"/>
          <w:spacing w:val="-6"/>
          <w:sz w:val="28"/>
          <w:szCs w:val="28"/>
        </w:rPr>
        <w:t xml:space="preserve">помощи </w:t>
      </w:r>
      <w:r>
        <w:rPr>
          <w:rFonts w:ascii="Times New Roman" w:hAnsi="Times New Roman" w:cs="Times New Roman"/>
          <w:color w:val="303030"/>
          <w:sz w:val="28"/>
          <w:szCs w:val="28"/>
        </w:rPr>
        <w:t>интенсивного</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импульсного</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света.</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 xml:space="preserve">Такая </w:t>
      </w:r>
      <w:r>
        <w:rPr>
          <w:rFonts w:ascii="Times New Roman" w:hAnsi="Times New Roman" w:cs="Times New Roman"/>
          <w:color w:val="303030"/>
          <w:spacing w:val="-2"/>
          <w:sz w:val="28"/>
          <w:szCs w:val="28"/>
        </w:rPr>
        <w:t>процедура</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позволяет</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решить</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 xml:space="preserve">сразу </w:t>
      </w:r>
      <w:r>
        <w:rPr>
          <w:rFonts w:ascii="Times New Roman" w:hAnsi="Times New Roman" w:cs="Times New Roman"/>
          <w:color w:val="303030"/>
          <w:spacing w:val="-2"/>
          <w:sz w:val="28"/>
          <w:szCs w:val="28"/>
        </w:rPr>
        <w:t>несколько</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задач.</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 xml:space="preserve">Во-первых, </w:t>
      </w:r>
      <w:proofErr w:type="spellStart"/>
      <w:r>
        <w:rPr>
          <w:rFonts w:ascii="Times New Roman" w:hAnsi="Times New Roman" w:cs="Times New Roman"/>
          <w:color w:val="303030"/>
          <w:spacing w:val="-2"/>
          <w:sz w:val="28"/>
          <w:szCs w:val="28"/>
        </w:rPr>
        <w:t>фотоомоложение</w:t>
      </w:r>
      <w:proofErr w:type="spellEnd"/>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лица</w:t>
      </w:r>
      <w:r>
        <w:rPr>
          <w:rFonts w:ascii="Times New Roman" w:hAnsi="Times New Roman" w:cs="Times New Roman"/>
          <w:color w:val="303030"/>
          <w:sz w:val="28"/>
          <w:szCs w:val="28"/>
        </w:rPr>
        <w:t xml:space="preserve"> помогает </w:t>
      </w:r>
      <w:r>
        <w:rPr>
          <w:rFonts w:ascii="Times New Roman" w:hAnsi="Times New Roman" w:cs="Times New Roman"/>
          <w:color w:val="303030"/>
          <w:spacing w:val="-2"/>
          <w:sz w:val="28"/>
          <w:szCs w:val="28"/>
        </w:rPr>
        <w:t>устранить</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внешние</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дефекты</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 xml:space="preserve">кожи: </w:t>
      </w:r>
      <w:r>
        <w:rPr>
          <w:rFonts w:ascii="Times New Roman" w:hAnsi="Times New Roman" w:cs="Times New Roman"/>
          <w:color w:val="303030"/>
          <w:spacing w:val="-2"/>
          <w:sz w:val="28"/>
          <w:szCs w:val="28"/>
        </w:rPr>
        <w:t>сосудистые</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звездочки,</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 xml:space="preserve">пигментные </w:t>
      </w:r>
      <w:r>
        <w:rPr>
          <w:rFonts w:ascii="Times New Roman" w:hAnsi="Times New Roman" w:cs="Times New Roman"/>
          <w:color w:val="303030"/>
          <w:sz w:val="28"/>
          <w:szCs w:val="28"/>
        </w:rPr>
        <w:t>пятна,</w:t>
      </w:r>
      <w:r>
        <w:rPr>
          <w:rFonts w:ascii="Times New Roman" w:hAnsi="Times New Roman" w:cs="Times New Roman"/>
          <w:color w:val="303030"/>
          <w:spacing w:val="40"/>
          <w:sz w:val="28"/>
          <w:szCs w:val="28"/>
        </w:rPr>
        <w:t xml:space="preserve"> </w:t>
      </w:r>
      <w:r>
        <w:rPr>
          <w:rFonts w:ascii="Times New Roman" w:hAnsi="Times New Roman" w:cs="Times New Roman"/>
          <w:color w:val="303030"/>
          <w:sz w:val="28"/>
          <w:szCs w:val="28"/>
        </w:rPr>
        <w:t>веснушки.</w:t>
      </w:r>
      <w:r>
        <w:rPr>
          <w:rFonts w:ascii="Times New Roman" w:hAnsi="Times New Roman" w:cs="Times New Roman"/>
          <w:color w:val="303030"/>
          <w:spacing w:val="40"/>
          <w:sz w:val="28"/>
          <w:szCs w:val="28"/>
        </w:rPr>
        <w:t xml:space="preserve"> </w:t>
      </w:r>
      <w:r>
        <w:rPr>
          <w:rFonts w:ascii="Times New Roman" w:hAnsi="Times New Roman" w:cs="Times New Roman"/>
          <w:color w:val="303030"/>
          <w:sz w:val="28"/>
          <w:szCs w:val="28"/>
        </w:rPr>
        <w:t>Во-вторых,</w:t>
      </w:r>
      <w:r>
        <w:rPr>
          <w:rFonts w:ascii="Times New Roman" w:hAnsi="Times New Roman" w:cs="Times New Roman"/>
          <w:color w:val="303030"/>
          <w:spacing w:val="40"/>
          <w:sz w:val="28"/>
          <w:szCs w:val="28"/>
        </w:rPr>
        <w:t xml:space="preserve"> </w:t>
      </w:r>
      <w:r>
        <w:rPr>
          <w:rFonts w:ascii="Times New Roman" w:hAnsi="Times New Roman" w:cs="Times New Roman"/>
          <w:color w:val="303030"/>
          <w:sz w:val="28"/>
          <w:szCs w:val="28"/>
        </w:rPr>
        <w:t xml:space="preserve">процедура </w:t>
      </w:r>
      <w:r>
        <w:rPr>
          <w:rFonts w:ascii="Times New Roman" w:hAnsi="Times New Roman" w:cs="Times New Roman"/>
          <w:color w:val="303030"/>
          <w:spacing w:val="-2"/>
          <w:sz w:val="28"/>
          <w:szCs w:val="28"/>
        </w:rPr>
        <w:t>активизирует</w:t>
      </w:r>
      <w:r>
        <w:rPr>
          <w:rFonts w:ascii="Times New Roman" w:hAnsi="Times New Roman" w:cs="Times New Roman"/>
          <w:color w:val="303030"/>
          <w:spacing w:val="-41"/>
          <w:sz w:val="28"/>
          <w:szCs w:val="28"/>
        </w:rPr>
        <w:t xml:space="preserve"> </w:t>
      </w:r>
      <w:r>
        <w:rPr>
          <w:rFonts w:ascii="Times New Roman" w:hAnsi="Times New Roman" w:cs="Times New Roman"/>
          <w:color w:val="303030"/>
          <w:sz w:val="28"/>
          <w:szCs w:val="28"/>
        </w:rPr>
        <w:t xml:space="preserve">резервы </w:t>
      </w:r>
      <w:r>
        <w:rPr>
          <w:rFonts w:ascii="Times New Roman" w:hAnsi="Times New Roman" w:cs="Times New Roman"/>
          <w:color w:val="303030"/>
          <w:spacing w:val="-4"/>
          <w:sz w:val="28"/>
          <w:szCs w:val="28"/>
        </w:rPr>
        <w:t>кожи,</w:t>
      </w:r>
      <w:r>
        <w:rPr>
          <w:rFonts w:ascii="Times New Roman" w:hAnsi="Times New Roman" w:cs="Times New Roman"/>
          <w:color w:val="303030"/>
          <w:sz w:val="28"/>
          <w:szCs w:val="28"/>
        </w:rPr>
        <w:t xml:space="preserve">  </w:t>
      </w:r>
      <w:r>
        <w:rPr>
          <w:rFonts w:ascii="Times New Roman" w:hAnsi="Times New Roman" w:cs="Times New Roman"/>
          <w:color w:val="303030"/>
          <w:spacing w:val="-10"/>
          <w:sz w:val="28"/>
          <w:szCs w:val="28"/>
        </w:rPr>
        <w:t xml:space="preserve">в </w:t>
      </w:r>
      <w:r>
        <w:rPr>
          <w:rFonts w:ascii="Times New Roman" w:hAnsi="Times New Roman" w:cs="Times New Roman"/>
          <w:color w:val="303030"/>
          <w:spacing w:val="-2"/>
          <w:sz w:val="28"/>
          <w:szCs w:val="28"/>
        </w:rPr>
        <w:t>результате</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чего</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начинается выработка</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коллагена.</w:t>
      </w:r>
      <w:r>
        <w:rPr>
          <w:rFonts w:ascii="Times New Roman" w:hAnsi="Times New Roman" w:cs="Times New Roman"/>
          <w:color w:val="303030"/>
          <w:sz w:val="28"/>
          <w:szCs w:val="28"/>
        </w:rPr>
        <w:t xml:space="preserve"> </w:t>
      </w:r>
      <w:r>
        <w:rPr>
          <w:rFonts w:ascii="Times New Roman" w:hAnsi="Times New Roman" w:cs="Times New Roman"/>
          <w:color w:val="303030"/>
          <w:spacing w:val="-58"/>
          <w:sz w:val="28"/>
          <w:szCs w:val="28"/>
        </w:rPr>
        <w:t xml:space="preserve"> </w:t>
      </w:r>
      <w:r>
        <w:rPr>
          <w:rFonts w:ascii="Times New Roman" w:hAnsi="Times New Roman" w:cs="Times New Roman"/>
          <w:color w:val="303030"/>
          <w:spacing w:val="-2"/>
          <w:sz w:val="28"/>
          <w:szCs w:val="28"/>
        </w:rPr>
        <w:t>Именно коллаген</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является естественным</w:t>
      </w:r>
      <w:r>
        <w:rPr>
          <w:rFonts w:ascii="Times New Roman" w:hAnsi="Times New Roman" w:cs="Times New Roman"/>
          <w:color w:val="303030"/>
          <w:sz w:val="28"/>
          <w:szCs w:val="28"/>
        </w:rPr>
        <w:t xml:space="preserve"> </w:t>
      </w:r>
      <w:r>
        <w:rPr>
          <w:rFonts w:ascii="Times New Roman" w:hAnsi="Times New Roman" w:cs="Times New Roman"/>
          <w:color w:val="303030"/>
          <w:spacing w:val="-2"/>
          <w:sz w:val="28"/>
          <w:szCs w:val="28"/>
        </w:rPr>
        <w:t>каркасом</w:t>
      </w:r>
      <w:r>
        <w:rPr>
          <w:rFonts w:ascii="Times New Roman" w:hAnsi="Times New Roman" w:cs="Times New Roman"/>
          <w:color w:val="303030"/>
          <w:sz w:val="28"/>
          <w:szCs w:val="28"/>
        </w:rPr>
        <w:t xml:space="preserve"> </w:t>
      </w:r>
      <w:r>
        <w:rPr>
          <w:rFonts w:ascii="Times New Roman" w:hAnsi="Times New Roman" w:cs="Times New Roman"/>
          <w:color w:val="303030"/>
          <w:spacing w:val="-37"/>
          <w:sz w:val="28"/>
          <w:szCs w:val="28"/>
        </w:rPr>
        <w:t xml:space="preserve"> </w:t>
      </w:r>
      <w:r>
        <w:rPr>
          <w:rFonts w:ascii="Times New Roman" w:hAnsi="Times New Roman" w:cs="Times New Roman"/>
          <w:color w:val="303030"/>
          <w:sz w:val="28"/>
          <w:szCs w:val="28"/>
        </w:rPr>
        <w:t>кожи, отвечающим</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за</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ее</w:t>
      </w:r>
      <w:r>
        <w:rPr>
          <w:rFonts w:ascii="Times New Roman" w:hAnsi="Times New Roman" w:cs="Times New Roman"/>
          <w:color w:val="303030"/>
          <w:spacing w:val="80"/>
          <w:sz w:val="28"/>
          <w:szCs w:val="28"/>
        </w:rPr>
        <w:t xml:space="preserve"> </w:t>
      </w:r>
      <w:r>
        <w:rPr>
          <w:rFonts w:ascii="Times New Roman" w:hAnsi="Times New Roman" w:cs="Times New Roman"/>
          <w:color w:val="303030"/>
          <w:sz w:val="28"/>
          <w:szCs w:val="28"/>
        </w:rPr>
        <w:t>упругость.</w:t>
      </w:r>
    </w:p>
    <w:p w:rsidR="004F4631" w:rsidRDefault="00B2776B" w:rsidP="00B2776B">
      <w:pPr>
        <w:pStyle w:val="a4"/>
        <w:tabs>
          <w:tab w:val="left" w:pos="8383"/>
          <w:tab w:val="left" w:pos="9528"/>
        </w:tabs>
        <w:spacing w:line="360" w:lineRule="auto"/>
        <w:ind w:leftChars="600" w:left="1320" w:rightChars="320" w:right="704" w:firstLineChars="392" w:firstLine="1090"/>
        <w:jc w:val="both"/>
        <w:rPr>
          <w:rFonts w:ascii="Times New Roman" w:hAnsi="Times New Roman" w:cs="Times New Roman"/>
          <w:color w:val="303030"/>
          <w:sz w:val="28"/>
          <w:szCs w:val="28"/>
        </w:rPr>
      </w:pPr>
      <w:r>
        <w:rPr>
          <w:rFonts w:ascii="Times New Roman" w:hAnsi="Times New Roman" w:cs="Times New Roman"/>
          <w:color w:val="303030"/>
          <w:spacing w:val="-2"/>
          <w:sz w:val="28"/>
          <w:szCs w:val="28"/>
        </w:rPr>
        <w:t>Из-за</w:t>
      </w:r>
      <w:r>
        <w:rPr>
          <w:rFonts w:ascii="Times New Roman" w:hAnsi="Times New Roman" w:cs="Times New Roman"/>
          <w:color w:val="303030"/>
          <w:sz w:val="28"/>
          <w:szCs w:val="28"/>
        </w:rPr>
        <w:t xml:space="preserve"> </w:t>
      </w:r>
      <w:r>
        <w:rPr>
          <w:rFonts w:ascii="Times New Roman" w:hAnsi="Times New Roman" w:cs="Times New Roman"/>
          <w:color w:val="303030"/>
          <w:spacing w:val="-4"/>
          <w:sz w:val="28"/>
          <w:szCs w:val="28"/>
        </w:rPr>
        <w:t>его</w:t>
      </w:r>
      <w:r>
        <w:rPr>
          <w:rFonts w:ascii="Times New Roman" w:hAnsi="Times New Roman" w:cs="Times New Roman"/>
          <w:color w:val="303030"/>
          <w:sz w:val="28"/>
          <w:szCs w:val="28"/>
        </w:rPr>
        <w:t xml:space="preserve"> </w:t>
      </w:r>
      <w:r>
        <w:rPr>
          <w:rFonts w:ascii="Times New Roman" w:hAnsi="Times New Roman" w:cs="Times New Roman"/>
          <w:color w:val="303030"/>
          <w:spacing w:val="-8"/>
          <w:sz w:val="28"/>
          <w:szCs w:val="28"/>
        </w:rPr>
        <w:t xml:space="preserve">нехватки </w:t>
      </w:r>
      <w:r>
        <w:rPr>
          <w:rFonts w:ascii="Times New Roman" w:hAnsi="Times New Roman" w:cs="Times New Roman"/>
          <w:color w:val="303030"/>
          <w:sz w:val="28"/>
          <w:szCs w:val="28"/>
        </w:rPr>
        <w:t xml:space="preserve">проявляются признаки старения – кожа провисает, образуются складки и морщины. </w:t>
      </w:r>
      <w:proofErr w:type="spellStart"/>
      <w:r>
        <w:rPr>
          <w:rFonts w:ascii="Times New Roman" w:hAnsi="Times New Roman" w:cs="Times New Roman"/>
          <w:color w:val="303030"/>
          <w:sz w:val="28"/>
          <w:szCs w:val="28"/>
        </w:rPr>
        <w:t>Фотоомоложение</w:t>
      </w:r>
      <w:proofErr w:type="spellEnd"/>
      <w:r>
        <w:rPr>
          <w:rFonts w:ascii="Times New Roman" w:hAnsi="Times New Roman" w:cs="Times New Roman"/>
          <w:color w:val="303030"/>
          <w:sz w:val="28"/>
          <w:szCs w:val="28"/>
        </w:rPr>
        <w:t xml:space="preserve"> стимулирует процесс образования коллагена, благодаря чему подтягивается</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овал</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лица,</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и</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кожа</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становится</w:t>
      </w:r>
      <w:r>
        <w:rPr>
          <w:rFonts w:ascii="Times New Roman" w:hAnsi="Times New Roman" w:cs="Times New Roman"/>
          <w:color w:val="303030"/>
          <w:spacing w:val="-16"/>
          <w:sz w:val="28"/>
          <w:szCs w:val="28"/>
        </w:rPr>
        <w:t xml:space="preserve"> </w:t>
      </w:r>
      <w:r>
        <w:rPr>
          <w:rFonts w:ascii="Times New Roman" w:hAnsi="Times New Roman" w:cs="Times New Roman"/>
          <w:color w:val="303030"/>
          <w:sz w:val="28"/>
          <w:szCs w:val="28"/>
        </w:rPr>
        <w:t>более</w:t>
      </w:r>
      <w:r>
        <w:rPr>
          <w:rFonts w:ascii="Times New Roman" w:hAnsi="Times New Roman" w:cs="Times New Roman"/>
          <w:color w:val="303030"/>
          <w:spacing w:val="-13"/>
          <w:sz w:val="28"/>
          <w:szCs w:val="28"/>
        </w:rPr>
        <w:t xml:space="preserve"> </w:t>
      </w:r>
      <w:r>
        <w:rPr>
          <w:rFonts w:ascii="Times New Roman" w:hAnsi="Times New Roman" w:cs="Times New Roman"/>
          <w:color w:val="303030"/>
          <w:sz w:val="28"/>
          <w:szCs w:val="28"/>
        </w:rPr>
        <w:t>гладкой.</w:t>
      </w:r>
    </w:p>
    <w:p w:rsidR="004F4631" w:rsidRDefault="00B2776B" w:rsidP="00B2776B">
      <w:pPr>
        <w:pStyle w:val="2"/>
        <w:numPr>
          <w:ilvl w:val="0"/>
          <w:numId w:val="21"/>
        </w:numPr>
        <w:tabs>
          <w:tab w:val="left" w:pos="1252"/>
        </w:tabs>
        <w:spacing w:line="360" w:lineRule="auto"/>
        <w:ind w:leftChars="600" w:left="1320" w:rightChars="320" w:right="704" w:firstLineChars="392" w:firstLine="1102"/>
        <w:jc w:val="left"/>
        <w:rPr>
          <w:rFonts w:ascii="Times New Roman" w:hAnsi="Times New Roman" w:cs="Times New Roman"/>
          <w:sz w:val="28"/>
          <w:szCs w:val="28"/>
        </w:rPr>
      </w:pPr>
      <w:bookmarkStart w:id="68" w:name="5.___НЕГАТИВНЫЕ_ДЕЙСТВИЯ_УФИ"/>
      <w:bookmarkStart w:id="69" w:name="_bookmark31"/>
      <w:bookmarkEnd w:id="68"/>
      <w:bookmarkEnd w:id="69"/>
      <w:r>
        <w:rPr>
          <w:rFonts w:ascii="Times New Roman" w:hAnsi="Times New Roman" w:cs="Times New Roman"/>
          <w:sz w:val="28"/>
          <w:szCs w:val="28"/>
        </w:rPr>
        <w:t>НЕГАТИВНЫЕ</w:t>
      </w:r>
      <w:r>
        <w:rPr>
          <w:rFonts w:ascii="Times New Roman" w:hAnsi="Times New Roman" w:cs="Times New Roman"/>
          <w:spacing w:val="-5"/>
          <w:sz w:val="28"/>
          <w:szCs w:val="28"/>
        </w:rPr>
        <w:t xml:space="preserve"> </w:t>
      </w:r>
      <w:r>
        <w:rPr>
          <w:rFonts w:ascii="Times New Roman" w:hAnsi="Times New Roman" w:cs="Times New Roman"/>
          <w:sz w:val="28"/>
          <w:szCs w:val="28"/>
        </w:rPr>
        <w:t>ДЕЙСТВИЯ</w:t>
      </w:r>
      <w:r>
        <w:rPr>
          <w:rFonts w:ascii="Times New Roman" w:hAnsi="Times New Roman" w:cs="Times New Roman"/>
          <w:spacing w:val="-5"/>
          <w:sz w:val="28"/>
          <w:szCs w:val="28"/>
        </w:rPr>
        <w:t xml:space="preserve"> УФИ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0" distR="0" simplePos="0" relativeHeight="251655680" behindDoc="1" locked="0" layoutInCell="1" allowOverlap="1">
                <wp:simplePos x="0" y="0"/>
                <wp:positionH relativeFrom="page">
                  <wp:posOffset>6697980</wp:posOffset>
                </wp:positionH>
                <wp:positionV relativeFrom="paragraph">
                  <wp:posOffset>2737485</wp:posOffset>
                </wp:positionV>
                <wp:extent cx="143510" cy="140335"/>
                <wp:effectExtent l="0" t="0" r="0" b="0"/>
                <wp:wrapNone/>
                <wp:docPr id="21" name="Textbox 21"/>
                <wp:cNvGraphicFramePr/>
                <a:graphic xmlns:a="http://schemas.openxmlformats.org/drawingml/2006/main">
                  <a:graphicData uri="http://schemas.microsoft.com/office/word/2010/wordprocessingShape">
                    <wps:wsp>
                      <wps:cNvSpPr txBox="1"/>
                      <wps:spPr>
                        <a:xfrm>
                          <a:off x="0" y="0"/>
                          <a:ext cx="143510" cy="140335"/>
                        </a:xfrm>
                        <a:prstGeom prst="rect">
                          <a:avLst/>
                        </a:prstGeom>
                      </wps:spPr>
                      <wps:txbx>
                        <w:txbxContent>
                          <w:p w:rsidR="00B2776B" w:rsidRDefault="00B2776B">
                            <w:pPr>
                              <w:spacing w:line="221" w:lineRule="exact"/>
                              <w:rPr>
                                <w:rFonts w:ascii="Calibri"/>
                              </w:rPr>
                            </w:pPr>
                            <w:r>
                              <w:rPr>
                                <w:rFonts w:ascii="Calibri"/>
                                <w:spacing w:val="-5"/>
                              </w:rPr>
                              <w:t>41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26" type="#_x0000_t202" style="position:absolute;left:0;text-align:left;margin-left:527.4pt;margin-top:215.55pt;width:11.3pt;height:11.0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" filled="f" stroked="f">
                <v:textbox inset="0,0,0,0">
                  <w:txbxContent>
                    <w:p w:rsidR="00B2776B" w:rsidRDefault="00B2776B">
                      <w:pPr>
                        <w:spacing w:line="221" w:lineRule="exact"/>
                        <w:rPr>
                          <w:rFonts w:ascii="Calibri"/>
                        </w:rPr>
                      </w:pPr>
                      <w:r>
                        <w:rPr>
                          <w:rFonts w:ascii="Calibri"/>
                          <w:spacing w:val="-5"/>
                        </w:rPr>
                        <w:t>41</w:t>
                      </w:r>
                    </w:p>
                  </w:txbxContent>
                </v:textbox>
                <w10:wrap anchorx="page"/>
              </v:shape>
            </w:pict>
          </mc:Fallback>
        </mc:AlternateContent>
      </w:r>
      <w:r>
        <w:rPr>
          <w:rFonts w:ascii="Times New Roman" w:hAnsi="Times New Roman" w:cs="Times New Roman"/>
          <w:sz w:val="28"/>
          <w:szCs w:val="28"/>
        </w:rPr>
        <w:t>Ультрафиолетовое излучение может приводить к образованию мутаций (</w:t>
      </w:r>
      <w:hyperlink r:id="rId31">
        <w:r>
          <w:rPr>
            <w:rFonts w:ascii="Times New Roman" w:hAnsi="Times New Roman" w:cs="Times New Roman"/>
            <w:sz w:val="28"/>
            <w:szCs w:val="28"/>
          </w:rPr>
          <w:t>ультрафиолетовый мутагенез</w:t>
        </w:r>
      </w:hyperlink>
      <w:r>
        <w:rPr>
          <w:rFonts w:ascii="Times New Roman" w:hAnsi="Times New Roman" w:cs="Times New Roman"/>
          <w:sz w:val="28"/>
          <w:szCs w:val="28"/>
        </w:rPr>
        <w:t>). Образование мутаций, в свою очередь, может вызывать рак кожи,</w:t>
      </w:r>
      <w:r>
        <w:rPr>
          <w:rFonts w:ascii="Times New Roman" w:hAnsi="Times New Roman" w:cs="Times New Roman"/>
          <w:spacing w:val="-10"/>
          <w:sz w:val="28"/>
          <w:szCs w:val="28"/>
        </w:rPr>
        <w:t xml:space="preserve"> </w:t>
      </w:r>
      <w:r>
        <w:rPr>
          <w:rFonts w:ascii="Times New Roman" w:hAnsi="Times New Roman" w:cs="Times New Roman"/>
          <w:sz w:val="28"/>
          <w:szCs w:val="28"/>
        </w:rPr>
        <w:t>меланому</w:t>
      </w:r>
      <w:r>
        <w:rPr>
          <w:rFonts w:ascii="Times New Roman" w:hAnsi="Times New Roman" w:cs="Times New Roman"/>
          <w:spacing w:val="-9"/>
          <w:sz w:val="28"/>
          <w:szCs w:val="28"/>
        </w:rPr>
        <w:t xml:space="preserve"> </w:t>
      </w:r>
      <w:r>
        <w:rPr>
          <w:rFonts w:ascii="Times New Roman" w:hAnsi="Times New Roman" w:cs="Times New Roman"/>
          <w:sz w:val="28"/>
          <w:szCs w:val="28"/>
        </w:rPr>
        <w:t>кожи и её преждевременное старение. Воздействие ультрафиолетового излучения на</w:t>
      </w:r>
      <w:r>
        <w:rPr>
          <w:rFonts w:ascii="Times New Roman" w:hAnsi="Times New Roman" w:cs="Times New Roman"/>
          <w:spacing w:val="-1"/>
          <w:sz w:val="28"/>
          <w:szCs w:val="28"/>
        </w:rPr>
        <w:t xml:space="preserve"> </w:t>
      </w:r>
      <w:r>
        <w:rPr>
          <w:rFonts w:ascii="Times New Roman" w:hAnsi="Times New Roman" w:cs="Times New Roman"/>
          <w:sz w:val="28"/>
          <w:szCs w:val="28"/>
        </w:rPr>
        <w:t>кожу, превышающее естественную защитную способность кожи к загару, приводит к</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ожогам </w:t>
      </w:r>
      <w:r>
        <w:rPr>
          <w:rFonts w:ascii="Times New Roman" w:hAnsi="Times New Roman" w:cs="Times New Roman"/>
          <w:sz w:val="28"/>
          <w:szCs w:val="28"/>
        </w:rPr>
        <w:lastRenderedPageBreak/>
        <w:t xml:space="preserve">разной степени. Ультрафиолетовое излучение средневолнового диапазона (280—315 </w:t>
      </w:r>
      <w:proofErr w:type="spellStart"/>
      <w:r>
        <w:rPr>
          <w:rFonts w:ascii="Times New Roman" w:hAnsi="Times New Roman" w:cs="Times New Roman"/>
          <w:sz w:val="28"/>
          <w:szCs w:val="28"/>
        </w:rPr>
        <w:t>нм</w:t>
      </w:r>
      <w:proofErr w:type="spellEnd"/>
      <w:r>
        <w:rPr>
          <w:rFonts w:ascii="Times New Roman" w:hAnsi="Times New Roman" w:cs="Times New Roman"/>
          <w:sz w:val="28"/>
          <w:szCs w:val="28"/>
        </w:rPr>
        <w:t xml:space="preserve">) практически неощутимо для </w:t>
      </w:r>
      <w:hyperlink r:id="rId32">
        <w:r>
          <w:rPr>
            <w:rFonts w:ascii="Times New Roman" w:hAnsi="Times New Roman" w:cs="Times New Roman"/>
            <w:sz w:val="28"/>
            <w:szCs w:val="28"/>
          </w:rPr>
          <w:t>глаз</w:t>
        </w:r>
      </w:hyperlink>
      <w:r>
        <w:rPr>
          <w:rFonts w:ascii="Times New Roman" w:hAnsi="Times New Roman" w:cs="Times New Roman"/>
          <w:spacing w:val="40"/>
          <w:sz w:val="28"/>
          <w:szCs w:val="28"/>
        </w:rPr>
        <w:t xml:space="preserve"> </w:t>
      </w:r>
      <w:r>
        <w:rPr>
          <w:rFonts w:ascii="Times New Roman" w:hAnsi="Times New Roman" w:cs="Times New Roman"/>
          <w:sz w:val="28"/>
          <w:szCs w:val="28"/>
        </w:rPr>
        <w:t>человека</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в</w:t>
      </w:r>
      <w:r>
        <w:rPr>
          <w:rFonts w:ascii="Times New Roman" w:hAnsi="Times New Roman" w:cs="Times New Roman"/>
          <w:spacing w:val="40"/>
          <w:sz w:val="28"/>
          <w:szCs w:val="28"/>
        </w:rPr>
        <w:t xml:space="preserve"> </w:t>
      </w:r>
      <w:r>
        <w:rPr>
          <w:rFonts w:ascii="Times New Roman" w:hAnsi="Times New Roman" w:cs="Times New Roman"/>
          <w:sz w:val="28"/>
          <w:szCs w:val="28"/>
        </w:rPr>
        <w:t>основном</w:t>
      </w:r>
      <w:r>
        <w:rPr>
          <w:rFonts w:ascii="Times New Roman" w:hAnsi="Times New Roman" w:cs="Times New Roman"/>
          <w:spacing w:val="40"/>
          <w:sz w:val="28"/>
          <w:szCs w:val="28"/>
        </w:rPr>
        <w:t xml:space="preserve"> </w:t>
      </w:r>
      <w:r>
        <w:rPr>
          <w:rFonts w:ascii="Times New Roman" w:hAnsi="Times New Roman" w:cs="Times New Roman"/>
          <w:sz w:val="28"/>
          <w:szCs w:val="28"/>
        </w:rPr>
        <w:t>поглощается эпителием</w:t>
      </w:r>
      <w:r>
        <w:rPr>
          <w:rFonts w:ascii="Times New Roman" w:hAnsi="Times New Roman" w:cs="Times New Roman"/>
          <w:spacing w:val="40"/>
          <w:sz w:val="28"/>
          <w:szCs w:val="28"/>
        </w:rPr>
        <w:t xml:space="preserve"> </w:t>
      </w:r>
      <w:r>
        <w:rPr>
          <w:rFonts w:ascii="Times New Roman" w:hAnsi="Times New Roman" w:cs="Times New Roman"/>
          <w:sz w:val="28"/>
          <w:szCs w:val="28"/>
        </w:rPr>
        <w:t>роговицы,</w:t>
      </w:r>
      <w:r>
        <w:rPr>
          <w:rFonts w:ascii="Times New Roman" w:hAnsi="Times New Roman" w:cs="Times New Roman"/>
          <w:spacing w:val="40"/>
          <w:sz w:val="28"/>
          <w:szCs w:val="28"/>
        </w:rPr>
        <w:t xml:space="preserve"> </w:t>
      </w:r>
      <w:r>
        <w:rPr>
          <w:rFonts w:ascii="Times New Roman" w:hAnsi="Times New Roman" w:cs="Times New Roman"/>
          <w:sz w:val="28"/>
          <w:szCs w:val="28"/>
        </w:rPr>
        <w:t>что</w:t>
      </w:r>
      <w:r>
        <w:rPr>
          <w:rFonts w:ascii="Times New Roman" w:hAnsi="Times New Roman" w:cs="Times New Roman"/>
          <w:spacing w:val="40"/>
          <w:sz w:val="28"/>
          <w:szCs w:val="28"/>
        </w:rPr>
        <w:t xml:space="preserve"> </w:t>
      </w:r>
      <w:r>
        <w:rPr>
          <w:rFonts w:ascii="Times New Roman" w:hAnsi="Times New Roman" w:cs="Times New Roman"/>
          <w:sz w:val="28"/>
          <w:szCs w:val="28"/>
        </w:rPr>
        <w:t>при интенсивном облучении вызывает радиационное поражение — ожог</w:t>
      </w:r>
      <w:r>
        <w:rPr>
          <w:rFonts w:ascii="Times New Roman" w:hAnsi="Times New Roman" w:cs="Times New Roman"/>
          <w:spacing w:val="-3"/>
          <w:sz w:val="28"/>
          <w:szCs w:val="28"/>
        </w:rPr>
        <w:t xml:space="preserve"> </w:t>
      </w:r>
      <w:r>
        <w:rPr>
          <w:rFonts w:ascii="Times New Roman" w:hAnsi="Times New Roman" w:cs="Times New Roman"/>
          <w:sz w:val="28"/>
          <w:szCs w:val="28"/>
        </w:rPr>
        <w:t>роговицы (</w:t>
      </w:r>
      <w:proofErr w:type="spellStart"/>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"https://ru.wikipedia.org/wiki/%D0%AD%D0%BB%D0%B5%D0%BA%D1%82%D1%80%D0%BE%D0%BE%D1%84%D1%82%D0%B0%D0%BB%D1%8C%D0%BC%D0%B8%D1%8F" \h </w:instrText>
      </w:r>
      <w:r>
        <w:rPr>
          <w:rFonts w:ascii="Times New Roman" w:hAnsi="Times New Roman" w:cs="Times New Roman"/>
          <w:sz w:val="28"/>
          <w:szCs w:val="28"/>
        </w:rPr>
        <w:fldChar w:fldCharType="separate"/>
      </w:r>
      <w:r>
        <w:rPr>
          <w:rFonts w:ascii="Times New Roman" w:hAnsi="Times New Roman" w:cs="Times New Roman"/>
          <w:sz w:val="28"/>
          <w:szCs w:val="28"/>
        </w:rPr>
        <w:t>электроофтальмия</w:t>
      </w:r>
      <w:proofErr w:type="spellEnd"/>
      <w:r>
        <w:rPr>
          <w:rFonts w:ascii="Times New Roman" w:hAnsi="Times New Roman" w:cs="Times New Roman"/>
          <w:sz w:val="28"/>
          <w:szCs w:val="28"/>
        </w:rPr>
        <w:fldChar w:fldCharType="end"/>
      </w:r>
      <w:r>
        <w:rPr>
          <w:rFonts w:ascii="Times New Roman" w:hAnsi="Times New Roman" w:cs="Times New Roman"/>
          <w:sz w:val="28"/>
          <w:szCs w:val="28"/>
        </w:rPr>
        <w:t>). Это проявляется усиленным слезотечением, светобоязнью, отёком эпителия роговицы, блефароспазмом.</w:t>
      </w:r>
      <w:r>
        <w:rPr>
          <w:rFonts w:ascii="Times New Roman" w:hAnsi="Times New Roman" w:cs="Times New Roman"/>
          <w:noProof/>
          <w:sz w:val="28"/>
          <w:szCs w:val="28"/>
          <w:lang w:eastAsia="ru-RU"/>
        </w:rPr>
        <mc:AlternateContent>
          <mc:Choice Requires="wps">
            <w:drawing>
              <wp:anchor distT="0" distB="0" distL="0" distR="0" simplePos="0" relativeHeight="251664896" behindDoc="1" locked="0" layoutInCell="1" allowOverlap="1">
                <wp:simplePos x="0" y="0"/>
                <wp:positionH relativeFrom="page">
                  <wp:posOffset>701040</wp:posOffset>
                </wp:positionH>
                <wp:positionV relativeFrom="paragraph">
                  <wp:posOffset>81915</wp:posOffset>
                </wp:positionV>
                <wp:extent cx="6156960" cy="262255"/>
                <wp:effectExtent l="0" t="0" r="0" b="0"/>
                <wp:wrapTopAndBottom/>
                <wp:docPr id="22" name="Graphic 22"/>
                <wp:cNvGraphicFramePr/>
                <a:graphic xmlns:a="http://schemas.openxmlformats.org/drawingml/2006/main">
                  <a:graphicData uri="http://schemas.microsoft.com/office/word/2010/wordprocessingShape">
                    <wps:wsp>
                      <wps:cNvSpPr/>
                      <wps:spPr>
                        <a:xfrm>
                          <a:off x="0" y="0"/>
                          <a:ext cx="6156960" cy="262255"/>
                        </a:xfrm>
                        <a:custGeom>
                          <a:avLst/>
                          <a:gdLst/>
                          <a:ahLst/>
                          <a:cxnLst/>
                          <a:rect l="l" t="t" r="r" b="b"/>
                          <a:pathLst>
                            <a:path w="6156960" h="262255">
                              <a:moveTo>
                                <a:pt x="6156960" y="0"/>
                              </a:moveTo>
                              <a:lnTo>
                                <a:pt x="0" y="0"/>
                              </a:lnTo>
                              <a:lnTo>
                                <a:pt x="0" y="262127"/>
                              </a:lnTo>
                              <a:lnTo>
                                <a:pt x="6156960" y="262127"/>
                              </a:lnTo>
                              <a:lnTo>
                                <a:pt x="6156960" y="0"/>
                              </a:lnTo>
                              <a:close/>
                            </a:path>
                          </a:pathLst>
                        </a:custGeom>
                        <a:solidFill>
                          <a:srgbClr val="FFFFFF"/>
                        </a:solidFill>
                      </wps:spPr>
                      <wps:bodyPr wrap="square" lIns="0" tIns="0" rIns="0" bIns="0" rtlCol="0">
                        <a:noAutofit/>
                      </wps:bodyPr>
                    </wps:wsp>
                  </a:graphicData>
                </a:graphic>
              </wp:anchor>
            </w:drawing>
          </mc:Choice>
          <mc:Fallback xmlns:w15="http://schemas.microsoft.com/office/word/2012/wordml" xmlns:wpsCustomData="http://www.wps.cn/officeDocument/2013/wpsCustomData">
            <w:pict>
              <v:shape id="Graphic 22" o:spid="_x0000_s1026" o:spt="100" style="position:absolute;left:0pt;margin-left:55.2pt;margin-top:6.45pt;height:20.65pt;width:484.8pt;mso-position-horizontal-relative:page;mso-wrap-distance-bottom:0pt;mso-wrap-distance-top:0pt;z-index:-251636736;mso-width-relative:page;mso-height-relative:page;" fillcolor="#FFFFFF" filled="t" stroked="f" coordsize="6156960,262255" o:gfxdata="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lIc1DX&#10;AAAACgEAAA8AAAAAAAAAAQAgAAAAIgAAAGRycy9kb3ducmV2LnhtbFBLAQIUABQAAAAIAIdO4kAn&#10;GfDtIQIAAOYEAAAOAAAAAAAAAAEAIAAAACYBAABkcnMvZTJvRG9jLnhtbFBLBQYAAAAABgAGAFkB&#10;AAC5BQAAAAA=&#10;" path="m6156960,0l0,0,0,262127,6156960,262127,6156960,0xe">
                <v:fill on="t" focussize="0,0"/>
                <v:stroke on="f"/>
                <v:imagedata o:title=""/>
                <o:lock v:ext="edit" aspectratio="f"/>
                <v:textbox inset="0mm,0mm,0mm,0mm"/>
                <w10:wrap type="topAndBottom"/>
              </v:shape>
            </w:pict>
          </mc:Fallback>
        </mc:AlternateContent>
      </w:r>
      <w:bookmarkStart w:id="70" w:name="_bookmark32"/>
      <w:bookmarkStart w:id="71" w:name="6._ВЫВОД"/>
      <w:bookmarkEnd w:id="70"/>
      <w:bookmarkEnd w:id="71"/>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i/>
          <w:iCs/>
          <w:spacing w:val="-2"/>
          <w:sz w:val="28"/>
          <w:szCs w:val="28"/>
        </w:rPr>
        <w:t>ВЫВОД</w:t>
      </w:r>
      <w:r>
        <w:rPr>
          <w:rFonts w:ascii="Times New Roman" w:hAnsi="Times New Roman" w:cs="Times New Roman"/>
          <w:sz w:val="28"/>
          <w:szCs w:val="28"/>
        </w:rPr>
        <w:t xml:space="preserve">: Ультрафиолетовые лучи широко применяются в различных областях медицины и в быту. Но относиться к ним надо с большой осторожностью, т.к. наше любимое солнце довольно коварно. Оно способно приносить вред человеческому </w:t>
      </w:r>
      <w:r>
        <w:rPr>
          <w:rFonts w:ascii="Times New Roman" w:hAnsi="Times New Roman" w:cs="Times New Roman"/>
          <w:spacing w:val="-2"/>
          <w:sz w:val="28"/>
          <w:szCs w:val="28"/>
        </w:rPr>
        <w:t>организму.</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никто из врачей уже не может однозначно утверждать, что загар вреден или полезен для человека. Они сходятся в одном — нельзя загорать до солнечных ожогов, потому что это опасно — ультрафиолет в больших дозах может вызывать развитие множества различных заболеваний, например злокачественных образований, онкологических заболеваний, катаракты. Если у человека имеется генетическая предрасположенность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повышенной </w:t>
      </w:r>
      <w:proofErr w:type="spellStart"/>
      <w:r>
        <w:rPr>
          <w:rFonts w:ascii="Times New Roman" w:hAnsi="Times New Roman" w:cs="Times New Roman"/>
          <w:sz w:val="28"/>
          <w:szCs w:val="28"/>
        </w:rPr>
        <w:t>фоточувствительности</w:t>
      </w:r>
      <w:proofErr w:type="spellEnd"/>
      <w:r>
        <w:rPr>
          <w:rFonts w:ascii="Times New Roman" w:hAnsi="Times New Roman" w:cs="Times New Roman"/>
          <w:sz w:val="28"/>
          <w:szCs w:val="28"/>
        </w:rPr>
        <w:t>,</w:t>
      </w:r>
      <w:r>
        <w:rPr>
          <w:rFonts w:ascii="Times New Roman" w:hAnsi="Times New Roman" w:cs="Times New Roman"/>
          <w:spacing w:val="40"/>
          <w:sz w:val="28"/>
          <w:szCs w:val="28"/>
        </w:rPr>
        <w:t xml:space="preserve"> </w:t>
      </w:r>
      <w:r>
        <w:rPr>
          <w:rFonts w:ascii="Times New Roman" w:hAnsi="Times New Roman" w:cs="Times New Roman"/>
          <w:sz w:val="28"/>
          <w:szCs w:val="28"/>
        </w:rPr>
        <w:t>то вред могут вызывать даже небольшие дозы облучения.</w:t>
      </w:r>
      <w:bookmarkStart w:id="72" w:name="_bookmark33"/>
      <w:bookmarkEnd w:id="72"/>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ЗАКЛЮЧЕНИЕ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с</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одной стороны Солнце – это жизнь, энергия. Солнце очень важно для здоровья и настроения человека, т.к. </w:t>
      </w:r>
      <w:proofErr w:type="gramStart"/>
      <w:r>
        <w:rPr>
          <w:rFonts w:ascii="Times New Roman" w:hAnsi="Times New Roman" w:cs="Times New Roman"/>
          <w:sz w:val="28"/>
          <w:szCs w:val="28"/>
        </w:rPr>
        <w:t>УФ-лучи</w:t>
      </w:r>
      <w:proofErr w:type="gramEnd"/>
      <w:r>
        <w:rPr>
          <w:rFonts w:ascii="Times New Roman" w:hAnsi="Times New Roman" w:cs="Times New Roman"/>
          <w:sz w:val="28"/>
          <w:szCs w:val="28"/>
        </w:rPr>
        <w:t xml:space="preserve"> воздействуют на центры головного мозга, управляющие половой и эндокринной системами. При пребывании на солнце у человека выбрасываются в кровь вещества — гормоны счастья (</w:t>
      </w:r>
      <w:proofErr w:type="spellStart"/>
      <w:r>
        <w:rPr>
          <w:rFonts w:ascii="Times New Roman" w:hAnsi="Times New Roman" w:cs="Times New Roman"/>
          <w:sz w:val="28"/>
          <w:szCs w:val="28"/>
        </w:rPr>
        <w:t>эндорфины</w:t>
      </w:r>
      <w:proofErr w:type="spellEnd"/>
      <w:r>
        <w:rPr>
          <w:rFonts w:ascii="Times New Roman" w:hAnsi="Times New Roman" w:cs="Times New Roman"/>
          <w:sz w:val="28"/>
          <w:szCs w:val="28"/>
        </w:rPr>
        <w:t>), благодаря чему поднимается настроение и улучшается общее эмоциональное</w:t>
      </w:r>
      <w:r>
        <w:rPr>
          <w:rFonts w:ascii="Times New Roman" w:hAnsi="Times New Roman" w:cs="Times New Roman"/>
          <w:spacing w:val="-2"/>
          <w:sz w:val="28"/>
          <w:szCs w:val="28"/>
        </w:rPr>
        <w:t xml:space="preserve"> </w:t>
      </w:r>
      <w:r>
        <w:rPr>
          <w:rFonts w:ascii="Times New Roman" w:hAnsi="Times New Roman" w:cs="Times New Roman"/>
          <w:sz w:val="28"/>
          <w:szCs w:val="28"/>
        </w:rPr>
        <w:t>состояние.</w:t>
      </w:r>
      <w:r>
        <w:rPr>
          <w:rFonts w:ascii="Times New Roman" w:hAnsi="Times New Roman" w:cs="Times New Roman"/>
          <w:spacing w:val="-3"/>
          <w:sz w:val="28"/>
          <w:szCs w:val="28"/>
        </w:rPr>
        <w:t xml:space="preserve"> </w:t>
      </w:r>
      <w:r>
        <w:rPr>
          <w:rFonts w:ascii="Times New Roman" w:hAnsi="Times New Roman" w:cs="Times New Roman"/>
          <w:sz w:val="28"/>
          <w:szCs w:val="28"/>
        </w:rPr>
        <w:t>Детям</w:t>
      </w:r>
      <w:r>
        <w:rPr>
          <w:rFonts w:ascii="Times New Roman" w:hAnsi="Times New Roman" w:cs="Times New Roman"/>
          <w:spacing w:val="-3"/>
          <w:sz w:val="28"/>
          <w:szCs w:val="28"/>
        </w:rPr>
        <w:t xml:space="preserve"> </w:t>
      </w:r>
      <w:r>
        <w:rPr>
          <w:rFonts w:ascii="Times New Roman" w:hAnsi="Times New Roman" w:cs="Times New Roman"/>
          <w:sz w:val="28"/>
          <w:szCs w:val="28"/>
        </w:rPr>
        <w:t>солнце</w:t>
      </w:r>
      <w:r>
        <w:rPr>
          <w:rFonts w:ascii="Times New Roman" w:hAnsi="Times New Roman" w:cs="Times New Roman"/>
          <w:spacing w:val="-2"/>
          <w:sz w:val="28"/>
          <w:szCs w:val="28"/>
        </w:rPr>
        <w:t xml:space="preserve"> </w:t>
      </w:r>
      <w:r>
        <w:rPr>
          <w:rFonts w:ascii="Times New Roman" w:hAnsi="Times New Roman" w:cs="Times New Roman"/>
          <w:sz w:val="28"/>
          <w:szCs w:val="28"/>
        </w:rPr>
        <w:t>особенно</w:t>
      </w:r>
      <w:r>
        <w:rPr>
          <w:rFonts w:ascii="Times New Roman" w:hAnsi="Times New Roman" w:cs="Times New Roman"/>
          <w:spacing w:val="-2"/>
          <w:sz w:val="28"/>
          <w:szCs w:val="28"/>
        </w:rPr>
        <w:t xml:space="preserve"> </w:t>
      </w:r>
      <w:r>
        <w:rPr>
          <w:rFonts w:ascii="Times New Roman" w:hAnsi="Times New Roman" w:cs="Times New Roman"/>
          <w:sz w:val="28"/>
          <w:szCs w:val="28"/>
        </w:rPr>
        <w:t>необходимо</w:t>
      </w:r>
      <w:r>
        <w:rPr>
          <w:rFonts w:ascii="Times New Roman" w:hAnsi="Times New Roman" w:cs="Times New Roman"/>
          <w:spacing w:val="-2"/>
          <w:sz w:val="28"/>
          <w:szCs w:val="28"/>
        </w:rPr>
        <w:t xml:space="preserve"> </w:t>
      </w:r>
      <w:r>
        <w:rPr>
          <w:rFonts w:ascii="Times New Roman" w:hAnsi="Times New Roman" w:cs="Times New Roman"/>
          <w:sz w:val="28"/>
          <w:szCs w:val="28"/>
        </w:rPr>
        <w:t>для</w:t>
      </w:r>
      <w:r>
        <w:rPr>
          <w:rFonts w:ascii="Times New Roman" w:hAnsi="Times New Roman" w:cs="Times New Roman"/>
          <w:spacing w:val="-4"/>
          <w:sz w:val="28"/>
          <w:szCs w:val="28"/>
        </w:rPr>
        <w:t xml:space="preserve"> </w:t>
      </w:r>
      <w:r>
        <w:rPr>
          <w:rFonts w:ascii="Times New Roman" w:hAnsi="Times New Roman" w:cs="Times New Roman"/>
          <w:sz w:val="28"/>
          <w:szCs w:val="28"/>
        </w:rPr>
        <w:t>здорового</w:t>
      </w:r>
      <w:r>
        <w:rPr>
          <w:rFonts w:ascii="Times New Roman" w:hAnsi="Times New Roman" w:cs="Times New Roman"/>
          <w:spacing w:val="-2"/>
          <w:sz w:val="28"/>
          <w:szCs w:val="28"/>
        </w:rPr>
        <w:t xml:space="preserve"> </w:t>
      </w:r>
      <w:r>
        <w:rPr>
          <w:rFonts w:ascii="Times New Roman" w:hAnsi="Times New Roman" w:cs="Times New Roman"/>
          <w:sz w:val="28"/>
          <w:szCs w:val="28"/>
        </w:rPr>
        <w:t>роста и правильного формирования всего организма. Солнечные ванны заслуженно считаются одним из лучших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 xml:space="preserve">я лечения рахита, остеомаляции и псориаза. Они так же полезны при ишемической болезни сердца, являются прекрасной </w:t>
      </w:r>
      <w:r>
        <w:rPr>
          <w:rFonts w:ascii="Times New Roman" w:hAnsi="Times New Roman" w:cs="Times New Roman"/>
          <w:sz w:val="28"/>
          <w:szCs w:val="28"/>
        </w:rPr>
        <w:lastRenderedPageBreak/>
        <w:t>профилактикой депрессий.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 другой стороны Солнце – это ожоги, усталость и Нездоровье. У всех на слуху и такие выражения: озоновая дыра, преждевременное старение, рак кожи… Часть солнечного излучения — это невидимый свет, ультрафиолетовые лучи. Ультрафиолетовое излучение — это излучение с большой энергией, которое проникает глубоко в кожу и повреждает клетки на своем пути.</w:t>
      </w:r>
      <w:bookmarkStart w:id="73" w:name="_bookmark34"/>
      <w:bookmarkEnd w:id="73"/>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СПИСОК</w:t>
      </w:r>
      <w:r>
        <w:rPr>
          <w:rFonts w:ascii="Times New Roman" w:hAnsi="Times New Roman" w:cs="Times New Roman"/>
          <w:spacing w:val="-2"/>
          <w:sz w:val="28"/>
          <w:szCs w:val="28"/>
        </w:rPr>
        <w:t xml:space="preserve"> ЛИТЕРАТУРЫ</w:t>
      </w:r>
    </w:p>
    <w:p w:rsidR="004F4631" w:rsidRDefault="00B2776B" w:rsidP="00B2776B">
      <w:pPr>
        <w:pStyle w:val="a6"/>
        <w:numPr>
          <w:ilvl w:val="0"/>
          <w:numId w:val="29"/>
        </w:numPr>
        <w:tabs>
          <w:tab w:val="left" w:pos="1927"/>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https://ru.wikipedia.org/wiki/Ультрафиолетовое_излучение</w:t>
      </w:r>
    </w:p>
    <w:p w:rsidR="004F4631" w:rsidRDefault="00FF15F6" w:rsidP="00086DEF">
      <w:pPr>
        <w:pStyle w:val="a6"/>
        <w:numPr>
          <w:ilvl w:val="0"/>
          <w:numId w:val="29"/>
        </w:numPr>
        <w:tabs>
          <w:tab w:val="left" w:pos="1927"/>
        </w:tabs>
        <w:spacing w:line="360" w:lineRule="auto"/>
        <w:ind w:leftChars="600" w:left="1320" w:rightChars="320" w:right="704" w:firstLineChars="392" w:firstLine="862"/>
        <w:jc w:val="both"/>
        <w:rPr>
          <w:rFonts w:ascii="Times New Roman" w:hAnsi="Times New Roman" w:cs="Times New Roman"/>
          <w:sz w:val="28"/>
          <w:szCs w:val="28"/>
        </w:rPr>
      </w:pPr>
      <w:hyperlink r:id="rId33">
        <w:r w:rsidR="00B2776B">
          <w:rPr>
            <w:rFonts w:ascii="Times New Roman" w:hAnsi="Times New Roman" w:cs="Times New Roman"/>
            <w:spacing w:val="-2"/>
            <w:sz w:val="28"/>
            <w:szCs w:val="28"/>
          </w:rPr>
          <w:t>http://www.abok.ru/for_spec/articles</w:t>
        </w:r>
      </w:hyperlink>
    </w:p>
    <w:p w:rsidR="004F4631" w:rsidRDefault="00FF15F6" w:rsidP="00086DEF">
      <w:pPr>
        <w:pStyle w:val="a6"/>
        <w:numPr>
          <w:ilvl w:val="0"/>
          <w:numId w:val="29"/>
        </w:numPr>
        <w:tabs>
          <w:tab w:val="left" w:pos="1927"/>
        </w:tabs>
        <w:spacing w:line="360" w:lineRule="auto"/>
        <w:ind w:leftChars="600" w:left="1320" w:rightChars="320" w:right="704" w:firstLineChars="392" w:firstLine="862"/>
        <w:jc w:val="both"/>
        <w:rPr>
          <w:rFonts w:ascii="Times New Roman" w:hAnsi="Times New Roman" w:cs="Times New Roman"/>
          <w:sz w:val="28"/>
          <w:szCs w:val="28"/>
        </w:rPr>
      </w:pPr>
      <w:hyperlink r:id="rId34">
        <w:r w:rsidR="00B2776B">
          <w:rPr>
            <w:rFonts w:ascii="Times New Roman" w:hAnsi="Times New Roman" w:cs="Times New Roman"/>
            <w:spacing w:val="-2"/>
            <w:sz w:val="28"/>
            <w:szCs w:val="28"/>
          </w:rPr>
          <w:t>http://www.med-shop.ru/faq/ultra.htm</w:t>
        </w:r>
      </w:hyperlink>
    </w:p>
    <w:p w:rsidR="004F4631" w:rsidRDefault="00B2776B" w:rsidP="00B2776B">
      <w:pPr>
        <w:pStyle w:val="a6"/>
        <w:numPr>
          <w:ilvl w:val="0"/>
          <w:numId w:val="29"/>
        </w:numPr>
        <w:tabs>
          <w:tab w:val="left" w:pos="1927"/>
          <w:tab w:val="left" w:pos="192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Основы</w:t>
      </w:r>
      <w:r>
        <w:rPr>
          <w:rFonts w:ascii="Times New Roman" w:hAnsi="Times New Roman" w:cs="Times New Roman"/>
          <w:spacing w:val="40"/>
          <w:sz w:val="28"/>
          <w:szCs w:val="28"/>
        </w:rPr>
        <w:t xml:space="preserve"> </w:t>
      </w:r>
      <w:r>
        <w:rPr>
          <w:rFonts w:ascii="Times New Roman" w:hAnsi="Times New Roman" w:cs="Times New Roman"/>
          <w:sz w:val="28"/>
          <w:szCs w:val="28"/>
        </w:rPr>
        <w:t>физики.</w:t>
      </w:r>
      <w:r>
        <w:rPr>
          <w:rFonts w:ascii="Times New Roman" w:hAnsi="Times New Roman" w:cs="Times New Roman"/>
          <w:spacing w:val="40"/>
          <w:sz w:val="28"/>
          <w:szCs w:val="28"/>
        </w:rPr>
        <w:t xml:space="preserve"> </w:t>
      </w:r>
      <w:r>
        <w:rPr>
          <w:rFonts w:ascii="Times New Roman" w:hAnsi="Times New Roman" w:cs="Times New Roman"/>
          <w:sz w:val="28"/>
          <w:szCs w:val="28"/>
        </w:rPr>
        <w:t>Курс</w:t>
      </w:r>
      <w:r>
        <w:rPr>
          <w:rFonts w:ascii="Times New Roman" w:hAnsi="Times New Roman" w:cs="Times New Roman"/>
          <w:spacing w:val="40"/>
          <w:sz w:val="28"/>
          <w:szCs w:val="28"/>
        </w:rPr>
        <w:t xml:space="preserve"> </w:t>
      </w:r>
      <w:r>
        <w:rPr>
          <w:rFonts w:ascii="Times New Roman" w:hAnsi="Times New Roman" w:cs="Times New Roman"/>
          <w:sz w:val="28"/>
          <w:szCs w:val="28"/>
        </w:rPr>
        <w:t>общей</w:t>
      </w:r>
      <w:r>
        <w:rPr>
          <w:rFonts w:ascii="Times New Roman" w:hAnsi="Times New Roman" w:cs="Times New Roman"/>
          <w:spacing w:val="40"/>
          <w:sz w:val="28"/>
          <w:szCs w:val="28"/>
        </w:rPr>
        <w:t xml:space="preserve"> </w:t>
      </w:r>
      <w:r>
        <w:rPr>
          <w:rFonts w:ascii="Times New Roman" w:hAnsi="Times New Roman" w:cs="Times New Roman"/>
          <w:sz w:val="28"/>
          <w:szCs w:val="28"/>
        </w:rPr>
        <w:t>физики.</w:t>
      </w:r>
      <w:r>
        <w:rPr>
          <w:rFonts w:ascii="Times New Roman" w:hAnsi="Times New Roman" w:cs="Times New Roman"/>
          <w:spacing w:val="-2"/>
          <w:sz w:val="28"/>
          <w:szCs w:val="28"/>
        </w:rPr>
        <w:t xml:space="preserve"> </w:t>
      </w:r>
      <w:r>
        <w:rPr>
          <w:rFonts w:ascii="Times New Roman" w:hAnsi="Times New Roman" w:cs="Times New Roman"/>
          <w:sz w:val="28"/>
          <w:szCs w:val="28"/>
        </w:rPr>
        <w:t>Учебник.</w:t>
      </w:r>
      <w:r>
        <w:rPr>
          <w:rFonts w:ascii="Times New Roman" w:hAnsi="Times New Roman" w:cs="Times New Roman"/>
          <w:spacing w:val="40"/>
          <w:sz w:val="28"/>
          <w:szCs w:val="28"/>
        </w:rPr>
        <w:t xml:space="preserve"> </w:t>
      </w:r>
      <w:r>
        <w:rPr>
          <w:rFonts w:ascii="Times New Roman" w:hAnsi="Times New Roman" w:cs="Times New Roman"/>
          <w:sz w:val="28"/>
          <w:szCs w:val="28"/>
        </w:rPr>
        <w:t>В</w:t>
      </w:r>
      <w:r>
        <w:rPr>
          <w:rFonts w:ascii="Times New Roman" w:hAnsi="Times New Roman" w:cs="Times New Roman"/>
          <w:spacing w:val="40"/>
          <w:sz w:val="28"/>
          <w:szCs w:val="28"/>
        </w:rPr>
        <w:t xml:space="preserve"> </w:t>
      </w:r>
      <w:r>
        <w:rPr>
          <w:rFonts w:ascii="Times New Roman" w:hAnsi="Times New Roman" w:cs="Times New Roman"/>
          <w:sz w:val="28"/>
          <w:szCs w:val="28"/>
        </w:rPr>
        <w:t>2-х</w:t>
      </w:r>
      <w:r>
        <w:rPr>
          <w:rFonts w:ascii="Times New Roman" w:hAnsi="Times New Roman" w:cs="Times New Roman"/>
          <w:spacing w:val="40"/>
          <w:sz w:val="28"/>
          <w:szCs w:val="28"/>
        </w:rPr>
        <w:t xml:space="preserve"> </w:t>
      </w:r>
      <w:r>
        <w:rPr>
          <w:rFonts w:ascii="Times New Roman" w:hAnsi="Times New Roman" w:cs="Times New Roman"/>
          <w:sz w:val="28"/>
          <w:szCs w:val="28"/>
        </w:rPr>
        <w:t>т.</w:t>
      </w:r>
      <w:r>
        <w:rPr>
          <w:rFonts w:ascii="Times New Roman" w:hAnsi="Times New Roman" w:cs="Times New Roman"/>
          <w:spacing w:val="-3"/>
          <w:sz w:val="28"/>
          <w:szCs w:val="28"/>
        </w:rPr>
        <w:t xml:space="preserve"> </w:t>
      </w:r>
      <w:r>
        <w:rPr>
          <w:rFonts w:ascii="Times New Roman" w:hAnsi="Times New Roman" w:cs="Times New Roman"/>
          <w:sz w:val="28"/>
          <w:szCs w:val="28"/>
        </w:rPr>
        <w:t>Коллектив авторов. (2001; 504с., 560с.)</w:t>
      </w:r>
    </w:p>
    <w:p w:rsidR="004F4631" w:rsidRDefault="00B2776B" w:rsidP="00B2776B">
      <w:pPr>
        <w:pStyle w:val="a6"/>
        <w:numPr>
          <w:ilvl w:val="0"/>
          <w:numId w:val="29"/>
        </w:numPr>
        <w:tabs>
          <w:tab w:val="left" w:pos="1927"/>
          <w:tab w:val="left" w:pos="192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Теоретическая механика в решениях задач из сборника И.В. Мещерского: Динамика</w:t>
      </w:r>
      <w:r>
        <w:rPr>
          <w:rFonts w:ascii="Times New Roman" w:hAnsi="Times New Roman" w:cs="Times New Roman"/>
          <w:spacing w:val="-16"/>
          <w:sz w:val="28"/>
          <w:szCs w:val="28"/>
        </w:rPr>
        <w:t xml:space="preserve"> </w:t>
      </w:r>
      <w:r>
        <w:rPr>
          <w:rFonts w:ascii="Times New Roman" w:hAnsi="Times New Roman" w:cs="Times New Roman"/>
          <w:sz w:val="28"/>
          <w:szCs w:val="28"/>
        </w:rPr>
        <w:t>материальной</w:t>
      </w:r>
      <w:r>
        <w:rPr>
          <w:rFonts w:ascii="Times New Roman" w:hAnsi="Times New Roman" w:cs="Times New Roman"/>
          <w:spacing w:val="-16"/>
          <w:sz w:val="28"/>
          <w:szCs w:val="28"/>
        </w:rPr>
        <w:t xml:space="preserve"> </w:t>
      </w:r>
      <w:r>
        <w:rPr>
          <w:rFonts w:ascii="Times New Roman" w:hAnsi="Times New Roman" w:cs="Times New Roman"/>
          <w:sz w:val="28"/>
          <w:szCs w:val="28"/>
        </w:rPr>
        <w:t>точки.</w:t>
      </w:r>
      <w:r>
        <w:rPr>
          <w:rFonts w:ascii="Times New Roman" w:hAnsi="Times New Roman" w:cs="Times New Roman"/>
          <w:spacing w:val="-16"/>
          <w:sz w:val="28"/>
          <w:szCs w:val="28"/>
        </w:rPr>
        <w:t xml:space="preserve"> </w:t>
      </w:r>
      <w:r>
        <w:rPr>
          <w:rFonts w:ascii="Times New Roman" w:hAnsi="Times New Roman" w:cs="Times New Roman"/>
          <w:sz w:val="28"/>
          <w:szCs w:val="28"/>
        </w:rPr>
        <w:t>Козлова</w:t>
      </w:r>
      <w:r>
        <w:rPr>
          <w:rFonts w:ascii="Times New Roman" w:hAnsi="Times New Roman" w:cs="Times New Roman"/>
          <w:spacing w:val="-16"/>
          <w:sz w:val="28"/>
          <w:szCs w:val="28"/>
        </w:rPr>
        <w:t xml:space="preserve"> </w:t>
      </w:r>
      <w:r>
        <w:rPr>
          <w:rFonts w:ascii="Times New Roman" w:hAnsi="Times New Roman" w:cs="Times New Roman"/>
          <w:sz w:val="28"/>
          <w:szCs w:val="28"/>
        </w:rPr>
        <w:t>З.П.,</w:t>
      </w:r>
      <w:r>
        <w:rPr>
          <w:rFonts w:ascii="Times New Roman" w:hAnsi="Times New Roman" w:cs="Times New Roman"/>
          <w:spacing w:val="-16"/>
          <w:sz w:val="28"/>
          <w:szCs w:val="28"/>
        </w:rPr>
        <w:t xml:space="preserve"> </w:t>
      </w:r>
      <w:r>
        <w:rPr>
          <w:rFonts w:ascii="Times New Roman" w:hAnsi="Times New Roman" w:cs="Times New Roman"/>
          <w:sz w:val="28"/>
          <w:szCs w:val="28"/>
        </w:rPr>
        <w:t>Паншина</w:t>
      </w:r>
      <w:r>
        <w:rPr>
          <w:rFonts w:ascii="Times New Roman" w:hAnsi="Times New Roman" w:cs="Times New Roman"/>
          <w:spacing w:val="-16"/>
          <w:sz w:val="28"/>
          <w:szCs w:val="28"/>
        </w:rPr>
        <w:t xml:space="preserve"> </w:t>
      </w:r>
      <w:r>
        <w:rPr>
          <w:rFonts w:ascii="Times New Roman" w:hAnsi="Times New Roman" w:cs="Times New Roman"/>
          <w:sz w:val="28"/>
          <w:szCs w:val="28"/>
        </w:rPr>
        <w:t>А.В.,</w:t>
      </w:r>
      <w:r>
        <w:rPr>
          <w:rFonts w:ascii="Times New Roman" w:hAnsi="Times New Roman" w:cs="Times New Roman"/>
          <w:spacing w:val="-16"/>
          <w:sz w:val="28"/>
          <w:szCs w:val="28"/>
        </w:rPr>
        <w:t xml:space="preserve"> </w:t>
      </w:r>
      <w:proofErr w:type="spellStart"/>
      <w:r>
        <w:rPr>
          <w:rFonts w:ascii="Times New Roman" w:hAnsi="Times New Roman" w:cs="Times New Roman"/>
          <w:sz w:val="28"/>
          <w:szCs w:val="28"/>
        </w:rPr>
        <w:t>Розенблат</w:t>
      </w:r>
      <w:proofErr w:type="spellEnd"/>
      <w:r>
        <w:rPr>
          <w:rFonts w:ascii="Times New Roman" w:hAnsi="Times New Roman" w:cs="Times New Roman"/>
          <w:spacing w:val="-16"/>
          <w:sz w:val="28"/>
          <w:szCs w:val="28"/>
        </w:rPr>
        <w:t xml:space="preserve"> </w:t>
      </w:r>
      <w:r>
        <w:rPr>
          <w:rFonts w:ascii="Times New Roman" w:hAnsi="Times New Roman" w:cs="Times New Roman"/>
          <w:sz w:val="28"/>
          <w:szCs w:val="28"/>
        </w:rPr>
        <w:t>Г.М. (2007, 312с.)</w:t>
      </w:r>
    </w:p>
    <w:p w:rsidR="004F4631" w:rsidRDefault="00B2776B" w:rsidP="00B2776B">
      <w:pPr>
        <w:pStyle w:val="a6"/>
        <w:numPr>
          <w:ilvl w:val="0"/>
          <w:numId w:val="29"/>
        </w:numPr>
        <w:tabs>
          <w:tab w:val="left" w:pos="1927"/>
        </w:tabs>
        <w:spacing w:line="360" w:lineRule="auto"/>
        <w:ind w:leftChars="600" w:left="1320" w:rightChars="320" w:right="704" w:firstLineChars="392" w:firstLine="1098"/>
        <w:jc w:val="both"/>
        <w:rPr>
          <w:rFonts w:ascii="Times New Roman" w:hAnsi="Times New Roman" w:cs="Times New Roman"/>
          <w:sz w:val="28"/>
          <w:szCs w:val="28"/>
        </w:rPr>
      </w:pPr>
      <w:proofErr w:type="spellStart"/>
      <w:r>
        <w:rPr>
          <w:rFonts w:ascii="Times New Roman" w:hAnsi="Times New Roman" w:cs="Times New Roman"/>
          <w:sz w:val="28"/>
          <w:szCs w:val="28"/>
        </w:rPr>
        <w:t>Сивухин</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Д.В.</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др.</w:t>
      </w:r>
      <w:r>
        <w:rPr>
          <w:rFonts w:ascii="Times New Roman" w:hAnsi="Times New Roman" w:cs="Times New Roman"/>
          <w:spacing w:val="1"/>
          <w:sz w:val="28"/>
          <w:szCs w:val="28"/>
        </w:rPr>
        <w:t xml:space="preserve"> </w:t>
      </w:r>
      <w:r>
        <w:rPr>
          <w:rFonts w:ascii="Times New Roman" w:hAnsi="Times New Roman" w:cs="Times New Roman"/>
          <w:sz w:val="28"/>
          <w:szCs w:val="28"/>
        </w:rPr>
        <w:t>Сборник</w:t>
      </w:r>
      <w:r>
        <w:rPr>
          <w:rFonts w:ascii="Times New Roman" w:hAnsi="Times New Roman" w:cs="Times New Roman"/>
          <w:spacing w:val="1"/>
          <w:sz w:val="28"/>
          <w:szCs w:val="28"/>
        </w:rPr>
        <w:t xml:space="preserve"> </w:t>
      </w:r>
      <w:r>
        <w:rPr>
          <w:rFonts w:ascii="Times New Roman" w:hAnsi="Times New Roman" w:cs="Times New Roman"/>
          <w:sz w:val="28"/>
          <w:szCs w:val="28"/>
        </w:rPr>
        <w:t>задач по</w:t>
      </w:r>
      <w:r>
        <w:rPr>
          <w:rFonts w:ascii="Times New Roman" w:hAnsi="Times New Roman" w:cs="Times New Roman"/>
          <w:spacing w:val="-1"/>
          <w:sz w:val="28"/>
          <w:szCs w:val="28"/>
        </w:rPr>
        <w:t xml:space="preserve"> </w:t>
      </w:r>
      <w:r>
        <w:rPr>
          <w:rFonts w:ascii="Times New Roman" w:hAnsi="Times New Roman" w:cs="Times New Roman"/>
          <w:sz w:val="28"/>
          <w:szCs w:val="28"/>
        </w:rPr>
        <w:t>общему</w:t>
      </w:r>
      <w:r>
        <w:rPr>
          <w:rFonts w:ascii="Times New Roman" w:hAnsi="Times New Roman" w:cs="Times New Roman"/>
          <w:spacing w:val="-2"/>
          <w:sz w:val="28"/>
          <w:szCs w:val="28"/>
        </w:rPr>
        <w:t xml:space="preserve"> </w:t>
      </w:r>
      <w:r>
        <w:rPr>
          <w:rFonts w:ascii="Times New Roman" w:hAnsi="Times New Roman" w:cs="Times New Roman"/>
          <w:sz w:val="28"/>
          <w:szCs w:val="28"/>
        </w:rPr>
        <w:t>курсу</w:t>
      </w:r>
      <w:r>
        <w:rPr>
          <w:rFonts w:ascii="Times New Roman" w:hAnsi="Times New Roman" w:cs="Times New Roman"/>
          <w:spacing w:val="-2"/>
          <w:sz w:val="28"/>
          <w:szCs w:val="28"/>
        </w:rPr>
        <w:t xml:space="preserve"> </w:t>
      </w:r>
      <w:r>
        <w:rPr>
          <w:rFonts w:ascii="Times New Roman" w:hAnsi="Times New Roman" w:cs="Times New Roman"/>
          <w:sz w:val="28"/>
          <w:szCs w:val="28"/>
        </w:rPr>
        <w:t>физики.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5</w:t>
      </w:r>
      <w:r>
        <w:rPr>
          <w:rFonts w:ascii="Times New Roman" w:hAnsi="Times New Roman" w:cs="Times New Roman"/>
          <w:spacing w:val="1"/>
          <w:sz w:val="28"/>
          <w:szCs w:val="28"/>
        </w:rPr>
        <w:t xml:space="preserve"> </w:t>
      </w:r>
      <w:r>
        <w:rPr>
          <w:rFonts w:ascii="Times New Roman" w:hAnsi="Times New Roman" w:cs="Times New Roman"/>
          <w:sz w:val="28"/>
          <w:szCs w:val="28"/>
        </w:rPr>
        <w:t>томах.</w:t>
      </w:r>
      <w:r>
        <w:rPr>
          <w:rFonts w:ascii="Times New Roman" w:hAnsi="Times New Roman" w:cs="Times New Roman"/>
          <w:spacing w:val="1"/>
          <w:sz w:val="28"/>
          <w:szCs w:val="28"/>
        </w:rPr>
        <w:t xml:space="preserve"> </w:t>
      </w:r>
      <w:r>
        <w:rPr>
          <w:rFonts w:ascii="Times New Roman" w:hAnsi="Times New Roman" w:cs="Times New Roman"/>
          <w:spacing w:val="-5"/>
          <w:sz w:val="28"/>
          <w:szCs w:val="28"/>
        </w:rPr>
        <w:t>Том</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pacing w:val="-16"/>
          <w:sz w:val="28"/>
          <w:szCs w:val="28"/>
        </w:rPr>
        <w:t xml:space="preserve"> </w:t>
      </w:r>
      <w:r>
        <w:rPr>
          <w:rFonts w:ascii="Times New Roman" w:hAnsi="Times New Roman" w:cs="Times New Roman"/>
          <w:sz w:val="28"/>
          <w:szCs w:val="28"/>
        </w:rPr>
        <w:t>Термодинамика</w:t>
      </w:r>
      <w:r>
        <w:rPr>
          <w:rFonts w:ascii="Times New Roman" w:hAnsi="Times New Roman" w:cs="Times New Roman"/>
          <w:spacing w:val="-16"/>
          <w:sz w:val="28"/>
          <w:szCs w:val="28"/>
        </w:rPr>
        <w:t xml:space="preserve"> </w:t>
      </w:r>
      <w:r>
        <w:rPr>
          <w:rFonts w:ascii="Times New Roman" w:hAnsi="Times New Roman" w:cs="Times New Roman"/>
          <w:sz w:val="28"/>
          <w:szCs w:val="28"/>
        </w:rPr>
        <w:t>и</w:t>
      </w:r>
      <w:r>
        <w:rPr>
          <w:rFonts w:ascii="Times New Roman" w:hAnsi="Times New Roman" w:cs="Times New Roman"/>
          <w:spacing w:val="-16"/>
          <w:sz w:val="28"/>
          <w:szCs w:val="28"/>
        </w:rPr>
        <w:t xml:space="preserve"> </w:t>
      </w:r>
      <w:r>
        <w:rPr>
          <w:rFonts w:ascii="Times New Roman" w:hAnsi="Times New Roman" w:cs="Times New Roman"/>
          <w:sz w:val="28"/>
          <w:szCs w:val="28"/>
        </w:rPr>
        <w:t>молекулярная</w:t>
      </w:r>
      <w:r>
        <w:rPr>
          <w:rFonts w:ascii="Times New Roman" w:hAnsi="Times New Roman" w:cs="Times New Roman"/>
          <w:spacing w:val="-14"/>
          <w:sz w:val="28"/>
          <w:szCs w:val="28"/>
        </w:rPr>
        <w:t xml:space="preserve"> </w:t>
      </w:r>
      <w:r>
        <w:rPr>
          <w:rFonts w:ascii="Times New Roman" w:hAnsi="Times New Roman" w:cs="Times New Roman"/>
          <w:sz w:val="28"/>
          <w:szCs w:val="28"/>
        </w:rPr>
        <w:t>физика.</w:t>
      </w:r>
      <w:r>
        <w:rPr>
          <w:rFonts w:ascii="Times New Roman" w:hAnsi="Times New Roman" w:cs="Times New Roman"/>
          <w:spacing w:val="-14"/>
          <w:sz w:val="28"/>
          <w:szCs w:val="28"/>
        </w:rPr>
        <w:t xml:space="preserve"> </w:t>
      </w:r>
      <w:r>
        <w:rPr>
          <w:rFonts w:ascii="Times New Roman" w:hAnsi="Times New Roman" w:cs="Times New Roman"/>
          <w:sz w:val="28"/>
          <w:szCs w:val="28"/>
        </w:rPr>
        <w:t>(5-е</w:t>
      </w:r>
      <w:r>
        <w:rPr>
          <w:rFonts w:ascii="Times New Roman" w:hAnsi="Times New Roman" w:cs="Times New Roman"/>
          <w:spacing w:val="-14"/>
          <w:sz w:val="28"/>
          <w:szCs w:val="28"/>
        </w:rPr>
        <w:t xml:space="preserve"> </w:t>
      </w:r>
      <w:r>
        <w:rPr>
          <w:rFonts w:ascii="Times New Roman" w:hAnsi="Times New Roman" w:cs="Times New Roman"/>
          <w:sz w:val="28"/>
          <w:szCs w:val="28"/>
        </w:rPr>
        <w:t>изд.,</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2006)</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footerReference w:type="default" r:id="rId35"/>
          <w:pgSz w:w="11910" w:h="16840"/>
          <w:pgMar w:top="820" w:right="141" w:bottom="1200" w:left="283" w:header="0" w:footer="992" w:gutter="0"/>
          <w:cols w:space="720"/>
        </w:sect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lastRenderedPageBreak/>
        <w:t>Государственное</w:t>
      </w:r>
      <w:r>
        <w:rPr>
          <w:rFonts w:ascii="Times New Roman" w:hAnsi="Times New Roman" w:cs="Times New Roman"/>
          <w:b/>
          <w:spacing w:val="-12"/>
          <w:sz w:val="28"/>
          <w:szCs w:val="28"/>
        </w:rPr>
        <w:t xml:space="preserve"> </w:t>
      </w:r>
      <w:r>
        <w:rPr>
          <w:rFonts w:ascii="Times New Roman" w:hAnsi="Times New Roman" w:cs="Times New Roman"/>
          <w:b/>
          <w:sz w:val="28"/>
          <w:szCs w:val="28"/>
        </w:rPr>
        <w:t>бюджетное</w:t>
      </w:r>
      <w:r>
        <w:rPr>
          <w:rFonts w:ascii="Times New Roman" w:hAnsi="Times New Roman" w:cs="Times New Roman"/>
          <w:b/>
          <w:spacing w:val="-12"/>
          <w:sz w:val="28"/>
          <w:szCs w:val="28"/>
        </w:rPr>
        <w:t xml:space="preserve"> </w:t>
      </w:r>
      <w:r>
        <w:rPr>
          <w:rFonts w:ascii="Times New Roman" w:hAnsi="Times New Roman" w:cs="Times New Roman"/>
          <w:b/>
          <w:sz w:val="28"/>
          <w:szCs w:val="28"/>
        </w:rPr>
        <w:t>профессиональное</w:t>
      </w:r>
      <w:r>
        <w:rPr>
          <w:rFonts w:ascii="Times New Roman" w:hAnsi="Times New Roman" w:cs="Times New Roman"/>
          <w:b/>
          <w:spacing w:val="-12"/>
          <w:sz w:val="28"/>
          <w:szCs w:val="28"/>
        </w:rPr>
        <w:t xml:space="preserve"> </w:t>
      </w:r>
      <w:r>
        <w:rPr>
          <w:rFonts w:ascii="Times New Roman" w:hAnsi="Times New Roman" w:cs="Times New Roman"/>
          <w:b/>
          <w:sz w:val="28"/>
          <w:szCs w:val="28"/>
        </w:rPr>
        <w:t>образовательное учреждение «</w:t>
      </w:r>
      <w:proofErr w:type="spellStart"/>
      <w:r>
        <w:rPr>
          <w:rFonts w:ascii="Times New Roman" w:hAnsi="Times New Roman" w:cs="Times New Roman"/>
          <w:b/>
          <w:sz w:val="28"/>
          <w:szCs w:val="28"/>
        </w:rPr>
        <w:t>Кашинсий</w:t>
      </w:r>
      <w:proofErr w:type="spellEnd"/>
      <w:r>
        <w:rPr>
          <w:rFonts w:ascii="Times New Roman" w:hAnsi="Times New Roman" w:cs="Times New Roman"/>
          <w:b/>
          <w:sz w:val="28"/>
          <w:szCs w:val="28"/>
        </w:rPr>
        <w:t xml:space="preserve"> медицинский</w:t>
      </w:r>
      <w:r>
        <w:rPr>
          <w:rFonts w:ascii="Times New Roman" w:hAnsi="Times New Roman" w:cs="Times New Roman"/>
          <w:b/>
          <w:spacing w:val="-17"/>
          <w:sz w:val="28"/>
          <w:szCs w:val="28"/>
        </w:rPr>
        <w:t xml:space="preserve"> </w:t>
      </w:r>
      <w:r>
        <w:rPr>
          <w:rFonts w:ascii="Times New Roman" w:hAnsi="Times New Roman" w:cs="Times New Roman"/>
          <w:b/>
          <w:sz w:val="28"/>
          <w:szCs w:val="28"/>
        </w:rPr>
        <w:t>колледж» (ГБПОУ «КМК»)</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 xml:space="preserve">РЕФЕРАТ </w:t>
      </w:r>
      <w:r>
        <w:rPr>
          <w:rFonts w:ascii="Times New Roman" w:hAnsi="Times New Roman" w:cs="Times New Roman"/>
          <w:sz w:val="28"/>
          <w:szCs w:val="28"/>
        </w:rPr>
        <w:t>НА</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ТЕМУ:</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«ВОПРОСЫ</w:t>
      </w:r>
      <w:r>
        <w:rPr>
          <w:rFonts w:ascii="Times New Roman" w:hAnsi="Times New Roman" w:cs="Times New Roman"/>
          <w:b/>
          <w:spacing w:val="-8"/>
          <w:sz w:val="28"/>
          <w:szCs w:val="28"/>
        </w:rPr>
        <w:t xml:space="preserve"> </w:t>
      </w:r>
      <w:r>
        <w:rPr>
          <w:rFonts w:ascii="Times New Roman" w:hAnsi="Times New Roman" w:cs="Times New Roman"/>
          <w:b/>
          <w:sz w:val="28"/>
          <w:szCs w:val="28"/>
        </w:rPr>
        <w:t>ЗДОРОВЬЯ,</w:t>
      </w:r>
      <w:r>
        <w:rPr>
          <w:rFonts w:ascii="Times New Roman" w:hAnsi="Times New Roman" w:cs="Times New Roman"/>
          <w:b/>
          <w:spacing w:val="-7"/>
          <w:sz w:val="28"/>
          <w:szCs w:val="28"/>
        </w:rPr>
        <w:t xml:space="preserve"> </w:t>
      </w:r>
      <w:r>
        <w:rPr>
          <w:rFonts w:ascii="Times New Roman" w:hAnsi="Times New Roman" w:cs="Times New Roman"/>
          <w:b/>
          <w:sz w:val="28"/>
          <w:szCs w:val="28"/>
        </w:rPr>
        <w:t>ИЗУЧАЕМЫЕ</w:t>
      </w:r>
      <w:r>
        <w:rPr>
          <w:rFonts w:ascii="Times New Roman" w:hAnsi="Times New Roman" w:cs="Times New Roman"/>
          <w:b/>
          <w:spacing w:val="-7"/>
          <w:sz w:val="28"/>
          <w:szCs w:val="28"/>
        </w:rPr>
        <w:t xml:space="preserve"> </w:t>
      </w:r>
      <w:r>
        <w:rPr>
          <w:rFonts w:ascii="Times New Roman" w:hAnsi="Times New Roman" w:cs="Times New Roman"/>
          <w:b/>
          <w:sz w:val="28"/>
          <w:szCs w:val="28"/>
        </w:rPr>
        <w:t>В</w:t>
      </w:r>
      <w:r>
        <w:rPr>
          <w:rFonts w:ascii="Times New Roman" w:hAnsi="Times New Roman" w:cs="Times New Roman"/>
          <w:b/>
          <w:spacing w:val="-8"/>
          <w:sz w:val="28"/>
          <w:szCs w:val="28"/>
        </w:rPr>
        <w:t xml:space="preserve"> </w:t>
      </w:r>
      <w:r>
        <w:rPr>
          <w:rFonts w:ascii="Times New Roman" w:hAnsi="Times New Roman" w:cs="Times New Roman"/>
          <w:b/>
          <w:sz w:val="28"/>
          <w:szCs w:val="28"/>
        </w:rPr>
        <w:t>КУРСЕ</w:t>
      </w:r>
      <w:r>
        <w:rPr>
          <w:rFonts w:ascii="Times New Roman" w:hAnsi="Times New Roman" w:cs="Times New Roman"/>
          <w:b/>
          <w:spacing w:val="-7"/>
          <w:sz w:val="28"/>
          <w:szCs w:val="28"/>
        </w:rPr>
        <w:t xml:space="preserve"> </w:t>
      </w:r>
      <w:r>
        <w:rPr>
          <w:rFonts w:ascii="Times New Roman" w:hAnsi="Times New Roman" w:cs="Times New Roman"/>
          <w:b/>
          <w:sz w:val="28"/>
          <w:szCs w:val="28"/>
        </w:rPr>
        <w:t xml:space="preserve">ФИЗИКИ. </w:t>
      </w:r>
      <w:r>
        <w:rPr>
          <w:rFonts w:ascii="Times New Roman" w:hAnsi="Times New Roman" w:cs="Times New Roman"/>
          <w:b/>
          <w:spacing w:val="-2"/>
          <w:sz w:val="28"/>
          <w:szCs w:val="28"/>
        </w:rPr>
        <w:t>ЛАЗЕРЫ»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 xml:space="preserve">Выполнила </w:t>
      </w:r>
      <w:r>
        <w:rPr>
          <w:rFonts w:ascii="Times New Roman" w:hAnsi="Times New Roman" w:cs="Times New Roman"/>
          <w:sz w:val="28"/>
          <w:szCs w:val="28"/>
        </w:rPr>
        <w:t>студент</w:t>
      </w:r>
      <w:r>
        <w:rPr>
          <w:rFonts w:ascii="Times New Roman" w:hAnsi="Times New Roman" w:cs="Times New Roman"/>
          <w:spacing w:val="-16"/>
          <w:sz w:val="28"/>
          <w:szCs w:val="28"/>
        </w:rPr>
        <w:t xml:space="preserve"> </w:t>
      </w:r>
      <w:r>
        <w:rPr>
          <w:rFonts w:ascii="Times New Roman" w:hAnsi="Times New Roman" w:cs="Times New Roman"/>
          <w:sz w:val="28"/>
          <w:szCs w:val="28"/>
        </w:rPr>
        <w:t>группы</w:t>
      </w:r>
      <w:r>
        <w:rPr>
          <w:rFonts w:ascii="Times New Roman" w:hAnsi="Times New Roman" w:cs="Times New Roman"/>
          <w:spacing w:val="-16"/>
          <w:sz w:val="28"/>
          <w:szCs w:val="28"/>
        </w:rPr>
        <w:t xml:space="preserve"> </w:t>
      </w:r>
      <w:r>
        <w:rPr>
          <w:rFonts w:ascii="Times New Roman" w:hAnsi="Times New Roman" w:cs="Times New Roman"/>
          <w:sz w:val="28"/>
          <w:szCs w:val="28"/>
        </w:rPr>
        <w:t>12 Светличный Ф.</w:t>
      </w:r>
      <w:bookmarkStart w:id="74" w:name="СОДЕРЖАНИЕ."/>
      <w:bookmarkStart w:id="75" w:name="ВВЕДЕНИЕ."/>
      <w:bookmarkStart w:id="76" w:name="_bookmark35"/>
      <w:bookmarkEnd w:id="74"/>
      <w:bookmarkEnd w:id="75"/>
      <w:bookmarkEnd w:id="76"/>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FF15F6" w:rsidP="00086DEF">
      <w:pPr>
        <w:pStyle w:val="a4"/>
        <w:tabs>
          <w:tab w:val="left" w:pos="2973"/>
        </w:tabs>
        <w:spacing w:line="360" w:lineRule="auto"/>
        <w:ind w:leftChars="600" w:left="1320" w:rightChars="320" w:right="704" w:firstLineChars="392" w:firstLine="941"/>
        <w:jc w:val="center"/>
        <w:rPr>
          <w:rFonts w:ascii="Times New Roman" w:hAnsi="Times New Roman" w:cs="Times New Roman"/>
          <w:sz w:val="28"/>
          <w:szCs w:val="28"/>
        </w:rPr>
      </w:pPr>
      <w:hyperlink w:anchor="_bookmark35" w:history="1">
        <w:r w:rsidR="00B2776B">
          <w:rPr>
            <w:rFonts w:ascii="Times New Roman" w:hAnsi="Times New Roman" w:cs="Times New Roman"/>
            <w:spacing w:val="-2"/>
            <w:sz w:val="28"/>
            <w:szCs w:val="28"/>
          </w:rPr>
          <w:t>СОДЕРЖАНИЕ</w:t>
        </w:r>
        <w:r w:rsidR="00B2776B">
          <w:rPr>
            <w:rFonts w:ascii="Times New Roman" w:hAnsi="Times New Roman" w:cs="Times New Roman"/>
            <w:sz w:val="28"/>
            <w:szCs w:val="28"/>
          </w:rPr>
          <w:t xml:space="preserve"> </w:t>
        </w:r>
      </w:hyperlink>
    </w:p>
    <w:p w:rsidR="004F4631" w:rsidRDefault="00FF15F6">
      <w:pPr>
        <w:pStyle w:val="a4"/>
        <w:spacing w:line="360" w:lineRule="auto"/>
        <w:ind w:leftChars="600" w:left="1320" w:rightChars="320" w:right="704"/>
        <w:rPr>
          <w:rFonts w:ascii="Times New Roman" w:hAnsi="Times New Roman" w:cs="Times New Roman"/>
          <w:sz w:val="28"/>
          <w:szCs w:val="28"/>
        </w:rPr>
      </w:pPr>
      <w:hyperlink w:anchor="_bookmark36" w:history="1">
        <w:r w:rsidR="00B2776B">
          <w:rPr>
            <w:rFonts w:ascii="Times New Roman" w:hAnsi="Times New Roman" w:cs="Times New Roman"/>
            <w:sz w:val="28"/>
            <w:szCs w:val="28"/>
          </w:rPr>
          <w:t>ВВЕДЕНИЕ</w:t>
        </w:r>
        <w:r w:rsidR="00B2776B">
          <w:rPr>
            <w:rFonts w:ascii="Times New Roman" w:hAnsi="Times New Roman" w:cs="Times New Roman"/>
            <w:spacing w:val="8"/>
            <w:sz w:val="28"/>
            <w:szCs w:val="28"/>
          </w:rPr>
          <w:t xml:space="preserve"> </w:t>
        </w:r>
        <w:r w:rsidR="00B2776B">
          <w:rPr>
            <w:rFonts w:ascii="Times New Roman" w:hAnsi="Times New Roman" w:cs="Times New Roman"/>
            <w:spacing w:val="-5"/>
            <w:sz w:val="28"/>
            <w:szCs w:val="28"/>
          </w:rPr>
          <w:t>47</w:t>
        </w:r>
      </w:hyperlink>
    </w:p>
    <w:p w:rsidR="004F4631" w:rsidRDefault="00FF15F6">
      <w:pPr>
        <w:pStyle w:val="a6"/>
        <w:numPr>
          <w:ilvl w:val="0"/>
          <w:numId w:val="30"/>
        </w:numPr>
        <w:tabs>
          <w:tab w:val="left" w:pos="1557"/>
        </w:tabs>
        <w:spacing w:line="360" w:lineRule="auto"/>
        <w:ind w:leftChars="600" w:left="1320" w:rightChars="320" w:right="704" w:firstLine="0"/>
        <w:rPr>
          <w:rFonts w:ascii="Times New Roman" w:hAnsi="Times New Roman" w:cs="Times New Roman"/>
          <w:sz w:val="28"/>
          <w:szCs w:val="28"/>
        </w:rPr>
      </w:pPr>
      <w:hyperlink w:anchor="_bookmark37" w:history="1">
        <w:r w:rsidR="00B2776B">
          <w:rPr>
            <w:rFonts w:ascii="Times New Roman" w:hAnsi="Times New Roman" w:cs="Times New Roman"/>
            <w:sz w:val="28"/>
            <w:szCs w:val="28"/>
          </w:rPr>
          <w:t>Особенности</w:t>
        </w:r>
        <w:r w:rsidR="00B2776B">
          <w:rPr>
            <w:rFonts w:ascii="Times New Roman" w:hAnsi="Times New Roman" w:cs="Times New Roman"/>
            <w:spacing w:val="29"/>
            <w:sz w:val="28"/>
            <w:szCs w:val="28"/>
          </w:rPr>
          <w:t xml:space="preserve"> </w:t>
        </w:r>
        <w:r w:rsidR="00B2776B">
          <w:rPr>
            <w:rFonts w:ascii="Times New Roman" w:hAnsi="Times New Roman" w:cs="Times New Roman"/>
            <w:sz w:val="28"/>
            <w:szCs w:val="28"/>
          </w:rPr>
          <w:t>лазерного</w:t>
        </w:r>
        <w:r w:rsidR="00B2776B">
          <w:rPr>
            <w:rFonts w:ascii="Times New Roman" w:hAnsi="Times New Roman" w:cs="Times New Roman"/>
            <w:spacing w:val="29"/>
            <w:sz w:val="28"/>
            <w:szCs w:val="28"/>
          </w:rPr>
          <w:t xml:space="preserve"> </w:t>
        </w:r>
        <w:r w:rsidR="00B2776B">
          <w:rPr>
            <w:rFonts w:ascii="Times New Roman" w:hAnsi="Times New Roman" w:cs="Times New Roman"/>
            <w:sz w:val="28"/>
            <w:szCs w:val="28"/>
          </w:rPr>
          <w:t>излучения</w:t>
        </w:r>
        <w:r w:rsidR="00B2776B">
          <w:rPr>
            <w:rFonts w:ascii="Times New Roman" w:hAnsi="Times New Roman" w:cs="Times New Roman"/>
            <w:spacing w:val="52"/>
            <w:sz w:val="28"/>
            <w:szCs w:val="28"/>
          </w:rPr>
          <w:t xml:space="preserve">  </w:t>
        </w:r>
        <w:r w:rsidR="00B2776B">
          <w:rPr>
            <w:rFonts w:ascii="Times New Roman" w:hAnsi="Times New Roman" w:cs="Times New Roman"/>
            <w:spacing w:val="-5"/>
            <w:sz w:val="28"/>
            <w:szCs w:val="28"/>
          </w:rPr>
          <w:t>48</w:t>
        </w:r>
      </w:hyperlink>
    </w:p>
    <w:p w:rsidR="004F4631" w:rsidRDefault="00FF15F6">
      <w:pPr>
        <w:pStyle w:val="a6"/>
        <w:numPr>
          <w:ilvl w:val="1"/>
          <w:numId w:val="30"/>
        </w:numPr>
        <w:tabs>
          <w:tab w:val="left" w:pos="1489"/>
          <w:tab w:val="right" w:leader="dot" w:pos="10459"/>
        </w:tabs>
        <w:spacing w:line="360" w:lineRule="auto"/>
        <w:ind w:leftChars="600" w:left="1320" w:rightChars="320" w:right="704" w:firstLine="0"/>
        <w:rPr>
          <w:rFonts w:ascii="Times New Roman" w:hAnsi="Times New Roman" w:cs="Times New Roman"/>
          <w:sz w:val="28"/>
          <w:szCs w:val="28"/>
        </w:rPr>
      </w:pPr>
      <w:hyperlink w:anchor="_bookmark38" w:history="1">
        <w:r w:rsidR="00B2776B">
          <w:rPr>
            <w:rFonts w:ascii="Times New Roman" w:hAnsi="Times New Roman" w:cs="Times New Roman"/>
            <w:sz w:val="28"/>
            <w:szCs w:val="28"/>
          </w:rPr>
          <w:t>История</w:t>
        </w:r>
        <w:r w:rsidR="00B2776B">
          <w:rPr>
            <w:rFonts w:ascii="Times New Roman" w:hAnsi="Times New Roman" w:cs="Times New Roman"/>
            <w:spacing w:val="-12"/>
            <w:sz w:val="28"/>
            <w:szCs w:val="28"/>
          </w:rPr>
          <w:t xml:space="preserve"> </w:t>
        </w:r>
        <w:r w:rsidR="00B2776B">
          <w:rPr>
            <w:rFonts w:ascii="Times New Roman" w:hAnsi="Times New Roman" w:cs="Times New Roman"/>
            <w:sz w:val="28"/>
            <w:szCs w:val="28"/>
          </w:rPr>
          <w:t>создания</w:t>
        </w:r>
        <w:r w:rsidR="00B2776B">
          <w:rPr>
            <w:rFonts w:ascii="Times New Roman" w:hAnsi="Times New Roman" w:cs="Times New Roman"/>
            <w:spacing w:val="-14"/>
            <w:sz w:val="28"/>
            <w:szCs w:val="28"/>
          </w:rPr>
          <w:t xml:space="preserve"> </w:t>
        </w:r>
        <w:r w:rsidR="00B2776B">
          <w:rPr>
            <w:rFonts w:ascii="Times New Roman" w:hAnsi="Times New Roman" w:cs="Times New Roman"/>
            <w:spacing w:val="-2"/>
            <w:sz w:val="28"/>
            <w:szCs w:val="28"/>
          </w:rPr>
          <w:t>лазера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48</w:t>
        </w:r>
      </w:hyperlink>
    </w:p>
    <w:p w:rsidR="004F4631" w:rsidRDefault="00FF15F6">
      <w:pPr>
        <w:pStyle w:val="a6"/>
        <w:numPr>
          <w:ilvl w:val="1"/>
          <w:numId w:val="30"/>
        </w:numPr>
        <w:tabs>
          <w:tab w:val="left" w:pos="1489"/>
          <w:tab w:val="right" w:leader="dot" w:pos="10459"/>
        </w:tabs>
        <w:spacing w:line="360" w:lineRule="auto"/>
        <w:ind w:leftChars="600" w:left="1320" w:rightChars="320" w:right="704" w:firstLine="0"/>
        <w:rPr>
          <w:rFonts w:ascii="Times New Roman" w:hAnsi="Times New Roman" w:cs="Times New Roman"/>
          <w:sz w:val="28"/>
          <w:szCs w:val="28"/>
        </w:rPr>
      </w:pPr>
      <w:hyperlink w:anchor="_bookmark39" w:history="1">
        <w:r w:rsidR="00B2776B">
          <w:rPr>
            <w:rFonts w:ascii="Times New Roman" w:hAnsi="Times New Roman" w:cs="Times New Roman"/>
            <w:sz w:val="28"/>
            <w:szCs w:val="28"/>
          </w:rPr>
          <w:t>Основные</w:t>
        </w:r>
        <w:r w:rsidR="00B2776B">
          <w:rPr>
            <w:rFonts w:ascii="Times New Roman" w:hAnsi="Times New Roman" w:cs="Times New Roman"/>
            <w:spacing w:val="-3"/>
            <w:sz w:val="28"/>
            <w:szCs w:val="28"/>
          </w:rPr>
          <w:t xml:space="preserve"> </w:t>
        </w:r>
        <w:r w:rsidR="00B2776B">
          <w:rPr>
            <w:rFonts w:ascii="Times New Roman" w:hAnsi="Times New Roman" w:cs="Times New Roman"/>
            <w:sz w:val="28"/>
            <w:szCs w:val="28"/>
          </w:rPr>
          <w:t>свойства</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лазера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48</w:t>
        </w:r>
      </w:hyperlink>
    </w:p>
    <w:p w:rsidR="004F4631" w:rsidRDefault="00FF15F6">
      <w:pPr>
        <w:pStyle w:val="a6"/>
        <w:numPr>
          <w:ilvl w:val="1"/>
          <w:numId w:val="30"/>
        </w:numPr>
        <w:tabs>
          <w:tab w:val="left" w:pos="1487"/>
          <w:tab w:val="right" w:leader="dot" w:pos="10459"/>
        </w:tabs>
        <w:spacing w:line="360" w:lineRule="auto"/>
        <w:ind w:leftChars="600" w:left="1320" w:rightChars="320" w:right="704" w:firstLine="0"/>
        <w:rPr>
          <w:rFonts w:ascii="Times New Roman" w:hAnsi="Times New Roman" w:cs="Times New Roman"/>
          <w:sz w:val="28"/>
          <w:szCs w:val="28"/>
        </w:rPr>
      </w:pPr>
      <w:hyperlink w:anchor="_bookmark40" w:history="1">
        <w:r w:rsidR="00B2776B">
          <w:rPr>
            <w:rFonts w:ascii="Times New Roman" w:hAnsi="Times New Roman" w:cs="Times New Roman"/>
            <w:spacing w:val="-4"/>
            <w:sz w:val="28"/>
            <w:szCs w:val="28"/>
          </w:rPr>
          <w:t>Лазерные</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аппараты</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49</w:t>
        </w:r>
      </w:hyperlink>
    </w:p>
    <w:p w:rsidR="004F4631" w:rsidRDefault="00FF15F6">
      <w:pPr>
        <w:pStyle w:val="a6"/>
        <w:numPr>
          <w:ilvl w:val="0"/>
          <w:numId w:val="30"/>
        </w:numPr>
        <w:tabs>
          <w:tab w:val="left" w:pos="1059"/>
          <w:tab w:val="right" w:pos="5376"/>
        </w:tabs>
        <w:spacing w:line="360" w:lineRule="auto"/>
        <w:ind w:leftChars="600" w:left="1320" w:rightChars="320" w:right="704" w:firstLine="0"/>
        <w:rPr>
          <w:rFonts w:ascii="Times New Roman" w:hAnsi="Times New Roman" w:cs="Times New Roman"/>
          <w:sz w:val="28"/>
          <w:szCs w:val="28"/>
        </w:rPr>
      </w:pPr>
      <w:hyperlink w:anchor="_bookmark41" w:history="1">
        <w:r w:rsidR="00B2776B">
          <w:rPr>
            <w:rFonts w:ascii="Times New Roman" w:hAnsi="Times New Roman" w:cs="Times New Roman"/>
            <w:sz w:val="28"/>
            <w:szCs w:val="28"/>
          </w:rPr>
          <w:t>Применение</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лазера</w:t>
        </w:r>
        <w:r w:rsidR="00B2776B">
          <w:rPr>
            <w:rFonts w:ascii="Times New Roman" w:hAnsi="Times New Roman" w:cs="Times New Roman"/>
            <w:spacing w:val="25"/>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24"/>
            <w:sz w:val="28"/>
            <w:szCs w:val="28"/>
          </w:rPr>
          <w:t xml:space="preserve"> </w:t>
        </w:r>
        <w:r w:rsidR="00B2776B">
          <w:rPr>
            <w:rFonts w:ascii="Times New Roman" w:hAnsi="Times New Roman" w:cs="Times New Roman"/>
            <w:spacing w:val="-2"/>
            <w:sz w:val="28"/>
            <w:szCs w:val="28"/>
          </w:rPr>
          <w:t>медицине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49</w:t>
        </w:r>
      </w:hyperlink>
    </w:p>
    <w:p w:rsidR="004F4631" w:rsidRDefault="00FF15F6">
      <w:pPr>
        <w:pStyle w:val="a6"/>
        <w:numPr>
          <w:ilvl w:val="1"/>
          <w:numId w:val="30"/>
        </w:numPr>
        <w:tabs>
          <w:tab w:val="left" w:pos="1491"/>
          <w:tab w:val="right" w:leader="dot" w:pos="10459"/>
        </w:tabs>
        <w:spacing w:line="360" w:lineRule="auto"/>
        <w:ind w:leftChars="600" w:left="1320" w:rightChars="320" w:right="704" w:firstLine="0"/>
        <w:rPr>
          <w:rFonts w:ascii="Times New Roman" w:hAnsi="Times New Roman" w:cs="Times New Roman"/>
          <w:sz w:val="28"/>
          <w:szCs w:val="28"/>
        </w:rPr>
      </w:pPr>
      <w:hyperlink w:anchor="_bookmark42" w:history="1">
        <w:r w:rsidR="00B2776B">
          <w:rPr>
            <w:rFonts w:ascii="Times New Roman" w:hAnsi="Times New Roman" w:cs="Times New Roman"/>
            <w:sz w:val="28"/>
            <w:szCs w:val="28"/>
          </w:rPr>
          <w:t>Применение</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лазера</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9"/>
            <w:sz w:val="28"/>
            <w:szCs w:val="28"/>
          </w:rPr>
          <w:t xml:space="preserve"> </w:t>
        </w:r>
        <w:r w:rsidR="00B2776B">
          <w:rPr>
            <w:rFonts w:ascii="Times New Roman" w:hAnsi="Times New Roman" w:cs="Times New Roman"/>
            <w:spacing w:val="-2"/>
            <w:sz w:val="28"/>
            <w:szCs w:val="28"/>
          </w:rPr>
          <w:t>офтальмологии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50</w:t>
        </w:r>
      </w:hyperlink>
    </w:p>
    <w:p w:rsidR="004F4631" w:rsidRDefault="00FF15F6">
      <w:pPr>
        <w:pStyle w:val="a6"/>
        <w:numPr>
          <w:ilvl w:val="1"/>
          <w:numId w:val="30"/>
        </w:numPr>
        <w:tabs>
          <w:tab w:val="left" w:pos="1491"/>
          <w:tab w:val="right" w:leader="dot" w:pos="10459"/>
        </w:tabs>
        <w:spacing w:line="360" w:lineRule="auto"/>
        <w:ind w:leftChars="600" w:left="1320" w:rightChars="320" w:right="704" w:firstLine="0"/>
        <w:rPr>
          <w:rFonts w:ascii="Times New Roman" w:hAnsi="Times New Roman" w:cs="Times New Roman"/>
          <w:sz w:val="28"/>
          <w:szCs w:val="28"/>
        </w:rPr>
      </w:pPr>
      <w:hyperlink w:anchor="_bookmark43" w:history="1">
        <w:r w:rsidR="00B2776B">
          <w:rPr>
            <w:rFonts w:ascii="Times New Roman" w:hAnsi="Times New Roman" w:cs="Times New Roman"/>
            <w:sz w:val="28"/>
            <w:szCs w:val="28"/>
          </w:rPr>
          <w:t>Применение</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лазеров</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диагностике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50</w:t>
        </w:r>
      </w:hyperlink>
    </w:p>
    <w:p w:rsidR="004F4631" w:rsidRDefault="00FF15F6">
      <w:pPr>
        <w:pStyle w:val="a6"/>
        <w:numPr>
          <w:ilvl w:val="1"/>
          <w:numId w:val="30"/>
        </w:numPr>
        <w:tabs>
          <w:tab w:val="left" w:pos="1489"/>
          <w:tab w:val="right" w:leader="dot" w:pos="10459"/>
        </w:tabs>
        <w:spacing w:line="360" w:lineRule="auto"/>
        <w:ind w:leftChars="600" w:left="1320" w:rightChars="320" w:right="704" w:firstLine="0"/>
        <w:rPr>
          <w:rFonts w:ascii="Times New Roman" w:hAnsi="Times New Roman" w:cs="Times New Roman"/>
          <w:sz w:val="28"/>
          <w:szCs w:val="28"/>
        </w:rPr>
      </w:pPr>
      <w:hyperlink w:anchor="_bookmark44" w:history="1">
        <w:r w:rsidR="00B2776B">
          <w:rPr>
            <w:rFonts w:ascii="Times New Roman" w:hAnsi="Times New Roman" w:cs="Times New Roman"/>
            <w:sz w:val="28"/>
            <w:szCs w:val="28"/>
          </w:rPr>
          <w:t>Применение</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лазеров</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онкологии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51</w:t>
        </w:r>
      </w:hyperlink>
    </w:p>
    <w:p w:rsidR="004F4631" w:rsidRDefault="00FF15F6">
      <w:pPr>
        <w:pStyle w:val="a6"/>
        <w:numPr>
          <w:ilvl w:val="1"/>
          <w:numId w:val="30"/>
        </w:numPr>
        <w:tabs>
          <w:tab w:val="left" w:pos="1490"/>
          <w:tab w:val="right" w:leader="dot" w:pos="10459"/>
        </w:tabs>
        <w:spacing w:line="360" w:lineRule="auto"/>
        <w:ind w:leftChars="600" w:left="1320" w:rightChars="320" w:right="704" w:firstLine="0"/>
        <w:rPr>
          <w:rFonts w:ascii="Times New Roman" w:hAnsi="Times New Roman" w:cs="Times New Roman"/>
          <w:sz w:val="28"/>
          <w:szCs w:val="28"/>
        </w:rPr>
      </w:pPr>
      <w:hyperlink w:anchor="_bookmark45" w:history="1">
        <w:r w:rsidR="00B2776B">
          <w:rPr>
            <w:rFonts w:ascii="Times New Roman" w:hAnsi="Times New Roman" w:cs="Times New Roman"/>
            <w:sz w:val="28"/>
            <w:szCs w:val="28"/>
          </w:rPr>
          <w:t>Применение</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лазеров</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хирургии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51</w:t>
        </w:r>
      </w:hyperlink>
    </w:p>
    <w:p w:rsidR="004F4631" w:rsidRDefault="00FF15F6">
      <w:pPr>
        <w:pStyle w:val="a6"/>
        <w:numPr>
          <w:ilvl w:val="2"/>
          <w:numId w:val="30"/>
        </w:numPr>
        <w:tabs>
          <w:tab w:val="left" w:pos="1930"/>
          <w:tab w:val="right" w:leader="dot" w:pos="10459"/>
        </w:tabs>
        <w:spacing w:line="360" w:lineRule="auto"/>
        <w:ind w:leftChars="600" w:left="1320" w:rightChars="320" w:right="704" w:firstLine="0"/>
        <w:rPr>
          <w:rFonts w:ascii="Times New Roman" w:hAnsi="Times New Roman" w:cs="Times New Roman"/>
          <w:sz w:val="28"/>
          <w:szCs w:val="28"/>
        </w:rPr>
      </w:pPr>
      <w:hyperlink w:anchor="_bookmark46" w:history="1">
        <w:r w:rsidR="00B2776B">
          <w:rPr>
            <w:rFonts w:ascii="Times New Roman" w:hAnsi="Times New Roman" w:cs="Times New Roman"/>
            <w:spacing w:val="-4"/>
            <w:sz w:val="28"/>
            <w:szCs w:val="28"/>
          </w:rPr>
          <w:t>Резка</w:t>
        </w:r>
        <w:r w:rsidR="00B2776B">
          <w:rPr>
            <w:rFonts w:ascii="Times New Roman" w:hAnsi="Times New Roman" w:cs="Times New Roman"/>
            <w:spacing w:val="-8"/>
            <w:sz w:val="28"/>
            <w:szCs w:val="28"/>
          </w:rPr>
          <w:t xml:space="preserve"> </w:t>
        </w:r>
        <w:r w:rsidR="00B2776B">
          <w:rPr>
            <w:rFonts w:ascii="Times New Roman" w:hAnsi="Times New Roman" w:cs="Times New Roman"/>
            <w:spacing w:val="-2"/>
            <w:sz w:val="28"/>
            <w:szCs w:val="28"/>
          </w:rPr>
          <w:t>тканей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52</w:t>
        </w:r>
      </w:hyperlink>
    </w:p>
    <w:p w:rsidR="004F4631" w:rsidRDefault="00FF15F6">
      <w:pPr>
        <w:pStyle w:val="a6"/>
        <w:numPr>
          <w:ilvl w:val="2"/>
          <w:numId w:val="30"/>
        </w:numPr>
        <w:tabs>
          <w:tab w:val="left" w:pos="1930"/>
          <w:tab w:val="right" w:leader="dot" w:pos="10459"/>
        </w:tabs>
        <w:spacing w:line="360" w:lineRule="auto"/>
        <w:ind w:leftChars="600" w:left="1320" w:rightChars="320" w:right="704" w:firstLine="0"/>
        <w:rPr>
          <w:rFonts w:ascii="Times New Roman" w:hAnsi="Times New Roman" w:cs="Times New Roman"/>
          <w:sz w:val="28"/>
          <w:szCs w:val="28"/>
        </w:rPr>
      </w:pPr>
      <w:hyperlink w:anchor="_bookmark47" w:history="1">
        <w:r w:rsidR="00B2776B">
          <w:rPr>
            <w:rFonts w:ascii="Times New Roman" w:hAnsi="Times New Roman" w:cs="Times New Roman"/>
            <w:sz w:val="28"/>
            <w:szCs w:val="28"/>
          </w:rPr>
          <w:t>Сварка</w:t>
        </w:r>
        <w:r w:rsidR="00B2776B">
          <w:rPr>
            <w:rFonts w:ascii="Times New Roman" w:hAnsi="Times New Roman" w:cs="Times New Roman"/>
            <w:spacing w:val="-14"/>
            <w:sz w:val="28"/>
            <w:szCs w:val="28"/>
          </w:rPr>
          <w:t xml:space="preserve"> </w:t>
        </w:r>
        <w:r w:rsidR="00B2776B">
          <w:rPr>
            <w:rFonts w:ascii="Times New Roman" w:hAnsi="Times New Roman" w:cs="Times New Roman"/>
            <w:spacing w:val="-2"/>
            <w:sz w:val="28"/>
            <w:szCs w:val="28"/>
          </w:rPr>
          <w:t>тканей</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52</w:t>
        </w:r>
      </w:hyperlink>
    </w:p>
    <w:p w:rsidR="004F4631" w:rsidRDefault="00FF15F6">
      <w:pPr>
        <w:pStyle w:val="a6"/>
        <w:numPr>
          <w:ilvl w:val="1"/>
          <w:numId w:val="30"/>
        </w:numPr>
        <w:tabs>
          <w:tab w:val="left" w:pos="1488"/>
          <w:tab w:val="right" w:leader="dot" w:pos="10459"/>
        </w:tabs>
        <w:spacing w:line="360" w:lineRule="auto"/>
        <w:ind w:leftChars="600" w:left="1320" w:rightChars="320" w:right="704" w:firstLine="0"/>
        <w:rPr>
          <w:rFonts w:ascii="Times New Roman" w:hAnsi="Times New Roman" w:cs="Times New Roman"/>
          <w:sz w:val="28"/>
          <w:szCs w:val="28"/>
        </w:rPr>
      </w:pPr>
      <w:hyperlink w:anchor="_bookmark48" w:history="1">
        <w:r w:rsidR="00B2776B">
          <w:rPr>
            <w:rFonts w:ascii="Times New Roman" w:hAnsi="Times New Roman" w:cs="Times New Roman"/>
            <w:spacing w:val="-2"/>
            <w:sz w:val="28"/>
            <w:szCs w:val="28"/>
          </w:rPr>
          <w:t>Терапевтический</w:t>
        </w:r>
        <w:r w:rsidR="00B2776B">
          <w:rPr>
            <w:rFonts w:ascii="Times New Roman" w:hAnsi="Times New Roman" w:cs="Times New Roman"/>
            <w:spacing w:val="-6"/>
            <w:sz w:val="28"/>
            <w:szCs w:val="28"/>
          </w:rPr>
          <w:t xml:space="preserve"> </w:t>
        </w:r>
        <w:r w:rsidR="00B2776B">
          <w:rPr>
            <w:rFonts w:ascii="Times New Roman" w:hAnsi="Times New Roman" w:cs="Times New Roman"/>
            <w:spacing w:val="-2"/>
            <w:sz w:val="28"/>
            <w:szCs w:val="28"/>
          </w:rPr>
          <w:t>эффект</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лазера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53</w:t>
        </w:r>
      </w:hyperlink>
    </w:p>
    <w:p w:rsidR="004F4631" w:rsidRDefault="00FF15F6">
      <w:pPr>
        <w:pStyle w:val="a6"/>
        <w:numPr>
          <w:ilvl w:val="1"/>
          <w:numId w:val="30"/>
        </w:numPr>
        <w:tabs>
          <w:tab w:val="left" w:pos="1491"/>
          <w:tab w:val="right" w:leader="dot" w:pos="10459"/>
        </w:tabs>
        <w:spacing w:line="360" w:lineRule="auto"/>
        <w:ind w:leftChars="600" w:left="1320" w:rightChars="320" w:right="704" w:firstLine="0"/>
        <w:rPr>
          <w:rFonts w:ascii="Times New Roman" w:hAnsi="Times New Roman" w:cs="Times New Roman"/>
          <w:sz w:val="28"/>
          <w:szCs w:val="28"/>
        </w:rPr>
      </w:pPr>
      <w:hyperlink w:anchor="_bookmark49" w:history="1">
        <w:r w:rsidR="00B2776B">
          <w:rPr>
            <w:rFonts w:ascii="Times New Roman" w:hAnsi="Times New Roman" w:cs="Times New Roman"/>
            <w:spacing w:val="-2"/>
            <w:sz w:val="28"/>
            <w:szCs w:val="28"/>
          </w:rPr>
          <w:t>Преимущества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53</w:t>
        </w:r>
      </w:hyperlink>
    </w:p>
    <w:p w:rsidR="004F4631" w:rsidRDefault="00FF15F6">
      <w:pPr>
        <w:pStyle w:val="a6"/>
        <w:numPr>
          <w:ilvl w:val="1"/>
          <w:numId w:val="30"/>
        </w:numPr>
        <w:tabs>
          <w:tab w:val="left" w:pos="1491"/>
          <w:tab w:val="right" w:leader="dot" w:pos="10459"/>
        </w:tabs>
        <w:spacing w:line="360" w:lineRule="auto"/>
        <w:ind w:leftChars="600" w:left="1320" w:rightChars="320" w:right="704" w:firstLine="0"/>
        <w:rPr>
          <w:rFonts w:ascii="Times New Roman" w:hAnsi="Times New Roman" w:cs="Times New Roman"/>
          <w:sz w:val="28"/>
          <w:szCs w:val="28"/>
        </w:rPr>
      </w:pPr>
      <w:hyperlink w:anchor="_bookmark50" w:history="1">
        <w:r w:rsidR="00B2776B">
          <w:rPr>
            <w:rFonts w:ascii="Times New Roman" w:hAnsi="Times New Roman" w:cs="Times New Roman"/>
            <w:spacing w:val="-2"/>
            <w:sz w:val="28"/>
            <w:szCs w:val="28"/>
          </w:rPr>
          <w:t>Противопоказания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53</w:t>
        </w:r>
      </w:hyperlink>
    </w:p>
    <w:p w:rsidR="004F4631" w:rsidRDefault="00FF15F6">
      <w:pPr>
        <w:pStyle w:val="a4"/>
        <w:spacing w:line="360" w:lineRule="auto"/>
        <w:ind w:leftChars="600" w:left="1320" w:rightChars="320" w:right="704"/>
        <w:rPr>
          <w:rFonts w:ascii="Times New Roman" w:hAnsi="Times New Roman" w:cs="Times New Roman"/>
          <w:sz w:val="28"/>
          <w:szCs w:val="28"/>
        </w:rPr>
      </w:pPr>
      <w:hyperlink w:anchor="_bookmark51" w:history="1">
        <w:r w:rsidR="00B2776B">
          <w:rPr>
            <w:rFonts w:ascii="Times New Roman" w:hAnsi="Times New Roman" w:cs="Times New Roman"/>
            <w:spacing w:val="-2"/>
            <w:sz w:val="28"/>
            <w:szCs w:val="28"/>
          </w:rPr>
          <w:t>ЗАКЛЮЧЕНИЕ</w:t>
        </w:r>
      </w:hyperlink>
      <w:hyperlink w:anchor="_bookmark51" w:history="1">
        <w:r w:rsidR="00B2776B">
          <w:rPr>
            <w:rFonts w:ascii="Times New Roman" w:hAnsi="Times New Roman" w:cs="Times New Roman"/>
            <w:spacing w:val="-2"/>
            <w:sz w:val="28"/>
            <w:szCs w:val="28"/>
          </w:rPr>
          <w:t>……………………………………………………………………54</w:t>
        </w:r>
      </w:hyperlink>
    </w:p>
    <w:p w:rsidR="004F4631" w:rsidRDefault="00B2776B">
      <w:pPr>
        <w:pStyle w:val="a4"/>
        <w:spacing w:line="360" w:lineRule="auto"/>
        <w:ind w:leftChars="600" w:left="1320" w:rightChars="320" w:right="704"/>
        <w:rPr>
          <w:rFonts w:ascii="Times New Roman" w:hAnsi="Times New Roman" w:cs="Times New Roman"/>
          <w:sz w:val="28"/>
          <w:szCs w:val="28"/>
        </w:rPr>
      </w:pPr>
      <w:r>
        <w:rPr>
          <w:rFonts w:ascii="Times New Roman" w:hAnsi="Times New Roman" w:cs="Times New Roman"/>
          <w:spacing w:val="-2"/>
          <w:sz w:val="28"/>
          <w:szCs w:val="28"/>
        </w:rPr>
        <w:t>СПИСОК</w:t>
      </w:r>
    </w:p>
    <w:p w:rsidR="004F4631" w:rsidRDefault="00B2776B">
      <w:pPr>
        <w:pStyle w:val="a4"/>
        <w:tabs>
          <w:tab w:val="right" w:leader="dot" w:pos="9529"/>
        </w:tabs>
        <w:spacing w:line="360" w:lineRule="auto"/>
        <w:ind w:leftChars="600" w:left="1320" w:rightChars="320" w:right="704"/>
        <w:rPr>
          <w:rFonts w:ascii="Times New Roman" w:hAnsi="Times New Roman" w:cs="Times New Roman"/>
          <w:sz w:val="28"/>
          <w:szCs w:val="28"/>
        </w:rPr>
      </w:pPr>
      <w:r>
        <w:rPr>
          <w:rFonts w:ascii="Times New Roman" w:hAnsi="Times New Roman" w:cs="Times New Roman"/>
          <w:spacing w:val="-2"/>
          <w:sz w:val="28"/>
          <w:szCs w:val="28"/>
        </w:rPr>
        <w:t>ЛИТЕРАТУРЫ</w:t>
      </w:r>
      <w:r>
        <w:rPr>
          <w:rFonts w:ascii="Times New Roman" w:hAnsi="Times New Roman" w:cs="Times New Roman"/>
          <w:sz w:val="28"/>
          <w:szCs w:val="28"/>
        </w:rPr>
        <w:t xml:space="preserve"> </w:t>
      </w:r>
      <w:bookmarkStart w:id="77" w:name="_bookmark36"/>
      <w:bookmarkEnd w:id="77"/>
    </w:p>
    <w:p w:rsidR="004F4631" w:rsidRDefault="004F4631">
      <w:pPr>
        <w:pStyle w:val="a4"/>
        <w:tabs>
          <w:tab w:val="right" w:leader="dot" w:pos="9529"/>
        </w:tabs>
        <w:spacing w:line="360" w:lineRule="auto"/>
        <w:ind w:leftChars="600" w:left="1320" w:rightChars="320" w:right="704"/>
        <w:rPr>
          <w:rFonts w:ascii="Times New Roman" w:hAnsi="Times New Roman" w:cs="Times New Roman"/>
          <w:sz w:val="28"/>
          <w:szCs w:val="28"/>
        </w:rPr>
      </w:pPr>
    </w:p>
    <w:p w:rsidR="004F4631" w:rsidRDefault="004F4631">
      <w:pPr>
        <w:pStyle w:val="a4"/>
        <w:tabs>
          <w:tab w:val="right" w:leader="dot" w:pos="9529"/>
        </w:tabs>
        <w:spacing w:line="360" w:lineRule="auto"/>
        <w:ind w:leftChars="600" w:left="1320" w:rightChars="320" w:right="704"/>
        <w:rPr>
          <w:rFonts w:ascii="Times New Roman" w:hAnsi="Times New Roman" w:cs="Times New Roman"/>
          <w:sz w:val="28"/>
          <w:szCs w:val="28"/>
        </w:rPr>
      </w:pPr>
    </w:p>
    <w:p w:rsidR="004F4631" w:rsidRDefault="00B2776B">
      <w:pPr>
        <w:pStyle w:val="a4"/>
        <w:tabs>
          <w:tab w:val="right" w:leader="dot" w:pos="9529"/>
        </w:tabs>
        <w:spacing w:line="360" w:lineRule="auto"/>
        <w:ind w:leftChars="600" w:left="1320" w:rightChars="320" w:right="704"/>
        <w:jc w:val="center"/>
        <w:rPr>
          <w:rFonts w:ascii="Times New Roman" w:hAnsi="Times New Roman" w:cs="Times New Roman"/>
          <w:sz w:val="28"/>
          <w:szCs w:val="28"/>
        </w:rPr>
      </w:pPr>
      <w:r>
        <w:rPr>
          <w:rFonts w:ascii="Times New Roman" w:hAnsi="Times New Roman" w:cs="Times New Roman"/>
          <w:b/>
          <w:bCs/>
          <w:spacing w:val="-2"/>
          <w:sz w:val="28"/>
          <w:szCs w:val="28"/>
        </w:rPr>
        <w:lastRenderedPageBreak/>
        <w:t>ВВЕДЕНИЕ</w:t>
      </w:r>
      <w:r>
        <w:rPr>
          <w:rFonts w:ascii="Times New Roman" w:hAnsi="Times New Roman" w:cs="Times New Roman"/>
          <w:spacing w:val="-2"/>
          <w:sz w:val="28"/>
          <w:szCs w:val="28"/>
        </w:rPr>
        <w:t>.</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 xml:space="preserve">Лазеры уже прочно вошли в нашу жизнь - мы видим их в быту, их применяют в самых разных областях науки и техники: это лазерные скальпели и системы коррекции зрения в медицине, скоростные системы связи и комплексы излучателей в астрофизике и космонавтике, лучевое оружие военной техники, установки для обработки </w:t>
      </w:r>
      <w:proofErr w:type="spellStart"/>
      <w:r>
        <w:rPr>
          <w:rFonts w:ascii="Times New Roman" w:hAnsi="Times New Roman" w:cs="Times New Roman"/>
          <w:sz w:val="28"/>
          <w:szCs w:val="28"/>
        </w:rPr>
        <w:t>спецсплавов</w:t>
      </w:r>
      <w:proofErr w:type="spellEnd"/>
      <w:r>
        <w:rPr>
          <w:rFonts w:ascii="Times New Roman" w:hAnsi="Times New Roman" w:cs="Times New Roman"/>
          <w:sz w:val="28"/>
          <w:szCs w:val="28"/>
        </w:rPr>
        <w:t xml:space="preserve"> и материалов в промышленности.</w:t>
      </w:r>
      <w:proofErr w:type="gramEnd"/>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Сложились основные направления внедрения лазерной техники в медицину. Невозможно сейчас представить развитие медицинской техники без использования лазера. Я коснусь только некоторых основных областей медицины, где лазерная техника широко применяется.</w:t>
      </w:r>
      <w:bookmarkStart w:id="78" w:name="1._Особенности_лазерного_излучения."/>
      <w:bookmarkStart w:id="79" w:name="_bookmark37"/>
      <w:bookmarkEnd w:id="78"/>
      <w:bookmarkEnd w:id="79"/>
      <w:r>
        <w:rPr>
          <w:rFonts w:ascii="Times New Roman" w:hAnsi="Times New Roman" w:cs="Times New Roman"/>
          <w:sz w:val="28"/>
          <w:szCs w:val="28"/>
        </w:rPr>
        <w:t xml:space="preserve"> </w:t>
      </w:r>
    </w:p>
    <w:p w:rsidR="004F4631" w:rsidRDefault="00B2776B" w:rsidP="00B2776B">
      <w:pPr>
        <w:pStyle w:val="a4"/>
        <w:spacing w:line="360" w:lineRule="auto"/>
        <w:ind w:leftChars="600" w:left="1320" w:rightChars="320" w:right="704" w:firstLineChars="392" w:firstLine="1102"/>
        <w:jc w:val="both"/>
        <w:rPr>
          <w:rFonts w:ascii="Times New Roman" w:hAnsi="Times New Roman" w:cs="Times New Roman"/>
          <w:b/>
          <w:bCs/>
          <w:sz w:val="28"/>
          <w:szCs w:val="28"/>
        </w:rPr>
      </w:pPr>
      <w:r>
        <w:rPr>
          <w:rFonts w:ascii="Times New Roman" w:hAnsi="Times New Roman" w:cs="Times New Roman"/>
          <w:b/>
          <w:bCs/>
          <w:sz w:val="28"/>
          <w:szCs w:val="28"/>
        </w:rPr>
        <w:t>Особенности</w:t>
      </w:r>
      <w:r>
        <w:rPr>
          <w:rFonts w:ascii="Times New Roman" w:hAnsi="Times New Roman" w:cs="Times New Roman"/>
          <w:b/>
          <w:bCs/>
          <w:spacing w:val="-5"/>
          <w:sz w:val="28"/>
          <w:szCs w:val="28"/>
        </w:rPr>
        <w:t xml:space="preserve"> </w:t>
      </w:r>
      <w:r>
        <w:rPr>
          <w:rFonts w:ascii="Times New Roman" w:hAnsi="Times New Roman" w:cs="Times New Roman"/>
          <w:b/>
          <w:bCs/>
          <w:sz w:val="28"/>
          <w:szCs w:val="28"/>
        </w:rPr>
        <w:t>лазерного</w:t>
      </w:r>
      <w:r>
        <w:rPr>
          <w:rFonts w:ascii="Times New Roman" w:hAnsi="Times New Roman" w:cs="Times New Roman"/>
          <w:b/>
          <w:bCs/>
          <w:spacing w:val="-4"/>
          <w:sz w:val="28"/>
          <w:szCs w:val="28"/>
        </w:rPr>
        <w:t xml:space="preserve"> </w:t>
      </w:r>
      <w:r>
        <w:rPr>
          <w:rFonts w:ascii="Times New Roman" w:hAnsi="Times New Roman" w:cs="Times New Roman"/>
          <w:b/>
          <w:bCs/>
          <w:spacing w:val="-2"/>
          <w:sz w:val="28"/>
          <w:szCs w:val="28"/>
        </w:rPr>
        <w:t>излучения.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3"/>
        <w:numPr>
          <w:ilvl w:val="1"/>
          <w:numId w:val="31"/>
        </w:numPr>
        <w:tabs>
          <w:tab w:val="left" w:pos="709"/>
        </w:tabs>
        <w:spacing w:line="360" w:lineRule="auto"/>
        <w:ind w:leftChars="600" w:left="1320" w:rightChars="320" w:right="704" w:firstLineChars="392" w:firstLine="1102"/>
        <w:jc w:val="both"/>
        <w:rPr>
          <w:rFonts w:ascii="Times New Roman" w:hAnsi="Times New Roman" w:cs="Times New Roman"/>
          <w:sz w:val="28"/>
          <w:szCs w:val="28"/>
        </w:rPr>
      </w:pPr>
      <w:bookmarkStart w:id="80" w:name="1.1.История_создания_лазера."/>
      <w:bookmarkStart w:id="81" w:name="_bookmark38"/>
      <w:bookmarkEnd w:id="80"/>
      <w:bookmarkEnd w:id="81"/>
      <w:r>
        <w:rPr>
          <w:rFonts w:ascii="Times New Roman" w:hAnsi="Times New Roman" w:cs="Times New Roman"/>
          <w:sz w:val="28"/>
          <w:szCs w:val="28"/>
        </w:rPr>
        <w:t>История</w:t>
      </w:r>
      <w:r>
        <w:rPr>
          <w:rFonts w:ascii="Times New Roman" w:hAnsi="Times New Roman" w:cs="Times New Roman"/>
          <w:spacing w:val="-7"/>
          <w:sz w:val="28"/>
          <w:szCs w:val="28"/>
        </w:rPr>
        <w:t xml:space="preserve"> </w:t>
      </w:r>
      <w:r>
        <w:rPr>
          <w:rFonts w:ascii="Times New Roman" w:hAnsi="Times New Roman" w:cs="Times New Roman"/>
          <w:sz w:val="28"/>
          <w:szCs w:val="28"/>
        </w:rPr>
        <w:t>создания</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лазера.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Лазер - удивительное изобретение XX века. Слово</w:t>
      </w:r>
      <w:r>
        <w:rPr>
          <w:rFonts w:ascii="Times New Roman" w:hAnsi="Times New Roman" w:cs="Times New Roman"/>
          <w:spacing w:val="-2"/>
          <w:sz w:val="28"/>
          <w:szCs w:val="28"/>
        </w:rPr>
        <w:t xml:space="preserve"> </w:t>
      </w:r>
      <w:r>
        <w:rPr>
          <w:rFonts w:ascii="Times New Roman" w:hAnsi="Times New Roman" w:cs="Times New Roman"/>
          <w:b/>
          <w:i/>
          <w:sz w:val="28"/>
          <w:szCs w:val="28"/>
        </w:rPr>
        <w:t>лазер</w:t>
      </w:r>
      <w:r>
        <w:rPr>
          <w:rFonts w:ascii="Times New Roman" w:hAnsi="Times New Roman" w:cs="Times New Roman"/>
          <w:b/>
          <w:i/>
          <w:spacing w:val="-9"/>
          <w:sz w:val="28"/>
          <w:szCs w:val="28"/>
        </w:rPr>
        <w:t xml:space="preserve"> </w:t>
      </w:r>
      <w:r>
        <w:rPr>
          <w:rFonts w:ascii="Times New Roman" w:hAnsi="Times New Roman" w:cs="Times New Roman"/>
          <w:sz w:val="28"/>
          <w:szCs w:val="28"/>
        </w:rPr>
        <w:t>образовано как сочетание первых букв слов английского выражения “</w:t>
      </w:r>
      <w:proofErr w:type="spellStart"/>
      <w:r>
        <w:rPr>
          <w:rFonts w:ascii="Times New Roman" w:hAnsi="Times New Roman" w:cs="Times New Roman"/>
          <w:sz w:val="28"/>
          <w:szCs w:val="28"/>
        </w:rPr>
        <w:t>Light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Amplification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Stimulated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Emission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Radiation</w:t>
      </w:r>
      <w:proofErr w:type="spellEnd"/>
      <w:r>
        <w:rPr>
          <w:rFonts w:ascii="Times New Roman" w:hAnsi="Times New Roman" w:cs="Times New Roman"/>
          <w:sz w:val="28"/>
          <w:szCs w:val="28"/>
        </w:rPr>
        <w:t>”- «усиление света при помощи индуцированного излучения».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0320" behindDoc="0" locked="0" layoutInCell="1" allowOverlap="1">
            <wp:simplePos x="0" y="0"/>
            <wp:positionH relativeFrom="page">
              <wp:posOffset>379095</wp:posOffset>
            </wp:positionH>
            <wp:positionV relativeFrom="paragraph">
              <wp:posOffset>24765</wp:posOffset>
            </wp:positionV>
            <wp:extent cx="3429000" cy="2611755"/>
            <wp:effectExtent l="0" t="0" r="0" b="0"/>
            <wp:wrapSquare wrapText="bothSides"/>
            <wp:docPr id="24" name="Image 24" descr="1"/>
            <wp:cNvGraphicFramePr/>
            <a:graphic xmlns:a="http://schemas.openxmlformats.org/drawingml/2006/main">
              <a:graphicData uri="http://schemas.openxmlformats.org/drawingml/2006/picture">
                <pic:pic xmlns:pic="http://schemas.openxmlformats.org/drawingml/2006/picture">
                  <pic:nvPicPr>
                    <pic:cNvPr id="24" name="Image 24" descr="1"/>
                    <pic:cNvPicPr/>
                  </pic:nvPicPr>
                  <pic:blipFill>
                    <a:blip r:embed="rId36" cstate="print"/>
                    <a:stretch>
                      <a:fillRect/>
                    </a:stretch>
                  </pic:blipFill>
                  <pic:spPr>
                    <a:xfrm>
                      <a:off x="0" y="0"/>
                      <a:ext cx="3428997" cy="2611588"/>
                    </a:xfrm>
                    <a:prstGeom prst="rect">
                      <a:avLst/>
                    </a:prstGeom>
                  </pic:spPr>
                </pic:pic>
              </a:graphicData>
            </a:graphic>
          </wp:anchor>
        </w:drawing>
      </w:r>
      <w:r>
        <w:rPr>
          <w:rFonts w:ascii="Times New Roman" w:hAnsi="Times New Roman" w:cs="Times New Roman"/>
          <w:sz w:val="28"/>
          <w:szCs w:val="28"/>
        </w:rPr>
        <w:t xml:space="preserve">Первый лазер был получен Теодором </w:t>
      </w:r>
      <w:proofErr w:type="spellStart"/>
      <w:r>
        <w:rPr>
          <w:rFonts w:ascii="Times New Roman" w:hAnsi="Times New Roman" w:cs="Times New Roman"/>
          <w:sz w:val="28"/>
          <w:szCs w:val="28"/>
        </w:rPr>
        <w:t>Мейманом</w:t>
      </w:r>
      <w:proofErr w:type="spellEnd"/>
      <w:r>
        <w:rPr>
          <w:rFonts w:ascii="Times New Roman" w:hAnsi="Times New Roman" w:cs="Times New Roman"/>
          <w:sz w:val="28"/>
          <w:szCs w:val="28"/>
        </w:rPr>
        <w:t xml:space="preserve"> в 1960 г. в исследовательской</w:t>
      </w:r>
      <w:r>
        <w:rPr>
          <w:rFonts w:ascii="Times New Roman" w:hAnsi="Times New Roman" w:cs="Times New Roman"/>
          <w:spacing w:val="-1"/>
          <w:sz w:val="28"/>
          <w:szCs w:val="28"/>
        </w:rPr>
        <w:t xml:space="preserve"> </w:t>
      </w:r>
      <w:r>
        <w:rPr>
          <w:rFonts w:ascii="Times New Roman" w:hAnsi="Times New Roman" w:cs="Times New Roman"/>
          <w:sz w:val="28"/>
          <w:szCs w:val="28"/>
        </w:rPr>
        <w:t>лаборатории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США. Однако существование явления излучения было предсказано еще в</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1916 г. А. </w:t>
      </w:r>
      <w:proofErr w:type="spellStart"/>
      <w:r>
        <w:rPr>
          <w:rFonts w:ascii="Times New Roman" w:hAnsi="Times New Roman" w:cs="Times New Roman"/>
          <w:sz w:val="28"/>
          <w:szCs w:val="28"/>
        </w:rPr>
        <w:t>Энштейном</w:t>
      </w:r>
      <w:proofErr w:type="spellEnd"/>
      <w:r>
        <w:rPr>
          <w:rFonts w:ascii="Times New Roman" w:hAnsi="Times New Roman" w:cs="Times New Roman"/>
          <w:sz w:val="28"/>
          <w:szCs w:val="28"/>
        </w:rPr>
        <w:t>. После</w:t>
      </w:r>
      <w:r>
        <w:rPr>
          <w:rFonts w:ascii="Times New Roman" w:hAnsi="Times New Roman" w:cs="Times New Roman"/>
          <w:spacing w:val="40"/>
          <w:sz w:val="28"/>
          <w:szCs w:val="28"/>
        </w:rPr>
        <w:t xml:space="preserve"> </w:t>
      </w:r>
      <w:r>
        <w:rPr>
          <w:rFonts w:ascii="Times New Roman" w:hAnsi="Times New Roman" w:cs="Times New Roman"/>
          <w:sz w:val="28"/>
          <w:szCs w:val="28"/>
        </w:rPr>
        <w:t>советские ученые в 1940</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г. </w:t>
      </w:r>
      <w:proofErr w:type="spellStart"/>
      <w:r>
        <w:rPr>
          <w:rFonts w:ascii="Times New Roman" w:hAnsi="Times New Roman" w:cs="Times New Roman"/>
          <w:sz w:val="28"/>
          <w:szCs w:val="28"/>
        </w:rPr>
        <w:t>В.Фабрикант</w:t>
      </w:r>
      <w:proofErr w:type="spellEnd"/>
      <w:r>
        <w:rPr>
          <w:rFonts w:ascii="Times New Roman" w:hAnsi="Times New Roman" w:cs="Times New Roman"/>
          <w:sz w:val="28"/>
          <w:szCs w:val="28"/>
        </w:rPr>
        <w:t xml:space="preserve"> и Ф. </w:t>
      </w:r>
      <w:proofErr w:type="spellStart"/>
      <w:r>
        <w:rPr>
          <w:rFonts w:ascii="Times New Roman" w:hAnsi="Times New Roman" w:cs="Times New Roman"/>
          <w:sz w:val="28"/>
          <w:szCs w:val="28"/>
        </w:rPr>
        <w:t>Бутаева</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редсказали возможность использовать вынужденное излучение для усиления электромагнитных волн.</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 xml:space="preserve">Это предсказание было реализовано в 1955 г. советскими учеными </w:t>
      </w:r>
      <w:proofErr w:type="spellStart"/>
      <w:r>
        <w:rPr>
          <w:rFonts w:ascii="Times New Roman" w:hAnsi="Times New Roman" w:cs="Times New Roman"/>
          <w:sz w:val="28"/>
          <w:szCs w:val="28"/>
        </w:rPr>
        <w:t>А.Прохоровым</w:t>
      </w:r>
      <w:proofErr w:type="spellEnd"/>
      <w:r>
        <w:rPr>
          <w:rFonts w:ascii="Times New Roman" w:hAnsi="Times New Roman" w:cs="Times New Roman"/>
          <w:spacing w:val="47"/>
          <w:sz w:val="28"/>
          <w:szCs w:val="28"/>
        </w:rPr>
        <w:t xml:space="preserve">  </w:t>
      </w:r>
      <w:r>
        <w:rPr>
          <w:rFonts w:ascii="Times New Roman" w:hAnsi="Times New Roman" w:cs="Times New Roman"/>
          <w:sz w:val="28"/>
          <w:szCs w:val="28"/>
        </w:rPr>
        <w:t>и</w:t>
      </w:r>
      <w:r>
        <w:rPr>
          <w:rFonts w:ascii="Times New Roman" w:hAnsi="Times New Roman" w:cs="Times New Roman"/>
          <w:spacing w:val="46"/>
          <w:sz w:val="28"/>
          <w:szCs w:val="28"/>
        </w:rPr>
        <w:t xml:space="preserve">  </w:t>
      </w:r>
      <w:proofErr w:type="spellStart"/>
      <w:r>
        <w:rPr>
          <w:rFonts w:ascii="Times New Roman" w:hAnsi="Times New Roman" w:cs="Times New Roman"/>
          <w:sz w:val="28"/>
          <w:szCs w:val="28"/>
        </w:rPr>
        <w:t>Н.Басовым</w:t>
      </w:r>
      <w:proofErr w:type="spellEnd"/>
      <w:r>
        <w:rPr>
          <w:rFonts w:ascii="Times New Roman" w:hAnsi="Times New Roman" w:cs="Times New Roman"/>
          <w:sz w:val="28"/>
          <w:szCs w:val="28"/>
        </w:rPr>
        <w:t>.</w:t>
      </w:r>
      <w:r>
        <w:rPr>
          <w:rFonts w:ascii="Times New Roman" w:hAnsi="Times New Roman" w:cs="Times New Roman"/>
          <w:spacing w:val="46"/>
          <w:sz w:val="28"/>
          <w:szCs w:val="28"/>
        </w:rPr>
        <w:t xml:space="preserve">  </w:t>
      </w:r>
      <w:r>
        <w:rPr>
          <w:rFonts w:ascii="Times New Roman" w:hAnsi="Times New Roman" w:cs="Times New Roman"/>
          <w:spacing w:val="-2"/>
          <w:sz w:val="28"/>
          <w:szCs w:val="28"/>
        </w:rPr>
        <w:t>Теперь</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физики и инженеры всего мира включились в гонку по созданию всевозможных лазеров, которая </w:t>
      </w:r>
      <w:proofErr w:type="gramStart"/>
      <w:r>
        <w:rPr>
          <w:rFonts w:ascii="Times New Roman" w:hAnsi="Times New Roman" w:cs="Times New Roman"/>
          <w:sz w:val="28"/>
          <w:szCs w:val="28"/>
        </w:rPr>
        <w:t>идет и по сей</w:t>
      </w:r>
      <w:proofErr w:type="gramEnd"/>
      <w:r>
        <w:rPr>
          <w:rFonts w:ascii="Times New Roman" w:hAnsi="Times New Roman" w:cs="Times New Roman"/>
          <w:sz w:val="28"/>
          <w:szCs w:val="28"/>
        </w:rPr>
        <w:t xml:space="preserve"> день. Уже второе десятилетие лазеры используются в медицине и на производстве (при обработке стекла, дерева и других материалов). В 2000 г. за разработку полупроводниковых лазеров, </w:t>
      </w:r>
      <w:proofErr w:type="spellStart"/>
      <w:r>
        <w:rPr>
          <w:rFonts w:ascii="Times New Roman" w:hAnsi="Times New Roman" w:cs="Times New Roman"/>
          <w:sz w:val="28"/>
          <w:szCs w:val="28"/>
        </w:rPr>
        <w:t>гетероструктур</w:t>
      </w:r>
      <w:proofErr w:type="spellEnd"/>
      <w:r>
        <w:rPr>
          <w:rFonts w:ascii="Times New Roman" w:hAnsi="Times New Roman" w:cs="Times New Roman"/>
          <w:sz w:val="28"/>
          <w:szCs w:val="28"/>
        </w:rPr>
        <w:t xml:space="preserve">, лёгших в основу миниатюрных лазеров присвоена Нобелевская премия по физике </w:t>
      </w:r>
      <w:proofErr w:type="spellStart"/>
      <w:r>
        <w:rPr>
          <w:rFonts w:ascii="Times New Roman" w:hAnsi="Times New Roman" w:cs="Times New Roman"/>
          <w:sz w:val="28"/>
          <w:szCs w:val="28"/>
        </w:rPr>
        <w:t>Ж.Алфёрову</w:t>
      </w:r>
      <w:proofErr w:type="spellEnd"/>
      <w:r>
        <w:rPr>
          <w:rFonts w:ascii="Times New Roman" w:hAnsi="Times New Roman" w:cs="Times New Roman"/>
          <w:sz w:val="28"/>
          <w:szCs w:val="28"/>
        </w:rPr>
        <w:t xml:space="preserve"> (Россия) и </w:t>
      </w:r>
      <w:proofErr w:type="spellStart"/>
      <w:r>
        <w:rPr>
          <w:rFonts w:ascii="Times New Roman" w:hAnsi="Times New Roman" w:cs="Times New Roman"/>
          <w:sz w:val="28"/>
          <w:szCs w:val="28"/>
        </w:rPr>
        <w:t>Г.Крёмеру</w:t>
      </w:r>
      <w:proofErr w:type="spellEnd"/>
      <w:r>
        <w:rPr>
          <w:rFonts w:ascii="Times New Roman" w:hAnsi="Times New Roman" w:cs="Times New Roman"/>
          <w:sz w:val="28"/>
          <w:szCs w:val="28"/>
        </w:rPr>
        <w:t xml:space="preserve"> </w:t>
      </w:r>
      <w:r>
        <w:rPr>
          <w:rFonts w:ascii="Times New Roman" w:hAnsi="Times New Roman" w:cs="Times New Roman"/>
          <w:spacing w:val="-2"/>
          <w:sz w:val="28"/>
          <w:szCs w:val="28"/>
        </w:rPr>
        <w:t>(Германия).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1"/>
        </w:numPr>
        <w:tabs>
          <w:tab w:val="left" w:pos="709"/>
        </w:tabs>
        <w:spacing w:line="360" w:lineRule="auto"/>
        <w:ind w:leftChars="600" w:left="1320" w:rightChars="320" w:right="704" w:firstLineChars="392" w:firstLine="1102"/>
        <w:jc w:val="both"/>
        <w:rPr>
          <w:rFonts w:ascii="Times New Roman" w:hAnsi="Times New Roman" w:cs="Times New Roman"/>
          <w:sz w:val="28"/>
          <w:szCs w:val="28"/>
        </w:rPr>
      </w:pPr>
      <w:bookmarkStart w:id="82" w:name="1.2.Основные_свойства_лазера."/>
      <w:bookmarkStart w:id="83" w:name="_bookmark39"/>
      <w:bookmarkEnd w:id="82"/>
      <w:bookmarkEnd w:id="83"/>
      <w:r>
        <w:rPr>
          <w:rFonts w:ascii="Times New Roman" w:hAnsi="Times New Roman" w:cs="Times New Roman"/>
          <w:sz w:val="28"/>
          <w:szCs w:val="28"/>
        </w:rPr>
        <w:t>Основные</w:t>
      </w:r>
      <w:r>
        <w:rPr>
          <w:rFonts w:ascii="Times New Roman" w:hAnsi="Times New Roman" w:cs="Times New Roman"/>
          <w:spacing w:val="-6"/>
          <w:sz w:val="28"/>
          <w:szCs w:val="28"/>
        </w:rPr>
        <w:t xml:space="preserve"> </w:t>
      </w:r>
      <w:r>
        <w:rPr>
          <w:rFonts w:ascii="Times New Roman" w:hAnsi="Times New Roman" w:cs="Times New Roman"/>
          <w:sz w:val="28"/>
          <w:szCs w:val="28"/>
        </w:rPr>
        <w:t>свойства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лазера.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Излучение лазера представляет собой поток летящих почти параллельно одинаковых фотонов. Это придает ему ряд важных особенностей.</w:t>
      </w:r>
    </w:p>
    <w:p w:rsidR="004F4631" w:rsidRDefault="00B2776B" w:rsidP="00B2776B">
      <w:pPr>
        <w:pStyle w:val="a6"/>
        <w:numPr>
          <w:ilvl w:val="0"/>
          <w:numId w:val="32"/>
        </w:numPr>
        <w:tabs>
          <w:tab w:val="left" w:pos="102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Когерентность.</w:t>
      </w:r>
      <w:r>
        <w:rPr>
          <w:rFonts w:ascii="Times New Roman" w:hAnsi="Times New Roman" w:cs="Times New Roman"/>
          <w:spacing w:val="-15"/>
          <w:sz w:val="28"/>
          <w:szCs w:val="28"/>
        </w:rPr>
        <w:t xml:space="preserve"> </w:t>
      </w:r>
      <w:r>
        <w:rPr>
          <w:rFonts w:ascii="Times New Roman" w:hAnsi="Times New Roman" w:cs="Times New Roman"/>
          <w:sz w:val="28"/>
          <w:szCs w:val="28"/>
        </w:rPr>
        <w:t>(Атомы</w:t>
      </w:r>
      <w:r>
        <w:rPr>
          <w:rFonts w:ascii="Times New Roman" w:hAnsi="Times New Roman" w:cs="Times New Roman"/>
          <w:spacing w:val="-15"/>
          <w:sz w:val="28"/>
          <w:szCs w:val="28"/>
        </w:rPr>
        <w:t xml:space="preserve"> </w:t>
      </w:r>
      <w:r>
        <w:rPr>
          <w:rFonts w:ascii="Times New Roman" w:hAnsi="Times New Roman" w:cs="Times New Roman"/>
          <w:sz w:val="28"/>
          <w:szCs w:val="28"/>
        </w:rPr>
        <w:t>излучают</w:t>
      </w:r>
      <w:r>
        <w:rPr>
          <w:rFonts w:ascii="Times New Roman" w:hAnsi="Times New Roman" w:cs="Times New Roman"/>
          <w:spacing w:val="-14"/>
          <w:sz w:val="28"/>
          <w:szCs w:val="28"/>
        </w:rPr>
        <w:t xml:space="preserve"> </w:t>
      </w:r>
      <w:r>
        <w:rPr>
          <w:rFonts w:ascii="Times New Roman" w:hAnsi="Times New Roman" w:cs="Times New Roman"/>
          <w:sz w:val="28"/>
          <w:szCs w:val="28"/>
        </w:rPr>
        <w:t>свет</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согласованно);</w:t>
      </w:r>
    </w:p>
    <w:p w:rsidR="004F4631" w:rsidRDefault="00B2776B" w:rsidP="00B2776B">
      <w:pPr>
        <w:pStyle w:val="a6"/>
        <w:numPr>
          <w:ilvl w:val="0"/>
          <w:numId w:val="32"/>
        </w:numPr>
        <w:tabs>
          <w:tab w:val="left" w:pos="102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Малый</w:t>
      </w:r>
      <w:r>
        <w:rPr>
          <w:rFonts w:ascii="Times New Roman" w:hAnsi="Times New Roman" w:cs="Times New Roman"/>
          <w:spacing w:val="-1"/>
          <w:sz w:val="28"/>
          <w:szCs w:val="28"/>
        </w:rPr>
        <w:t xml:space="preserve"> </w:t>
      </w:r>
      <w:r>
        <w:rPr>
          <w:rFonts w:ascii="Times New Roman" w:hAnsi="Times New Roman" w:cs="Times New Roman"/>
          <w:sz w:val="28"/>
          <w:szCs w:val="28"/>
        </w:rPr>
        <w:t>угол</w:t>
      </w:r>
      <w:r>
        <w:rPr>
          <w:rFonts w:ascii="Times New Roman" w:hAnsi="Times New Roman" w:cs="Times New Roman"/>
          <w:spacing w:val="-2"/>
          <w:sz w:val="28"/>
          <w:szCs w:val="28"/>
        </w:rPr>
        <w:t xml:space="preserve"> расхождения;</w:t>
      </w:r>
    </w:p>
    <w:p w:rsidR="004F4631" w:rsidRDefault="00B2776B" w:rsidP="00B2776B">
      <w:pPr>
        <w:pStyle w:val="a6"/>
        <w:numPr>
          <w:ilvl w:val="0"/>
          <w:numId w:val="32"/>
        </w:numPr>
        <w:tabs>
          <w:tab w:val="left" w:pos="1029"/>
        </w:tabs>
        <w:spacing w:line="360" w:lineRule="auto"/>
        <w:ind w:leftChars="600" w:left="1320" w:rightChars="320" w:right="704" w:firstLineChars="392" w:firstLine="1090"/>
        <w:rPr>
          <w:rFonts w:ascii="Times New Roman" w:hAnsi="Times New Roman" w:cs="Times New Roman"/>
          <w:sz w:val="28"/>
          <w:szCs w:val="28"/>
        </w:rPr>
      </w:pPr>
      <w:proofErr w:type="spellStart"/>
      <w:r>
        <w:rPr>
          <w:rFonts w:ascii="Times New Roman" w:hAnsi="Times New Roman" w:cs="Times New Roman"/>
          <w:spacing w:val="-2"/>
          <w:sz w:val="28"/>
          <w:szCs w:val="28"/>
        </w:rPr>
        <w:t>Монохроматичность</w:t>
      </w:r>
      <w:proofErr w:type="spellEnd"/>
      <w:r>
        <w:rPr>
          <w:rFonts w:ascii="Times New Roman" w:hAnsi="Times New Roman" w:cs="Times New Roman"/>
          <w:spacing w:val="-2"/>
          <w:sz w:val="28"/>
          <w:szCs w:val="28"/>
        </w:rPr>
        <w:t>;</w:t>
      </w:r>
    </w:p>
    <w:p w:rsidR="004F4631" w:rsidRDefault="00B2776B" w:rsidP="00B2776B">
      <w:pPr>
        <w:pStyle w:val="a6"/>
        <w:numPr>
          <w:ilvl w:val="0"/>
          <w:numId w:val="32"/>
        </w:numPr>
        <w:tabs>
          <w:tab w:val="left" w:pos="102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Большая мощность. У некоторых типов лазеров достигается мощность излучения 10</w:t>
      </w:r>
      <w:r>
        <w:rPr>
          <w:rFonts w:ascii="Times New Roman" w:hAnsi="Times New Roman" w:cs="Times New Roman"/>
          <w:sz w:val="28"/>
          <w:szCs w:val="28"/>
          <w:vertAlign w:val="superscript"/>
        </w:rPr>
        <w:t>17</w:t>
      </w:r>
      <w:r>
        <w:rPr>
          <w:rFonts w:ascii="Times New Roman" w:hAnsi="Times New Roman" w:cs="Times New Roman"/>
          <w:spacing w:val="-8"/>
          <w:sz w:val="28"/>
          <w:szCs w:val="28"/>
        </w:rPr>
        <w:t xml:space="preserve"> </w:t>
      </w:r>
      <w:r>
        <w:rPr>
          <w:rFonts w:ascii="Times New Roman" w:hAnsi="Times New Roman" w:cs="Times New Roman"/>
          <w:sz w:val="28"/>
          <w:szCs w:val="28"/>
        </w:rPr>
        <w:t>Вт/см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w:t>
      </w:r>
      <w:r>
        <w:rPr>
          <w:rFonts w:ascii="Times New Roman" w:hAnsi="Times New Roman" w:cs="Times New Roman"/>
          <w:spacing w:val="-5"/>
          <w:sz w:val="28"/>
          <w:szCs w:val="28"/>
        </w:rPr>
        <w:t xml:space="preserve"> </w:t>
      </w:r>
      <w:r>
        <w:rPr>
          <w:rFonts w:ascii="Times New Roman" w:hAnsi="Times New Roman" w:cs="Times New Roman"/>
          <w:sz w:val="28"/>
          <w:szCs w:val="28"/>
        </w:rPr>
        <w:t>Для</w:t>
      </w:r>
      <w:r>
        <w:rPr>
          <w:rFonts w:ascii="Times New Roman" w:hAnsi="Times New Roman" w:cs="Times New Roman"/>
          <w:spacing w:val="-5"/>
          <w:sz w:val="28"/>
          <w:szCs w:val="28"/>
        </w:rPr>
        <w:t xml:space="preserve"> </w:t>
      </w:r>
      <w:r>
        <w:rPr>
          <w:rFonts w:ascii="Times New Roman" w:hAnsi="Times New Roman" w:cs="Times New Roman"/>
          <w:sz w:val="28"/>
          <w:szCs w:val="28"/>
        </w:rPr>
        <w:t>сравнения:</w:t>
      </w:r>
      <w:r>
        <w:rPr>
          <w:rFonts w:ascii="Times New Roman" w:hAnsi="Times New Roman" w:cs="Times New Roman"/>
          <w:spacing w:val="-5"/>
          <w:sz w:val="28"/>
          <w:szCs w:val="28"/>
        </w:rPr>
        <w:t xml:space="preserve"> </w:t>
      </w:r>
      <w:r>
        <w:rPr>
          <w:rFonts w:ascii="Times New Roman" w:hAnsi="Times New Roman" w:cs="Times New Roman"/>
          <w:sz w:val="28"/>
          <w:szCs w:val="28"/>
        </w:rPr>
        <w:t>мощность</w:t>
      </w:r>
      <w:r>
        <w:rPr>
          <w:rFonts w:ascii="Times New Roman" w:hAnsi="Times New Roman" w:cs="Times New Roman"/>
          <w:spacing w:val="-5"/>
          <w:sz w:val="28"/>
          <w:szCs w:val="28"/>
        </w:rPr>
        <w:t xml:space="preserve"> </w:t>
      </w:r>
      <w:r>
        <w:rPr>
          <w:rFonts w:ascii="Times New Roman" w:hAnsi="Times New Roman" w:cs="Times New Roman"/>
          <w:sz w:val="28"/>
          <w:szCs w:val="28"/>
        </w:rPr>
        <w:t>излучения</w:t>
      </w:r>
      <w:r>
        <w:rPr>
          <w:rFonts w:ascii="Times New Roman" w:hAnsi="Times New Roman" w:cs="Times New Roman"/>
          <w:spacing w:val="-5"/>
          <w:sz w:val="28"/>
          <w:szCs w:val="28"/>
        </w:rPr>
        <w:t xml:space="preserve"> </w:t>
      </w:r>
      <w:r>
        <w:rPr>
          <w:rFonts w:ascii="Times New Roman" w:hAnsi="Times New Roman" w:cs="Times New Roman"/>
          <w:sz w:val="28"/>
          <w:szCs w:val="28"/>
        </w:rPr>
        <w:t>Солнца</w:t>
      </w:r>
      <w:r>
        <w:rPr>
          <w:rFonts w:ascii="Times New Roman" w:hAnsi="Times New Roman" w:cs="Times New Roman"/>
          <w:spacing w:val="-4"/>
          <w:sz w:val="28"/>
          <w:szCs w:val="28"/>
        </w:rPr>
        <w:t xml:space="preserve"> </w:t>
      </w:r>
      <w:r>
        <w:rPr>
          <w:rFonts w:ascii="Times New Roman" w:hAnsi="Times New Roman" w:cs="Times New Roman"/>
          <w:sz w:val="28"/>
          <w:szCs w:val="28"/>
        </w:rPr>
        <w:t>равна</w:t>
      </w:r>
      <w:r>
        <w:rPr>
          <w:rFonts w:ascii="Times New Roman" w:hAnsi="Times New Roman" w:cs="Times New Roman"/>
          <w:spacing w:val="-4"/>
          <w:sz w:val="28"/>
          <w:szCs w:val="28"/>
        </w:rPr>
        <w:t xml:space="preserve"> </w:t>
      </w:r>
      <w:r>
        <w:rPr>
          <w:rFonts w:ascii="Times New Roman" w:hAnsi="Times New Roman" w:cs="Times New Roman"/>
          <w:sz w:val="28"/>
          <w:szCs w:val="28"/>
        </w:rPr>
        <w:t>только</w:t>
      </w:r>
      <w:r>
        <w:rPr>
          <w:rFonts w:ascii="Times New Roman" w:hAnsi="Times New Roman" w:cs="Times New Roman"/>
          <w:spacing w:val="-6"/>
          <w:sz w:val="28"/>
          <w:szCs w:val="28"/>
        </w:rPr>
        <w:t xml:space="preserve"> </w:t>
      </w:r>
      <w:r>
        <w:rPr>
          <w:rFonts w:ascii="Times New Roman" w:hAnsi="Times New Roman" w:cs="Times New Roman"/>
          <w:sz w:val="28"/>
          <w:szCs w:val="28"/>
        </w:rPr>
        <w:t>7·10</w:t>
      </w:r>
      <w:r>
        <w:rPr>
          <w:rFonts w:ascii="Times New Roman" w:hAnsi="Times New Roman" w:cs="Times New Roman"/>
          <w:sz w:val="28"/>
          <w:szCs w:val="28"/>
          <w:vertAlign w:val="superscript"/>
        </w:rPr>
        <w:t>3</w:t>
      </w:r>
      <w:r>
        <w:rPr>
          <w:rFonts w:ascii="Times New Roman" w:hAnsi="Times New Roman" w:cs="Times New Roman"/>
          <w:spacing w:val="-8"/>
          <w:sz w:val="28"/>
          <w:szCs w:val="28"/>
        </w:rPr>
        <w:t xml:space="preserve"> </w:t>
      </w:r>
      <w:r>
        <w:rPr>
          <w:rFonts w:ascii="Times New Roman" w:hAnsi="Times New Roman" w:cs="Times New Roman"/>
          <w:sz w:val="28"/>
          <w:szCs w:val="28"/>
        </w:rPr>
        <w:t>Вт/см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w:t>
      </w:r>
      <w:bookmarkStart w:id="84" w:name="_bookmark40"/>
      <w:bookmarkStart w:id="85" w:name="//"/>
      <w:bookmarkStart w:id="86" w:name="1.3.Лазерные_аппараты."/>
      <w:bookmarkStart w:id="87" w:name="_bookmark41"/>
      <w:bookmarkEnd w:id="84"/>
      <w:bookmarkEnd w:id="85"/>
      <w:bookmarkEnd w:id="86"/>
      <w:bookmarkEnd w:id="87"/>
    </w:p>
    <w:p w:rsidR="004F4631" w:rsidRDefault="00B2776B" w:rsidP="00B2776B">
      <w:pPr>
        <w:pStyle w:val="a6"/>
        <w:tabs>
          <w:tab w:val="left" w:pos="1029"/>
        </w:tabs>
        <w:spacing w:line="360" w:lineRule="auto"/>
        <w:ind w:leftChars="992" w:left="2182" w:rightChars="320" w:right="704" w:firstLine="0"/>
        <w:rPr>
          <w:rFonts w:ascii="Times New Roman" w:hAnsi="Times New Roman" w:cs="Times New Roman"/>
          <w:sz w:val="28"/>
          <w:szCs w:val="28"/>
        </w:rPr>
      </w:pPr>
      <w:r>
        <w:rPr>
          <w:rFonts w:ascii="Times New Roman" w:hAnsi="Times New Roman" w:cs="Times New Roman"/>
          <w:b/>
          <w:bCs/>
          <w:sz w:val="28"/>
          <w:szCs w:val="28"/>
        </w:rPr>
        <w:t>Лазерные</w:t>
      </w:r>
      <w:r>
        <w:rPr>
          <w:rFonts w:ascii="Times New Roman" w:hAnsi="Times New Roman" w:cs="Times New Roman"/>
          <w:b/>
          <w:bCs/>
          <w:spacing w:val="-4"/>
          <w:sz w:val="28"/>
          <w:szCs w:val="28"/>
        </w:rPr>
        <w:t xml:space="preserve"> </w:t>
      </w:r>
      <w:r>
        <w:rPr>
          <w:rFonts w:ascii="Times New Roman" w:hAnsi="Times New Roman" w:cs="Times New Roman"/>
          <w:b/>
          <w:bCs/>
          <w:spacing w:val="-2"/>
          <w:sz w:val="28"/>
          <w:szCs w:val="28"/>
        </w:rPr>
        <w:t>аппараты.</w:t>
      </w:r>
    </w:p>
    <w:p w:rsidR="004F4631" w:rsidRDefault="00B2776B" w:rsidP="00B2776B">
      <w:pPr>
        <w:pStyle w:val="a4"/>
        <w:tabs>
          <w:tab w:val="left" w:pos="2148"/>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Сразу же после появления в 1960г первого лазера началось бурное развитие лазерной </w:t>
      </w:r>
      <w:r>
        <w:rPr>
          <w:rFonts w:ascii="Times New Roman" w:hAnsi="Times New Roman" w:cs="Times New Roman"/>
          <w:spacing w:val="-2"/>
          <w:sz w:val="28"/>
          <w:szCs w:val="28"/>
        </w:rPr>
        <w:t>техники.</w:t>
      </w:r>
      <w:r>
        <w:rPr>
          <w:rFonts w:ascii="Times New Roman" w:hAnsi="Times New Roman" w:cs="Times New Roman"/>
          <w:sz w:val="28"/>
          <w:szCs w:val="28"/>
        </w:rPr>
        <w:t xml:space="preserve"> В</w:t>
      </w:r>
      <w:r>
        <w:rPr>
          <w:rFonts w:ascii="Times New Roman" w:hAnsi="Times New Roman" w:cs="Times New Roman"/>
          <w:spacing w:val="80"/>
          <w:sz w:val="28"/>
          <w:szCs w:val="28"/>
        </w:rPr>
        <w:t xml:space="preserve">  </w:t>
      </w:r>
      <w:r>
        <w:rPr>
          <w:rFonts w:ascii="Times New Roman" w:hAnsi="Times New Roman" w:cs="Times New Roman"/>
          <w:sz w:val="28"/>
          <w:szCs w:val="28"/>
        </w:rPr>
        <w:t>короткое</w:t>
      </w:r>
      <w:r>
        <w:rPr>
          <w:rFonts w:ascii="Times New Roman" w:hAnsi="Times New Roman" w:cs="Times New Roman"/>
          <w:spacing w:val="80"/>
          <w:sz w:val="28"/>
          <w:szCs w:val="28"/>
        </w:rPr>
        <w:t xml:space="preserve">  </w:t>
      </w:r>
      <w:r>
        <w:rPr>
          <w:rFonts w:ascii="Times New Roman" w:hAnsi="Times New Roman" w:cs="Times New Roman"/>
          <w:sz w:val="28"/>
          <w:szCs w:val="28"/>
        </w:rPr>
        <w:t>время</w:t>
      </w:r>
      <w:r>
        <w:rPr>
          <w:rFonts w:ascii="Times New Roman" w:hAnsi="Times New Roman" w:cs="Times New Roman"/>
          <w:spacing w:val="80"/>
          <w:sz w:val="28"/>
          <w:szCs w:val="28"/>
        </w:rPr>
        <w:t xml:space="preserve">  </w:t>
      </w:r>
      <w:r>
        <w:rPr>
          <w:rFonts w:ascii="Times New Roman" w:hAnsi="Times New Roman" w:cs="Times New Roman"/>
          <w:sz w:val="28"/>
          <w:szCs w:val="28"/>
        </w:rPr>
        <w:t>были</w:t>
      </w:r>
      <w:r>
        <w:rPr>
          <w:rFonts w:ascii="Times New Roman" w:hAnsi="Times New Roman" w:cs="Times New Roman"/>
          <w:spacing w:val="80"/>
          <w:sz w:val="28"/>
          <w:szCs w:val="28"/>
        </w:rPr>
        <w:t xml:space="preserve">  </w:t>
      </w:r>
      <w:r>
        <w:rPr>
          <w:rFonts w:ascii="Times New Roman" w:hAnsi="Times New Roman" w:cs="Times New Roman"/>
          <w:sz w:val="28"/>
          <w:szCs w:val="28"/>
        </w:rPr>
        <w:t>созданы</w:t>
      </w:r>
      <w:r>
        <w:rPr>
          <w:rFonts w:ascii="Times New Roman" w:hAnsi="Times New Roman" w:cs="Times New Roman"/>
          <w:spacing w:val="80"/>
          <w:sz w:val="28"/>
          <w:szCs w:val="28"/>
        </w:rPr>
        <w:t xml:space="preserve">  </w:t>
      </w:r>
      <w:r>
        <w:rPr>
          <w:rFonts w:ascii="Times New Roman" w:hAnsi="Times New Roman" w:cs="Times New Roman"/>
          <w:sz w:val="28"/>
          <w:szCs w:val="28"/>
        </w:rPr>
        <w:t>разнообразные</w:t>
      </w:r>
      <w:r>
        <w:rPr>
          <w:rFonts w:ascii="Times New Roman" w:hAnsi="Times New Roman" w:cs="Times New Roman"/>
          <w:spacing w:val="80"/>
          <w:sz w:val="28"/>
          <w:szCs w:val="28"/>
        </w:rPr>
        <w:t xml:space="preserve">  </w:t>
      </w:r>
      <w:r>
        <w:rPr>
          <w:rFonts w:ascii="Times New Roman" w:hAnsi="Times New Roman" w:cs="Times New Roman"/>
          <w:sz w:val="28"/>
          <w:szCs w:val="28"/>
        </w:rPr>
        <w:t>типы лазеров:</w:t>
      </w:r>
      <w:r>
        <w:rPr>
          <w:rFonts w:ascii="Times New Roman" w:hAnsi="Times New Roman" w:cs="Times New Roman"/>
          <w:spacing w:val="-3"/>
          <w:sz w:val="28"/>
          <w:szCs w:val="28"/>
        </w:rPr>
        <w:t xml:space="preserve"> </w:t>
      </w:r>
      <w:r>
        <w:rPr>
          <w:rFonts w:ascii="Times New Roman" w:hAnsi="Times New Roman" w:cs="Times New Roman"/>
          <w:sz w:val="28"/>
          <w:szCs w:val="28"/>
        </w:rPr>
        <w:t>твердотельные</w:t>
      </w:r>
      <w:r>
        <w:rPr>
          <w:rFonts w:ascii="Times New Roman" w:hAnsi="Times New Roman" w:cs="Times New Roman"/>
          <w:spacing w:val="-1"/>
          <w:sz w:val="28"/>
          <w:szCs w:val="28"/>
        </w:rPr>
        <w:t xml:space="preserve"> </w:t>
      </w:r>
      <w:r>
        <w:rPr>
          <w:rFonts w:ascii="Times New Roman" w:hAnsi="Times New Roman" w:cs="Times New Roman"/>
          <w:sz w:val="28"/>
          <w:szCs w:val="28"/>
        </w:rPr>
        <w:t>(рубиновый,</w:t>
      </w:r>
      <w:r>
        <w:rPr>
          <w:rFonts w:ascii="Times New Roman" w:hAnsi="Times New Roman" w:cs="Times New Roman"/>
          <w:spacing w:val="40"/>
          <w:sz w:val="28"/>
          <w:szCs w:val="28"/>
        </w:rPr>
        <w:t xml:space="preserve"> </w:t>
      </w:r>
      <w:r>
        <w:rPr>
          <w:rFonts w:ascii="Times New Roman" w:hAnsi="Times New Roman" w:cs="Times New Roman"/>
          <w:sz w:val="28"/>
          <w:szCs w:val="28"/>
        </w:rPr>
        <w:t>стеклянный</w:t>
      </w:r>
      <w:r>
        <w:rPr>
          <w:rFonts w:ascii="Times New Roman" w:hAnsi="Times New Roman" w:cs="Times New Roman"/>
          <w:spacing w:val="40"/>
          <w:sz w:val="28"/>
          <w:szCs w:val="28"/>
        </w:rPr>
        <w:t xml:space="preserve"> </w:t>
      </w:r>
      <w:r>
        <w:rPr>
          <w:rFonts w:ascii="Times New Roman" w:hAnsi="Times New Roman" w:cs="Times New Roman"/>
          <w:sz w:val="28"/>
          <w:szCs w:val="28"/>
        </w:rPr>
        <w:t>или</w:t>
      </w:r>
      <w:r>
        <w:rPr>
          <w:rFonts w:ascii="Times New Roman" w:hAnsi="Times New Roman" w:cs="Times New Roman"/>
          <w:spacing w:val="40"/>
          <w:sz w:val="28"/>
          <w:szCs w:val="28"/>
        </w:rPr>
        <w:t xml:space="preserve"> </w:t>
      </w:r>
      <w:r>
        <w:rPr>
          <w:rFonts w:ascii="Times New Roman" w:hAnsi="Times New Roman" w:cs="Times New Roman"/>
          <w:sz w:val="28"/>
          <w:szCs w:val="28"/>
        </w:rPr>
        <w:t>сапфировый),</w:t>
      </w:r>
      <w:r>
        <w:rPr>
          <w:rFonts w:ascii="Times New Roman" w:hAnsi="Times New Roman" w:cs="Times New Roman"/>
          <w:spacing w:val="-1"/>
          <w:sz w:val="28"/>
          <w:szCs w:val="28"/>
        </w:rPr>
        <w:t xml:space="preserve"> </w:t>
      </w:r>
      <w:r>
        <w:rPr>
          <w:rFonts w:ascii="Times New Roman" w:hAnsi="Times New Roman" w:cs="Times New Roman"/>
          <w:sz w:val="28"/>
          <w:szCs w:val="28"/>
        </w:rPr>
        <w:t>газовые</w:t>
      </w:r>
      <w:r>
        <w:rPr>
          <w:rFonts w:ascii="Times New Roman" w:hAnsi="Times New Roman" w:cs="Times New Roman"/>
          <w:spacing w:val="-1"/>
          <w:sz w:val="28"/>
          <w:szCs w:val="28"/>
        </w:rPr>
        <w:t xml:space="preserve"> </w:t>
      </w:r>
      <w:r>
        <w:rPr>
          <w:rFonts w:ascii="Times New Roman" w:hAnsi="Times New Roman" w:cs="Times New Roman"/>
          <w:sz w:val="28"/>
          <w:szCs w:val="28"/>
        </w:rPr>
        <w:t>(гелий- неоновый, аргоновый и т.п.)</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идкостные, полупроводниковые. Различают также лазеры по характеру излучаемой энергии.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5920" behindDoc="1" locked="0" layoutInCell="1" allowOverlap="1">
            <wp:simplePos x="0" y="0"/>
            <wp:positionH relativeFrom="page">
              <wp:posOffset>379095</wp:posOffset>
            </wp:positionH>
            <wp:positionV relativeFrom="paragraph">
              <wp:posOffset>243205</wp:posOffset>
            </wp:positionV>
            <wp:extent cx="2862580" cy="2633345"/>
            <wp:effectExtent l="0" t="0" r="0" b="0"/>
            <wp:wrapTopAndBottom/>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7" cstate="print"/>
                    <a:stretch>
                      <a:fillRect/>
                    </a:stretch>
                  </pic:blipFill>
                  <pic:spPr>
                    <a:xfrm>
                      <a:off x="0" y="0"/>
                      <a:ext cx="2862469" cy="2633472"/>
                    </a:xfrm>
                    <a:prstGeom prst="rect">
                      <a:avLst/>
                    </a:prstGeom>
                  </pic:spPr>
                </pic:pic>
              </a:graphicData>
            </a:graphic>
          </wp:anchor>
        </w:drawing>
      </w:r>
      <w:r>
        <w:rPr>
          <w:rFonts w:ascii="Times New Roman" w:hAnsi="Times New Roman" w:cs="Times New Roman"/>
          <w:noProof/>
          <w:sz w:val="28"/>
          <w:szCs w:val="28"/>
          <w:lang w:eastAsia="ru-RU"/>
        </w:rPr>
        <w:drawing>
          <wp:anchor distT="0" distB="0" distL="0" distR="0" simplePos="0" relativeHeight="251666944" behindDoc="1" locked="0" layoutInCell="1" allowOverlap="1">
            <wp:simplePos x="0" y="0"/>
            <wp:positionH relativeFrom="page">
              <wp:posOffset>3467100</wp:posOffset>
            </wp:positionH>
            <wp:positionV relativeFrom="paragraph">
              <wp:posOffset>703580</wp:posOffset>
            </wp:positionV>
            <wp:extent cx="3776345" cy="1962150"/>
            <wp:effectExtent l="0" t="0" r="0" b="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8" cstate="print"/>
                    <a:stretch>
                      <a:fillRect/>
                    </a:stretch>
                  </pic:blipFill>
                  <pic:spPr>
                    <a:xfrm>
                      <a:off x="0" y="0"/>
                      <a:ext cx="3776189" cy="1962150"/>
                    </a:xfrm>
                    <a:prstGeom prst="rect">
                      <a:avLst/>
                    </a:prstGeom>
                  </pic:spPr>
                </pic:pic>
              </a:graphicData>
            </a:graphic>
          </wp:anchor>
        </w:drawing>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0" distR="0" simplePos="0" relativeHeight="251667968" behindDoc="1" locked="0" layoutInCell="1" allowOverlap="1">
            <wp:simplePos x="0" y="0"/>
            <wp:positionH relativeFrom="page">
              <wp:posOffset>629920</wp:posOffset>
            </wp:positionH>
            <wp:positionV relativeFrom="paragraph">
              <wp:posOffset>181610</wp:posOffset>
            </wp:positionV>
            <wp:extent cx="5238115" cy="3030855"/>
            <wp:effectExtent l="0" t="0" r="0" b="0"/>
            <wp:wrapTopAndBottom/>
            <wp:docPr id="27" name="Image 27" descr="liquid_3"/>
            <wp:cNvGraphicFramePr/>
            <a:graphic xmlns:a="http://schemas.openxmlformats.org/drawingml/2006/main">
              <a:graphicData uri="http://schemas.openxmlformats.org/drawingml/2006/picture">
                <pic:pic xmlns:pic="http://schemas.openxmlformats.org/drawingml/2006/picture">
                  <pic:nvPicPr>
                    <pic:cNvPr id="27" name="Image 27" descr="liquid_3"/>
                    <pic:cNvPicPr/>
                  </pic:nvPicPr>
                  <pic:blipFill>
                    <a:blip r:embed="rId39" cstate="print"/>
                    <a:stretch>
                      <a:fillRect/>
                    </a:stretch>
                  </pic:blipFill>
                  <pic:spPr>
                    <a:xfrm>
                      <a:off x="0" y="0"/>
                      <a:ext cx="5238392" cy="3031140"/>
                    </a:xfrm>
                    <a:prstGeom prst="rect">
                      <a:avLst/>
                    </a:prstGeom>
                  </pic:spPr>
                </pic:pic>
              </a:graphicData>
            </a:graphic>
          </wp:anchor>
        </w:drawing>
      </w:r>
    </w:p>
    <w:p w:rsidR="004F4631" w:rsidRDefault="00B2776B" w:rsidP="00B2776B">
      <w:pPr>
        <w:pStyle w:val="3"/>
        <w:numPr>
          <w:ilvl w:val="0"/>
          <w:numId w:val="31"/>
        </w:numPr>
        <w:tabs>
          <w:tab w:val="left" w:pos="870"/>
        </w:tabs>
        <w:spacing w:line="360" w:lineRule="auto"/>
        <w:ind w:leftChars="600" w:left="1320" w:rightChars="320" w:right="704" w:firstLineChars="392" w:firstLine="1102"/>
        <w:rPr>
          <w:rFonts w:ascii="Times New Roman" w:hAnsi="Times New Roman" w:cs="Times New Roman"/>
          <w:sz w:val="28"/>
          <w:szCs w:val="28"/>
        </w:rPr>
      </w:pPr>
      <w:bookmarkStart w:id="88" w:name="2.Применение_лазера_в_медицине."/>
      <w:bookmarkEnd w:id="88"/>
      <w:r>
        <w:rPr>
          <w:rFonts w:ascii="Times New Roman" w:hAnsi="Times New Roman" w:cs="Times New Roman"/>
          <w:sz w:val="28"/>
          <w:szCs w:val="28"/>
        </w:rPr>
        <w:t>Применение</w:t>
      </w:r>
      <w:r>
        <w:rPr>
          <w:rFonts w:ascii="Times New Roman" w:hAnsi="Times New Roman" w:cs="Times New Roman"/>
          <w:spacing w:val="-3"/>
          <w:sz w:val="28"/>
          <w:szCs w:val="28"/>
        </w:rPr>
        <w:t xml:space="preserve"> </w:t>
      </w:r>
      <w:r>
        <w:rPr>
          <w:rFonts w:ascii="Times New Roman" w:hAnsi="Times New Roman" w:cs="Times New Roman"/>
          <w:sz w:val="28"/>
          <w:szCs w:val="28"/>
        </w:rPr>
        <w:t>лазера</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медицине.</w:t>
      </w:r>
    </w:p>
    <w:p w:rsidR="004F4631" w:rsidRDefault="00B2776B" w:rsidP="00B2776B">
      <w:pPr>
        <w:pStyle w:val="3"/>
        <w:numPr>
          <w:ilvl w:val="1"/>
          <w:numId w:val="31"/>
        </w:numPr>
        <w:tabs>
          <w:tab w:val="left" w:pos="711"/>
        </w:tabs>
        <w:spacing w:line="360" w:lineRule="auto"/>
        <w:ind w:leftChars="600" w:left="1320" w:rightChars="320" w:right="704" w:firstLineChars="392" w:firstLine="1102"/>
        <w:rPr>
          <w:rFonts w:ascii="Times New Roman" w:hAnsi="Times New Roman" w:cs="Times New Roman"/>
          <w:sz w:val="28"/>
          <w:szCs w:val="28"/>
        </w:rPr>
      </w:pPr>
      <w:bookmarkStart w:id="89" w:name="_bookmark42"/>
      <w:bookmarkStart w:id="90" w:name="2.1.Применение_лазера_в_офтальмологии."/>
      <w:bookmarkEnd w:id="89"/>
      <w:bookmarkEnd w:id="90"/>
      <w:r>
        <w:rPr>
          <w:rFonts w:ascii="Times New Roman" w:hAnsi="Times New Roman" w:cs="Times New Roman"/>
          <w:sz w:val="28"/>
          <w:szCs w:val="28"/>
        </w:rPr>
        <w:t>Применение</w:t>
      </w:r>
      <w:r>
        <w:rPr>
          <w:rFonts w:ascii="Times New Roman" w:hAnsi="Times New Roman" w:cs="Times New Roman"/>
          <w:spacing w:val="-3"/>
          <w:sz w:val="28"/>
          <w:szCs w:val="28"/>
        </w:rPr>
        <w:t xml:space="preserve"> </w:t>
      </w:r>
      <w:r>
        <w:rPr>
          <w:rFonts w:ascii="Times New Roman" w:hAnsi="Times New Roman" w:cs="Times New Roman"/>
          <w:sz w:val="28"/>
          <w:szCs w:val="28"/>
        </w:rPr>
        <w:t>лазера</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офтальмологии.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0" distR="0" simplePos="0" relativeHeight="251641344" behindDoc="0" locked="0" layoutInCell="1" allowOverlap="1">
            <wp:simplePos x="0" y="0"/>
            <wp:positionH relativeFrom="page">
              <wp:posOffset>793750</wp:posOffset>
            </wp:positionH>
            <wp:positionV relativeFrom="paragraph">
              <wp:posOffset>44450</wp:posOffset>
            </wp:positionV>
            <wp:extent cx="3321050" cy="2248535"/>
            <wp:effectExtent l="0" t="0" r="1270" b="6985"/>
            <wp:wrapSquare wrapText="bothSides"/>
            <wp:docPr id="28" name="Image 28" descr="3"/>
            <wp:cNvGraphicFramePr/>
            <a:graphic xmlns:a="http://schemas.openxmlformats.org/drawingml/2006/main">
              <a:graphicData uri="http://schemas.openxmlformats.org/drawingml/2006/picture">
                <pic:pic xmlns:pic="http://schemas.openxmlformats.org/drawingml/2006/picture">
                  <pic:nvPicPr>
                    <pic:cNvPr id="28" name="Image 28" descr="3"/>
                    <pic:cNvPicPr/>
                  </pic:nvPicPr>
                  <pic:blipFill>
                    <a:blip r:embed="rId40" cstate="print"/>
                    <a:stretch>
                      <a:fillRect/>
                    </a:stretch>
                  </pic:blipFill>
                  <pic:spPr>
                    <a:xfrm>
                      <a:off x="0" y="0"/>
                      <a:ext cx="3321050" cy="2248535"/>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Первые сообщения о применении лазера в медицине были об использовании его при повреждении</w:t>
      </w:r>
      <w:r>
        <w:rPr>
          <w:rFonts w:ascii="Times New Roman" w:hAnsi="Times New Roman" w:cs="Times New Roman"/>
          <w:spacing w:val="64"/>
          <w:sz w:val="28"/>
          <w:szCs w:val="28"/>
        </w:rPr>
        <w:t xml:space="preserve">   </w:t>
      </w:r>
      <w:r>
        <w:rPr>
          <w:rFonts w:ascii="Times New Roman" w:hAnsi="Times New Roman" w:cs="Times New Roman"/>
          <w:sz w:val="28"/>
          <w:szCs w:val="28"/>
        </w:rPr>
        <w:t>глаз</w:t>
      </w:r>
      <w:r>
        <w:rPr>
          <w:rFonts w:ascii="Times New Roman" w:hAnsi="Times New Roman" w:cs="Times New Roman"/>
          <w:spacing w:val="64"/>
          <w:sz w:val="28"/>
          <w:szCs w:val="28"/>
        </w:rPr>
        <w:t xml:space="preserve">   </w:t>
      </w:r>
      <w:r>
        <w:rPr>
          <w:rFonts w:ascii="Times New Roman" w:hAnsi="Times New Roman" w:cs="Times New Roman"/>
          <w:spacing w:val="-5"/>
          <w:sz w:val="28"/>
          <w:szCs w:val="28"/>
        </w:rPr>
        <w:t>(в</w:t>
      </w:r>
      <w:proofErr w:type="gramEnd"/>
    </w:p>
    <w:p w:rsidR="004F4631" w:rsidRDefault="00B2776B" w:rsidP="00B2776B">
      <w:pPr>
        <w:pStyle w:val="a4"/>
        <w:tabs>
          <w:tab w:val="left" w:pos="8090"/>
          <w:tab w:val="left" w:pos="9026"/>
          <w:tab w:val="left" w:pos="954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 xml:space="preserve">офтальмологии). </w:t>
      </w:r>
      <w:r>
        <w:rPr>
          <w:rFonts w:ascii="Times New Roman" w:hAnsi="Times New Roman" w:cs="Times New Roman"/>
          <w:sz w:val="28"/>
          <w:szCs w:val="28"/>
        </w:rPr>
        <w:t>Результаты, полученные</w:t>
      </w:r>
      <w:r>
        <w:rPr>
          <w:rFonts w:ascii="Times New Roman" w:hAnsi="Times New Roman" w:cs="Times New Roman"/>
          <w:spacing w:val="80"/>
          <w:sz w:val="28"/>
          <w:szCs w:val="28"/>
        </w:rPr>
        <w:t xml:space="preserve"> </w:t>
      </w:r>
      <w:r>
        <w:rPr>
          <w:rFonts w:ascii="Times New Roman" w:hAnsi="Times New Roman" w:cs="Times New Roman"/>
          <w:spacing w:val="-10"/>
          <w:sz w:val="28"/>
          <w:szCs w:val="28"/>
        </w:rPr>
        <w:t>в</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многочисленных </w:t>
      </w:r>
      <w:r>
        <w:rPr>
          <w:rFonts w:ascii="Times New Roman" w:hAnsi="Times New Roman" w:cs="Times New Roman"/>
          <w:sz w:val="28"/>
          <w:szCs w:val="28"/>
        </w:rPr>
        <w:t xml:space="preserve">экспериментах, явились </w:t>
      </w:r>
      <w:r>
        <w:rPr>
          <w:rFonts w:ascii="Times New Roman" w:hAnsi="Times New Roman" w:cs="Times New Roman"/>
          <w:spacing w:val="-2"/>
          <w:sz w:val="28"/>
          <w:szCs w:val="28"/>
        </w:rPr>
        <w:t>основанием</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для </w:t>
      </w:r>
      <w:r>
        <w:rPr>
          <w:rFonts w:ascii="Times New Roman" w:hAnsi="Times New Roman" w:cs="Times New Roman"/>
          <w:sz w:val="28"/>
          <w:szCs w:val="28"/>
        </w:rPr>
        <w:t xml:space="preserve">использования лазера в </w:t>
      </w:r>
      <w:r>
        <w:rPr>
          <w:rFonts w:ascii="Times New Roman" w:hAnsi="Times New Roman" w:cs="Times New Roman"/>
          <w:spacing w:val="-2"/>
          <w:sz w:val="28"/>
          <w:szCs w:val="28"/>
        </w:rPr>
        <w:t>практике</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лечения </w:t>
      </w:r>
      <w:r>
        <w:rPr>
          <w:rFonts w:ascii="Times New Roman" w:hAnsi="Times New Roman" w:cs="Times New Roman"/>
          <w:sz w:val="28"/>
          <w:szCs w:val="28"/>
        </w:rPr>
        <w:t>некоторых заболеваний глаз</w:t>
      </w:r>
      <w:r>
        <w:rPr>
          <w:rFonts w:ascii="Times New Roman" w:hAnsi="Times New Roman" w:cs="Times New Roman"/>
          <w:spacing w:val="64"/>
          <w:w w:val="150"/>
          <w:sz w:val="28"/>
          <w:szCs w:val="28"/>
        </w:rPr>
        <w:t xml:space="preserve"> </w:t>
      </w:r>
      <w:r>
        <w:rPr>
          <w:rFonts w:ascii="Times New Roman" w:hAnsi="Times New Roman" w:cs="Times New Roman"/>
          <w:sz w:val="28"/>
          <w:szCs w:val="28"/>
        </w:rPr>
        <w:t>у</w:t>
      </w:r>
      <w:r>
        <w:rPr>
          <w:rFonts w:ascii="Times New Roman" w:hAnsi="Times New Roman" w:cs="Times New Roman"/>
          <w:spacing w:val="63"/>
          <w:w w:val="150"/>
          <w:sz w:val="28"/>
          <w:szCs w:val="28"/>
        </w:rPr>
        <w:t xml:space="preserve"> </w:t>
      </w:r>
      <w:r>
        <w:rPr>
          <w:rFonts w:ascii="Times New Roman" w:hAnsi="Times New Roman" w:cs="Times New Roman"/>
          <w:spacing w:val="-2"/>
          <w:sz w:val="28"/>
          <w:szCs w:val="28"/>
        </w:rPr>
        <w:t>человека.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Офтальмологи используют </w:t>
      </w:r>
      <w:proofErr w:type="gramStart"/>
      <w:r>
        <w:rPr>
          <w:rFonts w:ascii="Times New Roman" w:hAnsi="Times New Roman" w:cs="Times New Roman"/>
          <w:sz w:val="28"/>
          <w:szCs w:val="28"/>
        </w:rPr>
        <w:t>лазер</w:t>
      </w:r>
      <w:proofErr w:type="gramEnd"/>
      <w:r>
        <w:rPr>
          <w:rFonts w:ascii="Times New Roman" w:hAnsi="Times New Roman" w:cs="Times New Roman"/>
          <w:sz w:val="28"/>
          <w:szCs w:val="28"/>
        </w:rPr>
        <w:t xml:space="preserve"> прежде всего для лечения такого тяжелого заболевания глаз, как отслойка сетчатки. Речь идет о так называемой травматической отслойке сетчатой оболочки глаза, с помощью которой человек воспринимает свет и видит все окружающее. В результате повреждений сетчатая оболочка как бы отделяется или отслаивается от подлежащих оболочек глаза и человек теряет зрение в той или иной степени, а иногда и полностью.</w:t>
      </w:r>
    </w:p>
    <w:p w:rsidR="004F4631" w:rsidRDefault="00B2776B" w:rsidP="00B2776B">
      <w:pPr>
        <w:pStyle w:val="3"/>
        <w:numPr>
          <w:ilvl w:val="1"/>
          <w:numId w:val="31"/>
        </w:numPr>
        <w:tabs>
          <w:tab w:val="left" w:pos="711"/>
        </w:tabs>
        <w:spacing w:line="360" w:lineRule="auto"/>
        <w:ind w:leftChars="600" w:left="1320" w:rightChars="320" w:right="704" w:firstLineChars="392" w:firstLine="1102"/>
        <w:rPr>
          <w:rFonts w:ascii="Times New Roman" w:hAnsi="Times New Roman" w:cs="Times New Roman"/>
          <w:sz w:val="28"/>
          <w:szCs w:val="28"/>
        </w:rPr>
      </w:pPr>
      <w:bookmarkStart w:id="91" w:name="2.2.Применение_лазеров_в_диагностике."/>
      <w:bookmarkStart w:id="92" w:name="_bookmark43"/>
      <w:bookmarkEnd w:id="91"/>
      <w:bookmarkEnd w:id="92"/>
      <w:r>
        <w:rPr>
          <w:rFonts w:ascii="Times New Roman" w:hAnsi="Times New Roman" w:cs="Times New Roman"/>
          <w:sz w:val="28"/>
          <w:szCs w:val="28"/>
        </w:rPr>
        <w:lastRenderedPageBreak/>
        <w:t>Применение</w:t>
      </w:r>
      <w:r>
        <w:rPr>
          <w:rFonts w:ascii="Times New Roman" w:hAnsi="Times New Roman" w:cs="Times New Roman"/>
          <w:spacing w:val="-4"/>
          <w:sz w:val="28"/>
          <w:szCs w:val="28"/>
        </w:rPr>
        <w:t xml:space="preserve"> </w:t>
      </w:r>
      <w:r>
        <w:rPr>
          <w:rFonts w:ascii="Times New Roman" w:hAnsi="Times New Roman" w:cs="Times New Roman"/>
          <w:sz w:val="28"/>
          <w:szCs w:val="28"/>
        </w:rPr>
        <w:t>лазеров</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диагностике.</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0" distR="0" simplePos="0" relativeHeight="251642368" behindDoc="0" locked="0" layoutInCell="1" allowOverlap="1">
            <wp:simplePos x="0" y="0"/>
            <wp:positionH relativeFrom="page">
              <wp:posOffset>869315</wp:posOffset>
            </wp:positionH>
            <wp:positionV relativeFrom="paragraph">
              <wp:posOffset>40640</wp:posOffset>
            </wp:positionV>
            <wp:extent cx="2673350" cy="1657985"/>
            <wp:effectExtent l="0" t="0" r="8890" b="3175"/>
            <wp:wrapSquare wrapText="bothSides"/>
            <wp:docPr id="29" name="Image 29" descr="3"/>
            <wp:cNvGraphicFramePr/>
            <a:graphic xmlns:a="http://schemas.openxmlformats.org/drawingml/2006/main">
              <a:graphicData uri="http://schemas.openxmlformats.org/drawingml/2006/picture">
                <pic:pic xmlns:pic="http://schemas.openxmlformats.org/drawingml/2006/picture">
                  <pic:nvPicPr>
                    <pic:cNvPr id="29" name="Image 29" descr="3"/>
                    <pic:cNvPicPr/>
                  </pic:nvPicPr>
                  <pic:blipFill>
                    <a:blip r:embed="rId41" cstate="print"/>
                    <a:stretch>
                      <a:fillRect/>
                    </a:stretch>
                  </pic:blipFill>
                  <pic:spPr>
                    <a:xfrm>
                      <a:off x="0" y="0"/>
                      <a:ext cx="2673350" cy="1657985"/>
                    </a:xfrm>
                    <a:prstGeom prst="rect">
                      <a:avLst/>
                    </a:prstGeom>
                  </pic:spPr>
                </pic:pic>
              </a:graphicData>
            </a:graphic>
          </wp:anchor>
        </w:drawing>
      </w:r>
    </w:p>
    <w:p w:rsidR="004F4631" w:rsidRDefault="00B2776B" w:rsidP="00B2776B">
      <w:pPr>
        <w:pStyle w:val="a4"/>
        <w:tabs>
          <w:tab w:val="left" w:pos="8755"/>
          <w:tab w:val="left" w:pos="8927"/>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Методы, основанные на когерентности лазерного излучения, используютс</w:t>
      </w:r>
      <w:r>
        <w:rPr>
          <w:rFonts w:ascii="Times New Roman" w:hAnsi="Times New Roman" w:cs="Times New Roman"/>
          <w:sz w:val="32"/>
          <w:szCs w:val="32"/>
        </w:rPr>
        <w:t xml:space="preserve">я для измерения положения, скорости перемещения и </w:t>
      </w:r>
      <w:r>
        <w:rPr>
          <w:rFonts w:ascii="Times New Roman" w:hAnsi="Times New Roman" w:cs="Times New Roman"/>
          <w:spacing w:val="-2"/>
          <w:sz w:val="32"/>
          <w:szCs w:val="32"/>
        </w:rPr>
        <w:t>формы</w:t>
      </w:r>
      <w:r>
        <w:rPr>
          <w:rFonts w:ascii="Times New Roman" w:hAnsi="Times New Roman" w:cs="Times New Roman"/>
          <w:sz w:val="32"/>
          <w:szCs w:val="32"/>
        </w:rPr>
        <w:t xml:space="preserve"> </w:t>
      </w:r>
      <w:r>
        <w:rPr>
          <w:rFonts w:ascii="Times New Roman" w:hAnsi="Times New Roman" w:cs="Times New Roman"/>
          <w:spacing w:val="-2"/>
          <w:sz w:val="32"/>
          <w:szCs w:val="32"/>
        </w:rPr>
        <w:t>различных компонентов</w:t>
      </w:r>
      <w:r>
        <w:rPr>
          <w:rFonts w:ascii="Times New Roman" w:hAnsi="Times New Roman" w:cs="Times New Roman"/>
          <w:spacing w:val="-4"/>
          <w:sz w:val="32"/>
          <w:szCs w:val="32"/>
        </w:rPr>
        <w:t xml:space="preserve"> </w:t>
      </w:r>
      <w:r>
        <w:rPr>
          <w:rFonts w:ascii="Times New Roman" w:hAnsi="Times New Roman" w:cs="Times New Roman"/>
          <w:spacing w:val="-2"/>
          <w:sz w:val="32"/>
          <w:szCs w:val="32"/>
        </w:rPr>
        <w:t xml:space="preserve">биологических </w:t>
      </w:r>
      <w:r>
        <w:rPr>
          <w:rFonts w:ascii="Times New Roman" w:hAnsi="Times New Roman" w:cs="Times New Roman"/>
          <w:sz w:val="32"/>
          <w:szCs w:val="32"/>
        </w:rPr>
        <w:t>объектов. Это необходимо для решения многих диагност</w:t>
      </w:r>
      <w:r>
        <w:rPr>
          <w:rFonts w:ascii="Times New Roman" w:hAnsi="Times New Roman" w:cs="Times New Roman"/>
          <w:sz w:val="28"/>
          <w:szCs w:val="28"/>
        </w:rPr>
        <w:t xml:space="preserve">ических проблем в </w:t>
      </w:r>
      <w:r>
        <w:rPr>
          <w:rFonts w:ascii="Times New Roman" w:hAnsi="Times New Roman" w:cs="Times New Roman"/>
          <w:spacing w:val="-2"/>
          <w:sz w:val="28"/>
          <w:szCs w:val="28"/>
        </w:rPr>
        <w:t>различных</w:t>
      </w:r>
      <w:r>
        <w:rPr>
          <w:rFonts w:ascii="Times New Roman" w:hAnsi="Times New Roman" w:cs="Times New Roman"/>
          <w:sz w:val="28"/>
          <w:szCs w:val="28"/>
        </w:rPr>
        <w:t xml:space="preserve">  </w:t>
      </w:r>
      <w:r>
        <w:rPr>
          <w:rFonts w:ascii="Times New Roman" w:hAnsi="Times New Roman" w:cs="Times New Roman"/>
          <w:spacing w:val="-2"/>
          <w:sz w:val="28"/>
          <w:szCs w:val="28"/>
        </w:rPr>
        <w:t>областях</w:t>
      </w:r>
    </w:p>
    <w:p w:rsidR="004F4631" w:rsidRDefault="00B2776B" w:rsidP="00B2776B">
      <w:pPr>
        <w:pStyle w:val="a4"/>
        <w:tabs>
          <w:tab w:val="left" w:pos="8762"/>
          <w:tab w:val="left" w:pos="982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медицины</w:t>
      </w:r>
      <w:r>
        <w:rPr>
          <w:rFonts w:ascii="Times New Roman" w:hAnsi="Times New Roman" w:cs="Times New Roman"/>
          <w:sz w:val="28"/>
          <w:szCs w:val="28"/>
        </w:rPr>
        <w:t xml:space="preserve"> </w:t>
      </w:r>
      <w:r>
        <w:rPr>
          <w:rFonts w:ascii="Times New Roman" w:hAnsi="Times New Roman" w:cs="Times New Roman"/>
          <w:spacing w:val="-10"/>
          <w:sz w:val="28"/>
          <w:szCs w:val="28"/>
        </w:rPr>
        <w:t>—</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в </w:t>
      </w:r>
      <w:r>
        <w:rPr>
          <w:rFonts w:ascii="Times New Roman" w:hAnsi="Times New Roman" w:cs="Times New Roman"/>
          <w:sz w:val="28"/>
          <w:szCs w:val="28"/>
        </w:rPr>
        <w:t>офтальмологии, иммунологии, вирусологии, гематологии, онкологии. Например, с помощью</w:t>
      </w:r>
      <w:r>
        <w:rPr>
          <w:rFonts w:ascii="Times New Roman" w:hAnsi="Times New Roman" w:cs="Times New Roman"/>
          <w:spacing w:val="80"/>
          <w:w w:val="150"/>
          <w:sz w:val="28"/>
          <w:szCs w:val="28"/>
        </w:rPr>
        <w:t xml:space="preserve"> </w:t>
      </w:r>
      <w:r>
        <w:rPr>
          <w:rFonts w:ascii="Times New Roman" w:hAnsi="Times New Roman" w:cs="Times New Roman"/>
          <w:sz w:val="28"/>
          <w:szCs w:val="28"/>
        </w:rPr>
        <w:t>лазерных</w:t>
      </w:r>
      <w:r>
        <w:rPr>
          <w:rFonts w:ascii="Times New Roman" w:hAnsi="Times New Roman" w:cs="Times New Roman"/>
          <w:spacing w:val="80"/>
          <w:w w:val="150"/>
          <w:sz w:val="28"/>
          <w:szCs w:val="28"/>
        </w:rPr>
        <w:t xml:space="preserve"> </w:t>
      </w:r>
      <w:r>
        <w:rPr>
          <w:rFonts w:ascii="Times New Roman" w:hAnsi="Times New Roman" w:cs="Times New Roman"/>
          <w:sz w:val="28"/>
          <w:szCs w:val="28"/>
        </w:rPr>
        <w:t>приборов</w:t>
      </w:r>
      <w:r>
        <w:rPr>
          <w:rFonts w:ascii="Times New Roman" w:hAnsi="Times New Roman" w:cs="Times New Roman"/>
          <w:spacing w:val="80"/>
          <w:w w:val="150"/>
          <w:sz w:val="28"/>
          <w:szCs w:val="28"/>
        </w:rPr>
        <w:t xml:space="preserve"> </w:t>
      </w:r>
      <w:r>
        <w:rPr>
          <w:rFonts w:ascii="Times New Roman" w:hAnsi="Times New Roman" w:cs="Times New Roman"/>
          <w:sz w:val="28"/>
          <w:szCs w:val="28"/>
        </w:rPr>
        <w:t>становятся</w:t>
      </w:r>
      <w:r>
        <w:rPr>
          <w:rFonts w:ascii="Times New Roman" w:hAnsi="Times New Roman" w:cs="Times New Roman"/>
          <w:spacing w:val="80"/>
          <w:w w:val="150"/>
          <w:sz w:val="28"/>
          <w:szCs w:val="28"/>
        </w:rPr>
        <w:t xml:space="preserve"> </w:t>
      </w:r>
      <w:r>
        <w:rPr>
          <w:rFonts w:ascii="Times New Roman" w:hAnsi="Times New Roman" w:cs="Times New Roman"/>
          <w:sz w:val="28"/>
          <w:szCs w:val="28"/>
        </w:rPr>
        <w:t>возможными</w:t>
      </w:r>
      <w:r>
        <w:rPr>
          <w:rFonts w:ascii="Times New Roman" w:hAnsi="Times New Roman" w:cs="Times New Roman"/>
          <w:spacing w:val="80"/>
          <w:w w:val="150"/>
          <w:sz w:val="28"/>
          <w:szCs w:val="28"/>
        </w:rPr>
        <w:t xml:space="preserve"> </w:t>
      </w:r>
      <w:r>
        <w:rPr>
          <w:rFonts w:ascii="Times New Roman" w:hAnsi="Times New Roman" w:cs="Times New Roman"/>
          <w:sz w:val="28"/>
          <w:szCs w:val="28"/>
        </w:rPr>
        <w:t>измерения</w:t>
      </w:r>
      <w:r>
        <w:rPr>
          <w:rFonts w:ascii="Times New Roman" w:hAnsi="Times New Roman" w:cs="Times New Roman"/>
          <w:spacing w:val="80"/>
          <w:w w:val="150"/>
          <w:sz w:val="28"/>
          <w:szCs w:val="28"/>
        </w:rPr>
        <w:t xml:space="preserve"> </w:t>
      </w:r>
      <w:r>
        <w:rPr>
          <w:rFonts w:ascii="Times New Roman" w:hAnsi="Times New Roman" w:cs="Times New Roman"/>
          <w:sz w:val="28"/>
          <w:szCs w:val="28"/>
        </w:rPr>
        <w:t>параметров кровотока в микрососудах, выявление локализации гематом и опухолей малых размеров в мозге и других внутренних органах, количественная оценка агрегационных свой</w:t>
      </w:r>
      <w:proofErr w:type="gramStart"/>
      <w:r>
        <w:rPr>
          <w:rFonts w:ascii="Times New Roman" w:hAnsi="Times New Roman" w:cs="Times New Roman"/>
          <w:sz w:val="28"/>
          <w:szCs w:val="28"/>
        </w:rPr>
        <w:t>ств кл</w:t>
      </w:r>
      <w:proofErr w:type="gramEnd"/>
      <w:r>
        <w:rPr>
          <w:rFonts w:ascii="Times New Roman" w:hAnsi="Times New Roman" w:cs="Times New Roman"/>
          <w:sz w:val="28"/>
          <w:szCs w:val="28"/>
        </w:rPr>
        <w:t xml:space="preserve">еток крови, отражающих наличие и развитие патологических процессов в организме. Лазерные методы позволяют получать трехмерные изображения биообъектов, осуществлять картирование контуров отдельных органов, определять объемную и поверхностную структуру </w:t>
      </w:r>
      <w:proofErr w:type="spellStart"/>
      <w:r>
        <w:rPr>
          <w:rFonts w:ascii="Times New Roman" w:hAnsi="Times New Roman" w:cs="Times New Roman"/>
          <w:sz w:val="28"/>
          <w:szCs w:val="28"/>
        </w:rPr>
        <w:t>биотканей</w:t>
      </w:r>
      <w:proofErr w:type="spellEnd"/>
      <w:r>
        <w:rPr>
          <w:rFonts w:ascii="Times New Roman" w:hAnsi="Times New Roman" w:cs="Times New Roman"/>
          <w:sz w:val="28"/>
          <w:szCs w:val="28"/>
        </w:rPr>
        <w:t>.</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1"/>
        </w:numPr>
        <w:tabs>
          <w:tab w:val="left" w:pos="711"/>
        </w:tabs>
        <w:spacing w:line="360" w:lineRule="auto"/>
        <w:ind w:leftChars="600" w:left="1320" w:rightChars="320" w:right="704" w:firstLineChars="392" w:firstLine="1102"/>
        <w:rPr>
          <w:rFonts w:ascii="Times New Roman" w:hAnsi="Times New Roman" w:cs="Times New Roman"/>
          <w:sz w:val="28"/>
          <w:szCs w:val="28"/>
        </w:rPr>
      </w:pPr>
      <w:bookmarkStart w:id="93" w:name="2.3.Применение_лазеров_в_онкологии."/>
      <w:bookmarkStart w:id="94" w:name="_bookmark44"/>
      <w:bookmarkEnd w:id="93"/>
      <w:bookmarkEnd w:id="94"/>
      <w:r>
        <w:rPr>
          <w:rFonts w:ascii="Times New Roman" w:hAnsi="Times New Roman" w:cs="Times New Roman"/>
          <w:sz w:val="28"/>
          <w:szCs w:val="28"/>
        </w:rPr>
        <w:t>Применение</w:t>
      </w:r>
      <w:r>
        <w:rPr>
          <w:rFonts w:ascii="Times New Roman" w:hAnsi="Times New Roman" w:cs="Times New Roman"/>
          <w:spacing w:val="-4"/>
          <w:sz w:val="28"/>
          <w:szCs w:val="28"/>
        </w:rPr>
        <w:t xml:space="preserve"> </w:t>
      </w:r>
      <w:r>
        <w:rPr>
          <w:rFonts w:ascii="Times New Roman" w:hAnsi="Times New Roman" w:cs="Times New Roman"/>
          <w:sz w:val="28"/>
          <w:szCs w:val="28"/>
        </w:rPr>
        <w:t>лазеров</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онкологии.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b/>
          <w:sz w:val="28"/>
          <w:szCs w:val="28"/>
        </w:rPr>
        <w:sectPr w:rsidR="004F4631">
          <w:pgSz w:w="11910" w:h="16840"/>
          <w:pgMar w:top="620" w:right="141" w:bottom="1200" w:left="283" w:header="0" w:footer="992" w:gutter="0"/>
          <w:cols w:space="720"/>
        </w:sectPr>
      </w:pPr>
      <w:r>
        <w:rPr>
          <w:rFonts w:ascii="Times New Roman" w:hAnsi="Times New Roman" w:cs="Times New Roman"/>
          <w:noProof/>
          <w:sz w:val="28"/>
          <w:szCs w:val="28"/>
          <w:lang w:eastAsia="ru-RU"/>
        </w:rPr>
        <w:drawing>
          <wp:inline distT="0" distB="0" distL="0" distR="0">
            <wp:extent cx="3796665" cy="2871470"/>
            <wp:effectExtent l="0" t="0" r="13335" b="8890"/>
            <wp:docPr id="30" name="Image 30" descr="3"/>
            <wp:cNvGraphicFramePr/>
            <a:graphic xmlns:a="http://schemas.openxmlformats.org/drawingml/2006/main">
              <a:graphicData uri="http://schemas.openxmlformats.org/drawingml/2006/picture">
                <pic:pic xmlns:pic="http://schemas.openxmlformats.org/drawingml/2006/picture">
                  <pic:nvPicPr>
                    <pic:cNvPr id="30" name="Image 30" descr="3"/>
                    <pic:cNvPicPr/>
                  </pic:nvPicPr>
                  <pic:blipFill>
                    <a:blip r:embed="rId42" cstate="print"/>
                    <a:stretch>
                      <a:fillRect/>
                    </a:stretch>
                  </pic:blipFill>
                  <pic:spPr>
                    <a:xfrm>
                      <a:off x="0" y="0"/>
                      <a:ext cx="3797088" cy="2872073"/>
                    </a:xfrm>
                    <a:prstGeom prst="rect">
                      <a:avLst/>
                    </a:prstGeom>
                  </pic:spPr>
                </pic:pic>
              </a:graphicData>
            </a:graphic>
          </wp:inline>
        </w:drawing>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лечения</w:t>
      </w:r>
      <w:r>
        <w:rPr>
          <w:rFonts w:ascii="Times New Roman" w:hAnsi="Times New Roman" w:cs="Times New Roman"/>
          <w:spacing w:val="-16"/>
          <w:sz w:val="28"/>
          <w:szCs w:val="28"/>
        </w:rPr>
        <w:t xml:space="preserve"> </w:t>
      </w:r>
      <w:r>
        <w:rPr>
          <w:rFonts w:ascii="Times New Roman" w:hAnsi="Times New Roman" w:cs="Times New Roman"/>
          <w:sz w:val="28"/>
          <w:szCs w:val="28"/>
        </w:rPr>
        <w:t>наружно</w:t>
      </w:r>
      <w:r>
        <w:rPr>
          <w:rFonts w:ascii="Times New Roman" w:hAnsi="Times New Roman" w:cs="Times New Roman"/>
          <w:spacing w:val="-14"/>
          <w:sz w:val="28"/>
          <w:szCs w:val="28"/>
        </w:rPr>
        <w:t xml:space="preserve"> </w:t>
      </w:r>
      <w:r>
        <w:rPr>
          <w:rFonts w:ascii="Times New Roman" w:hAnsi="Times New Roman" w:cs="Times New Roman"/>
          <w:sz w:val="28"/>
          <w:szCs w:val="28"/>
        </w:rPr>
        <w:t>расположенных</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опухолей.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1"/>
        </w:numPr>
        <w:tabs>
          <w:tab w:val="left" w:pos="709"/>
        </w:tabs>
        <w:spacing w:line="360" w:lineRule="auto"/>
        <w:ind w:leftChars="600" w:left="1320" w:rightChars="320" w:right="704" w:firstLineChars="392" w:firstLine="1102"/>
        <w:rPr>
          <w:rFonts w:ascii="Times New Roman" w:hAnsi="Times New Roman" w:cs="Times New Roman"/>
          <w:sz w:val="28"/>
          <w:szCs w:val="28"/>
        </w:rPr>
      </w:pPr>
      <w:bookmarkStart w:id="95" w:name="2.4.Применение_лазеров_в_хирургии."/>
      <w:bookmarkStart w:id="96" w:name="_bookmark45"/>
      <w:bookmarkEnd w:id="95"/>
      <w:bookmarkEnd w:id="96"/>
      <w:r>
        <w:rPr>
          <w:rFonts w:ascii="Times New Roman" w:hAnsi="Times New Roman" w:cs="Times New Roman"/>
          <w:sz w:val="28"/>
          <w:szCs w:val="28"/>
        </w:rPr>
        <w:t>Применение</w:t>
      </w:r>
      <w:r>
        <w:rPr>
          <w:rFonts w:ascii="Times New Roman" w:hAnsi="Times New Roman" w:cs="Times New Roman"/>
          <w:spacing w:val="-4"/>
          <w:sz w:val="28"/>
          <w:szCs w:val="28"/>
        </w:rPr>
        <w:t xml:space="preserve"> </w:t>
      </w:r>
      <w:r>
        <w:rPr>
          <w:rFonts w:ascii="Times New Roman" w:hAnsi="Times New Roman" w:cs="Times New Roman"/>
          <w:sz w:val="28"/>
          <w:szCs w:val="28"/>
        </w:rPr>
        <w:t>лазеров</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хирургии.</w:t>
      </w:r>
    </w:p>
    <w:p w:rsidR="004F4631" w:rsidRDefault="00B2776B" w:rsidP="00B2776B">
      <w:pPr>
        <w:pStyle w:val="a4"/>
        <w:tabs>
          <w:tab w:val="left" w:pos="2524"/>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br w:type="column"/>
      </w:r>
      <w:r>
        <w:rPr>
          <w:rFonts w:ascii="Times New Roman" w:hAnsi="Times New Roman" w:cs="Times New Roman"/>
          <w:sz w:val="28"/>
          <w:szCs w:val="28"/>
        </w:rPr>
        <w:lastRenderedPageBreak/>
        <w:t xml:space="preserve">Применение лазера в онкологии имеет большое </w:t>
      </w:r>
      <w:r>
        <w:rPr>
          <w:rFonts w:ascii="Times New Roman" w:hAnsi="Times New Roman" w:cs="Times New Roman"/>
          <w:spacing w:val="-2"/>
          <w:sz w:val="28"/>
          <w:szCs w:val="28"/>
        </w:rPr>
        <w:t>будущее.</w:t>
      </w:r>
      <w:r>
        <w:rPr>
          <w:rFonts w:ascii="Times New Roman" w:hAnsi="Times New Roman" w:cs="Times New Roman"/>
          <w:sz w:val="28"/>
          <w:szCs w:val="28"/>
        </w:rPr>
        <w:t xml:space="preserve"> </w:t>
      </w:r>
      <w:r>
        <w:rPr>
          <w:rFonts w:ascii="Times New Roman" w:hAnsi="Times New Roman" w:cs="Times New Roman"/>
          <w:spacing w:val="-16"/>
          <w:sz w:val="28"/>
          <w:szCs w:val="28"/>
        </w:rPr>
        <w:t xml:space="preserve"> </w:t>
      </w:r>
      <w:r>
        <w:rPr>
          <w:rFonts w:ascii="Times New Roman" w:hAnsi="Times New Roman" w:cs="Times New Roman"/>
          <w:spacing w:val="-6"/>
          <w:sz w:val="28"/>
          <w:szCs w:val="28"/>
        </w:rPr>
        <w:t xml:space="preserve">Лазерные </w:t>
      </w:r>
      <w:r>
        <w:rPr>
          <w:rFonts w:ascii="Times New Roman" w:hAnsi="Times New Roman" w:cs="Times New Roman"/>
          <w:sz w:val="28"/>
          <w:szCs w:val="28"/>
        </w:rPr>
        <w:t xml:space="preserve">технологии для лечения </w:t>
      </w:r>
      <w:r>
        <w:rPr>
          <w:rFonts w:ascii="Times New Roman" w:hAnsi="Times New Roman" w:cs="Times New Roman"/>
          <w:spacing w:val="-2"/>
          <w:sz w:val="28"/>
          <w:szCs w:val="28"/>
        </w:rPr>
        <w:t>заболеваний</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онкологии </w:t>
      </w:r>
      <w:r>
        <w:rPr>
          <w:rFonts w:ascii="Times New Roman" w:hAnsi="Times New Roman" w:cs="Times New Roman"/>
          <w:spacing w:val="-2"/>
          <w:sz w:val="28"/>
          <w:szCs w:val="28"/>
        </w:rPr>
        <w:t>помогают</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сократить </w:t>
      </w:r>
      <w:r>
        <w:rPr>
          <w:rFonts w:ascii="Times New Roman" w:hAnsi="Times New Roman" w:cs="Times New Roman"/>
          <w:sz w:val="28"/>
          <w:szCs w:val="28"/>
        </w:rPr>
        <w:t>негативные</w:t>
      </w:r>
      <w:r>
        <w:rPr>
          <w:rFonts w:ascii="Times New Roman" w:hAnsi="Times New Roman" w:cs="Times New Roman"/>
          <w:spacing w:val="-7"/>
          <w:sz w:val="28"/>
          <w:szCs w:val="28"/>
        </w:rPr>
        <w:t xml:space="preserve"> </w:t>
      </w:r>
      <w:r>
        <w:rPr>
          <w:rFonts w:ascii="Times New Roman" w:hAnsi="Times New Roman" w:cs="Times New Roman"/>
          <w:sz w:val="28"/>
          <w:szCs w:val="28"/>
        </w:rPr>
        <w:t>последствия</w:t>
      </w:r>
      <w:r>
        <w:rPr>
          <w:rFonts w:ascii="Times New Roman" w:hAnsi="Times New Roman" w:cs="Times New Roman"/>
          <w:spacing w:val="-7"/>
          <w:sz w:val="28"/>
          <w:szCs w:val="28"/>
        </w:rPr>
        <w:t xml:space="preserve"> </w:t>
      </w:r>
      <w:r>
        <w:rPr>
          <w:rFonts w:ascii="Times New Roman" w:hAnsi="Times New Roman" w:cs="Times New Roman"/>
          <w:sz w:val="28"/>
          <w:szCs w:val="28"/>
        </w:rPr>
        <w:t xml:space="preserve">после проведения всевозможных оперативных вмешательств. Уже сейчас лучи лазера применяются в химиотерапии, </w:t>
      </w:r>
      <w:r>
        <w:rPr>
          <w:rFonts w:ascii="Times New Roman" w:hAnsi="Times New Roman" w:cs="Times New Roman"/>
          <w:spacing w:val="-2"/>
          <w:sz w:val="28"/>
          <w:szCs w:val="28"/>
        </w:rPr>
        <w:t>которая</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значительно </w:t>
      </w:r>
      <w:r>
        <w:rPr>
          <w:rFonts w:ascii="Times New Roman" w:hAnsi="Times New Roman" w:cs="Times New Roman"/>
          <w:sz w:val="28"/>
          <w:szCs w:val="28"/>
        </w:rPr>
        <w:t>увеличивает разрушительный эффект энергии лучей лазера, с</w:t>
      </w:r>
      <w:r>
        <w:rPr>
          <w:rFonts w:ascii="Times New Roman" w:hAnsi="Times New Roman" w:cs="Times New Roman"/>
          <w:spacing w:val="58"/>
          <w:w w:val="150"/>
          <w:sz w:val="28"/>
          <w:szCs w:val="28"/>
        </w:rPr>
        <w:t xml:space="preserve">   </w:t>
      </w:r>
      <w:r>
        <w:rPr>
          <w:rFonts w:ascii="Times New Roman" w:hAnsi="Times New Roman" w:cs="Times New Roman"/>
          <w:sz w:val="28"/>
          <w:szCs w:val="28"/>
        </w:rPr>
        <w:t>рентгенотерапией</w:t>
      </w:r>
      <w:r>
        <w:rPr>
          <w:rFonts w:ascii="Times New Roman" w:hAnsi="Times New Roman" w:cs="Times New Roman"/>
          <w:spacing w:val="59"/>
          <w:w w:val="150"/>
          <w:sz w:val="28"/>
          <w:szCs w:val="28"/>
        </w:rPr>
        <w:t xml:space="preserve">   </w:t>
      </w:r>
      <w:proofErr w:type="gramStart"/>
      <w:r>
        <w:rPr>
          <w:rFonts w:ascii="Times New Roman" w:hAnsi="Times New Roman" w:cs="Times New Roman"/>
          <w:spacing w:val="-5"/>
          <w:sz w:val="28"/>
          <w:szCs w:val="28"/>
        </w:rPr>
        <w:t>для</w:t>
      </w:r>
      <w:proofErr w:type="gramEnd"/>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type w:val="continuous"/>
          <w:pgSz w:w="11910" w:h="16840"/>
          <w:pgMar w:top="640" w:right="141" w:bottom="1180" w:left="283" w:header="0" w:footer="992" w:gutter="0"/>
          <w:cols w:num="2" w:space="720" w:equalWidth="0">
            <w:col w:w="6256" w:space="40"/>
            <w:col w:w="5190"/>
          </w:cols>
        </w:sect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0" distR="0" simplePos="0" relativeHeight="251643392" behindDoc="0" locked="0" layoutInCell="1" allowOverlap="1">
            <wp:simplePos x="0" y="0"/>
            <wp:positionH relativeFrom="page">
              <wp:posOffset>400685</wp:posOffset>
            </wp:positionH>
            <wp:positionV relativeFrom="page">
              <wp:posOffset>7777480</wp:posOffset>
            </wp:positionV>
            <wp:extent cx="3657600" cy="2560320"/>
            <wp:effectExtent l="0" t="0" r="0" b="0"/>
            <wp:wrapNone/>
            <wp:docPr id="31" name="Image 31" descr="3"/>
            <wp:cNvGraphicFramePr/>
            <a:graphic xmlns:a="http://schemas.openxmlformats.org/drawingml/2006/main">
              <a:graphicData uri="http://schemas.openxmlformats.org/drawingml/2006/picture">
                <pic:pic xmlns:pic="http://schemas.openxmlformats.org/drawingml/2006/picture">
                  <pic:nvPicPr>
                    <pic:cNvPr id="31" name="Image 31" descr="3"/>
                    <pic:cNvPicPr/>
                  </pic:nvPicPr>
                  <pic:blipFill>
                    <a:blip r:embed="rId43" cstate="print"/>
                    <a:stretch>
                      <a:fillRect/>
                    </a:stretch>
                  </pic:blipFill>
                  <pic:spPr>
                    <a:xfrm>
                      <a:off x="0" y="0"/>
                      <a:ext cx="3657599" cy="2560319"/>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tabs>
          <w:tab w:val="left" w:pos="821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 хирургии применяются лазеры, которые способны сильно нагревать </w:t>
      </w:r>
      <w:proofErr w:type="spellStart"/>
      <w:r>
        <w:rPr>
          <w:rFonts w:ascii="Times New Roman" w:hAnsi="Times New Roman" w:cs="Times New Roman"/>
          <w:sz w:val="28"/>
          <w:szCs w:val="28"/>
        </w:rPr>
        <w:t>биоткань</w:t>
      </w:r>
      <w:proofErr w:type="spellEnd"/>
      <w:r>
        <w:rPr>
          <w:rFonts w:ascii="Times New Roman" w:hAnsi="Times New Roman" w:cs="Times New Roman"/>
          <w:sz w:val="28"/>
          <w:szCs w:val="28"/>
        </w:rPr>
        <w:t xml:space="preserve">, что приводит к ее резанию или испарению. Эти и другие характеристики хирургических </w:t>
      </w:r>
      <w:r>
        <w:rPr>
          <w:rFonts w:ascii="Times New Roman" w:hAnsi="Times New Roman" w:cs="Times New Roman"/>
          <w:spacing w:val="-2"/>
          <w:sz w:val="28"/>
          <w:szCs w:val="28"/>
        </w:rPr>
        <w:t>лазеров</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обуславливают </w:t>
      </w:r>
      <w:r>
        <w:rPr>
          <w:rFonts w:ascii="Times New Roman" w:hAnsi="Times New Roman" w:cs="Times New Roman"/>
          <w:sz w:val="28"/>
          <w:szCs w:val="28"/>
        </w:rPr>
        <w:t xml:space="preserve">применение в хирургии различных видов лазеров. </w:t>
      </w:r>
      <w:proofErr w:type="gramStart"/>
      <w:r>
        <w:rPr>
          <w:rFonts w:ascii="Times New Roman" w:hAnsi="Times New Roman" w:cs="Times New Roman"/>
          <w:sz w:val="28"/>
          <w:szCs w:val="28"/>
        </w:rPr>
        <w:t>Уникальные</w:t>
      </w:r>
      <w:r>
        <w:rPr>
          <w:rFonts w:ascii="Times New Roman" w:hAnsi="Times New Roman" w:cs="Times New Roman"/>
          <w:spacing w:val="7"/>
          <w:sz w:val="28"/>
          <w:szCs w:val="28"/>
        </w:rPr>
        <w:t xml:space="preserve"> </w:t>
      </w:r>
      <w:r>
        <w:rPr>
          <w:rFonts w:ascii="Times New Roman" w:hAnsi="Times New Roman" w:cs="Times New Roman"/>
          <w:sz w:val="28"/>
          <w:szCs w:val="28"/>
        </w:rPr>
        <w:t>свойства</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лазерного</w:t>
      </w:r>
      <w:proofErr w:type="gramEnd"/>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type w:val="continuous"/>
          <w:pgSz w:w="11910" w:h="16840"/>
          <w:pgMar w:top="640" w:right="141" w:bottom="118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луча позволяют выполнять ранее невозможные операции новыми эффективными методами. Это дает возможность эффективно использовать хирургические лазеры для выполнения самых разнообразных оперативных вмешательств в урологии, гинекологии и пр.</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1"/>
        </w:numPr>
        <w:tabs>
          <w:tab w:val="left" w:pos="910"/>
        </w:tabs>
        <w:spacing w:line="360" w:lineRule="auto"/>
        <w:ind w:leftChars="600" w:left="1320" w:rightChars="320" w:right="704" w:firstLineChars="392" w:firstLine="1102"/>
        <w:rPr>
          <w:rFonts w:ascii="Times New Roman" w:hAnsi="Times New Roman" w:cs="Times New Roman"/>
          <w:sz w:val="28"/>
          <w:szCs w:val="28"/>
        </w:rPr>
      </w:pPr>
      <w:bookmarkStart w:id="97" w:name="2.4.1.Резка_тканей"/>
      <w:bookmarkStart w:id="98" w:name="_bookmark46"/>
      <w:bookmarkEnd w:id="97"/>
      <w:bookmarkEnd w:id="98"/>
      <w:r>
        <w:rPr>
          <w:rFonts w:ascii="Times New Roman" w:hAnsi="Times New Roman" w:cs="Times New Roman"/>
          <w:sz w:val="28"/>
          <w:szCs w:val="28"/>
        </w:rPr>
        <w:t>Резка</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тканей</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6770"/>
          <w:tab w:val="left" w:pos="7759"/>
          <w:tab w:val="left" w:pos="8270"/>
          <w:tab w:val="left" w:pos="8940"/>
          <w:tab w:val="left" w:pos="9688"/>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4416" behindDoc="0" locked="0" layoutInCell="1" allowOverlap="1">
            <wp:simplePos x="0" y="0"/>
            <wp:positionH relativeFrom="page">
              <wp:posOffset>379730</wp:posOffset>
            </wp:positionH>
            <wp:positionV relativeFrom="paragraph">
              <wp:posOffset>-196850</wp:posOffset>
            </wp:positionV>
            <wp:extent cx="3429000" cy="2251710"/>
            <wp:effectExtent l="0" t="0" r="0" b="0"/>
            <wp:wrapNone/>
            <wp:docPr id="32" name="Image 32" descr="2"/>
            <wp:cNvGraphicFramePr/>
            <a:graphic xmlns:a="http://schemas.openxmlformats.org/drawingml/2006/main">
              <a:graphicData uri="http://schemas.openxmlformats.org/drawingml/2006/picture">
                <pic:pic xmlns:pic="http://schemas.openxmlformats.org/drawingml/2006/picture">
                  <pic:nvPicPr>
                    <pic:cNvPr id="32" name="Image 32" descr="2"/>
                    <pic:cNvPicPr/>
                  </pic:nvPicPr>
                  <pic:blipFill>
                    <a:blip r:embed="rId44" cstate="print"/>
                    <a:stretch>
                      <a:fillRect/>
                    </a:stretch>
                  </pic:blipFill>
                  <pic:spPr>
                    <a:xfrm>
                      <a:off x="0" y="0"/>
                      <a:ext cx="3429000" cy="2251709"/>
                    </a:xfrm>
                    <a:prstGeom prst="rect">
                      <a:avLst/>
                    </a:prstGeom>
                  </pic:spPr>
                </pic:pic>
              </a:graphicData>
            </a:graphic>
          </wp:anchor>
        </w:drawing>
      </w:r>
      <w:r>
        <w:rPr>
          <w:rFonts w:ascii="Times New Roman" w:hAnsi="Times New Roman" w:cs="Times New Roman"/>
          <w:spacing w:val="-10"/>
          <w:sz w:val="28"/>
          <w:szCs w:val="28"/>
        </w:rPr>
        <w:t>В</w:t>
      </w:r>
      <w:r>
        <w:rPr>
          <w:rFonts w:ascii="Times New Roman" w:hAnsi="Times New Roman" w:cs="Times New Roman"/>
          <w:sz w:val="28"/>
          <w:szCs w:val="28"/>
        </w:rPr>
        <w:t xml:space="preserve"> </w:t>
      </w:r>
      <w:r>
        <w:rPr>
          <w:rFonts w:ascii="Times New Roman" w:hAnsi="Times New Roman" w:cs="Times New Roman"/>
          <w:spacing w:val="-2"/>
          <w:sz w:val="28"/>
          <w:szCs w:val="28"/>
        </w:rPr>
        <w:t>основе</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использования </w:t>
      </w:r>
      <w:r>
        <w:rPr>
          <w:rFonts w:ascii="Times New Roman" w:hAnsi="Times New Roman" w:cs="Times New Roman"/>
          <w:sz w:val="28"/>
          <w:szCs w:val="28"/>
        </w:rPr>
        <w:t xml:space="preserve">хирургических лазеров лежат два основных принципа: применение лазерного излучения в качестве скальпеля, как многопрофильного хирургического инструмента, и </w:t>
      </w:r>
      <w:r>
        <w:rPr>
          <w:rFonts w:ascii="Times New Roman" w:hAnsi="Times New Roman" w:cs="Times New Roman"/>
          <w:spacing w:val="-2"/>
          <w:sz w:val="28"/>
          <w:szCs w:val="28"/>
        </w:rPr>
        <w:t>физического</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фактора, </w:t>
      </w:r>
      <w:r>
        <w:rPr>
          <w:rFonts w:ascii="Times New Roman" w:hAnsi="Times New Roman" w:cs="Times New Roman"/>
          <w:sz w:val="28"/>
          <w:szCs w:val="28"/>
        </w:rPr>
        <w:t>обладающего широким спектром биологического</w:t>
      </w:r>
      <w:r>
        <w:rPr>
          <w:rFonts w:ascii="Times New Roman" w:hAnsi="Times New Roman" w:cs="Times New Roman"/>
          <w:spacing w:val="-16"/>
          <w:sz w:val="28"/>
          <w:szCs w:val="28"/>
        </w:rPr>
        <w:t xml:space="preserve"> </w:t>
      </w:r>
      <w:r>
        <w:rPr>
          <w:rFonts w:ascii="Times New Roman" w:hAnsi="Times New Roman" w:cs="Times New Roman"/>
          <w:sz w:val="28"/>
          <w:szCs w:val="28"/>
        </w:rPr>
        <w:t>действия.</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Лазерная </w:t>
      </w:r>
      <w:r>
        <w:rPr>
          <w:rFonts w:ascii="Times New Roman" w:hAnsi="Times New Roman" w:cs="Times New Roman"/>
          <w:spacing w:val="-2"/>
          <w:sz w:val="28"/>
          <w:szCs w:val="28"/>
        </w:rPr>
        <w:t>хирургия</w:t>
      </w:r>
      <w:r>
        <w:rPr>
          <w:rFonts w:ascii="Times New Roman" w:hAnsi="Times New Roman" w:cs="Times New Roman"/>
          <w:sz w:val="28"/>
          <w:szCs w:val="28"/>
        </w:rPr>
        <w:t xml:space="preserve"> </w:t>
      </w:r>
      <w:r>
        <w:rPr>
          <w:rFonts w:ascii="Times New Roman" w:hAnsi="Times New Roman" w:cs="Times New Roman"/>
          <w:spacing w:val="-2"/>
          <w:sz w:val="28"/>
          <w:szCs w:val="28"/>
        </w:rPr>
        <w:t>основана</w:t>
      </w:r>
      <w:r>
        <w:rPr>
          <w:rFonts w:ascii="Times New Roman" w:hAnsi="Times New Roman" w:cs="Times New Roman"/>
          <w:sz w:val="28"/>
          <w:szCs w:val="28"/>
        </w:rPr>
        <w:t xml:space="preserve">  </w:t>
      </w:r>
      <w:r>
        <w:rPr>
          <w:rFonts w:ascii="Times New Roman" w:hAnsi="Times New Roman" w:cs="Times New Roman"/>
          <w:spacing w:val="-6"/>
          <w:sz w:val="28"/>
          <w:szCs w:val="28"/>
        </w:rPr>
        <w:t xml:space="preserve">на </w:t>
      </w:r>
      <w:r>
        <w:rPr>
          <w:rFonts w:ascii="Times New Roman" w:hAnsi="Times New Roman" w:cs="Times New Roman"/>
          <w:sz w:val="28"/>
          <w:szCs w:val="28"/>
        </w:rPr>
        <w:t>деструктивном</w:t>
      </w:r>
      <w:r>
        <w:rPr>
          <w:rFonts w:ascii="Times New Roman" w:hAnsi="Times New Roman" w:cs="Times New Roman"/>
          <w:spacing w:val="73"/>
          <w:w w:val="150"/>
          <w:sz w:val="28"/>
          <w:szCs w:val="28"/>
        </w:rPr>
        <w:t xml:space="preserve">  </w:t>
      </w:r>
      <w:r>
        <w:rPr>
          <w:rFonts w:ascii="Times New Roman" w:hAnsi="Times New Roman" w:cs="Times New Roman"/>
          <w:sz w:val="28"/>
          <w:szCs w:val="28"/>
        </w:rPr>
        <w:t>воздействии</w:t>
      </w:r>
      <w:r>
        <w:rPr>
          <w:rFonts w:ascii="Times New Roman" w:hAnsi="Times New Roman" w:cs="Times New Roman"/>
          <w:spacing w:val="73"/>
          <w:w w:val="150"/>
          <w:sz w:val="28"/>
          <w:szCs w:val="28"/>
        </w:rPr>
        <w:t xml:space="preserve">  </w:t>
      </w:r>
      <w:proofErr w:type="gramStart"/>
      <w:r>
        <w:rPr>
          <w:rFonts w:ascii="Times New Roman" w:hAnsi="Times New Roman" w:cs="Times New Roman"/>
          <w:spacing w:val="-5"/>
          <w:sz w:val="28"/>
          <w:szCs w:val="28"/>
        </w:rPr>
        <w:t>на</w:t>
      </w:r>
      <w:proofErr w:type="gramEnd"/>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spellStart"/>
      <w:r>
        <w:rPr>
          <w:rFonts w:ascii="Times New Roman" w:hAnsi="Times New Roman" w:cs="Times New Roman"/>
          <w:sz w:val="28"/>
          <w:szCs w:val="28"/>
        </w:rPr>
        <w:t>биоткани</w:t>
      </w:r>
      <w:proofErr w:type="spellEnd"/>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качестве</w:t>
      </w:r>
      <w:r>
        <w:rPr>
          <w:rFonts w:ascii="Times New Roman" w:hAnsi="Times New Roman" w:cs="Times New Roman"/>
          <w:spacing w:val="-15"/>
          <w:sz w:val="28"/>
          <w:szCs w:val="28"/>
        </w:rPr>
        <w:t xml:space="preserve"> </w:t>
      </w:r>
      <w:r>
        <w:rPr>
          <w:rFonts w:ascii="Times New Roman" w:hAnsi="Times New Roman" w:cs="Times New Roman"/>
          <w:sz w:val="28"/>
          <w:szCs w:val="28"/>
        </w:rPr>
        <w:t>деструктивного</w:t>
      </w:r>
      <w:r>
        <w:rPr>
          <w:rFonts w:ascii="Times New Roman" w:hAnsi="Times New Roman" w:cs="Times New Roman"/>
          <w:spacing w:val="-12"/>
          <w:sz w:val="28"/>
          <w:szCs w:val="28"/>
        </w:rPr>
        <w:t xml:space="preserve"> </w:t>
      </w:r>
      <w:r>
        <w:rPr>
          <w:rFonts w:ascii="Times New Roman" w:hAnsi="Times New Roman" w:cs="Times New Roman"/>
          <w:sz w:val="28"/>
          <w:szCs w:val="28"/>
        </w:rPr>
        <w:t>фактора</w:t>
      </w:r>
      <w:r>
        <w:rPr>
          <w:rFonts w:ascii="Times New Roman" w:hAnsi="Times New Roman" w:cs="Times New Roman"/>
          <w:spacing w:val="-12"/>
          <w:sz w:val="28"/>
          <w:szCs w:val="28"/>
        </w:rPr>
        <w:t xml:space="preserve"> </w:t>
      </w:r>
      <w:r>
        <w:rPr>
          <w:rFonts w:ascii="Times New Roman" w:hAnsi="Times New Roman" w:cs="Times New Roman"/>
          <w:sz w:val="28"/>
          <w:szCs w:val="28"/>
        </w:rPr>
        <w:t>чаще</w:t>
      </w:r>
      <w:r>
        <w:rPr>
          <w:rFonts w:ascii="Times New Roman" w:hAnsi="Times New Roman" w:cs="Times New Roman"/>
          <w:spacing w:val="-12"/>
          <w:sz w:val="28"/>
          <w:szCs w:val="28"/>
        </w:rPr>
        <w:t xml:space="preserve"> </w:t>
      </w:r>
      <w:r>
        <w:rPr>
          <w:rFonts w:ascii="Times New Roman" w:hAnsi="Times New Roman" w:cs="Times New Roman"/>
          <w:sz w:val="28"/>
          <w:szCs w:val="28"/>
        </w:rPr>
        <w:t>всего</w:t>
      </w:r>
      <w:r>
        <w:rPr>
          <w:rFonts w:ascii="Times New Roman" w:hAnsi="Times New Roman" w:cs="Times New Roman"/>
          <w:spacing w:val="-12"/>
          <w:sz w:val="28"/>
          <w:szCs w:val="28"/>
        </w:rPr>
        <w:t xml:space="preserve"> </w:t>
      </w:r>
      <w:r>
        <w:rPr>
          <w:rFonts w:ascii="Times New Roman" w:hAnsi="Times New Roman" w:cs="Times New Roman"/>
          <w:sz w:val="28"/>
          <w:szCs w:val="28"/>
        </w:rPr>
        <w:t>используют</w:t>
      </w:r>
      <w:r>
        <w:rPr>
          <w:rFonts w:ascii="Times New Roman" w:hAnsi="Times New Roman" w:cs="Times New Roman"/>
          <w:spacing w:val="-13"/>
          <w:sz w:val="28"/>
          <w:szCs w:val="28"/>
        </w:rPr>
        <w:t xml:space="preserve"> </w:t>
      </w:r>
      <w:r>
        <w:rPr>
          <w:rFonts w:ascii="Times New Roman" w:hAnsi="Times New Roman" w:cs="Times New Roman"/>
          <w:sz w:val="28"/>
          <w:szCs w:val="28"/>
        </w:rPr>
        <w:t>энергию</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тепла.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1"/>
        </w:numPr>
        <w:tabs>
          <w:tab w:val="left" w:pos="910"/>
        </w:tabs>
        <w:spacing w:line="360" w:lineRule="auto"/>
        <w:ind w:leftChars="600" w:left="1320" w:rightChars="320" w:right="704" w:firstLineChars="392" w:firstLine="1102"/>
        <w:rPr>
          <w:rFonts w:ascii="Times New Roman" w:hAnsi="Times New Roman" w:cs="Times New Roman"/>
          <w:sz w:val="28"/>
          <w:szCs w:val="28"/>
        </w:rPr>
      </w:pPr>
      <w:bookmarkStart w:id="99" w:name="2.4.2.Сварка_тканей."/>
      <w:bookmarkStart w:id="100" w:name="_bookmark47"/>
      <w:bookmarkEnd w:id="99"/>
      <w:bookmarkEnd w:id="100"/>
      <w:r>
        <w:rPr>
          <w:rFonts w:ascii="Times New Roman" w:hAnsi="Times New Roman" w:cs="Times New Roman"/>
          <w:sz w:val="28"/>
          <w:szCs w:val="28"/>
        </w:rPr>
        <w:t>Сварка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тканей.</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1440"/>
          <w:tab w:val="left" w:pos="2740"/>
        </w:tabs>
        <w:spacing w:line="360" w:lineRule="auto"/>
        <w:ind w:leftChars="600" w:left="1320" w:rightChars="320" w:right="704" w:firstLineChars="392" w:firstLine="1098"/>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5440" behindDoc="0" locked="0" layoutInCell="1" allowOverlap="1">
            <wp:simplePos x="0" y="0"/>
            <wp:positionH relativeFrom="page">
              <wp:posOffset>400050</wp:posOffset>
            </wp:positionH>
            <wp:positionV relativeFrom="paragraph">
              <wp:posOffset>-146050</wp:posOffset>
            </wp:positionV>
            <wp:extent cx="3771900" cy="1699260"/>
            <wp:effectExtent l="0" t="0" r="0" b="0"/>
            <wp:wrapNone/>
            <wp:docPr id="33" name="Image 33" descr="2"/>
            <wp:cNvGraphicFramePr/>
            <a:graphic xmlns:a="http://schemas.openxmlformats.org/drawingml/2006/main">
              <a:graphicData uri="http://schemas.openxmlformats.org/drawingml/2006/picture">
                <pic:pic xmlns:pic="http://schemas.openxmlformats.org/drawingml/2006/picture">
                  <pic:nvPicPr>
                    <pic:cNvPr id="33" name="Image 33" descr="2"/>
                    <pic:cNvPicPr/>
                  </pic:nvPicPr>
                  <pic:blipFill>
                    <a:blip r:embed="rId45" cstate="print"/>
                    <a:stretch>
                      <a:fillRect/>
                    </a:stretch>
                  </pic:blipFill>
                  <pic:spPr>
                    <a:xfrm>
                      <a:off x="0" y="0"/>
                      <a:ext cx="3771894" cy="1699249"/>
                    </a:xfrm>
                    <a:prstGeom prst="rect">
                      <a:avLst/>
                    </a:prstGeom>
                  </pic:spPr>
                </pic:pic>
              </a:graphicData>
            </a:graphic>
          </wp:anchor>
        </w:drawing>
      </w:r>
      <w:r>
        <w:rPr>
          <w:rFonts w:ascii="Times New Roman" w:hAnsi="Times New Roman" w:cs="Times New Roman"/>
          <w:spacing w:val="-2"/>
          <w:sz w:val="28"/>
          <w:szCs w:val="28"/>
        </w:rPr>
        <w:t>Благодаря</w:t>
      </w:r>
      <w:r>
        <w:rPr>
          <w:rFonts w:ascii="Times New Roman" w:hAnsi="Times New Roman" w:cs="Times New Roman"/>
          <w:sz w:val="28"/>
          <w:szCs w:val="28"/>
        </w:rPr>
        <w:t xml:space="preserve"> </w:t>
      </w:r>
      <w:r>
        <w:rPr>
          <w:rFonts w:ascii="Times New Roman" w:hAnsi="Times New Roman" w:cs="Times New Roman"/>
          <w:spacing w:val="-2"/>
          <w:sz w:val="28"/>
          <w:szCs w:val="28"/>
        </w:rPr>
        <w:t>лазерной</w:t>
      </w:r>
      <w:r>
        <w:rPr>
          <w:rFonts w:ascii="Times New Roman" w:hAnsi="Times New Roman" w:cs="Times New Roman"/>
          <w:sz w:val="28"/>
          <w:szCs w:val="28"/>
        </w:rPr>
        <w:t xml:space="preserve"> </w:t>
      </w:r>
      <w:r>
        <w:rPr>
          <w:rFonts w:ascii="Times New Roman" w:hAnsi="Times New Roman" w:cs="Times New Roman"/>
          <w:spacing w:val="-2"/>
          <w:sz w:val="28"/>
          <w:szCs w:val="28"/>
        </w:rPr>
        <w:t>сварке</w:t>
      </w:r>
    </w:p>
    <w:p w:rsidR="004F4631" w:rsidRDefault="00B2776B" w:rsidP="00B2776B">
      <w:pPr>
        <w:pStyle w:val="a4"/>
        <w:spacing w:line="360" w:lineRule="auto"/>
        <w:ind w:leftChars="600" w:left="1320" w:rightChars="320" w:right="704" w:firstLineChars="392" w:firstLine="1090"/>
        <w:jc w:val="right"/>
        <w:rPr>
          <w:rFonts w:ascii="Times New Roman" w:hAnsi="Times New Roman" w:cs="Times New Roman"/>
          <w:sz w:val="28"/>
          <w:szCs w:val="28"/>
        </w:rPr>
      </w:pPr>
      <w:r>
        <w:rPr>
          <w:rFonts w:ascii="Times New Roman" w:hAnsi="Times New Roman" w:cs="Times New Roman"/>
          <w:spacing w:val="-2"/>
          <w:sz w:val="28"/>
          <w:szCs w:val="28"/>
        </w:rPr>
        <w:t>обеспечивается</w:t>
      </w:r>
    </w:p>
    <w:p w:rsidR="004F4631" w:rsidRDefault="00B2776B" w:rsidP="00B2776B">
      <w:pPr>
        <w:pStyle w:val="a4"/>
        <w:tabs>
          <w:tab w:val="left" w:pos="8496"/>
          <w:tab w:val="left" w:pos="9317"/>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герметичность</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раны, </w:t>
      </w:r>
      <w:r>
        <w:rPr>
          <w:rFonts w:ascii="Times New Roman" w:hAnsi="Times New Roman" w:cs="Times New Roman"/>
          <w:spacing w:val="-2"/>
          <w:sz w:val="28"/>
          <w:szCs w:val="28"/>
        </w:rPr>
        <w:t>отсутствует</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сдавливание </w:t>
      </w:r>
      <w:r>
        <w:rPr>
          <w:rFonts w:ascii="Times New Roman" w:hAnsi="Times New Roman" w:cs="Times New Roman"/>
          <w:sz w:val="28"/>
          <w:szCs w:val="28"/>
        </w:rPr>
        <w:t>швами тканей и их краевой некроз,</w:t>
      </w:r>
      <w:r>
        <w:rPr>
          <w:rFonts w:ascii="Times New Roman" w:hAnsi="Times New Roman" w:cs="Times New Roman"/>
          <w:spacing w:val="50"/>
          <w:w w:val="150"/>
          <w:sz w:val="28"/>
          <w:szCs w:val="28"/>
        </w:rPr>
        <w:t xml:space="preserve"> </w:t>
      </w:r>
      <w:r>
        <w:rPr>
          <w:rFonts w:ascii="Times New Roman" w:hAnsi="Times New Roman" w:cs="Times New Roman"/>
          <w:sz w:val="28"/>
          <w:szCs w:val="28"/>
        </w:rPr>
        <w:t>заживление</w:t>
      </w:r>
      <w:r>
        <w:rPr>
          <w:rFonts w:ascii="Times New Roman" w:hAnsi="Times New Roman" w:cs="Times New Roman"/>
          <w:spacing w:val="49"/>
          <w:w w:val="150"/>
          <w:sz w:val="28"/>
          <w:szCs w:val="28"/>
        </w:rPr>
        <w:t xml:space="preserve"> </w:t>
      </w:r>
      <w:r>
        <w:rPr>
          <w:rFonts w:ascii="Times New Roman" w:hAnsi="Times New Roman" w:cs="Times New Roman"/>
          <w:sz w:val="28"/>
          <w:szCs w:val="28"/>
        </w:rPr>
        <w:t>раны</w:t>
      </w:r>
      <w:r>
        <w:rPr>
          <w:rFonts w:ascii="Times New Roman" w:hAnsi="Times New Roman" w:cs="Times New Roman"/>
          <w:spacing w:val="50"/>
          <w:w w:val="150"/>
          <w:sz w:val="28"/>
          <w:szCs w:val="28"/>
        </w:rPr>
        <w:t xml:space="preserve"> </w:t>
      </w:r>
      <w:r>
        <w:rPr>
          <w:rFonts w:ascii="Times New Roman" w:hAnsi="Times New Roman" w:cs="Times New Roman"/>
          <w:spacing w:val="-5"/>
          <w:sz w:val="28"/>
          <w:szCs w:val="28"/>
        </w:rPr>
        <w:t>не</w:t>
      </w:r>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 xml:space="preserve">сопровождается </w:t>
      </w:r>
      <w:r>
        <w:rPr>
          <w:rFonts w:ascii="Times New Roman" w:hAnsi="Times New Roman" w:cs="Times New Roman"/>
          <w:sz w:val="28"/>
          <w:szCs w:val="28"/>
        </w:rPr>
        <w:t>образованием</w:t>
      </w:r>
      <w:r>
        <w:rPr>
          <w:rFonts w:ascii="Times New Roman" w:hAnsi="Times New Roman" w:cs="Times New Roman"/>
          <w:spacing w:val="73"/>
          <w:sz w:val="28"/>
          <w:szCs w:val="28"/>
        </w:rPr>
        <w:t xml:space="preserve"> </w:t>
      </w:r>
      <w:r>
        <w:rPr>
          <w:rFonts w:ascii="Times New Roman" w:hAnsi="Times New Roman" w:cs="Times New Roman"/>
          <w:sz w:val="28"/>
          <w:szCs w:val="28"/>
        </w:rPr>
        <w:t>грубого</w:t>
      </w:r>
      <w:r>
        <w:rPr>
          <w:rFonts w:ascii="Times New Roman" w:hAnsi="Times New Roman" w:cs="Times New Roman"/>
          <w:spacing w:val="75"/>
          <w:sz w:val="28"/>
          <w:szCs w:val="28"/>
        </w:rPr>
        <w:t xml:space="preserve"> </w:t>
      </w:r>
      <w:r>
        <w:rPr>
          <w:rFonts w:ascii="Times New Roman" w:hAnsi="Times New Roman" w:cs="Times New Roman"/>
          <w:spacing w:val="-2"/>
          <w:sz w:val="28"/>
          <w:szCs w:val="28"/>
        </w:rPr>
        <w:t>рубца.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Особое</w:t>
      </w:r>
      <w:r>
        <w:rPr>
          <w:rFonts w:ascii="Times New Roman" w:hAnsi="Times New Roman" w:cs="Times New Roman"/>
          <w:spacing w:val="-7"/>
          <w:sz w:val="28"/>
          <w:szCs w:val="28"/>
        </w:rPr>
        <w:t xml:space="preserve"> </w:t>
      </w:r>
      <w:r>
        <w:rPr>
          <w:rFonts w:ascii="Times New Roman" w:hAnsi="Times New Roman" w:cs="Times New Roman"/>
          <w:sz w:val="28"/>
          <w:szCs w:val="28"/>
        </w:rPr>
        <w:t>значение</w:t>
      </w:r>
      <w:r>
        <w:rPr>
          <w:rFonts w:ascii="Times New Roman" w:hAnsi="Times New Roman" w:cs="Times New Roman"/>
          <w:spacing w:val="-7"/>
          <w:sz w:val="28"/>
          <w:szCs w:val="28"/>
        </w:rPr>
        <w:t xml:space="preserve"> </w:t>
      </w:r>
      <w:r>
        <w:rPr>
          <w:rFonts w:ascii="Times New Roman" w:hAnsi="Times New Roman" w:cs="Times New Roman"/>
          <w:sz w:val="28"/>
          <w:szCs w:val="28"/>
        </w:rPr>
        <w:t>имеет</w:t>
      </w:r>
      <w:r>
        <w:rPr>
          <w:rFonts w:ascii="Times New Roman" w:hAnsi="Times New Roman" w:cs="Times New Roman"/>
          <w:spacing w:val="-5"/>
          <w:sz w:val="28"/>
          <w:szCs w:val="28"/>
        </w:rPr>
        <w:t xml:space="preserve"> </w:t>
      </w:r>
      <w:r>
        <w:rPr>
          <w:rFonts w:ascii="Times New Roman" w:hAnsi="Times New Roman" w:cs="Times New Roman"/>
          <w:sz w:val="28"/>
          <w:szCs w:val="28"/>
        </w:rPr>
        <w:t>лазерная</w:t>
      </w:r>
      <w:r>
        <w:rPr>
          <w:rFonts w:ascii="Times New Roman" w:hAnsi="Times New Roman" w:cs="Times New Roman"/>
          <w:spacing w:val="-8"/>
          <w:sz w:val="28"/>
          <w:szCs w:val="28"/>
        </w:rPr>
        <w:t xml:space="preserve"> </w:t>
      </w:r>
      <w:r>
        <w:rPr>
          <w:rFonts w:ascii="Times New Roman" w:hAnsi="Times New Roman" w:cs="Times New Roman"/>
          <w:sz w:val="28"/>
          <w:szCs w:val="28"/>
        </w:rPr>
        <w:t>сварка</w:t>
      </w:r>
      <w:r>
        <w:rPr>
          <w:rFonts w:ascii="Times New Roman" w:hAnsi="Times New Roman" w:cs="Times New Roman"/>
          <w:spacing w:val="-7"/>
          <w:sz w:val="28"/>
          <w:szCs w:val="28"/>
        </w:rPr>
        <w:t xml:space="preserve"> </w:t>
      </w:r>
      <w:r>
        <w:rPr>
          <w:rFonts w:ascii="Times New Roman" w:hAnsi="Times New Roman" w:cs="Times New Roman"/>
          <w:sz w:val="28"/>
          <w:szCs w:val="28"/>
        </w:rPr>
        <w:t>мельчайших</w:t>
      </w:r>
      <w:r>
        <w:rPr>
          <w:rFonts w:ascii="Times New Roman" w:hAnsi="Times New Roman" w:cs="Times New Roman"/>
          <w:spacing w:val="-8"/>
          <w:sz w:val="28"/>
          <w:szCs w:val="28"/>
        </w:rPr>
        <w:t xml:space="preserve"> </w:t>
      </w:r>
      <w:r>
        <w:rPr>
          <w:rFonts w:ascii="Times New Roman" w:hAnsi="Times New Roman" w:cs="Times New Roman"/>
          <w:sz w:val="28"/>
          <w:szCs w:val="28"/>
        </w:rPr>
        <w:t>хирургических</w:t>
      </w:r>
      <w:r>
        <w:rPr>
          <w:rFonts w:ascii="Times New Roman" w:hAnsi="Times New Roman" w:cs="Times New Roman"/>
          <w:spacing w:val="-8"/>
          <w:sz w:val="28"/>
          <w:szCs w:val="28"/>
        </w:rPr>
        <w:t xml:space="preserve"> </w:t>
      </w:r>
      <w:r>
        <w:rPr>
          <w:rFonts w:ascii="Times New Roman" w:hAnsi="Times New Roman" w:cs="Times New Roman"/>
          <w:sz w:val="28"/>
          <w:szCs w:val="28"/>
        </w:rPr>
        <w:t>объектов,</w:t>
      </w:r>
      <w:r>
        <w:rPr>
          <w:rFonts w:ascii="Times New Roman" w:hAnsi="Times New Roman" w:cs="Times New Roman"/>
          <w:spacing w:val="-8"/>
          <w:sz w:val="28"/>
          <w:szCs w:val="28"/>
        </w:rPr>
        <w:t xml:space="preserve"> </w:t>
      </w:r>
      <w:r>
        <w:rPr>
          <w:rFonts w:ascii="Times New Roman" w:hAnsi="Times New Roman" w:cs="Times New Roman"/>
          <w:sz w:val="28"/>
          <w:szCs w:val="28"/>
        </w:rPr>
        <w:t xml:space="preserve">таких как нервные волокна, кровеносные капилляры и т.п. Исследования показали, что лазерное излучение оказывает сильное </w:t>
      </w:r>
      <w:r>
        <w:rPr>
          <w:rFonts w:ascii="Times New Roman" w:hAnsi="Times New Roman" w:cs="Times New Roman"/>
          <w:sz w:val="28"/>
          <w:szCs w:val="28"/>
        </w:rPr>
        <w:lastRenderedPageBreak/>
        <w:t xml:space="preserve">воздействие на ткани злокачественных опухолей, при минимальном воздействии на здоровые ткани. Установлено, что с помощью лазерного излучения можно уничтожать </w:t>
      </w:r>
      <w:proofErr w:type="gramStart"/>
      <w:r>
        <w:rPr>
          <w:rFonts w:ascii="Times New Roman" w:hAnsi="Times New Roman" w:cs="Times New Roman"/>
          <w:sz w:val="28"/>
          <w:szCs w:val="28"/>
        </w:rPr>
        <w:t>меланомы</w:t>
      </w:r>
      <w:proofErr w:type="gramEnd"/>
      <w:r>
        <w:rPr>
          <w:rFonts w:ascii="Times New Roman" w:hAnsi="Times New Roman" w:cs="Times New Roman"/>
          <w:sz w:val="28"/>
          <w:szCs w:val="28"/>
        </w:rPr>
        <w:t xml:space="preserve"> сильно пигментированные</w:t>
      </w:r>
      <w:r>
        <w:rPr>
          <w:rFonts w:ascii="Times New Roman" w:hAnsi="Times New Roman" w:cs="Times New Roman"/>
          <w:spacing w:val="-4"/>
          <w:sz w:val="28"/>
          <w:szCs w:val="28"/>
        </w:rPr>
        <w:t xml:space="preserve"> </w:t>
      </w:r>
      <w:r>
        <w:rPr>
          <w:rFonts w:ascii="Times New Roman" w:hAnsi="Times New Roman" w:cs="Times New Roman"/>
          <w:sz w:val="28"/>
          <w:szCs w:val="28"/>
        </w:rPr>
        <w:t>раковые</w:t>
      </w:r>
      <w:r>
        <w:rPr>
          <w:rFonts w:ascii="Times New Roman" w:hAnsi="Times New Roman" w:cs="Times New Roman"/>
          <w:spacing w:val="-4"/>
          <w:sz w:val="28"/>
          <w:szCs w:val="28"/>
        </w:rPr>
        <w:t xml:space="preserve"> </w:t>
      </w:r>
      <w:r>
        <w:rPr>
          <w:rFonts w:ascii="Times New Roman" w:hAnsi="Times New Roman" w:cs="Times New Roman"/>
          <w:sz w:val="28"/>
          <w:szCs w:val="28"/>
        </w:rPr>
        <w:t>клетки.</w:t>
      </w:r>
      <w:r>
        <w:rPr>
          <w:rFonts w:ascii="Times New Roman" w:hAnsi="Times New Roman" w:cs="Times New Roman"/>
          <w:spacing w:val="-4"/>
          <w:sz w:val="28"/>
          <w:szCs w:val="28"/>
        </w:rPr>
        <w:t xml:space="preserve"> </w:t>
      </w:r>
      <w:r>
        <w:rPr>
          <w:rFonts w:ascii="Times New Roman" w:hAnsi="Times New Roman" w:cs="Times New Roman"/>
          <w:sz w:val="28"/>
          <w:szCs w:val="28"/>
        </w:rPr>
        <w:t>Ведутся</w:t>
      </w:r>
      <w:r>
        <w:rPr>
          <w:rFonts w:ascii="Times New Roman" w:hAnsi="Times New Roman" w:cs="Times New Roman"/>
          <w:spacing w:val="-5"/>
          <w:sz w:val="28"/>
          <w:szCs w:val="28"/>
        </w:rPr>
        <w:t xml:space="preserve"> </w:t>
      </w:r>
      <w:r>
        <w:rPr>
          <w:rFonts w:ascii="Times New Roman" w:hAnsi="Times New Roman" w:cs="Times New Roman"/>
          <w:sz w:val="28"/>
          <w:szCs w:val="28"/>
        </w:rPr>
        <w:t>исследования</w:t>
      </w:r>
      <w:r>
        <w:rPr>
          <w:rFonts w:ascii="Times New Roman" w:hAnsi="Times New Roman" w:cs="Times New Roman"/>
          <w:spacing w:val="-5"/>
          <w:sz w:val="28"/>
          <w:szCs w:val="28"/>
        </w:rPr>
        <w:t xml:space="preserve"> </w:t>
      </w:r>
      <w:r>
        <w:rPr>
          <w:rFonts w:ascii="Times New Roman" w:hAnsi="Times New Roman" w:cs="Times New Roman"/>
          <w:sz w:val="28"/>
          <w:szCs w:val="28"/>
        </w:rPr>
        <w:t>по</w:t>
      </w:r>
      <w:r>
        <w:rPr>
          <w:rFonts w:ascii="Times New Roman" w:hAnsi="Times New Roman" w:cs="Times New Roman"/>
          <w:spacing w:val="-4"/>
          <w:sz w:val="28"/>
          <w:szCs w:val="28"/>
        </w:rPr>
        <w:t xml:space="preserve"> </w:t>
      </w:r>
      <w:r>
        <w:rPr>
          <w:rFonts w:ascii="Times New Roman" w:hAnsi="Times New Roman" w:cs="Times New Roman"/>
          <w:sz w:val="28"/>
          <w:szCs w:val="28"/>
        </w:rPr>
        <w:t>применению</w:t>
      </w:r>
      <w:r>
        <w:rPr>
          <w:rFonts w:ascii="Times New Roman" w:hAnsi="Times New Roman" w:cs="Times New Roman"/>
          <w:spacing w:val="-4"/>
          <w:sz w:val="28"/>
          <w:szCs w:val="28"/>
        </w:rPr>
        <w:t xml:space="preserve"> </w:t>
      </w:r>
      <w:r>
        <w:rPr>
          <w:rFonts w:ascii="Times New Roman" w:hAnsi="Times New Roman" w:cs="Times New Roman"/>
          <w:sz w:val="28"/>
          <w:szCs w:val="28"/>
        </w:rPr>
        <w:t>лазеров</w:t>
      </w:r>
      <w:r>
        <w:rPr>
          <w:rFonts w:ascii="Times New Roman" w:hAnsi="Times New Roman" w:cs="Times New Roman"/>
          <w:spacing w:val="-7"/>
          <w:sz w:val="28"/>
          <w:szCs w:val="28"/>
        </w:rPr>
        <w:t xml:space="preserve"> </w:t>
      </w:r>
      <w:r>
        <w:rPr>
          <w:rFonts w:ascii="Times New Roman" w:hAnsi="Times New Roman" w:cs="Times New Roman"/>
          <w:sz w:val="28"/>
          <w:szCs w:val="28"/>
        </w:rPr>
        <w:t xml:space="preserve">в </w:t>
      </w:r>
      <w:r>
        <w:rPr>
          <w:rFonts w:ascii="Times New Roman" w:hAnsi="Times New Roman" w:cs="Times New Roman"/>
          <w:spacing w:val="-2"/>
          <w:sz w:val="28"/>
          <w:szCs w:val="28"/>
        </w:rPr>
        <w:t>нейрохирургии.</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numPr>
          <w:ilvl w:val="1"/>
          <w:numId w:val="31"/>
        </w:numPr>
        <w:tabs>
          <w:tab w:val="left" w:pos="711"/>
        </w:tabs>
        <w:spacing w:line="360" w:lineRule="auto"/>
        <w:ind w:leftChars="600" w:left="1320" w:rightChars="320" w:right="704" w:firstLineChars="392" w:firstLine="1102"/>
        <w:rPr>
          <w:rFonts w:ascii="Times New Roman" w:hAnsi="Times New Roman" w:cs="Times New Roman"/>
          <w:sz w:val="28"/>
          <w:szCs w:val="28"/>
        </w:rPr>
      </w:pPr>
      <w:bookmarkStart w:id="101" w:name="2.5.Терапевтический_эффект_лазера."/>
      <w:bookmarkStart w:id="102" w:name="_bookmark48"/>
      <w:bookmarkEnd w:id="101"/>
      <w:bookmarkEnd w:id="102"/>
      <w:r>
        <w:rPr>
          <w:rFonts w:ascii="Times New Roman" w:hAnsi="Times New Roman" w:cs="Times New Roman"/>
          <w:sz w:val="28"/>
          <w:szCs w:val="28"/>
        </w:rPr>
        <w:lastRenderedPageBreak/>
        <w:t>Терапевтический</w:t>
      </w:r>
      <w:r>
        <w:rPr>
          <w:rFonts w:ascii="Times New Roman" w:hAnsi="Times New Roman" w:cs="Times New Roman"/>
          <w:spacing w:val="-9"/>
          <w:sz w:val="28"/>
          <w:szCs w:val="28"/>
        </w:rPr>
        <w:t xml:space="preserve"> </w:t>
      </w:r>
      <w:r>
        <w:rPr>
          <w:rFonts w:ascii="Times New Roman" w:hAnsi="Times New Roman" w:cs="Times New Roman"/>
          <w:sz w:val="28"/>
          <w:szCs w:val="28"/>
        </w:rPr>
        <w:t>эффект</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лазера.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proofErr w:type="spellStart"/>
      <w:r>
        <w:rPr>
          <w:rFonts w:ascii="Times New Roman" w:hAnsi="Times New Roman" w:cs="Times New Roman"/>
          <w:sz w:val="28"/>
          <w:szCs w:val="28"/>
        </w:rPr>
        <w:t>Биостимуляция</w:t>
      </w:r>
      <w:proofErr w:type="spellEnd"/>
      <w:r>
        <w:rPr>
          <w:rFonts w:ascii="Times New Roman" w:hAnsi="Times New Roman" w:cs="Times New Roman"/>
          <w:sz w:val="28"/>
          <w:szCs w:val="28"/>
        </w:rPr>
        <w:t xml:space="preserve"> представляет собой действие низко интенсивного лазерного излучения без термических и выраженных фотохимических эффектов. Она нашла широкое эффективное терапевтическое применение во многих областях медицины. Для </w:t>
      </w:r>
      <w:proofErr w:type="spellStart"/>
      <w:r>
        <w:rPr>
          <w:rFonts w:ascii="Times New Roman" w:hAnsi="Times New Roman" w:cs="Times New Roman"/>
          <w:sz w:val="28"/>
          <w:szCs w:val="28"/>
        </w:rPr>
        <w:t>биостимуляции</w:t>
      </w:r>
      <w:proofErr w:type="spellEnd"/>
      <w:r>
        <w:rPr>
          <w:rFonts w:ascii="Times New Roman" w:hAnsi="Times New Roman" w:cs="Times New Roman"/>
          <w:sz w:val="28"/>
          <w:szCs w:val="28"/>
        </w:rPr>
        <w:t xml:space="preserve"> используется низко интенсивное лазерное излучение. Оно не вызывает видимых деструктивных изменений в тканях. </w:t>
      </w:r>
      <w:proofErr w:type="spellStart"/>
      <w:r>
        <w:rPr>
          <w:rFonts w:ascii="Times New Roman" w:hAnsi="Times New Roman" w:cs="Times New Roman"/>
          <w:sz w:val="28"/>
          <w:szCs w:val="28"/>
        </w:rPr>
        <w:t>Лазеротерапевтические</w:t>
      </w:r>
      <w:proofErr w:type="spellEnd"/>
      <w:r>
        <w:rPr>
          <w:rFonts w:ascii="Times New Roman" w:hAnsi="Times New Roman" w:cs="Times New Roman"/>
          <w:sz w:val="28"/>
          <w:szCs w:val="28"/>
        </w:rPr>
        <w:t xml:space="preserve"> методы получили широкое распространение в различных медицинских специальностях, но особенно в стоматологии, дерматологии, хирургии, офтальмологии и оториноларингологии. В терапии излучение лазера применяется при</w:t>
      </w:r>
      <w:r>
        <w:rPr>
          <w:rFonts w:ascii="Times New Roman" w:hAnsi="Times New Roman" w:cs="Times New Roman"/>
          <w:spacing w:val="-10"/>
          <w:sz w:val="28"/>
          <w:szCs w:val="28"/>
        </w:rPr>
        <w:t xml:space="preserve"> </w:t>
      </w:r>
      <w:r>
        <w:rPr>
          <w:rFonts w:ascii="Times New Roman" w:hAnsi="Times New Roman" w:cs="Times New Roman"/>
          <w:sz w:val="28"/>
          <w:szCs w:val="28"/>
        </w:rPr>
        <w:t>гнойных</w:t>
      </w:r>
      <w:r>
        <w:rPr>
          <w:rFonts w:ascii="Times New Roman" w:hAnsi="Times New Roman" w:cs="Times New Roman"/>
          <w:spacing w:val="-12"/>
          <w:sz w:val="28"/>
          <w:szCs w:val="28"/>
        </w:rPr>
        <w:t xml:space="preserve"> </w:t>
      </w:r>
      <w:r>
        <w:rPr>
          <w:rFonts w:ascii="Times New Roman" w:hAnsi="Times New Roman" w:cs="Times New Roman"/>
          <w:sz w:val="28"/>
          <w:szCs w:val="28"/>
        </w:rPr>
        <w:t>маститах,</w:t>
      </w:r>
      <w:r>
        <w:rPr>
          <w:rFonts w:ascii="Times New Roman" w:hAnsi="Times New Roman" w:cs="Times New Roman"/>
          <w:spacing w:val="-10"/>
          <w:sz w:val="28"/>
          <w:szCs w:val="28"/>
        </w:rPr>
        <w:t xml:space="preserve"> </w:t>
      </w:r>
      <w:r>
        <w:rPr>
          <w:rFonts w:ascii="Times New Roman" w:hAnsi="Times New Roman" w:cs="Times New Roman"/>
          <w:sz w:val="28"/>
          <w:szCs w:val="28"/>
        </w:rPr>
        <w:t>обострениях</w:t>
      </w:r>
      <w:r>
        <w:rPr>
          <w:rFonts w:ascii="Times New Roman" w:hAnsi="Times New Roman" w:cs="Times New Roman"/>
          <w:spacing w:val="-12"/>
          <w:sz w:val="28"/>
          <w:szCs w:val="28"/>
        </w:rPr>
        <w:t xml:space="preserve"> </w:t>
      </w:r>
      <w:r>
        <w:rPr>
          <w:rFonts w:ascii="Times New Roman" w:hAnsi="Times New Roman" w:cs="Times New Roman"/>
          <w:sz w:val="28"/>
          <w:szCs w:val="28"/>
        </w:rPr>
        <w:t>хронического</w:t>
      </w:r>
      <w:r>
        <w:rPr>
          <w:rFonts w:ascii="Times New Roman" w:hAnsi="Times New Roman" w:cs="Times New Roman"/>
          <w:spacing w:val="-9"/>
          <w:sz w:val="28"/>
          <w:szCs w:val="28"/>
        </w:rPr>
        <w:t xml:space="preserve"> </w:t>
      </w:r>
      <w:r>
        <w:rPr>
          <w:rFonts w:ascii="Times New Roman" w:hAnsi="Times New Roman" w:cs="Times New Roman"/>
          <w:sz w:val="28"/>
          <w:szCs w:val="28"/>
        </w:rPr>
        <w:t>остеомиелита,</w:t>
      </w:r>
      <w:r>
        <w:rPr>
          <w:rFonts w:ascii="Times New Roman" w:hAnsi="Times New Roman" w:cs="Times New Roman"/>
          <w:spacing w:val="-10"/>
          <w:sz w:val="28"/>
          <w:szCs w:val="28"/>
        </w:rPr>
        <w:t xml:space="preserve"> </w:t>
      </w:r>
      <w:r>
        <w:rPr>
          <w:rFonts w:ascii="Times New Roman" w:hAnsi="Times New Roman" w:cs="Times New Roman"/>
          <w:sz w:val="28"/>
          <w:szCs w:val="28"/>
        </w:rPr>
        <w:t>послеоперационных инфильтратах. По имеющимся данным, у всех больных после нескольких лазерных воздействий отмечается стихание воспалительного процесса, уменьшение болей и инфильтрации тканей.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1"/>
        </w:numPr>
        <w:tabs>
          <w:tab w:val="left" w:pos="711"/>
        </w:tabs>
        <w:spacing w:line="360" w:lineRule="auto"/>
        <w:ind w:leftChars="600" w:left="1320" w:rightChars="320" w:right="704" w:firstLineChars="392" w:firstLine="1094"/>
        <w:rPr>
          <w:rFonts w:ascii="Times New Roman" w:hAnsi="Times New Roman" w:cs="Times New Roman"/>
          <w:sz w:val="28"/>
          <w:szCs w:val="28"/>
        </w:rPr>
      </w:pPr>
      <w:bookmarkStart w:id="103" w:name="_bookmark49"/>
      <w:bookmarkStart w:id="104" w:name="2.6.Преимущества."/>
      <w:bookmarkEnd w:id="103"/>
      <w:bookmarkEnd w:id="104"/>
      <w:r>
        <w:rPr>
          <w:rFonts w:ascii="Times New Roman" w:hAnsi="Times New Roman" w:cs="Times New Roman"/>
          <w:spacing w:val="-2"/>
          <w:sz w:val="28"/>
          <w:szCs w:val="28"/>
        </w:rPr>
        <w:t>Преимущества.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К</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основным</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преимуществам</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лазерной</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хирургии можно</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отнести;</w:t>
      </w:r>
    </w:p>
    <w:p w:rsidR="004F4631" w:rsidRDefault="00B2776B" w:rsidP="00B2776B">
      <w:pPr>
        <w:pStyle w:val="a6"/>
        <w:numPr>
          <w:ilvl w:val="0"/>
          <w:numId w:val="33"/>
        </w:numPr>
        <w:tabs>
          <w:tab w:val="left" w:pos="48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Существенное</w:t>
      </w:r>
      <w:r>
        <w:rPr>
          <w:rFonts w:ascii="Times New Roman" w:hAnsi="Times New Roman" w:cs="Times New Roman"/>
          <w:spacing w:val="-16"/>
          <w:sz w:val="28"/>
          <w:szCs w:val="28"/>
        </w:rPr>
        <w:t xml:space="preserve"> </w:t>
      </w:r>
      <w:r>
        <w:rPr>
          <w:rFonts w:ascii="Times New Roman" w:hAnsi="Times New Roman" w:cs="Times New Roman"/>
          <w:sz w:val="28"/>
          <w:szCs w:val="28"/>
        </w:rPr>
        <w:t>сокращение</w:t>
      </w:r>
      <w:r>
        <w:rPr>
          <w:rFonts w:ascii="Times New Roman" w:hAnsi="Times New Roman" w:cs="Times New Roman"/>
          <w:spacing w:val="-16"/>
          <w:sz w:val="28"/>
          <w:szCs w:val="28"/>
        </w:rPr>
        <w:t xml:space="preserve"> </w:t>
      </w:r>
      <w:r>
        <w:rPr>
          <w:rFonts w:ascii="Times New Roman" w:hAnsi="Times New Roman" w:cs="Times New Roman"/>
          <w:sz w:val="28"/>
          <w:szCs w:val="28"/>
        </w:rPr>
        <w:t>операционного</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времени;</w:t>
      </w:r>
    </w:p>
    <w:p w:rsidR="004F4631" w:rsidRDefault="00B2776B" w:rsidP="00B2776B">
      <w:pPr>
        <w:pStyle w:val="a6"/>
        <w:numPr>
          <w:ilvl w:val="0"/>
          <w:numId w:val="33"/>
        </w:numPr>
        <w:tabs>
          <w:tab w:val="left" w:pos="48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Отсутствие</w:t>
      </w:r>
      <w:r>
        <w:rPr>
          <w:rFonts w:ascii="Times New Roman" w:hAnsi="Times New Roman" w:cs="Times New Roman"/>
          <w:spacing w:val="20"/>
          <w:sz w:val="28"/>
          <w:szCs w:val="28"/>
        </w:rPr>
        <w:t xml:space="preserve"> </w:t>
      </w:r>
      <w:r>
        <w:rPr>
          <w:rFonts w:ascii="Times New Roman" w:hAnsi="Times New Roman" w:cs="Times New Roman"/>
          <w:sz w:val="28"/>
          <w:szCs w:val="28"/>
        </w:rPr>
        <w:t>непосредственного</w:t>
      </w:r>
      <w:r>
        <w:rPr>
          <w:rFonts w:ascii="Times New Roman" w:hAnsi="Times New Roman" w:cs="Times New Roman"/>
          <w:spacing w:val="20"/>
          <w:sz w:val="28"/>
          <w:szCs w:val="28"/>
        </w:rPr>
        <w:t xml:space="preserve"> </w:t>
      </w:r>
      <w:r>
        <w:rPr>
          <w:rFonts w:ascii="Times New Roman" w:hAnsi="Times New Roman" w:cs="Times New Roman"/>
          <w:sz w:val="28"/>
          <w:szCs w:val="28"/>
        </w:rPr>
        <w:t>контакта с тканями</w:t>
      </w:r>
      <w:r>
        <w:rPr>
          <w:rFonts w:ascii="Times New Roman" w:hAnsi="Times New Roman" w:cs="Times New Roman"/>
          <w:spacing w:val="19"/>
          <w:sz w:val="28"/>
          <w:szCs w:val="28"/>
        </w:rPr>
        <w:t xml:space="preserve"> </w:t>
      </w:r>
      <w:r>
        <w:rPr>
          <w:rFonts w:ascii="Times New Roman" w:hAnsi="Times New Roman" w:cs="Times New Roman"/>
          <w:sz w:val="28"/>
          <w:szCs w:val="28"/>
        </w:rPr>
        <w:t>и,</w:t>
      </w:r>
      <w:r>
        <w:rPr>
          <w:rFonts w:ascii="Times New Roman" w:hAnsi="Times New Roman" w:cs="Times New Roman"/>
          <w:spacing w:val="19"/>
          <w:sz w:val="28"/>
          <w:szCs w:val="28"/>
        </w:rPr>
        <w:t xml:space="preserve"> </w:t>
      </w:r>
      <w:r>
        <w:rPr>
          <w:rFonts w:ascii="Times New Roman" w:hAnsi="Times New Roman" w:cs="Times New Roman"/>
          <w:sz w:val="28"/>
          <w:szCs w:val="28"/>
        </w:rPr>
        <w:t>как</w:t>
      </w:r>
      <w:r>
        <w:rPr>
          <w:rFonts w:ascii="Times New Roman" w:hAnsi="Times New Roman" w:cs="Times New Roman"/>
          <w:spacing w:val="19"/>
          <w:sz w:val="28"/>
          <w:szCs w:val="28"/>
        </w:rPr>
        <w:t xml:space="preserve"> </w:t>
      </w:r>
      <w:r>
        <w:rPr>
          <w:rFonts w:ascii="Times New Roman" w:hAnsi="Times New Roman" w:cs="Times New Roman"/>
          <w:sz w:val="28"/>
          <w:szCs w:val="28"/>
        </w:rPr>
        <w:t>следствие</w:t>
      </w:r>
      <w:r>
        <w:rPr>
          <w:rFonts w:ascii="Times New Roman" w:hAnsi="Times New Roman" w:cs="Times New Roman"/>
          <w:spacing w:val="20"/>
          <w:sz w:val="28"/>
          <w:szCs w:val="28"/>
        </w:rPr>
        <w:t xml:space="preserve"> </w:t>
      </w:r>
      <w:r>
        <w:rPr>
          <w:rFonts w:ascii="Times New Roman" w:hAnsi="Times New Roman" w:cs="Times New Roman"/>
          <w:sz w:val="28"/>
          <w:szCs w:val="28"/>
        </w:rPr>
        <w:t>минимальное разрушение тканей в области операции;</w:t>
      </w:r>
    </w:p>
    <w:p w:rsidR="004F4631" w:rsidRDefault="00B2776B" w:rsidP="00B2776B">
      <w:pPr>
        <w:pStyle w:val="a6"/>
        <w:numPr>
          <w:ilvl w:val="0"/>
          <w:numId w:val="33"/>
        </w:numPr>
        <w:tabs>
          <w:tab w:val="left" w:pos="48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Сокращение послеоперационного периода</w:t>
      </w:r>
      <w:r>
        <w:rPr>
          <w:rFonts w:ascii="Times New Roman" w:hAnsi="Times New Roman" w:cs="Times New Roman"/>
          <w:spacing w:val="-1"/>
          <w:sz w:val="28"/>
          <w:szCs w:val="28"/>
        </w:rPr>
        <w:t xml:space="preserve"> </w:t>
      </w:r>
      <w:r>
        <w:rPr>
          <w:rFonts w:ascii="Times New Roman" w:hAnsi="Times New Roman" w:cs="Times New Roman"/>
          <w:sz w:val="28"/>
          <w:szCs w:val="28"/>
        </w:rPr>
        <w:t>восстановления, процесс восстановления</w:t>
      </w:r>
      <w:r>
        <w:rPr>
          <w:rFonts w:ascii="Times New Roman" w:hAnsi="Times New Roman" w:cs="Times New Roman"/>
          <w:spacing w:val="-3"/>
          <w:sz w:val="28"/>
          <w:szCs w:val="28"/>
        </w:rPr>
        <w:t xml:space="preserve"> </w:t>
      </w:r>
      <w:r>
        <w:rPr>
          <w:rFonts w:ascii="Times New Roman" w:hAnsi="Times New Roman" w:cs="Times New Roman"/>
          <w:sz w:val="28"/>
          <w:szCs w:val="28"/>
        </w:rPr>
        <w:t>не сопровождается интенсивными болевыми ощущениями;</w:t>
      </w:r>
    </w:p>
    <w:p w:rsidR="004F4631" w:rsidRDefault="00B2776B" w:rsidP="00B2776B">
      <w:pPr>
        <w:pStyle w:val="a6"/>
        <w:numPr>
          <w:ilvl w:val="0"/>
          <w:numId w:val="33"/>
        </w:numPr>
        <w:tabs>
          <w:tab w:val="left" w:pos="48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Минимальное</w:t>
      </w:r>
      <w:r>
        <w:rPr>
          <w:rFonts w:ascii="Times New Roman" w:hAnsi="Times New Roman" w:cs="Times New Roman"/>
          <w:spacing w:val="-12"/>
          <w:sz w:val="28"/>
          <w:szCs w:val="28"/>
        </w:rPr>
        <w:t xml:space="preserve"> </w:t>
      </w:r>
      <w:r>
        <w:rPr>
          <w:rFonts w:ascii="Times New Roman" w:hAnsi="Times New Roman" w:cs="Times New Roman"/>
          <w:sz w:val="28"/>
          <w:szCs w:val="28"/>
        </w:rPr>
        <w:t>кровотечение</w:t>
      </w:r>
      <w:r>
        <w:rPr>
          <w:rFonts w:ascii="Times New Roman" w:hAnsi="Times New Roman" w:cs="Times New Roman"/>
          <w:spacing w:val="-11"/>
          <w:sz w:val="28"/>
          <w:szCs w:val="28"/>
        </w:rPr>
        <w:t xml:space="preserve"> </w:t>
      </w:r>
      <w:r>
        <w:rPr>
          <w:rFonts w:ascii="Times New Roman" w:hAnsi="Times New Roman" w:cs="Times New Roman"/>
          <w:sz w:val="28"/>
          <w:szCs w:val="28"/>
        </w:rPr>
        <w:t>при</w:t>
      </w:r>
      <w:r>
        <w:rPr>
          <w:rFonts w:ascii="Times New Roman" w:hAnsi="Times New Roman" w:cs="Times New Roman"/>
          <w:spacing w:val="-12"/>
          <w:sz w:val="28"/>
          <w:szCs w:val="28"/>
        </w:rPr>
        <w:t xml:space="preserve"> </w:t>
      </w:r>
      <w:r>
        <w:rPr>
          <w:rFonts w:ascii="Times New Roman" w:hAnsi="Times New Roman" w:cs="Times New Roman"/>
          <w:sz w:val="28"/>
          <w:szCs w:val="28"/>
        </w:rPr>
        <w:t>операции</w:t>
      </w:r>
      <w:r>
        <w:rPr>
          <w:rFonts w:ascii="Times New Roman" w:hAnsi="Times New Roman" w:cs="Times New Roman"/>
          <w:spacing w:val="-14"/>
          <w:sz w:val="28"/>
          <w:szCs w:val="28"/>
        </w:rPr>
        <w:t xml:space="preserve"> </w:t>
      </w:r>
      <w:r>
        <w:rPr>
          <w:rFonts w:ascii="Times New Roman" w:hAnsi="Times New Roman" w:cs="Times New Roman"/>
          <w:sz w:val="28"/>
          <w:szCs w:val="28"/>
        </w:rPr>
        <w:t>или</w:t>
      </w:r>
      <w:r>
        <w:rPr>
          <w:rFonts w:ascii="Times New Roman" w:hAnsi="Times New Roman" w:cs="Times New Roman"/>
          <w:spacing w:val="-12"/>
          <w:sz w:val="28"/>
          <w:szCs w:val="28"/>
        </w:rPr>
        <w:t xml:space="preserve"> </w:t>
      </w:r>
      <w:r>
        <w:rPr>
          <w:rFonts w:ascii="Times New Roman" w:hAnsi="Times New Roman" w:cs="Times New Roman"/>
          <w:sz w:val="28"/>
          <w:szCs w:val="28"/>
        </w:rPr>
        <w:t>же</w:t>
      </w:r>
      <w:r>
        <w:rPr>
          <w:rFonts w:ascii="Times New Roman" w:hAnsi="Times New Roman" w:cs="Times New Roman"/>
          <w:spacing w:val="-11"/>
          <w:sz w:val="28"/>
          <w:szCs w:val="28"/>
        </w:rPr>
        <w:t xml:space="preserve"> </w:t>
      </w:r>
      <w:r>
        <w:rPr>
          <w:rFonts w:ascii="Times New Roman" w:hAnsi="Times New Roman" w:cs="Times New Roman"/>
          <w:sz w:val="28"/>
          <w:szCs w:val="28"/>
        </w:rPr>
        <w:t>отсутствие</w:t>
      </w:r>
      <w:r>
        <w:rPr>
          <w:rFonts w:ascii="Times New Roman" w:hAnsi="Times New Roman" w:cs="Times New Roman"/>
          <w:spacing w:val="-11"/>
          <w:sz w:val="28"/>
          <w:szCs w:val="28"/>
        </w:rPr>
        <w:t xml:space="preserve"> </w:t>
      </w:r>
      <w:r>
        <w:rPr>
          <w:rFonts w:ascii="Times New Roman" w:hAnsi="Times New Roman" w:cs="Times New Roman"/>
          <w:sz w:val="28"/>
          <w:szCs w:val="28"/>
        </w:rPr>
        <w:t>кровотечения</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вообще;</w:t>
      </w:r>
    </w:p>
    <w:p w:rsidR="004F4631" w:rsidRDefault="00B2776B" w:rsidP="00B2776B">
      <w:pPr>
        <w:pStyle w:val="a6"/>
        <w:numPr>
          <w:ilvl w:val="0"/>
          <w:numId w:val="33"/>
        </w:numPr>
        <w:tabs>
          <w:tab w:val="left" w:pos="48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Минимальный</w:t>
      </w:r>
      <w:r>
        <w:rPr>
          <w:rFonts w:ascii="Times New Roman" w:hAnsi="Times New Roman" w:cs="Times New Roman"/>
          <w:spacing w:val="-12"/>
          <w:sz w:val="28"/>
          <w:szCs w:val="28"/>
        </w:rPr>
        <w:t xml:space="preserve"> </w:t>
      </w:r>
      <w:r>
        <w:rPr>
          <w:rFonts w:ascii="Times New Roman" w:hAnsi="Times New Roman" w:cs="Times New Roman"/>
          <w:sz w:val="28"/>
          <w:szCs w:val="28"/>
        </w:rPr>
        <w:t>риск</w:t>
      </w:r>
      <w:r>
        <w:rPr>
          <w:rFonts w:ascii="Times New Roman" w:hAnsi="Times New Roman" w:cs="Times New Roman"/>
          <w:spacing w:val="-12"/>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12"/>
          <w:sz w:val="28"/>
          <w:szCs w:val="28"/>
        </w:rPr>
        <w:t xml:space="preserve"> </w:t>
      </w:r>
      <w:r>
        <w:rPr>
          <w:rFonts w:ascii="Times New Roman" w:hAnsi="Times New Roman" w:cs="Times New Roman"/>
          <w:sz w:val="28"/>
          <w:szCs w:val="28"/>
        </w:rPr>
        <w:t>послеоперационных</w:t>
      </w:r>
      <w:r>
        <w:rPr>
          <w:rFonts w:ascii="Times New Roman" w:hAnsi="Times New Roman" w:cs="Times New Roman"/>
          <w:spacing w:val="-13"/>
          <w:sz w:val="28"/>
          <w:szCs w:val="28"/>
        </w:rPr>
        <w:t xml:space="preserve"> </w:t>
      </w:r>
      <w:r>
        <w:rPr>
          <w:rFonts w:ascii="Times New Roman" w:hAnsi="Times New Roman" w:cs="Times New Roman"/>
          <w:sz w:val="28"/>
          <w:szCs w:val="28"/>
        </w:rPr>
        <w:t>рубцов</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шрамов;</w:t>
      </w:r>
    </w:p>
    <w:p w:rsidR="004F4631" w:rsidRDefault="00B2776B" w:rsidP="00B2776B">
      <w:pPr>
        <w:pStyle w:val="a6"/>
        <w:numPr>
          <w:ilvl w:val="0"/>
          <w:numId w:val="33"/>
        </w:numPr>
        <w:tabs>
          <w:tab w:val="left" w:pos="48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Стерильность</w:t>
      </w:r>
      <w:r>
        <w:rPr>
          <w:rFonts w:ascii="Times New Roman" w:hAnsi="Times New Roman" w:cs="Times New Roman"/>
          <w:spacing w:val="80"/>
          <w:w w:val="150"/>
          <w:sz w:val="28"/>
          <w:szCs w:val="28"/>
        </w:rPr>
        <w:t xml:space="preserve"> </w:t>
      </w:r>
      <w:r>
        <w:rPr>
          <w:rFonts w:ascii="Times New Roman" w:hAnsi="Times New Roman" w:cs="Times New Roman"/>
          <w:sz w:val="28"/>
          <w:szCs w:val="28"/>
        </w:rPr>
        <w:t>в</w:t>
      </w:r>
      <w:r>
        <w:rPr>
          <w:rFonts w:ascii="Times New Roman" w:hAnsi="Times New Roman" w:cs="Times New Roman"/>
          <w:spacing w:val="80"/>
          <w:w w:val="150"/>
          <w:sz w:val="28"/>
          <w:szCs w:val="28"/>
        </w:rPr>
        <w:t xml:space="preserve"> </w:t>
      </w:r>
      <w:r>
        <w:rPr>
          <w:rFonts w:ascii="Times New Roman" w:hAnsi="Times New Roman" w:cs="Times New Roman"/>
          <w:sz w:val="28"/>
          <w:szCs w:val="28"/>
        </w:rPr>
        <w:t>ходе</w:t>
      </w:r>
      <w:r>
        <w:rPr>
          <w:rFonts w:ascii="Times New Roman" w:hAnsi="Times New Roman" w:cs="Times New Roman"/>
          <w:spacing w:val="80"/>
          <w:w w:val="150"/>
          <w:sz w:val="28"/>
          <w:szCs w:val="28"/>
        </w:rPr>
        <w:t xml:space="preserve"> </w:t>
      </w:r>
      <w:r>
        <w:rPr>
          <w:rFonts w:ascii="Times New Roman" w:hAnsi="Times New Roman" w:cs="Times New Roman"/>
          <w:sz w:val="28"/>
          <w:szCs w:val="28"/>
        </w:rPr>
        <w:t>самой</w:t>
      </w:r>
      <w:r>
        <w:rPr>
          <w:rFonts w:ascii="Times New Roman" w:hAnsi="Times New Roman" w:cs="Times New Roman"/>
          <w:spacing w:val="80"/>
          <w:w w:val="150"/>
          <w:sz w:val="28"/>
          <w:szCs w:val="28"/>
        </w:rPr>
        <w:t xml:space="preserve"> </w:t>
      </w:r>
      <w:r>
        <w:rPr>
          <w:rFonts w:ascii="Times New Roman" w:hAnsi="Times New Roman" w:cs="Times New Roman"/>
          <w:sz w:val="28"/>
          <w:szCs w:val="28"/>
        </w:rPr>
        <w:t>операции</w:t>
      </w:r>
      <w:r>
        <w:rPr>
          <w:rFonts w:ascii="Times New Roman" w:hAnsi="Times New Roman" w:cs="Times New Roman"/>
          <w:spacing w:val="80"/>
          <w:w w:val="150"/>
          <w:sz w:val="28"/>
          <w:szCs w:val="28"/>
        </w:rPr>
        <w:t xml:space="preserve"> </w:t>
      </w:r>
      <w:r>
        <w:rPr>
          <w:rFonts w:ascii="Times New Roman" w:hAnsi="Times New Roman" w:cs="Times New Roman"/>
          <w:sz w:val="28"/>
          <w:szCs w:val="28"/>
        </w:rPr>
        <w:t>и</w:t>
      </w:r>
      <w:r>
        <w:rPr>
          <w:rFonts w:ascii="Times New Roman" w:hAnsi="Times New Roman" w:cs="Times New Roman"/>
          <w:spacing w:val="80"/>
          <w:w w:val="150"/>
          <w:sz w:val="28"/>
          <w:szCs w:val="28"/>
        </w:rPr>
        <w:t xml:space="preserve"> </w:t>
      </w:r>
      <w:r>
        <w:rPr>
          <w:rFonts w:ascii="Times New Roman" w:hAnsi="Times New Roman" w:cs="Times New Roman"/>
          <w:sz w:val="28"/>
          <w:szCs w:val="28"/>
        </w:rPr>
        <w:t>стерилизующее</w:t>
      </w:r>
      <w:r>
        <w:rPr>
          <w:rFonts w:ascii="Times New Roman" w:hAnsi="Times New Roman" w:cs="Times New Roman"/>
          <w:spacing w:val="80"/>
          <w:w w:val="150"/>
          <w:sz w:val="28"/>
          <w:szCs w:val="28"/>
        </w:rPr>
        <w:t xml:space="preserve"> </w:t>
      </w:r>
      <w:r>
        <w:rPr>
          <w:rFonts w:ascii="Times New Roman" w:hAnsi="Times New Roman" w:cs="Times New Roman"/>
          <w:sz w:val="28"/>
          <w:szCs w:val="28"/>
        </w:rPr>
        <w:lastRenderedPageBreak/>
        <w:t>воздействие</w:t>
      </w:r>
      <w:r>
        <w:rPr>
          <w:rFonts w:ascii="Times New Roman" w:hAnsi="Times New Roman" w:cs="Times New Roman"/>
          <w:spacing w:val="80"/>
          <w:w w:val="150"/>
          <w:sz w:val="28"/>
          <w:szCs w:val="28"/>
        </w:rPr>
        <w:t xml:space="preserve"> </w:t>
      </w:r>
      <w:r>
        <w:rPr>
          <w:rFonts w:ascii="Times New Roman" w:hAnsi="Times New Roman" w:cs="Times New Roman"/>
          <w:sz w:val="28"/>
          <w:szCs w:val="28"/>
        </w:rPr>
        <w:t>лазерного излучения на ткани;</w:t>
      </w:r>
    </w:p>
    <w:p w:rsidR="004F4631" w:rsidRDefault="00B2776B" w:rsidP="00B2776B">
      <w:pPr>
        <w:pStyle w:val="a6"/>
        <w:numPr>
          <w:ilvl w:val="0"/>
          <w:numId w:val="33"/>
        </w:numPr>
        <w:tabs>
          <w:tab w:val="left" w:pos="48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Минимальный</w:t>
      </w:r>
      <w:r>
        <w:rPr>
          <w:rFonts w:ascii="Times New Roman" w:hAnsi="Times New Roman" w:cs="Times New Roman"/>
          <w:spacing w:val="-10"/>
          <w:sz w:val="28"/>
          <w:szCs w:val="28"/>
        </w:rPr>
        <w:t xml:space="preserve"> </w:t>
      </w:r>
      <w:r>
        <w:rPr>
          <w:rFonts w:ascii="Times New Roman" w:hAnsi="Times New Roman" w:cs="Times New Roman"/>
          <w:sz w:val="28"/>
          <w:szCs w:val="28"/>
        </w:rPr>
        <w:t>риск</w:t>
      </w:r>
      <w:r>
        <w:rPr>
          <w:rFonts w:ascii="Times New Roman" w:hAnsi="Times New Roman" w:cs="Times New Roman"/>
          <w:spacing w:val="-8"/>
          <w:sz w:val="28"/>
          <w:szCs w:val="28"/>
        </w:rPr>
        <w:t xml:space="preserve"> </w:t>
      </w:r>
      <w:r>
        <w:rPr>
          <w:rFonts w:ascii="Times New Roman" w:hAnsi="Times New Roman" w:cs="Times New Roman"/>
          <w:sz w:val="28"/>
          <w:szCs w:val="28"/>
        </w:rPr>
        <w:t>возможных</w:t>
      </w:r>
      <w:r>
        <w:rPr>
          <w:rFonts w:ascii="Times New Roman" w:hAnsi="Times New Roman" w:cs="Times New Roman"/>
          <w:spacing w:val="-11"/>
          <w:sz w:val="28"/>
          <w:szCs w:val="28"/>
        </w:rPr>
        <w:t xml:space="preserve"> </w:t>
      </w:r>
      <w:r>
        <w:rPr>
          <w:rFonts w:ascii="Times New Roman" w:hAnsi="Times New Roman" w:cs="Times New Roman"/>
          <w:sz w:val="28"/>
          <w:szCs w:val="28"/>
        </w:rPr>
        <w:t>осложнений</w:t>
      </w:r>
      <w:r>
        <w:rPr>
          <w:rFonts w:ascii="Times New Roman" w:hAnsi="Times New Roman" w:cs="Times New Roman"/>
          <w:spacing w:val="-10"/>
          <w:sz w:val="28"/>
          <w:szCs w:val="28"/>
        </w:rPr>
        <w:t xml:space="preserve"> </w:t>
      </w:r>
      <w:r>
        <w:rPr>
          <w:rFonts w:ascii="Times New Roman" w:hAnsi="Times New Roman" w:cs="Times New Roman"/>
          <w:sz w:val="28"/>
          <w:szCs w:val="28"/>
        </w:rPr>
        <w:t>в</w:t>
      </w:r>
      <w:r>
        <w:rPr>
          <w:rFonts w:ascii="Times New Roman" w:hAnsi="Times New Roman" w:cs="Times New Roman"/>
          <w:spacing w:val="-9"/>
          <w:sz w:val="28"/>
          <w:szCs w:val="28"/>
        </w:rPr>
        <w:t xml:space="preserve"> </w:t>
      </w:r>
      <w:r>
        <w:rPr>
          <w:rFonts w:ascii="Times New Roman" w:hAnsi="Times New Roman" w:cs="Times New Roman"/>
          <w:sz w:val="28"/>
          <w:szCs w:val="28"/>
        </w:rPr>
        <w:t>ходе</w:t>
      </w:r>
      <w:r>
        <w:rPr>
          <w:rFonts w:ascii="Times New Roman" w:hAnsi="Times New Roman" w:cs="Times New Roman"/>
          <w:spacing w:val="-9"/>
          <w:sz w:val="28"/>
          <w:szCs w:val="28"/>
        </w:rPr>
        <w:t xml:space="preserve"> </w:t>
      </w:r>
      <w:r>
        <w:rPr>
          <w:rFonts w:ascii="Times New Roman" w:hAnsi="Times New Roman" w:cs="Times New Roman"/>
          <w:sz w:val="28"/>
          <w:szCs w:val="28"/>
        </w:rPr>
        <w:t>и</w:t>
      </w:r>
      <w:r>
        <w:rPr>
          <w:rFonts w:ascii="Times New Roman" w:hAnsi="Times New Roman" w:cs="Times New Roman"/>
          <w:spacing w:val="-9"/>
          <w:sz w:val="28"/>
          <w:szCs w:val="28"/>
        </w:rPr>
        <w:t xml:space="preserve"> </w:t>
      </w:r>
      <w:r>
        <w:rPr>
          <w:rFonts w:ascii="Times New Roman" w:hAnsi="Times New Roman" w:cs="Times New Roman"/>
          <w:sz w:val="28"/>
          <w:szCs w:val="28"/>
        </w:rPr>
        <w:t>после</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операции.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1"/>
        </w:numPr>
        <w:tabs>
          <w:tab w:val="left" w:pos="709"/>
        </w:tabs>
        <w:spacing w:line="360" w:lineRule="auto"/>
        <w:ind w:leftChars="600" w:left="1320" w:rightChars="320" w:right="704" w:firstLineChars="392" w:firstLine="1094"/>
        <w:rPr>
          <w:rFonts w:ascii="Times New Roman" w:hAnsi="Times New Roman" w:cs="Times New Roman"/>
          <w:sz w:val="28"/>
          <w:szCs w:val="28"/>
        </w:rPr>
      </w:pPr>
      <w:bookmarkStart w:id="105" w:name="_bookmark50"/>
      <w:bookmarkStart w:id="106" w:name="2.7.Противопоказания."/>
      <w:bookmarkEnd w:id="105"/>
      <w:bookmarkEnd w:id="106"/>
      <w:r>
        <w:rPr>
          <w:rFonts w:ascii="Times New Roman" w:hAnsi="Times New Roman" w:cs="Times New Roman"/>
          <w:spacing w:val="-2"/>
          <w:sz w:val="28"/>
          <w:szCs w:val="28"/>
        </w:rPr>
        <w:t>Противопоказания.</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Несмотря на эффективность и несомненную пользу лазерная хирургия имеет целый ряд противопоказаний. К ним относятся:</w:t>
      </w:r>
    </w:p>
    <w:p w:rsidR="004F4631" w:rsidRDefault="00B2776B" w:rsidP="00B2776B">
      <w:pPr>
        <w:pStyle w:val="a6"/>
        <w:numPr>
          <w:ilvl w:val="0"/>
          <w:numId w:val="34"/>
        </w:numPr>
        <w:tabs>
          <w:tab w:val="left" w:pos="668"/>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злокачественные</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новообразования</w:t>
      </w:r>
      <w:r>
        <w:rPr>
          <w:rFonts w:ascii="Times New Roman" w:hAnsi="Times New Roman" w:cs="Times New Roman"/>
          <w:spacing w:val="-1"/>
          <w:sz w:val="28"/>
          <w:szCs w:val="28"/>
        </w:rPr>
        <w:t xml:space="preserve"> </w:t>
      </w:r>
      <w:r>
        <w:rPr>
          <w:rFonts w:ascii="Times New Roman" w:hAnsi="Times New Roman" w:cs="Times New Roman"/>
          <w:spacing w:val="-4"/>
          <w:sz w:val="28"/>
          <w:szCs w:val="28"/>
        </w:rPr>
        <w:t>кожи;</w:t>
      </w:r>
    </w:p>
    <w:p w:rsidR="004F4631" w:rsidRDefault="00B2776B" w:rsidP="00B2776B">
      <w:pPr>
        <w:pStyle w:val="a6"/>
        <w:numPr>
          <w:ilvl w:val="0"/>
          <w:numId w:val="34"/>
        </w:numPr>
        <w:tabs>
          <w:tab w:val="left" w:pos="66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лихорадочное</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состояние;</w:t>
      </w:r>
    </w:p>
    <w:p w:rsidR="004F4631" w:rsidRDefault="00B2776B" w:rsidP="00B2776B">
      <w:pPr>
        <w:pStyle w:val="a6"/>
        <w:numPr>
          <w:ilvl w:val="0"/>
          <w:numId w:val="34"/>
        </w:numPr>
        <w:tabs>
          <w:tab w:val="left" w:pos="66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заболевания</w:t>
      </w:r>
      <w:r>
        <w:rPr>
          <w:rFonts w:ascii="Times New Roman" w:hAnsi="Times New Roman" w:cs="Times New Roman"/>
          <w:spacing w:val="-12"/>
          <w:sz w:val="28"/>
          <w:szCs w:val="28"/>
        </w:rPr>
        <w:t xml:space="preserve"> </w:t>
      </w:r>
      <w:r>
        <w:rPr>
          <w:rFonts w:ascii="Times New Roman" w:hAnsi="Times New Roman" w:cs="Times New Roman"/>
          <w:sz w:val="28"/>
          <w:szCs w:val="28"/>
        </w:rPr>
        <w:t>нервной</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системы.</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Лазерную</w:t>
      </w:r>
      <w:r>
        <w:rPr>
          <w:rFonts w:ascii="Times New Roman" w:hAnsi="Times New Roman" w:cs="Times New Roman"/>
          <w:spacing w:val="-10"/>
          <w:sz w:val="28"/>
          <w:szCs w:val="28"/>
        </w:rPr>
        <w:t xml:space="preserve"> </w:t>
      </w:r>
      <w:r>
        <w:rPr>
          <w:rFonts w:ascii="Times New Roman" w:hAnsi="Times New Roman" w:cs="Times New Roman"/>
          <w:sz w:val="28"/>
          <w:szCs w:val="28"/>
        </w:rPr>
        <w:t>терапию</w:t>
      </w:r>
      <w:r>
        <w:rPr>
          <w:rFonts w:ascii="Times New Roman" w:hAnsi="Times New Roman" w:cs="Times New Roman"/>
          <w:spacing w:val="-9"/>
          <w:sz w:val="28"/>
          <w:szCs w:val="28"/>
        </w:rPr>
        <w:t xml:space="preserve"> </w:t>
      </w:r>
      <w:r>
        <w:rPr>
          <w:rFonts w:ascii="Times New Roman" w:hAnsi="Times New Roman" w:cs="Times New Roman"/>
          <w:sz w:val="28"/>
          <w:szCs w:val="28"/>
        </w:rPr>
        <w:t>применяют</w:t>
      </w:r>
      <w:r>
        <w:rPr>
          <w:rFonts w:ascii="Times New Roman" w:hAnsi="Times New Roman" w:cs="Times New Roman"/>
          <w:spacing w:val="-9"/>
          <w:sz w:val="28"/>
          <w:szCs w:val="28"/>
        </w:rPr>
        <w:t xml:space="preserve"> </w:t>
      </w:r>
      <w:r>
        <w:rPr>
          <w:rFonts w:ascii="Times New Roman" w:hAnsi="Times New Roman" w:cs="Times New Roman"/>
          <w:sz w:val="28"/>
          <w:szCs w:val="28"/>
        </w:rPr>
        <w:t>с</w:t>
      </w:r>
      <w:r>
        <w:rPr>
          <w:rFonts w:ascii="Times New Roman" w:hAnsi="Times New Roman" w:cs="Times New Roman"/>
          <w:spacing w:val="-11"/>
          <w:sz w:val="28"/>
          <w:szCs w:val="28"/>
        </w:rPr>
        <w:t xml:space="preserve"> </w:t>
      </w:r>
      <w:r>
        <w:rPr>
          <w:rFonts w:ascii="Times New Roman" w:hAnsi="Times New Roman" w:cs="Times New Roman"/>
          <w:sz w:val="28"/>
          <w:szCs w:val="28"/>
        </w:rPr>
        <w:t>осторожностью</w:t>
      </w:r>
      <w:r>
        <w:rPr>
          <w:rFonts w:ascii="Times New Roman" w:hAnsi="Times New Roman" w:cs="Times New Roman"/>
          <w:spacing w:val="-10"/>
          <w:sz w:val="28"/>
          <w:szCs w:val="28"/>
        </w:rPr>
        <w:t xml:space="preserve"> </w:t>
      </w:r>
      <w:r>
        <w:rPr>
          <w:rFonts w:ascii="Times New Roman" w:hAnsi="Times New Roman" w:cs="Times New Roman"/>
          <w:sz w:val="28"/>
          <w:szCs w:val="28"/>
        </w:rPr>
        <w:t>у</w:t>
      </w:r>
      <w:r>
        <w:rPr>
          <w:rFonts w:ascii="Times New Roman" w:hAnsi="Times New Roman" w:cs="Times New Roman"/>
          <w:spacing w:val="-11"/>
          <w:sz w:val="28"/>
          <w:szCs w:val="28"/>
        </w:rPr>
        <w:t xml:space="preserve"> </w:t>
      </w:r>
      <w:r>
        <w:rPr>
          <w:rFonts w:ascii="Times New Roman" w:hAnsi="Times New Roman" w:cs="Times New Roman"/>
          <w:sz w:val="28"/>
          <w:szCs w:val="28"/>
        </w:rPr>
        <w:t>больных</w:t>
      </w:r>
      <w:r>
        <w:rPr>
          <w:rFonts w:ascii="Times New Roman" w:hAnsi="Times New Roman" w:cs="Times New Roman"/>
          <w:spacing w:val="-11"/>
          <w:sz w:val="28"/>
          <w:szCs w:val="28"/>
        </w:rPr>
        <w:t xml:space="preserve"> </w:t>
      </w:r>
      <w:proofErr w:type="gramStart"/>
      <w:r>
        <w:rPr>
          <w:rFonts w:ascii="Times New Roman" w:hAnsi="Times New Roman" w:cs="Times New Roman"/>
          <w:spacing w:val="-5"/>
          <w:sz w:val="28"/>
          <w:szCs w:val="28"/>
        </w:rPr>
        <w:t>с</w:t>
      </w:r>
      <w:proofErr w:type="gramEnd"/>
      <w:r>
        <w:rPr>
          <w:rFonts w:ascii="Times New Roman" w:hAnsi="Times New Roman" w:cs="Times New Roman"/>
          <w:spacing w:val="-5"/>
          <w:sz w:val="28"/>
          <w:szCs w:val="28"/>
        </w:rPr>
        <w:t>:</w:t>
      </w:r>
    </w:p>
    <w:p w:rsidR="004F4631" w:rsidRDefault="00B2776B" w:rsidP="00B2776B">
      <w:pPr>
        <w:pStyle w:val="a6"/>
        <w:numPr>
          <w:ilvl w:val="0"/>
          <w:numId w:val="34"/>
        </w:numPr>
        <w:tabs>
          <w:tab w:val="left" w:pos="668"/>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сахарным</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диабетом;</w:t>
      </w:r>
    </w:p>
    <w:p w:rsidR="004F4631" w:rsidRDefault="00B2776B" w:rsidP="00B2776B">
      <w:pPr>
        <w:pStyle w:val="a6"/>
        <w:numPr>
          <w:ilvl w:val="0"/>
          <w:numId w:val="34"/>
        </w:numPr>
        <w:tabs>
          <w:tab w:val="left" w:pos="668"/>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гипертонической</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болезнью</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тиреотоксикозом в</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стадии декомпенсации;</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180" w:left="283" w:header="0" w:footer="992" w:gutter="0"/>
          <w:cols w:space="720"/>
        </w:sectPr>
      </w:pPr>
    </w:p>
    <w:p w:rsidR="004F4631" w:rsidRDefault="00B2776B" w:rsidP="00B2776B">
      <w:pPr>
        <w:pStyle w:val="a6"/>
        <w:numPr>
          <w:ilvl w:val="0"/>
          <w:numId w:val="34"/>
        </w:numPr>
        <w:tabs>
          <w:tab w:val="left" w:pos="66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lastRenderedPageBreak/>
        <w:t>тяжелыми</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нарушениями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сердечного</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ритма;</w:t>
      </w:r>
    </w:p>
    <w:p w:rsidR="004F4631" w:rsidRDefault="00B2776B" w:rsidP="00B2776B">
      <w:pPr>
        <w:pStyle w:val="a6"/>
        <w:numPr>
          <w:ilvl w:val="0"/>
          <w:numId w:val="34"/>
        </w:numPr>
        <w:tabs>
          <w:tab w:val="left" w:pos="66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заболеваниями крови;</w:t>
      </w:r>
    </w:p>
    <w:p w:rsidR="004F4631" w:rsidRDefault="00B2776B" w:rsidP="00B2776B">
      <w:pPr>
        <w:pStyle w:val="a6"/>
        <w:numPr>
          <w:ilvl w:val="0"/>
          <w:numId w:val="34"/>
        </w:numPr>
        <w:tabs>
          <w:tab w:val="left" w:pos="66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угрозой</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кровотечения;</w:t>
      </w:r>
    </w:p>
    <w:p w:rsidR="004F4631" w:rsidRDefault="00B2776B" w:rsidP="00B2776B">
      <w:pPr>
        <w:pStyle w:val="a6"/>
        <w:numPr>
          <w:ilvl w:val="0"/>
          <w:numId w:val="34"/>
        </w:numPr>
        <w:tabs>
          <w:tab w:val="left" w:pos="668"/>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активной</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формой туберкулеза;</w:t>
      </w:r>
    </w:p>
    <w:p w:rsidR="004F4631" w:rsidRDefault="00B2776B" w:rsidP="00B2776B">
      <w:pPr>
        <w:pStyle w:val="a6"/>
        <w:numPr>
          <w:ilvl w:val="0"/>
          <w:numId w:val="34"/>
        </w:numPr>
        <w:tabs>
          <w:tab w:val="left" w:pos="668"/>
        </w:tabs>
        <w:spacing w:line="360" w:lineRule="auto"/>
        <w:ind w:leftChars="600" w:left="1320" w:rightChars="320" w:right="704" w:firstLineChars="392" w:firstLine="1082"/>
        <w:jc w:val="both"/>
        <w:rPr>
          <w:rFonts w:ascii="Times New Roman" w:hAnsi="Times New Roman" w:cs="Times New Roman"/>
          <w:sz w:val="28"/>
          <w:szCs w:val="28"/>
        </w:rPr>
      </w:pPr>
      <w:r>
        <w:rPr>
          <w:rFonts w:ascii="Times New Roman" w:hAnsi="Times New Roman" w:cs="Times New Roman"/>
          <w:spacing w:val="-4"/>
          <w:sz w:val="28"/>
          <w:szCs w:val="28"/>
        </w:rPr>
        <w:t>психическими</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болезнями.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У некоторых пациентов выявляется повышенная чувствительность к инфракрасному излучению, поэтому индивидуальная непереносимость лазера также является противопоказанием к проведению операций с использованием лазера.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bookmarkStart w:id="107" w:name="ВЫВОД."/>
      <w:bookmarkStart w:id="108" w:name="_bookmark51"/>
      <w:bookmarkEnd w:id="107"/>
      <w:bookmarkEnd w:id="108"/>
      <w:r>
        <w:rPr>
          <w:rFonts w:ascii="Times New Roman" w:hAnsi="Times New Roman" w:cs="Times New Roman"/>
          <w:spacing w:val="-2"/>
          <w:sz w:val="28"/>
          <w:szCs w:val="28"/>
        </w:rPr>
        <w:t>ВЫВОД.</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D1D28"/>
          <w:sz w:val="28"/>
          <w:szCs w:val="28"/>
        </w:rPr>
        <w:t>Уникальные свойства лазерного излучения сделали лазеры незаменимыми в самых разных</w:t>
      </w:r>
      <w:r>
        <w:rPr>
          <w:rFonts w:ascii="Times New Roman" w:hAnsi="Times New Roman" w:cs="Times New Roman"/>
          <w:color w:val="0D1D28"/>
          <w:spacing w:val="-4"/>
          <w:sz w:val="28"/>
          <w:szCs w:val="28"/>
        </w:rPr>
        <w:t xml:space="preserve"> </w:t>
      </w:r>
      <w:r>
        <w:rPr>
          <w:rFonts w:ascii="Times New Roman" w:hAnsi="Times New Roman" w:cs="Times New Roman"/>
          <w:color w:val="0D1D28"/>
          <w:sz w:val="28"/>
          <w:szCs w:val="28"/>
        </w:rPr>
        <w:t>областях</w:t>
      </w:r>
      <w:r>
        <w:rPr>
          <w:rFonts w:ascii="Times New Roman" w:hAnsi="Times New Roman" w:cs="Times New Roman"/>
          <w:color w:val="0D1D28"/>
          <w:spacing w:val="-4"/>
          <w:sz w:val="28"/>
          <w:szCs w:val="28"/>
        </w:rPr>
        <w:t xml:space="preserve"> </w:t>
      </w:r>
      <w:r>
        <w:rPr>
          <w:rFonts w:ascii="Times New Roman" w:hAnsi="Times New Roman" w:cs="Times New Roman"/>
          <w:color w:val="0D1D28"/>
          <w:sz w:val="28"/>
          <w:szCs w:val="28"/>
        </w:rPr>
        <w:t>науки,</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в</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том</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числе</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и</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медицине.</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Лазеры</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в</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медицине</w:t>
      </w:r>
      <w:r>
        <w:rPr>
          <w:rFonts w:ascii="Times New Roman" w:hAnsi="Times New Roman" w:cs="Times New Roman"/>
          <w:color w:val="0D1D28"/>
          <w:spacing w:val="40"/>
          <w:sz w:val="28"/>
          <w:szCs w:val="28"/>
        </w:rPr>
        <w:t xml:space="preserve"> </w:t>
      </w:r>
      <w:r>
        <w:rPr>
          <w:rFonts w:ascii="Times New Roman" w:hAnsi="Times New Roman" w:cs="Times New Roman"/>
          <w:color w:val="0D1D28"/>
          <w:sz w:val="28"/>
          <w:szCs w:val="28"/>
        </w:rPr>
        <w:t>открыли</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новые возможности в лечении многих заболеваний.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bookmarkStart w:id="109" w:name="ЗАКЛЮЧЕНИЕ."/>
      <w:bookmarkEnd w:id="109"/>
      <w:r>
        <w:rPr>
          <w:rFonts w:ascii="Times New Roman" w:hAnsi="Times New Roman" w:cs="Times New Roman"/>
          <w:spacing w:val="-2"/>
          <w:sz w:val="28"/>
          <w:szCs w:val="28"/>
        </w:rPr>
        <w:t>ЗАКЛЮЧЕНИЕ.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D1D28"/>
          <w:sz w:val="28"/>
          <w:szCs w:val="28"/>
        </w:rPr>
        <w:t>В настоящее время лечение лазерами используется во всех разделах медицины. Наиболее широкое применение лазерные технологии нашли в офтальмологии, стоматологии, общей, сосудистой и пластической хирургии, урологии, гинекологии.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color w:val="0D1D28"/>
          <w:sz w:val="28"/>
          <w:szCs w:val="28"/>
        </w:rPr>
        <w:t>Продолжающееся</w:t>
      </w:r>
      <w:r>
        <w:rPr>
          <w:rFonts w:ascii="Times New Roman" w:hAnsi="Times New Roman" w:cs="Times New Roman"/>
          <w:color w:val="0D1D28"/>
          <w:spacing w:val="-3"/>
          <w:sz w:val="28"/>
          <w:szCs w:val="28"/>
        </w:rPr>
        <w:t xml:space="preserve"> </w:t>
      </w:r>
      <w:r>
        <w:rPr>
          <w:rFonts w:ascii="Times New Roman" w:hAnsi="Times New Roman" w:cs="Times New Roman"/>
          <w:color w:val="0D1D28"/>
          <w:sz w:val="28"/>
          <w:szCs w:val="28"/>
        </w:rPr>
        <w:t>совершенствование</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лазерных</w:t>
      </w:r>
      <w:r>
        <w:rPr>
          <w:rFonts w:ascii="Times New Roman" w:hAnsi="Times New Roman" w:cs="Times New Roman"/>
          <w:color w:val="0D1D28"/>
          <w:spacing w:val="-5"/>
          <w:sz w:val="28"/>
          <w:szCs w:val="28"/>
        </w:rPr>
        <w:t xml:space="preserve"> </w:t>
      </w:r>
      <w:r>
        <w:rPr>
          <w:rFonts w:ascii="Times New Roman" w:hAnsi="Times New Roman" w:cs="Times New Roman"/>
          <w:color w:val="0D1D28"/>
          <w:sz w:val="28"/>
          <w:szCs w:val="28"/>
        </w:rPr>
        <w:t>технологий,</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обучение</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все</w:t>
      </w:r>
      <w:r>
        <w:rPr>
          <w:rFonts w:ascii="Times New Roman" w:hAnsi="Times New Roman" w:cs="Times New Roman"/>
          <w:color w:val="0D1D28"/>
          <w:spacing w:val="-2"/>
          <w:sz w:val="28"/>
          <w:szCs w:val="28"/>
        </w:rPr>
        <w:t xml:space="preserve"> </w:t>
      </w:r>
      <w:r>
        <w:rPr>
          <w:rFonts w:ascii="Times New Roman" w:hAnsi="Times New Roman" w:cs="Times New Roman"/>
          <w:color w:val="0D1D28"/>
          <w:sz w:val="28"/>
          <w:szCs w:val="28"/>
        </w:rPr>
        <w:t xml:space="preserve">большего количества медицинских работников работе с </w:t>
      </w:r>
      <w:r>
        <w:rPr>
          <w:rFonts w:ascii="Times New Roman" w:hAnsi="Times New Roman" w:cs="Times New Roman"/>
          <w:color w:val="0D1D28"/>
          <w:sz w:val="28"/>
          <w:szCs w:val="28"/>
        </w:rPr>
        <w:lastRenderedPageBreak/>
        <w:t>лазерами, возможно, приведут в ближайшее время к преобладанию лечения лазером над традиционными методами лечения. Но при таком широком и разнообразном их применении необходимо помнить о противопоказаниях.</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lastRenderedPageBreak/>
        <w:t>СПИСОК</w:t>
      </w:r>
      <w:r>
        <w:rPr>
          <w:rFonts w:ascii="Times New Roman" w:hAnsi="Times New Roman" w:cs="Times New Roman"/>
          <w:spacing w:val="-2"/>
          <w:sz w:val="28"/>
          <w:szCs w:val="28"/>
        </w:rPr>
        <w:t xml:space="preserve"> ЛИТЕРАТУРЫ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35"/>
        </w:numPr>
        <w:tabs>
          <w:tab w:val="left" w:pos="1027"/>
          <w:tab w:val="left" w:pos="102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Самойленко П.И., Сергеев А.В.- физика (для нетехнических специальностей).- 5-е изд.-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Издательский центр «Академия» 2010.</w:t>
      </w:r>
    </w:p>
    <w:p w:rsidR="004F4631" w:rsidRDefault="00B2776B" w:rsidP="00B2776B">
      <w:pPr>
        <w:pStyle w:val="a6"/>
        <w:numPr>
          <w:ilvl w:val="0"/>
          <w:numId w:val="35"/>
        </w:numPr>
        <w:tabs>
          <w:tab w:val="left" w:pos="1027"/>
          <w:tab w:val="left" w:pos="1029"/>
        </w:tabs>
        <w:spacing w:line="360" w:lineRule="auto"/>
        <w:ind w:leftChars="600" w:left="1320" w:rightChars="320" w:right="704" w:firstLineChars="392" w:firstLine="1098"/>
        <w:rPr>
          <w:rFonts w:ascii="Times New Roman" w:hAnsi="Times New Roman" w:cs="Times New Roman"/>
          <w:sz w:val="28"/>
          <w:szCs w:val="28"/>
        </w:rPr>
      </w:pPr>
      <w:proofErr w:type="spellStart"/>
      <w:r>
        <w:rPr>
          <w:rFonts w:ascii="Times New Roman" w:hAnsi="Times New Roman" w:cs="Times New Roman"/>
          <w:sz w:val="28"/>
          <w:szCs w:val="28"/>
        </w:rPr>
        <w:t>Угринович</w:t>
      </w:r>
      <w:proofErr w:type="spellEnd"/>
      <w:r>
        <w:rPr>
          <w:rFonts w:ascii="Times New Roman" w:hAnsi="Times New Roman" w:cs="Times New Roman"/>
          <w:spacing w:val="40"/>
          <w:sz w:val="28"/>
          <w:szCs w:val="28"/>
        </w:rPr>
        <w:t xml:space="preserve"> </w:t>
      </w:r>
      <w:r>
        <w:rPr>
          <w:rFonts w:ascii="Times New Roman" w:hAnsi="Times New Roman" w:cs="Times New Roman"/>
          <w:sz w:val="28"/>
          <w:szCs w:val="28"/>
        </w:rPr>
        <w:t>Н.Д.</w:t>
      </w:r>
      <w:r>
        <w:rPr>
          <w:rFonts w:ascii="Times New Roman" w:hAnsi="Times New Roman" w:cs="Times New Roman"/>
          <w:spacing w:val="40"/>
          <w:sz w:val="28"/>
          <w:szCs w:val="28"/>
        </w:rPr>
        <w:t xml:space="preserve"> </w:t>
      </w:r>
      <w:r>
        <w:rPr>
          <w:rFonts w:ascii="Times New Roman" w:hAnsi="Times New Roman" w:cs="Times New Roman"/>
          <w:sz w:val="28"/>
          <w:szCs w:val="28"/>
        </w:rPr>
        <w:t>Информатика</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40"/>
          <w:sz w:val="28"/>
          <w:szCs w:val="28"/>
        </w:rPr>
        <w:t xml:space="preserve"> </w:t>
      </w:r>
      <w:r>
        <w:rPr>
          <w:rFonts w:ascii="Times New Roman" w:hAnsi="Times New Roman" w:cs="Times New Roman"/>
          <w:sz w:val="28"/>
          <w:szCs w:val="28"/>
        </w:rPr>
        <w:t>информационные</w:t>
      </w:r>
      <w:r>
        <w:rPr>
          <w:rFonts w:ascii="Times New Roman" w:hAnsi="Times New Roman" w:cs="Times New Roman"/>
          <w:spacing w:val="40"/>
          <w:sz w:val="28"/>
          <w:szCs w:val="28"/>
        </w:rPr>
        <w:t xml:space="preserve"> </w:t>
      </w:r>
      <w:r>
        <w:rPr>
          <w:rFonts w:ascii="Times New Roman" w:hAnsi="Times New Roman" w:cs="Times New Roman"/>
          <w:sz w:val="28"/>
          <w:szCs w:val="28"/>
        </w:rPr>
        <w:t>технологи.</w:t>
      </w:r>
      <w:r>
        <w:rPr>
          <w:rFonts w:ascii="Times New Roman" w:hAnsi="Times New Roman" w:cs="Times New Roman"/>
          <w:spacing w:val="40"/>
          <w:sz w:val="28"/>
          <w:szCs w:val="28"/>
        </w:rPr>
        <w:t xml:space="preserve"> </w:t>
      </w:r>
      <w:r>
        <w:rPr>
          <w:rFonts w:ascii="Times New Roman" w:hAnsi="Times New Roman" w:cs="Times New Roman"/>
          <w:sz w:val="28"/>
          <w:szCs w:val="28"/>
        </w:rPr>
        <w:t>Учебник</w:t>
      </w:r>
      <w:r>
        <w:rPr>
          <w:rFonts w:ascii="Times New Roman" w:hAnsi="Times New Roman" w:cs="Times New Roman"/>
          <w:spacing w:val="40"/>
          <w:sz w:val="28"/>
          <w:szCs w:val="28"/>
        </w:rPr>
        <w:t xml:space="preserve"> </w:t>
      </w:r>
      <w:r>
        <w:rPr>
          <w:rFonts w:ascii="Times New Roman" w:hAnsi="Times New Roman" w:cs="Times New Roman"/>
          <w:sz w:val="28"/>
          <w:szCs w:val="28"/>
        </w:rPr>
        <w:t>для</w:t>
      </w:r>
      <w:r>
        <w:rPr>
          <w:rFonts w:ascii="Times New Roman" w:hAnsi="Times New Roman" w:cs="Times New Roman"/>
          <w:spacing w:val="40"/>
          <w:sz w:val="28"/>
          <w:szCs w:val="28"/>
        </w:rPr>
        <w:t xml:space="preserve"> </w:t>
      </w:r>
      <w:r>
        <w:rPr>
          <w:rFonts w:ascii="Times New Roman" w:hAnsi="Times New Roman" w:cs="Times New Roman"/>
          <w:sz w:val="28"/>
          <w:szCs w:val="28"/>
        </w:rPr>
        <w:t>10-11 классов. -3-изд.-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БИНОМ. Лаборатория знаний, 2010.</w:t>
      </w:r>
    </w:p>
    <w:p w:rsidR="004F4631" w:rsidRDefault="00B2776B" w:rsidP="00B2776B">
      <w:pPr>
        <w:pStyle w:val="a6"/>
        <w:numPr>
          <w:ilvl w:val="0"/>
          <w:numId w:val="35"/>
        </w:numPr>
        <w:tabs>
          <w:tab w:val="left" w:pos="102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Физика</w:t>
      </w:r>
      <w:r>
        <w:rPr>
          <w:rFonts w:ascii="Times New Roman" w:hAnsi="Times New Roman" w:cs="Times New Roman"/>
          <w:spacing w:val="-10"/>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таблицах</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0"/>
          <w:sz w:val="28"/>
          <w:szCs w:val="28"/>
        </w:rPr>
        <w:t xml:space="preserve"> </w:t>
      </w:r>
      <w:r>
        <w:rPr>
          <w:rFonts w:ascii="Times New Roman" w:hAnsi="Times New Roman" w:cs="Times New Roman"/>
          <w:sz w:val="28"/>
          <w:szCs w:val="28"/>
        </w:rPr>
        <w:t>схемах.</w:t>
      </w:r>
      <w:r>
        <w:rPr>
          <w:rFonts w:ascii="Times New Roman" w:hAnsi="Times New Roman" w:cs="Times New Roman"/>
          <w:spacing w:val="-10"/>
          <w:sz w:val="28"/>
          <w:szCs w:val="28"/>
        </w:rPr>
        <w:t xml:space="preserve"> </w:t>
      </w:r>
      <w:r>
        <w:rPr>
          <w:rFonts w:ascii="Times New Roman" w:hAnsi="Times New Roman" w:cs="Times New Roman"/>
          <w:sz w:val="28"/>
          <w:szCs w:val="28"/>
        </w:rPr>
        <w:t>Учебно-</w:t>
      </w:r>
      <w:proofErr w:type="spellStart"/>
      <w:r>
        <w:rPr>
          <w:rFonts w:ascii="Times New Roman" w:hAnsi="Times New Roman" w:cs="Times New Roman"/>
          <w:sz w:val="28"/>
          <w:szCs w:val="28"/>
        </w:rPr>
        <w:t>образовательноая</w:t>
      </w:r>
      <w:proofErr w:type="spellEnd"/>
      <w:r>
        <w:rPr>
          <w:rFonts w:ascii="Times New Roman" w:hAnsi="Times New Roman" w:cs="Times New Roman"/>
          <w:spacing w:val="-10"/>
          <w:sz w:val="28"/>
          <w:szCs w:val="28"/>
        </w:rPr>
        <w:t xml:space="preserve"> </w:t>
      </w:r>
      <w:r>
        <w:rPr>
          <w:rFonts w:ascii="Times New Roman" w:hAnsi="Times New Roman" w:cs="Times New Roman"/>
          <w:sz w:val="28"/>
          <w:szCs w:val="28"/>
        </w:rPr>
        <w:t>серия.-</w:t>
      </w:r>
      <w:r>
        <w:rPr>
          <w:rFonts w:ascii="Times New Roman" w:hAnsi="Times New Roman" w:cs="Times New Roman"/>
          <w:spacing w:val="-15"/>
          <w:sz w:val="28"/>
          <w:szCs w:val="28"/>
        </w:rPr>
        <w:t xml:space="preserve"> </w:t>
      </w:r>
      <w:r>
        <w:rPr>
          <w:rFonts w:ascii="Times New Roman" w:hAnsi="Times New Roman" w:cs="Times New Roman"/>
          <w:sz w:val="28"/>
          <w:szCs w:val="28"/>
        </w:rPr>
        <w:t>М.:</w:t>
      </w:r>
      <w:r>
        <w:rPr>
          <w:rFonts w:ascii="Times New Roman" w:hAnsi="Times New Roman" w:cs="Times New Roman"/>
          <w:spacing w:val="-10"/>
          <w:sz w:val="28"/>
          <w:szCs w:val="28"/>
        </w:rPr>
        <w:t xml:space="preserve"> </w:t>
      </w:r>
      <w:r>
        <w:rPr>
          <w:rFonts w:ascii="Times New Roman" w:hAnsi="Times New Roman" w:cs="Times New Roman"/>
          <w:sz w:val="28"/>
          <w:szCs w:val="28"/>
        </w:rPr>
        <w:t>Лист</w:t>
      </w:r>
      <w:r>
        <w:rPr>
          <w:rFonts w:ascii="Times New Roman" w:hAnsi="Times New Roman" w:cs="Times New Roman"/>
          <w:spacing w:val="-10"/>
          <w:sz w:val="28"/>
          <w:szCs w:val="28"/>
        </w:rPr>
        <w:t xml:space="preserve"> </w:t>
      </w:r>
      <w:r>
        <w:rPr>
          <w:rFonts w:ascii="Times New Roman" w:hAnsi="Times New Roman" w:cs="Times New Roman"/>
          <w:sz w:val="28"/>
          <w:szCs w:val="28"/>
        </w:rPr>
        <w:t>Нью.</w:t>
      </w:r>
      <w:r>
        <w:rPr>
          <w:rFonts w:ascii="Times New Roman" w:hAnsi="Times New Roman" w:cs="Times New Roman"/>
          <w:spacing w:val="-12"/>
          <w:sz w:val="28"/>
          <w:szCs w:val="28"/>
        </w:rPr>
        <w:t xml:space="preserve"> </w:t>
      </w:r>
      <w:r>
        <w:rPr>
          <w:rFonts w:ascii="Times New Roman" w:hAnsi="Times New Roman" w:cs="Times New Roman"/>
          <w:spacing w:val="-4"/>
          <w:sz w:val="28"/>
          <w:szCs w:val="28"/>
        </w:rPr>
        <w:t>2013</w:t>
      </w:r>
    </w:p>
    <w:p w:rsidR="004F4631" w:rsidRDefault="00B2776B" w:rsidP="00B2776B">
      <w:pPr>
        <w:pStyle w:val="a6"/>
        <w:numPr>
          <w:ilvl w:val="0"/>
          <w:numId w:val="35"/>
        </w:numPr>
        <w:tabs>
          <w:tab w:val="left" w:pos="1027"/>
          <w:tab w:val="left" w:pos="102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Цветкова</w:t>
      </w:r>
      <w:r>
        <w:rPr>
          <w:rFonts w:ascii="Times New Roman" w:hAnsi="Times New Roman" w:cs="Times New Roman"/>
          <w:spacing w:val="28"/>
          <w:sz w:val="28"/>
          <w:szCs w:val="28"/>
        </w:rPr>
        <w:t xml:space="preserve"> </w:t>
      </w:r>
      <w:r>
        <w:rPr>
          <w:rFonts w:ascii="Times New Roman" w:hAnsi="Times New Roman" w:cs="Times New Roman"/>
          <w:sz w:val="28"/>
          <w:szCs w:val="28"/>
        </w:rPr>
        <w:t>М.С.,</w:t>
      </w:r>
      <w:r>
        <w:rPr>
          <w:rFonts w:ascii="Times New Roman" w:hAnsi="Times New Roman" w:cs="Times New Roman"/>
          <w:spacing w:val="25"/>
          <w:sz w:val="28"/>
          <w:szCs w:val="28"/>
        </w:rPr>
        <w:t xml:space="preserve"> </w:t>
      </w:r>
      <w:proofErr w:type="spellStart"/>
      <w:r>
        <w:rPr>
          <w:rFonts w:ascii="Times New Roman" w:hAnsi="Times New Roman" w:cs="Times New Roman"/>
          <w:sz w:val="28"/>
          <w:szCs w:val="28"/>
        </w:rPr>
        <w:t>Весилкович</w:t>
      </w:r>
      <w:proofErr w:type="spellEnd"/>
      <w:r>
        <w:rPr>
          <w:rFonts w:ascii="Times New Roman" w:hAnsi="Times New Roman" w:cs="Times New Roman"/>
          <w:spacing w:val="27"/>
          <w:sz w:val="28"/>
          <w:szCs w:val="28"/>
        </w:rPr>
        <w:t xml:space="preserve"> </w:t>
      </w:r>
      <w:r>
        <w:rPr>
          <w:rFonts w:ascii="Times New Roman" w:hAnsi="Times New Roman" w:cs="Times New Roman"/>
          <w:sz w:val="28"/>
          <w:szCs w:val="28"/>
        </w:rPr>
        <w:t>И.Ю.- Информатика</w:t>
      </w:r>
      <w:r>
        <w:rPr>
          <w:rFonts w:ascii="Times New Roman" w:hAnsi="Times New Roman" w:cs="Times New Roman"/>
          <w:spacing w:val="28"/>
          <w:sz w:val="28"/>
          <w:szCs w:val="28"/>
        </w:rPr>
        <w:t xml:space="preserve"> </w:t>
      </w:r>
      <w:r>
        <w:rPr>
          <w:rFonts w:ascii="Times New Roman" w:hAnsi="Times New Roman" w:cs="Times New Roman"/>
          <w:sz w:val="28"/>
          <w:szCs w:val="28"/>
        </w:rPr>
        <w:t>и</w:t>
      </w:r>
      <w:r>
        <w:rPr>
          <w:rFonts w:ascii="Times New Roman" w:hAnsi="Times New Roman" w:cs="Times New Roman"/>
          <w:spacing w:val="28"/>
          <w:sz w:val="28"/>
          <w:szCs w:val="28"/>
        </w:rPr>
        <w:t xml:space="preserve"> </w:t>
      </w:r>
      <w:r>
        <w:rPr>
          <w:rFonts w:ascii="Times New Roman" w:hAnsi="Times New Roman" w:cs="Times New Roman"/>
          <w:sz w:val="28"/>
          <w:szCs w:val="28"/>
        </w:rPr>
        <w:t>ИКТ</w:t>
      </w:r>
      <w:r>
        <w:rPr>
          <w:rFonts w:ascii="Times New Roman" w:hAnsi="Times New Roman" w:cs="Times New Roman"/>
          <w:spacing w:val="29"/>
          <w:sz w:val="28"/>
          <w:szCs w:val="28"/>
        </w:rPr>
        <w:t xml:space="preserve"> </w:t>
      </w:r>
      <w:r>
        <w:rPr>
          <w:rFonts w:ascii="Times New Roman" w:hAnsi="Times New Roman" w:cs="Times New Roman"/>
          <w:sz w:val="28"/>
          <w:szCs w:val="28"/>
        </w:rPr>
        <w:t>:</w:t>
      </w:r>
      <w:r>
        <w:rPr>
          <w:rFonts w:ascii="Times New Roman" w:hAnsi="Times New Roman" w:cs="Times New Roman"/>
          <w:spacing w:val="28"/>
          <w:sz w:val="28"/>
          <w:szCs w:val="28"/>
        </w:rPr>
        <w:t xml:space="preserve"> </w:t>
      </w:r>
      <w:r>
        <w:rPr>
          <w:rFonts w:ascii="Times New Roman" w:hAnsi="Times New Roman" w:cs="Times New Roman"/>
          <w:sz w:val="28"/>
          <w:szCs w:val="28"/>
        </w:rPr>
        <w:t>учебник</w:t>
      </w:r>
      <w:r>
        <w:rPr>
          <w:rFonts w:ascii="Times New Roman" w:hAnsi="Times New Roman" w:cs="Times New Roman"/>
          <w:spacing w:val="28"/>
          <w:sz w:val="28"/>
          <w:szCs w:val="28"/>
        </w:rPr>
        <w:t xml:space="preserve"> </w:t>
      </w:r>
      <w:r>
        <w:rPr>
          <w:rFonts w:ascii="Times New Roman" w:hAnsi="Times New Roman" w:cs="Times New Roman"/>
          <w:sz w:val="28"/>
          <w:szCs w:val="28"/>
        </w:rPr>
        <w:t>для</w:t>
      </w:r>
      <w:r>
        <w:rPr>
          <w:rFonts w:ascii="Times New Roman" w:hAnsi="Times New Roman" w:cs="Times New Roman"/>
          <w:spacing w:val="27"/>
          <w:sz w:val="28"/>
          <w:szCs w:val="28"/>
        </w:rPr>
        <w:t xml:space="preserve"> </w:t>
      </w:r>
      <w:r>
        <w:rPr>
          <w:rFonts w:ascii="Times New Roman" w:hAnsi="Times New Roman" w:cs="Times New Roman"/>
          <w:sz w:val="28"/>
          <w:szCs w:val="28"/>
        </w:rPr>
        <w:t>сред</w:t>
      </w:r>
      <w:proofErr w:type="gramStart"/>
      <w:r>
        <w:rPr>
          <w:rFonts w:ascii="Times New Roman" w:hAnsi="Times New Roman" w:cs="Times New Roman"/>
          <w:sz w:val="28"/>
          <w:szCs w:val="28"/>
        </w:rPr>
        <w:t>.</w:t>
      </w:r>
      <w:proofErr w:type="gramEnd"/>
      <w:r>
        <w:rPr>
          <w:rFonts w:ascii="Times New Roman" w:hAnsi="Times New Roman" w:cs="Times New Roman"/>
          <w:spacing w:val="28"/>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роф. образования- 6-е изд.- М.: Издательский центр «Академия», 2014</w:t>
      </w:r>
    </w:p>
    <w:p w:rsidR="004F4631" w:rsidRDefault="00FF15F6" w:rsidP="00086DEF">
      <w:pPr>
        <w:pStyle w:val="a6"/>
        <w:numPr>
          <w:ilvl w:val="0"/>
          <w:numId w:val="35"/>
        </w:numPr>
        <w:tabs>
          <w:tab w:val="left" w:pos="1027"/>
        </w:tabs>
        <w:spacing w:line="360" w:lineRule="auto"/>
        <w:ind w:leftChars="600" w:left="1320" w:rightChars="320" w:right="704" w:firstLineChars="392" w:firstLine="862"/>
        <w:rPr>
          <w:rFonts w:ascii="Times New Roman" w:hAnsi="Times New Roman" w:cs="Times New Roman"/>
          <w:sz w:val="28"/>
          <w:szCs w:val="28"/>
        </w:rPr>
      </w:pPr>
      <w:hyperlink r:id="rId46">
        <w:r w:rsidR="00B2776B">
          <w:rPr>
            <w:rFonts w:ascii="Times New Roman" w:hAnsi="Times New Roman" w:cs="Times New Roman"/>
            <w:spacing w:val="-2"/>
            <w:sz w:val="28"/>
            <w:szCs w:val="28"/>
          </w:rPr>
          <w:t>http://lechebnik.info/612/1.htm</w:t>
        </w:r>
      </w:hyperlink>
    </w:p>
    <w:p w:rsidR="004F4631" w:rsidRDefault="00FF15F6" w:rsidP="00086DEF">
      <w:pPr>
        <w:pStyle w:val="a6"/>
        <w:numPr>
          <w:ilvl w:val="0"/>
          <w:numId w:val="35"/>
        </w:numPr>
        <w:tabs>
          <w:tab w:val="left" w:pos="1027"/>
        </w:tabs>
        <w:spacing w:line="360" w:lineRule="auto"/>
        <w:ind w:leftChars="600" w:left="1320" w:rightChars="320" w:right="704" w:firstLineChars="392" w:firstLine="862"/>
        <w:rPr>
          <w:rFonts w:ascii="Times New Roman" w:hAnsi="Times New Roman" w:cs="Times New Roman"/>
          <w:sz w:val="28"/>
          <w:szCs w:val="28"/>
        </w:rPr>
      </w:pPr>
      <w:hyperlink r:id="rId47">
        <w:r w:rsidR="00B2776B">
          <w:rPr>
            <w:rFonts w:ascii="Times New Roman" w:hAnsi="Times New Roman" w:cs="Times New Roman"/>
            <w:spacing w:val="-2"/>
            <w:sz w:val="28"/>
            <w:szCs w:val="28"/>
          </w:rPr>
          <w:t>http://wincancer.ru/lib/nastuplenie18.html</w:t>
        </w:r>
      </w:hyperlink>
    </w:p>
    <w:p w:rsidR="004F4631" w:rsidRDefault="00FF15F6" w:rsidP="00086DEF">
      <w:pPr>
        <w:pStyle w:val="a6"/>
        <w:numPr>
          <w:ilvl w:val="0"/>
          <w:numId w:val="35"/>
        </w:numPr>
        <w:tabs>
          <w:tab w:val="left" w:pos="1027"/>
        </w:tabs>
        <w:spacing w:line="360" w:lineRule="auto"/>
        <w:ind w:leftChars="600" w:left="1320" w:rightChars="320" w:right="704" w:firstLineChars="392" w:firstLine="862"/>
        <w:rPr>
          <w:rFonts w:ascii="Times New Roman" w:hAnsi="Times New Roman" w:cs="Times New Roman"/>
          <w:sz w:val="28"/>
          <w:szCs w:val="28"/>
        </w:rPr>
      </w:pPr>
      <w:hyperlink r:id="rId48">
        <w:r w:rsidR="00B2776B">
          <w:rPr>
            <w:rFonts w:ascii="Times New Roman" w:hAnsi="Times New Roman" w:cs="Times New Roman"/>
            <w:spacing w:val="-2"/>
            <w:sz w:val="28"/>
            <w:szCs w:val="28"/>
          </w:rPr>
          <w:t>http://www.l-medsmol.ru/lik04_article_004_preimushch.html</w:t>
        </w:r>
      </w:hyperlink>
    </w:p>
    <w:p w:rsidR="004F4631" w:rsidRDefault="00FF15F6" w:rsidP="00086DEF">
      <w:pPr>
        <w:pStyle w:val="a6"/>
        <w:numPr>
          <w:ilvl w:val="0"/>
          <w:numId w:val="35"/>
        </w:numPr>
        <w:tabs>
          <w:tab w:val="left" w:pos="1027"/>
        </w:tabs>
        <w:spacing w:line="360" w:lineRule="auto"/>
        <w:ind w:leftChars="600" w:left="1320" w:rightChars="320" w:right="704" w:firstLineChars="392" w:firstLine="862"/>
        <w:rPr>
          <w:rFonts w:ascii="Times New Roman" w:hAnsi="Times New Roman" w:cs="Times New Roman"/>
          <w:sz w:val="28"/>
          <w:szCs w:val="28"/>
        </w:rPr>
      </w:pPr>
      <w:hyperlink r:id="rId49">
        <w:r w:rsidR="00B2776B">
          <w:rPr>
            <w:rFonts w:ascii="Times New Roman" w:hAnsi="Times New Roman" w:cs="Times New Roman"/>
            <w:spacing w:val="-2"/>
            <w:sz w:val="28"/>
            <w:szCs w:val="28"/>
          </w:rPr>
          <w:t>http://www.metalform.ru/article/lazer_hishory</w:t>
        </w:r>
      </w:hyperlink>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spacing w:line="360" w:lineRule="auto"/>
        <w:ind w:leftChars="600" w:left="1320" w:rightChars="320" w:right="704" w:firstLineChars="392" w:firstLine="1102"/>
        <w:rPr>
          <w:rFonts w:ascii="Times New Roman" w:hAnsi="Times New Roman" w:cs="Times New Roman"/>
          <w:b/>
          <w:sz w:val="28"/>
          <w:szCs w:val="28"/>
        </w:rPr>
      </w:pPr>
      <w:r>
        <w:rPr>
          <w:rFonts w:ascii="Times New Roman" w:hAnsi="Times New Roman" w:cs="Times New Roman"/>
          <w:b/>
          <w:sz w:val="28"/>
          <w:szCs w:val="28"/>
        </w:rPr>
        <w:lastRenderedPageBreak/>
        <w:t>Государственное бюджетное профессиональное образовательное учреждение Департамента здравоохранения города Москвы «Медицинский колледж №2»</w:t>
      </w:r>
    </w:p>
    <w:p w:rsidR="004F4631" w:rsidRDefault="00B2776B" w:rsidP="00B2776B">
      <w:pPr>
        <w:pStyle w:val="2"/>
        <w:spacing w:line="360" w:lineRule="auto"/>
        <w:ind w:leftChars="600" w:left="1320" w:rightChars="320" w:right="704" w:firstLineChars="392" w:firstLine="1102"/>
        <w:jc w:val="center"/>
        <w:rPr>
          <w:rFonts w:ascii="Times New Roman" w:hAnsi="Times New Roman" w:cs="Times New Roman"/>
          <w:sz w:val="28"/>
          <w:szCs w:val="28"/>
        </w:rPr>
      </w:pPr>
      <w:r>
        <w:rPr>
          <w:rFonts w:ascii="Times New Roman" w:hAnsi="Times New Roman" w:cs="Times New Roman"/>
          <w:sz w:val="28"/>
          <w:szCs w:val="28"/>
        </w:rPr>
        <w:t>(ГБОУ</w:t>
      </w:r>
      <w:r>
        <w:rPr>
          <w:rFonts w:ascii="Times New Roman" w:hAnsi="Times New Roman" w:cs="Times New Roman"/>
          <w:spacing w:val="-3"/>
          <w:sz w:val="28"/>
          <w:szCs w:val="28"/>
        </w:rPr>
        <w:t xml:space="preserve"> </w:t>
      </w:r>
      <w:r>
        <w:rPr>
          <w:rFonts w:ascii="Times New Roman" w:hAnsi="Times New Roman" w:cs="Times New Roman"/>
          <w:sz w:val="28"/>
          <w:szCs w:val="28"/>
        </w:rPr>
        <w:t>ДЗМ</w:t>
      </w:r>
      <w:r>
        <w:rPr>
          <w:rFonts w:ascii="Times New Roman" w:hAnsi="Times New Roman" w:cs="Times New Roman"/>
          <w:spacing w:val="-3"/>
          <w:sz w:val="28"/>
          <w:szCs w:val="28"/>
        </w:rPr>
        <w:t xml:space="preserve"> </w:t>
      </w:r>
      <w:r>
        <w:rPr>
          <w:rFonts w:ascii="Times New Roman" w:hAnsi="Times New Roman" w:cs="Times New Roman"/>
          <w:sz w:val="28"/>
          <w:szCs w:val="28"/>
        </w:rPr>
        <w:t>«МК</w:t>
      </w:r>
      <w:r>
        <w:rPr>
          <w:rFonts w:ascii="Times New Roman" w:hAnsi="Times New Roman" w:cs="Times New Roman"/>
          <w:spacing w:val="-2"/>
          <w:sz w:val="28"/>
          <w:szCs w:val="28"/>
        </w:rPr>
        <w:t xml:space="preserve"> </w:t>
      </w:r>
      <w:r>
        <w:rPr>
          <w:rFonts w:ascii="Times New Roman" w:hAnsi="Times New Roman" w:cs="Times New Roman"/>
          <w:sz w:val="28"/>
          <w:szCs w:val="28"/>
        </w:rPr>
        <w:t>№</w:t>
      </w:r>
      <w:r>
        <w:rPr>
          <w:rFonts w:ascii="Times New Roman" w:hAnsi="Times New Roman" w:cs="Times New Roman"/>
          <w:spacing w:val="-3"/>
          <w:sz w:val="28"/>
          <w:szCs w:val="28"/>
        </w:rPr>
        <w:t xml:space="preserve"> </w:t>
      </w:r>
      <w:r>
        <w:rPr>
          <w:rFonts w:ascii="Times New Roman" w:hAnsi="Times New Roman" w:cs="Times New Roman"/>
          <w:spacing w:val="-5"/>
          <w:sz w:val="28"/>
          <w:szCs w:val="28"/>
        </w:rPr>
        <w:t>2»)</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094"/>
        <w:jc w:val="center"/>
        <w:rPr>
          <w:rFonts w:ascii="Times New Roman" w:hAnsi="Times New Roman" w:cs="Times New Roman"/>
          <w:b/>
          <w:sz w:val="28"/>
          <w:szCs w:val="28"/>
        </w:rPr>
      </w:pPr>
      <w:r>
        <w:rPr>
          <w:rFonts w:ascii="Times New Roman" w:hAnsi="Times New Roman" w:cs="Times New Roman"/>
          <w:b/>
          <w:spacing w:val="-2"/>
          <w:sz w:val="28"/>
          <w:szCs w:val="28"/>
        </w:rPr>
        <w:t>РЕФЕРАТ</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по</w:t>
      </w:r>
      <w:r>
        <w:rPr>
          <w:rFonts w:ascii="Times New Roman" w:hAnsi="Times New Roman" w:cs="Times New Roman"/>
          <w:b/>
          <w:spacing w:val="-17"/>
          <w:sz w:val="28"/>
          <w:szCs w:val="28"/>
        </w:rPr>
        <w:t xml:space="preserve"> </w:t>
      </w:r>
      <w:r>
        <w:rPr>
          <w:rFonts w:ascii="Times New Roman" w:hAnsi="Times New Roman" w:cs="Times New Roman"/>
          <w:b/>
          <w:sz w:val="28"/>
          <w:szCs w:val="28"/>
        </w:rPr>
        <w:t>дисциплине</w:t>
      </w:r>
      <w:r>
        <w:rPr>
          <w:rFonts w:ascii="Times New Roman" w:hAnsi="Times New Roman" w:cs="Times New Roman"/>
          <w:b/>
          <w:spacing w:val="-16"/>
          <w:sz w:val="28"/>
          <w:szCs w:val="28"/>
        </w:rPr>
        <w:t xml:space="preserve"> </w:t>
      </w:r>
      <w:r>
        <w:rPr>
          <w:rFonts w:ascii="Times New Roman" w:hAnsi="Times New Roman" w:cs="Times New Roman"/>
          <w:b/>
          <w:sz w:val="28"/>
          <w:szCs w:val="28"/>
        </w:rPr>
        <w:t>«Физика» на тему:</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«Вопросы</w:t>
      </w:r>
      <w:r>
        <w:rPr>
          <w:rFonts w:ascii="Times New Roman" w:hAnsi="Times New Roman" w:cs="Times New Roman"/>
          <w:b/>
          <w:spacing w:val="-9"/>
          <w:sz w:val="28"/>
          <w:szCs w:val="28"/>
        </w:rPr>
        <w:t xml:space="preserve"> </w:t>
      </w:r>
      <w:r>
        <w:rPr>
          <w:rFonts w:ascii="Times New Roman" w:hAnsi="Times New Roman" w:cs="Times New Roman"/>
          <w:b/>
          <w:sz w:val="28"/>
          <w:szCs w:val="28"/>
        </w:rPr>
        <w:t>здоровья,</w:t>
      </w:r>
      <w:r>
        <w:rPr>
          <w:rFonts w:ascii="Times New Roman" w:hAnsi="Times New Roman" w:cs="Times New Roman"/>
          <w:b/>
          <w:spacing w:val="-4"/>
          <w:sz w:val="28"/>
          <w:szCs w:val="28"/>
        </w:rPr>
        <w:t xml:space="preserve"> </w:t>
      </w:r>
      <w:r>
        <w:rPr>
          <w:rFonts w:ascii="Times New Roman" w:hAnsi="Times New Roman" w:cs="Times New Roman"/>
          <w:b/>
          <w:sz w:val="28"/>
          <w:szCs w:val="28"/>
        </w:rPr>
        <w:t>изучаемые</w:t>
      </w:r>
      <w:r>
        <w:rPr>
          <w:rFonts w:ascii="Times New Roman" w:hAnsi="Times New Roman" w:cs="Times New Roman"/>
          <w:b/>
          <w:spacing w:val="-5"/>
          <w:sz w:val="28"/>
          <w:szCs w:val="28"/>
        </w:rPr>
        <w:t xml:space="preserve"> </w:t>
      </w:r>
      <w:r>
        <w:rPr>
          <w:rFonts w:ascii="Times New Roman" w:hAnsi="Times New Roman" w:cs="Times New Roman"/>
          <w:b/>
          <w:sz w:val="28"/>
          <w:szCs w:val="28"/>
        </w:rPr>
        <w:t>в</w:t>
      </w:r>
      <w:r>
        <w:rPr>
          <w:rFonts w:ascii="Times New Roman" w:hAnsi="Times New Roman" w:cs="Times New Roman"/>
          <w:b/>
          <w:spacing w:val="-6"/>
          <w:sz w:val="28"/>
          <w:szCs w:val="28"/>
        </w:rPr>
        <w:t xml:space="preserve"> </w:t>
      </w:r>
      <w:r>
        <w:rPr>
          <w:rFonts w:ascii="Times New Roman" w:hAnsi="Times New Roman" w:cs="Times New Roman"/>
          <w:b/>
          <w:sz w:val="28"/>
          <w:szCs w:val="28"/>
        </w:rPr>
        <w:t>курсе</w:t>
      </w:r>
      <w:r>
        <w:rPr>
          <w:rFonts w:ascii="Times New Roman" w:hAnsi="Times New Roman" w:cs="Times New Roman"/>
          <w:b/>
          <w:spacing w:val="-3"/>
          <w:sz w:val="28"/>
          <w:szCs w:val="28"/>
        </w:rPr>
        <w:t xml:space="preserve"> </w:t>
      </w:r>
      <w:r>
        <w:rPr>
          <w:rFonts w:ascii="Times New Roman" w:hAnsi="Times New Roman" w:cs="Times New Roman"/>
          <w:b/>
          <w:sz w:val="28"/>
          <w:szCs w:val="28"/>
        </w:rPr>
        <w:t>физики.</w:t>
      </w:r>
      <w:r>
        <w:rPr>
          <w:rFonts w:ascii="Times New Roman" w:hAnsi="Times New Roman" w:cs="Times New Roman"/>
          <w:b/>
          <w:spacing w:val="-4"/>
          <w:sz w:val="28"/>
          <w:szCs w:val="28"/>
        </w:rPr>
        <w:t xml:space="preserve"> </w:t>
      </w:r>
      <w:r>
        <w:rPr>
          <w:rFonts w:ascii="Times New Roman" w:hAnsi="Times New Roman" w:cs="Times New Roman"/>
          <w:b/>
          <w:sz w:val="28"/>
          <w:szCs w:val="28"/>
        </w:rPr>
        <w:t>Электромагнитное</w:t>
      </w:r>
      <w:r>
        <w:rPr>
          <w:rFonts w:ascii="Times New Roman" w:hAnsi="Times New Roman" w:cs="Times New Roman"/>
          <w:b/>
          <w:spacing w:val="-4"/>
          <w:sz w:val="28"/>
          <w:szCs w:val="28"/>
        </w:rPr>
        <w:t xml:space="preserve"> </w:t>
      </w:r>
      <w:r>
        <w:rPr>
          <w:rFonts w:ascii="Times New Roman" w:hAnsi="Times New Roman" w:cs="Times New Roman"/>
          <w:b/>
          <w:spacing w:val="-2"/>
          <w:sz w:val="28"/>
          <w:szCs w:val="28"/>
        </w:rPr>
        <w:t>излучение»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094"/>
        <w:rPr>
          <w:rFonts w:ascii="Times New Roman" w:hAnsi="Times New Roman" w:cs="Times New Roman"/>
          <w:b/>
          <w:sz w:val="28"/>
          <w:szCs w:val="28"/>
        </w:rPr>
      </w:pPr>
      <w:r>
        <w:rPr>
          <w:rFonts w:ascii="Times New Roman" w:hAnsi="Times New Roman" w:cs="Times New Roman"/>
          <w:b/>
          <w:spacing w:val="-2"/>
          <w:sz w:val="28"/>
          <w:szCs w:val="28"/>
        </w:rPr>
        <w:t xml:space="preserve">Выполнили: </w:t>
      </w:r>
      <w:r>
        <w:rPr>
          <w:rFonts w:ascii="Times New Roman" w:hAnsi="Times New Roman" w:cs="Times New Roman"/>
          <w:b/>
          <w:sz w:val="28"/>
          <w:szCs w:val="28"/>
        </w:rPr>
        <w:t>Студенты</w:t>
      </w:r>
      <w:r>
        <w:rPr>
          <w:rFonts w:ascii="Times New Roman" w:hAnsi="Times New Roman" w:cs="Times New Roman"/>
          <w:b/>
          <w:spacing w:val="40"/>
          <w:sz w:val="28"/>
          <w:szCs w:val="28"/>
        </w:rPr>
        <w:t xml:space="preserve"> </w:t>
      </w:r>
      <w:r>
        <w:rPr>
          <w:rFonts w:ascii="Times New Roman" w:hAnsi="Times New Roman" w:cs="Times New Roman"/>
          <w:b/>
          <w:sz w:val="28"/>
          <w:szCs w:val="28"/>
        </w:rPr>
        <w:t>группы</w:t>
      </w:r>
      <w:r>
        <w:rPr>
          <w:rFonts w:ascii="Times New Roman" w:hAnsi="Times New Roman" w:cs="Times New Roman"/>
          <w:b/>
          <w:spacing w:val="-12"/>
          <w:sz w:val="28"/>
          <w:szCs w:val="28"/>
        </w:rPr>
        <w:t xml:space="preserve"> </w:t>
      </w:r>
      <w:r>
        <w:rPr>
          <w:rFonts w:ascii="Times New Roman" w:hAnsi="Times New Roman" w:cs="Times New Roman"/>
          <w:b/>
          <w:sz w:val="28"/>
          <w:szCs w:val="28"/>
        </w:rPr>
        <w:t xml:space="preserve">11 Хасбулатов М.А. Смирнов Н.П. </w:t>
      </w:r>
      <w:proofErr w:type="spellStart"/>
      <w:r>
        <w:rPr>
          <w:rFonts w:ascii="Times New Roman" w:hAnsi="Times New Roman" w:cs="Times New Roman"/>
          <w:b/>
          <w:sz w:val="28"/>
          <w:szCs w:val="28"/>
        </w:rPr>
        <w:t>Закарьяев</w:t>
      </w:r>
      <w:proofErr w:type="spellEnd"/>
      <w:r>
        <w:rPr>
          <w:rFonts w:ascii="Times New Roman" w:hAnsi="Times New Roman" w:cs="Times New Roman"/>
          <w:b/>
          <w:sz w:val="28"/>
          <w:szCs w:val="28"/>
        </w:rPr>
        <w:t xml:space="preserve"> А.Б.</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spacing w:line="360" w:lineRule="auto"/>
        <w:ind w:leftChars="600" w:left="1320" w:rightChars="320" w:right="704" w:firstLineChars="392" w:firstLine="1094"/>
        <w:rPr>
          <w:rFonts w:ascii="Times New Roman" w:hAnsi="Times New Roman" w:cs="Times New Roman"/>
          <w:b/>
          <w:sz w:val="28"/>
          <w:szCs w:val="28"/>
        </w:rPr>
      </w:pPr>
      <w:r>
        <w:rPr>
          <w:rFonts w:ascii="Times New Roman" w:hAnsi="Times New Roman" w:cs="Times New Roman"/>
          <w:b/>
          <w:spacing w:val="-2"/>
          <w:sz w:val="28"/>
          <w:szCs w:val="28"/>
        </w:rPr>
        <w:t xml:space="preserve">Москва </w:t>
      </w:r>
      <w:r>
        <w:rPr>
          <w:rFonts w:ascii="Times New Roman" w:hAnsi="Times New Roman" w:cs="Times New Roman"/>
          <w:b/>
          <w:sz w:val="28"/>
          <w:szCs w:val="28"/>
        </w:rPr>
        <w:t>2015-2016</w:t>
      </w:r>
      <w:r>
        <w:rPr>
          <w:rFonts w:ascii="Times New Roman" w:hAnsi="Times New Roman" w:cs="Times New Roman"/>
          <w:b/>
          <w:spacing w:val="-17"/>
          <w:sz w:val="28"/>
          <w:szCs w:val="28"/>
        </w:rPr>
        <w:t xml:space="preserve">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p>
    <w:p w:rsidR="004F4631" w:rsidRDefault="004F4631" w:rsidP="00B2776B">
      <w:pPr>
        <w:spacing w:line="360" w:lineRule="auto"/>
        <w:ind w:leftChars="600" w:left="1320" w:rightChars="320" w:right="704" w:firstLineChars="392" w:firstLine="1102"/>
        <w:rPr>
          <w:rFonts w:ascii="Times New Roman" w:hAnsi="Times New Roman" w:cs="Times New Roman"/>
          <w:b/>
          <w:sz w:val="28"/>
          <w:szCs w:val="28"/>
        </w:rPr>
        <w:sectPr w:rsidR="004F4631">
          <w:pgSz w:w="11910" w:h="16840"/>
          <w:pgMar w:top="620" w:right="141" w:bottom="1200" w:left="283" w:header="0" w:footer="992" w:gutter="0"/>
          <w:cols w:space="720"/>
        </w:sectPr>
      </w:pPr>
    </w:p>
    <w:p w:rsidR="004F4631" w:rsidRDefault="00B2776B" w:rsidP="00B2776B">
      <w:pPr>
        <w:spacing w:line="360" w:lineRule="auto"/>
        <w:ind w:leftChars="600" w:left="1320" w:rightChars="320" w:right="704" w:firstLineChars="392" w:firstLine="1094"/>
        <w:rPr>
          <w:rFonts w:ascii="Times New Roman" w:hAnsi="Times New Roman" w:cs="Times New Roman"/>
          <w:b/>
          <w:sz w:val="28"/>
          <w:szCs w:val="28"/>
        </w:rPr>
      </w:pPr>
      <w:bookmarkStart w:id="110" w:name="_bookmark52"/>
      <w:bookmarkStart w:id="111" w:name="Содержание"/>
      <w:bookmarkEnd w:id="110"/>
      <w:bookmarkEnd w:id="111"/>
      <w:r>
        <w:rPr>
          <w:rFonts w:ascii="Times New Roman" w:hAnsi="Times New Roman" w:cs="Times New Roman"/>
          <w:b/>
          <w:spacing w:val="-2"/>
          <w:sz w:val="28"/>
          <w:szCs w:val="28"/>
        </w:rPr>
        <w:lastRenderedPageBreak/>
        <w:t>Содержание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FF15F6" w:rsidP="00086DEF">
      <w:pPr>
        <w:pStyle w:val="a4"/>
        <w:tabs>
          <w:tab w:val="left" w:pos="2265"/>
        </w:tabs>
        <w:spacing w:line="360" w:lineRule="auto"/>
        <w:ind w:leftChars="600" w:left="1320" w:rightChars="320" w:right="704" w:firstLineChars="392" w:firstLine="941"/>
        <w:rPr>
          <w:rFonts w:ascii="Times New Roman" w:hAnsi="Times New Roman" w:cs="Times New Roman"/>
          <w:sz w:val="28"/>
          <w:szCs w:val="28"/>
        </w:rPr>
      </w:pPr>
      <w:hyperlink w:anchor="_bookmark52" w:history="1">
        <w:r w:rsidR="00B2776B">
          <w:rPr>
            <w:rFonts w:ascii="Times New Roman" w:hAnsi="Times New Roman" w:cs="Times New Roman"/>
            <w:spacing w:val="-2"/>
            <w:sz w:val="28"/>
            <w:szCs w:val="28"/>
          </w:rPr>
          <w:t>Введение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58</w:t>
        </w:r>
      </w:hyperlink>
    </w:p>
    <w:p w:rsidR="004F4631" w:rsidRDefault="00FF15F6" w:rsidP="00086DEF">
      <w:pPr>
        <w:pStyle w:val="a6"/>
        <w:numPr>
          <w:ilvl w:val="0"/>
          <w:numId w:val="36"/>
        </w:numPr>
        <w:tabs>
          <w:tab w:val="left" w:pos="1059"/>
          <w:tab w:val="right" w:pos="6792"/>
        </w:tabs>
        <w:spacing w:line="360" w:lineRule="auto"/>
        <w:ind w:leftChars="600" w:left="1320" w:rightChars="320" w:right="704" w:firstLineChars="392" w:firstLine="862"/>
        <w:rPr>
          <w:rFonts w:ascii="Times New Roman" w:hAnsi="Times New Roman" w:cs="Times New Roman"/>
          <w:sz w:val="28"/>
          <w:szCs w:val="28"/>
        </w:rPr>
      </w:pPr>
      <w:hyperlink w:anchor="_bookmark53" w:history="1">
        <w:r w:rsidR="00B2776B">
          <w:rPr>
            <w:rFonts w:ascii="Times New Roman" w:hAnsi="Times New Roman" w:cs="Times New Roman"/>
            <w:sz w:val="28"/>
            <w:szCs w:val="28"/>
          </w:rPr>
          <w:t>Характеристика</w:t>
        </w:r>
        <w:r w:rsidR="00B2776B">
          <w:rPr>
            <w:rFonts w:ascii="Times New Roman" w:hAnsi="Times New Roman" w:cs="Times New Roman"/>
            <w:spacing w:val="42"/>
            <w:sz w:val="28"/>
            <w:szCs w:val="28"/>
          </w:rPr>
          <w:t xml:space="preserve"> </w:t>
        </w:r>
        <w:r w:rsidR="00B2776B">
          <w:rPr>
            <w:rFonts w:ascii="Times New Roman" w:hAnsi="Times New Roman" w:cs="Times New Roman"/>
            <w:sz w:val="28"/>
            <w:szCs w:val="28"/>
          </w:rPr>
          <w:t>электромагнитных</w:t>
        </w:r>
        <w:r w:rsidR="00B2776B">
          <w:rPr>
            <w:rFonts w:ascii="Times New Roman" w:hAnsi="Times New Roman" w:cs="Times New Roman"/>
            <w:spacing w:val="43"/>
            <w:sz w:val="28"/>
            <w:szCs w:val="28"/>
          </w:rPr>
          <w:t xml:space="preserve"> </w:t>
        </w:r>
        <w:r w:rsidR="00B2776B">
          <w:rPr>
            <w:rFonts w:ascii="Times New Roman" w:hAnsi="Times New Roman" w:cs="Times New Roman"/>
            <w:spacing w:val="-4"/>
            <w:sz w:val="28"/>
            <w:szCs w:val="28"/>
          </w:rPr>
          <w:t>волн.</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59</w:t>
        </w:r>
      </w:hyperlink>
    </w:p>
    <w:p w:rsidR="004F4631" w:rsidRDefault="00FF15F6" w:rsidP="00086DEF">
      <w:pPr>
        <w:pStyle w:val="a6"/>
        <w:numPr>
          <w:ilvl w:val="1"/>
          <w:numId w:val="36"/>
        </w:numPr>
        <w:tabs>
          <w:tab w:val="left" w:pos="1600"/>
          <w:tab w:val="right" w:pos="6074"/>
        </w:tabs>
        <w:spacing w:line="360" w:lineRule="auto"/>
        <w:ind w:leftChars="600" w:left="1320" w:rightChars="320" w:right="704" w:firstLineChars="392" w:firstLine="862"/>
        <w:rPr>
          <w:rFonts w:ascii="Times New Roman" w:hAnsi="Times New Roman" w:cs="Times New Roman"/>
          <w:sz w:val="28"/>
          <w:szCs w:val="28"/>
        </w:rPr>
      </w:pPr>
      <w:hyperlink w:anchor="_bookmark54" w:history="1">
        <w:r w:rsidR="00B2776B">
          <w:rPr>
            <w:rFonts w:ascii="Times New Roman" w:hAnsi="Times New Roman" w:cs="Times New Roman"/>
            <w:spacing w:val="-2"/>
            <w:sz w:val="28"/>
            <w:szCs w:val="28"/>
          </w:rPr>
          <w:t>Свойства</w:t>
        </w:r>
        <w:r w:rsidR="00B2776B">
          <w:rPr>
            <w:rFonts w:ascii="Times New Roman" w:hAnsi="Times New Roman" w:cs="Times New Roman"/>
            <w:spacing w:val="5"/>
            <w:sz w:val="28"/>
            <w:szCs w:val="28"/>
          </w:rPr>
          <w:t xml:space="preserve"> </w:t>
        </w:r>
        <w:r w:rsidR="00B2776B">
          <w:rPr>
            <w:rFonts w:ascii="Times New Roman" w:hAnsi="Times New Roman" w:cs="Times New Roman"/>
            <w:spacing w:val="-2"/>
            <w:sz w:val="28"/>
            <w:szCs w:val="28"/>
          </w:rPr>
          <w:t>электромагнитных</w:t>
        </w:r>
        <w:r w:rsidR="00B2776B">
          <w:rPr>
            <w:rFonts w:ascii="Times New Roman" w:hAnsi="Times New Roman" w:cs="Times New Roman"/>
            <w:spacing w:val="2"/>
            <w:sz w:val="28"/>
            <w:szCs w:val="28"/>
          </w:rPr>
          <w:t xml:space="preserve"> </w:t>
        </w:r>
        <w:r w:rsidR="00B2776B">
          <w:rPr>
            <w:rFonts w:ascii="Times New Roman" w:hAnsi="Times New Roman" w:cs="Times New Roman"/>
            <w:spacing w:val="-4"/>
            <w:sz w:val="28"/>
            <w:szCs w:val="28"/>
          </w:rPr>
          <w:t>волн</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59</w:t>
        </w:r>
      </w:hyperlink>
    </w:p>
    <w:p w:rsidR="004F4631" w:rsidRDefault="00FF15F6" w:rsidP="00086DEF">
      <w:pPr>
        <w:pStyle w:val="a6"/>
        <w:numPr>
          <w:ilvl w:val="1"/>
          <w:numId w:val="36"/>
        </w:numPr>
        <w:tabs>
          <w:tab w:val="left" w:pos="1535"/>
          <w:tab w:val="right" w:pos="5366"/>
        </w:tabs>
        <w:spacing w:line="360" w:lineRule="auto"/>
        <w:ind w:leftChars="600" w:left="1320" w:rightChars="320" w:right="704" w:firstLineChars="392" w:firstLine="862"/>
        <w:rPr>
          <w:rFonts w:ascii="Times New Roman" w:hAnsi="Times New Roman" w:cs="Times New Roman"/>
          <w:sz w:val="28"/>
          <w:szCs w:val="28"/>
        </w:rPr>
      </w:pPr>
      <w:hyperlink w:anchor="_bookmark55" w:history="1">
        <w:r w:rsidR="00B2776B">
          <w:rPr>
            <w:rFonts w:ascii="Times New Roman" w:hAnsi="Times New Roman" w:cs="Times New Roman"/>
            <w:sz w:val="28"/>
            <w:szCs w:val="28"/>
          </w:rPr>
          <w:t>Особенности</w:t>
        </w:r>
        <w:r w:rsidR="00B2776B">
          <w:rPr>
            <w:rFonts w:ascii="Times New Roman" w:hAnsi="Times New Roman" w:cs="Times New Roman"/>
            <w:spacing w:val="-11"/>
            <w:sz w:val="28"/>
            <w:szCs w:val="28"/>
          </w:rPr>
          <w:t xml:space="preserve"> </w:t>
        </w:r>
        <w:r w:rsidR="00B2776B">
          <w:rPr>
            <w:rFonts w:ascii="Times New Roman" w:hAnsi="Times New Roman" w:cs="Times New Roman"/>
            <w:spacing w:val="-2"/>
            <w:sz w:val="28"/>
            <w:szCs w:val="28"/>
          </w:rPr>
          <w:t>применения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59</w:t>
        </w:r>
      </w:hyperlink>
    </w:p>
    <w:p w:rsidR="004F4631" w:rsidRDefault="00FF15F6" w:rsidP="00086DEF">
      <w:pPr>
        <w:pStyle w:val="a6"/>
        <w:numPr>
          <w:ilvl w:val="0"/>
          <w:numId w:val="36"/>
        </w:numPr>
        <w:tabs>
          <w:tab w:val="left" w:pos="1059"/>
          <w:tab w:val="left" w:pos="7221"/>
        </w:tabs>
        <w:spacing w:line="360" w:lineRule="auto"/>
        <w:ind w:leftChars="600" w:left="1320" w:rightChars="320" w:right="704" w:firstLineChars="392" w:firstLine="862"/>
        <w:rPr>
          <w:rFonts w:ascii="Times New Roman" w:hAnsi="Times New Roman" w:cs="Times New Roman"/>
          <w:sz w:val="28"/>
          <w:szCs w:val="28"/>
        </w:rPr>
      </w:pPr>
      <w:hyperlink w:anchor="_bookmark56" w:history="1">
        <w:r w:rsidR="00B2776B">
          <w:rPr>
            <w:rFonts w:ascii="Times New Roman" w:hAnsi="Times New Roman" w:cs="Times New Roman"/>
            <w:sz w:val="28"/>
            <w:szCs w:val="28"/>
          </w:rPr>
          <w:t>Воздействие</w:t>
        </w:r>
        <w:r w:rsidR="00B2776B">
          <w:rPr>
            <w:rFonts w:ascii="Times New Roman" w:hAnsi="Times New Roman" w:cs="Times New Roman"/>
            <w:spacing w:val="35"/>
            <w:sz w:val="28"/>
            <w:szCs w:val="28"/>
          </w:rPr>
          <w:t xml:space="preserve"> </w:t>
        </w:r>
        <w:r w:rsidR="00B2776B">
          <w:rPr>
            <w:rFonts w:ascii="Times New Roman" w:hAnsi="Times New Roman" w:cs="Times New Roman"/>
            <w:sz w:val="28"/>
            <w:szCs w:val="28"/>
          </w:rPr>
          <w:t>электромагнитных</w:t>
        </w:r>
        <w:r w:rsidR="00B2776B">
          <w:rPr>
            <w:rFonts w:ascii="Times New Roman" w:hAnsi="Times New Roman" w:cs="Times New Roman"/>
            <w:spacing w:val="32"/>
            <w:sz w:val="28"/>
            <w:szCs w:val="28"/>
          </w:rPr>
          <w:t xml:space="preserve"> </w:t>
        </w:r>
        <w:r w:rsidR="00B2776B">
          <w:rPr>
            <w:rFonts w:ascii="Times New Roman" w:hAnsi="Times New Roman" w:cs="Times New Roman"/>
            <w:sz w:val="28"/>
            <w:szCs w:val="28"/>
          </w:rPr>
          <w:t>волн</w:t>
        </w:r>
        <w:r w:rsidR="00B2776B">
          <w:rPr>
            <w:rFonts w:ascii="Times New Roman" w:hAnsi="Times New Roman" w:cs="Times New Roman"/>
            <w:spacing w:val="35"/>
            <w:sz w:val="28"/>
            <w:szCs w:val="28"/>
          </w:rPr>
          <w:t xml:space="preserve"> </w:t>
        </w:r>
        <w:r w:rsidR="00B2776B">
          <w:rPr>
            <w:rFonts w:ascii="Times New Roman" w:hAnsi="Times New Roman" w:cs="Times New Roman"/>
            <w:sz w:val="28"/>
            <w:szCs w:val="28"/>
          </w:rPr>
          <w:t>на</w:t>
        </w:r>
        <w:r w:rsidR="00B2776B">
          <w:rPr>
            <w:rFonts w:ascii="Times New Roman" w:hAnsi="Times New Roman" w:cs="Times New Roman"/>
            <w:spacing w:val="36"/>
            <w:sz w:val="28"/>
            <w:szCs w:val="28"/>
          </w:rPr>
          <w:t xml:space="preserve"> </w:t>
        </w:r>
        <w:r w:rsidR="00B2776B">
          <w:rPr>
            <w:rFonts w:ascii="Times New Roman" w:hAnsi="Times New Roman" w:cs="Times New Roman"/>
            <w:spacing w:val="-2"/>
            <w:sz w:val="28"/>
            <w:szCs w:val="28"/>
          </w:rPr>
          <w:t>человека.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60</w:t>
        </w:r>
      </w:hyperlink>
    </w:p>
    <w:p w:rsidR="004F4631" w:rsidRDefault="00FF15F6" w:rsidP="00086DEF">
      <w:pPr>
        <w:pStyle w:val="a6"/>
        <w:numPr>
          <w:ilvl w:val="1"/>
          <w:numId w:val="36"/>
        </w:numPr>
        <w:tabs>
          <w:tab w:val="left" w:pos="1600"/>
          <w:tab w:val="right" w:pos="4658"/>
        </w:tabs>
        <w:spacing w:line="360" w:lineRule="auto"/>
        <w:ind w:leftChars="600" w:left="1320" w:rightChars="320" w:right="704" w:firstLineChars="392" w:firstLine="862"/>
        <w:rPr>
          <w:rFonts w:ascii="Times New Roman" w:hAnsi="Times New Roman" w:cs="Times New Roman"/>
          <w:sz w:val="28"/>
          <w:szCs w:val="28"/>
        </w:rPr>
      </w:pPr>
      <w:hyperlink w:anchor="_bookmark57" w:history="1">
        <w:r w:rsidR="00B2776B">
          <w:rPr>
            <w:rFonts w:ascii="Times New Roman" w:hAnsi="Times New Roman" w:cs="Times New Roman"/>
            <w:sz w:val="28"/>
            <w:szCs w:val="28"/>
          </w:rPr>
          <w:t>Влияние</w:t>
        </w:r>
        <w:r w:rsidR="00B2776B">
          <w:rPr>
            <w:rFonts w:ascii="Times New Roman" w:hAnsi="Times New Roman" w:cs="Times New Roman"/>
            <w:spacing w:val="-2"/>
            <w:sz w:val="28"/>
            <w:szCs w:val="28"/>
          </w:rPr>
          <w:t xml:space="preserve"> компьютера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60</w:t>
        </w:r>
      </w:hyperlink>
    </w:p>
    <w:p w:rsidR="004F4631" w:rsidRDefault="00FF15F6" w:rsidP="00086DEF">
      <w:pPr>
        <w:pStyle w:val="a6"/>
        <w:numPr>
          <w:ilvl w:val="1"/>
          <w:numId w:val="36"/>
        </w:numPr>
        <w:tabs>
          <w:tab w:val="left" w:pos="1600"/>
          <w:tab w:val="left" w:pos="5097"/>
        </w:tabs>
        <w:spacing w:line="360" w:lineRule="auto"/>
        <w:ind w:leftChars="600" w:left="1320" w:rightChars="320" w:right="704" w:firstLineChars="392" w:firstLine="862"/>
        <w:rPr>
          <w:rFonts w:ascii="Times New Roman" w:hAnsi="Times New Roman" w:cs="Times New Roman"/>
          <w:sz w:val="28"/>
          <w:szCs w:val="28"/>
        </w:rPr>
      </w:pPr>
      <w:hyperlink w:anchor="_bookmark58" w:history="1">
        <w:r w:rsidR="00B2776B">
          <w:rPr>
            <w:rFonts w:ascii="Times New Roman" w:hAnsi="Times New Roman" w:cs="Times New Roman"/>
            <w:sz w:val="28"/>
            <w:szCs w:val="28"/>
          </w:rPr>
          <w:t>Влияние</w:t>
        </w:r>
        <w:r w:rsidR="00B2776B">
          <w:rPr>
            <w:rFonts w:ascii="Times New Roman" w:hAnsi="Times New Roman" w:cs="Times New Roman"/>
            <w:spacing w:val="-5"/>
            <w:sz w:val="28"/>
            <w:szCs w:val="28"/>
          </w:rPr>
          <w:t xml:space="preserve"> </w:t>
        </w:r>
        <w:r w:rsidR="00B2776B">
          <w:rPr>
            <w:rFonts w:ascii="Times New Roman" w:hAnsi="Times New Roman" w:cs="Times New Roman"/>
            <w:sz w:val="28"/>
            <w:szCs w:val="28"/>
          </w:rPr>
          <w:t>сотового</w:t>
        </w:r>
        <w:r w:rsidR="00B2776B">
          <w:rPr>
            <w:rFonts w:ascii="Times New Roman" w:hAnsi="Times New Roman" w:cs="Times New Roman"/>
            <w:spacing w:val="-4"/>
            <w:sz w:val="28"/>
            <w:szCs w:val="28"/>
          </w:rPr>
          <w:t xml:space="preserve"> </w:t>
        </w:r>
        <w:r w:rsidR="00B2776B">
          <w:rPr>
            <w:rFonts w:ascii="Times New Roman" w:hAnsi="Times New Roman" w:cs="Times New Roman"/>
            <w:spacing w:val="-2"/>
            <w:sz w:val="28"/>
            <w:szCs w:val="28"/>
          </w:rPr>
          <w:t>телефона.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61</w:t>
        </w:r>
      </w:hyperlink>
    </w:p>
    <w:p w:rsidR="004F4631" w:rsidRDefault="00FF15F6" w:rsidP="00086DEF">
      <w:pPr>
        <w:pStyle w:val="a6"/>
        <w:numPr>
          <w:ilvl w:val="1"/>
          <w:numId w:val="36"/>
        </w:numPr>
        <w:tabs>
          <w:tab w:val="left" w:pos="1600"/>
        </w:tabs>
        <w:spacing w:line="360" w:lineRule="auto"/>
        <w:ind w:leftChars="600" w:left="1320" w:rightChars="320" w:right="704" w:firstLineChars="392" w:firstLine="862"/>
        <w:rPr>
          <w:rFonts w:ascii="Times New Roman" w:hAnsi="Times New Roman" w:cs="Times New Roman"/>
          <w:sz w:val="28"/>
          <w:szCs w:val="28"/>
        </w:rPr>
      </w:pPr>
      <w:hyperlink w:anchor="_bookmark59" w:history="1">
        <w:r w:rsidR="00B2776B">
          <w:rPr>
            <w:rFonts w:ascii="Times New Roman" w:hAnsi="Times New Roman" w:cs="Times New Roman"/>
            <w:sz w:val="28"/>
            <w:szCs w:val="28"/>
          </w:rPr>
          <w:t>Влияние</w:t>
        </w:r>
        <w:r w:rsidR="00B2776B">
          <w:rPr>
            <w:rFonts w:ascii="Times New Roman" w:hAnsi="Times New Roman" w:cs="Times New Roman"/>
            <w:spacing w:val="-13"/>
            <w:sz w:val="28"/>
            <w:szCs w:val="28"/>
          </w:rPr>
          <w:t xml:space="preserve"> </w:t>
        </w:r>
        <w:r w:rsidR="00B2776B">
          <w:rPr>
            <w:rFonts w:ascii="Times New Roman" w:hAnsi="Times New Roman" w:cs="Times New Roman"/>
            <w:sz w:val="28"/>
            <w:szCs w:val="28"/>
          </w:rPr>
          <w:t>микроволновой</w:t>
        </w:r>
        <w:r w:rsidR="00B2776B">
          <w:rPr>
            <w:rFonts w:ascii="Times New Roman" w:hAnsi="Times New Roman" w:cs="Times New Roman"/>
            <w:spacing w:val="-13"/>
            <w:sz w:val="28"/>
            <w:szCs w:val="28"/>
          </w:rPr>
          <w:t xml:space="preserve"> </w:t>
        </w:r>
        <w:r w:rsidR="00B2776B">
          <w:rPr>
            <w:rFonts w:ascii="Times New Roman" w:hAnsi="Times New Roman" w:cs="Times New Roman"/>
            <w:sz w:val="28"/>
            <w:szCs w:val="28"/>
          </w:rPr>
          <w:t>печи.</w:t>
        </w:r>
        <w:r w:rsidR="00B2776B">
          <w:rPr>
            <w:rFonts w:ascii="Times New Roman" w:hAnsi="Times New Roman" w:cs="Times New Roman"/>
            <w:spacing w:val="-10"/>
            <w:sz w:val="28"/>
            <w:szCs w:val="28"/>
          </w:rPr>
          <w:t xml:space="preserve"> </w:t>
        </w:r>
        <w:r w:rsidR="00B2776B">
          <w:rPr>
            <w:rFonts w:ascii="Times New Roman" w:hAnsi="Times New Roman" w:cs="Times New Roman"/>
            <w:spacing w:val="-5"/>
            <w:sz w:val="28"/>
            <w:szCs w:val="28"/>
          </w:rPr>
          <w:t>62</w:t>
        </w:r>
      </w:hyperlink>
    </w:p>
    <w:p w:rsidR="004F4631" w:rsidRDefault="00FF15F6" w:rsidP="00086DEF">
      <w:pPr>
        <w:pStyle w:val="a6"/>
        <w:numPr>
          <w:ilvl w:val="0"/>
          <w:numId w:val="36"/>
        </w:numPr>
        <w:tabs>
          <w:tab w:val="left" w:pos="1059"/>
          <w:tab w:val="right" w:pos="4668"/>
        </w:tabs>
        <w:spacing w:line="360" w:lineRule="auto"/>
        <w:ind w:leftChars="600" w:left="1320" w:rightChars="320" w:right="704" w:firstLineChars="392" w:firstLine="862"/>
        <w:rPr>
          <w:rFonts w:ascii="Times New Roman" w:hAnsi="Times New Roman" w:cs="Times New Roman"/>
          <w:sz w:val="28"/>
          <w:szCs w:val="28"/>
        </w:rPr>
      </w:pPr>
      <w:hyperlink w:anchor="_bookmark60" w:history="1">
        <w:r w:rsidR="00B2776B">
          <w:rPr>
            <w:rFonts w:ascii="Times New Roman" w:hAnsi="Times New Roman" w:cs="Times New Roman"/>
            <w:sz w:val="28"/>
            <w:szCs w:val="28"/>
          </w:rPr>
          <w:t>Применение</w:t>
        </w:r>
        <w:r w:rsidR="00B2776B">
          <w:rPr>
            <w:rFonts w:ascii="Times New Roman" w:hAnsi="Times New Roman" w:cs="Times New Roman"/>
            <w:spacing w:val="25"/>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23"/>
            <w:sz w:val="28"/>
            <w:szCs w:val="28"/>
          </w:rPr>
          <w:t xml:space="preserve"> </w:t>
        </w:r>
        <w:r w:rsidR="00B2776B">
          <w:rPr>
            <w:rFonts w:ascii="Times New Roman" w:hAnsi="Times New Roman" w:cs="Times New Roman"/>
            <w:spacing w:val="-2"/>
            <w:sz w:val="28"/>
            <w:szCs w:val="28"/>
          </w:rPr>
          <w:t>медицине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63</w:t>
        </w:r>
      </w:hyperlink>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61" w:history="1">
        <w:r w:rsidR="00B2776B">
          <w:rPr>
            <w:rFonts w:ascii="Times New Roman" w:hAnsi="Times New Roman" w:cs="Times New Roman"/>
            <w:sz w:val="28"/>
            <w:szCs w:val="28"/>
          </w:rPr>
          <w:t>3</w:t>
        </w:r>
        <w:r w:rsidR="00B2776B">
          <w:rPr>
            <w:rFonts w:ascii="Times New Roman" w:hAnsi="Times New Roman" w:cs="Times New Roman"/>
            <w:spacing w:val="23"/>
            <w:sz w:val="28"/>
            <w:szCs w:val="28"/>
          </w:rPr>
          <w:t xml:space="preserve"> </w:t>
        </w:r>
        <w:r w:rsidR="00B2776B">
          <w:rPr>
            <w:rFonts w:ascii="Times New Roman" w:hAnsi="Times New Roman" w:cs="Times New Roman"/>
            <w:sz w:val="28"/>
            <w:szCs w:val="28"/>
          </w:rPr>
          <w:t>1.</w:t>
        </w:r>
        <w:r w:rsidR="00B2776B">
          <w:rPr>
            <w:rFonts w:ascii="Times New Roman" w:hAnsi="Times New Roman" w:cs="Times New Roman"/>
            <w:spacing w:val="26"/>
            <w:sz w:val="28"/>
            <w:szCs w:val="28"/>
          </w:rPr>
          <w:t xml:space="preserve"> </w:t>
        </w:r>
        <w:r w:rsidR="00B2776B">
          <w:rPr>
            <w:rFonts w:ascii="Times New Roman" w:hAnsi="Times New Roman" w:cs="Times New Roman"/>
            <w:sz w:val="28"/>
            <w:szCs w:val="28"/>
          </w:rPr>
          <w:t>Рентгеновские</w:t>
        </w:r>
        <w:r w:rsidR="00B2776B">
          <w:rPr>
            <w:rFonts w:ascii="Times New Roman" w:hAnsi="Times New Roman" w:cs="Times New Roman"/>
            <w:spacing w:val="25"/>
            <w:sz w:val="28"/>
            <w:szCs w:val="28"/>
          </w:rPr>
          <w:t xml:space="preserve"> </w:t>
        </w:r>
        <w:r w:rsidR="00B2776B">
          <w:rPr>
            <w:rFonts w:ascii="Times New Roman" w:hAnsi="Times New Roman" w:cs="Times New Roman"/>
            <w:sz w:val="28"/>
            <w:szCs w:val="28"/>
          </w:rPr>
          <w:t>лучи</w:t>
        </w:r>
        <w:r w:rsidR="00B2776B">
          <w:rPr>
            <w:rFonts w:ascii="Times New Roman" w:hAnsi="Times New Roman" w:cs="Times New Roman"/>
            <w:spacing w:val="-30"/>
            <w:sz w:val="28"/>
            <w:szCs w:val="28"/>
          </w:rPr>
          <w:t xml:space="preserve"> </w:t>
        </w:r>
        <w:r w:rsidR="00B2776B">
          <w:rPr>
            <w:rFonts w:ascii="Times New Roman" w:hAnsi="Times New Roman" w:cs="Times New Roman"/>
            <w:spacing w:val="-5"/>
            <w:sz w:val="28"/>
            <w:szCs w:val="28"/>
          </w:rPr>
          <w:t>63</w:t>
        </w:r>
      </w:hyperlink>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62" w:history="1">
        <w:r w:rsidR="00B2776B">
          <w:rPr>
            <w:rFonts w:ascii="Times New Roman" w:hAnsi="Times New Roman" w:cs="Times New Roman"/>
            <w:sz w:val="28"/>
            <w:szCs w:val="28"/>
          </w:rPr>
          <w:t>3</w:t>
        </w:r>
        <w:r w:rsidR="00B2776B">
          <w:rPr>
            <w:rFonts w:ascii="Times New Roman" w:hAnsi="Times New Roman" w:cs="Times New Roman"/>
            <w:spacing w:val="-2"/>
            <w:sz w:val="28"/>
            <w:szCs w:val="28"/>
          </w:rPr>
          <w:t xml:space="preserve"> </w:t>
        </w:r>
        <w:r w:rsidR="00B2776B">
          <w:rPr>
            <w:rFonts w:ascii="Times New Roman" w:hAnsi="Times New Roman" w:cs="Times New Roman"/>
            <w:sz w:val="28"/>
            <w:szCs w:val="28"/>
          </w:rPr>
          <w:t>2.</w:t>
        </w:r>
        <w:r w:rsidR="00B2776B">
          <w:rPr>
            <w:rFonts w:ascii="Times New Roman" w:hAnsi="Times New Roman" w:cs="Times New Roman"/>
            <w:spacing w:val="-5"/>
            <w:sz w:val="28"/>
            <w:szCs w:val="28"/>
          </w:rPr>
          <w:t xml:space="preserve"> </w:t>
        </w:r>
        <w:r w:rsidR="00B2776B">
          <w:rPr>
            <w:rFonts w:ascii="Times New Roman" w:hAnsi="Times New Roman" w:cs="Times New Roman"/>
            <w:sz w:val="28"/>
            <w:szCs w:val="28"/>
          </w:rPr>
          <w:t>Ультрафиолетовые</w:t>
        </w:r>
        <w:r w:rsidR="00B2776B">
          <w:rPr>
            <w:rFonts w:ascii="Times New Roman" w:hAnsi="Times New Roman" w:cs="Times New Roman"/>
            <w:spacing w:val="-1"/>
            <w:sz w:val="28"/>
            <w:szCs w:val="28"/>
          </w:rPr>
          <w:t xml:space="preserve"> </w:t>
        </w:r>
        <w:r w:rsidR="00B2776B">
          <w:rPr>
            <w:rFonts w:ascii="Times New Roman" w:hAnsi="Times New Roman" w:cs="Times New Roman"/>
            <w:sz w:val="28"/>
            <w:szCs w:val="28"/>
          </w:rPr>
          <w:t>лучи</w:t>
        </w:r>
        <w:r w:rsidR="00B2776B">
          <w:rPr>
            <w:rFonts w:ascii="Times New Roman" w:hAnsi="Times New Roman" w:cs="Times New Roman"/>
            <w:spacing w:val="-3"/>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3"/>
            <w:sz w:val="28"/>
            <w:szCs w:val="28"/>
          </w:rPr>
          <w:t xml:space="preserve"> </w:t>
        </w:r>
        <w:r w:rsidR="00B2776B">
          <w:rPr>
            <w:rFonts w:ascii="Times New Roman" w:hAnsi="Times New Roman" w:cs="Times New Roman"/>
            <w:sz w:val="28"/>
            <w:szCs w:val="28"/>
          </w:rPr>
          <w:t>медицине</w:t>
        </w:r>
        <w:r w:rsidR="00B2776B">
          <w:rPr>
            <w:rFonts w:ascii="Times New Roman" w:hAnsi="Times New Roman" w:cs="Times New Roman"/>
            <w:spacing w:val="-25"/>
            <w:sz w:val="28"/>
            <w:szCs w:val="28"/>
          </w:rPr>
          <w:t xml:space="preserve"> </w:t>
        </w:r>
        <w:r w:rsidR="00B2776B">
          <w:rPr>
            <w:rFonts w:ascii="Times New Roman" w:hAnsi="Times New Roman" w:cs="Times New Roman"/>
            <w:spacing w:val="-5"/>
            <w:sz w:val="28"/>
            <w:szCs w:val="28"/>
          </w:rPr>
          <w:t>63</w:t>
        </w:r>
      </w:hyperlink>
    </w:p>
    <w:p w:rsidR="004F4631" w:rsidRDefault="00FF15F6" w:rsidP="00086DEF">
      <w:pPr>
        <w:pStyle w:val="a4"/>
        <w:tabs>
          <w:tab w:val="right" w:pos="4658"/>
        </w:tabs>
        <w:spacing w:line="360" w:lineRule="auto"/>
        <w:ind w:leftChars="600" w:left="1320" w:rightChars="320" w:right="704" w:firstLineChars="392" w:firstLine="941"/>
        <w:rPr>
          <w:rFonts w:ascii="Times New Roman" w:hAnsi="Times New Roman" w:cs="Times New Roman"/>
          <w:sz w:val="28"/>
          <w:szCs w:val="28"/>
        </w:rPr>
      </w:pPr>
      <w:hyperlink w:anchor="_bookmark63" w:history="1">
        <w:r w:rsidR="00B2776B">
          <w:rPr>
            <w:rFonts w:ascii="Times New Roman" w:hAnsi="Times New Roman" w:cs="Times New Roman"/>
            <w:sz w:val="28"/>
            <w:szCs w:val="28"/>
          </w:rPr>
          <w:t>3.3</w:t>
        </w:r>
        <w:r w:rsidR="00B2776B">
          <w:rPr>
            <w:rFonts w:ascii="Times New Roman" w:hAnsi="Times New Roman" w:cs="Times New Roman"/>
            <w:spacing w:val="-10"/>
            <w:sz w:val="28"/>
            <w:szCs w:val="28"/>
          </w:rPr>
          <w:t xml:space="preserve"> </w:t>
        </w:r>
        <w:r w:rsidR="00B2776B">
          <w:rPr>
            <w:rFonts w:ascii="Times New Roman" w:hAnsi="Times New Roman" w:cs="Times New Roman"/>
            <w:sz w:val="28"/>
            <w:szCs w:val="28"/>
          </w:rPr>
          <w:t>Инфракрасные</w:t>
        </w:r>
        <w:r w:rsidR="00B2776B">
          <w:rPr>
            <w:rFonts w:ascii="Times New Roman" w:hAnsi="Times New Roman" w:cs="Times New Roman"/>
            <w:spacing w:val="-9"/>
            <w:sz w:val="28"/>
            <w:szCs w:val="28"/>
          </w:rPr>
          <w:t xml:space="preserve"> </w:t>
        </w:r>
        <w:r w:rsidR="00B2776B">
          <w:rPr>
            <w:rFonts w:ascii="Times New Roman" w:hAnsi="Times New Roman" w:cs="Times New Roman"/>
            <w:spacing w:val="-4"/>
            <w:sz w:val="28"/>
            <w:szCs w:val="28"/>
          </w:rPr>
          <w:t>лучи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64</w:t>
        </w:r>
      </w:hyperlink>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64" w:history="1">
        <w:r w:rsidR="00B2776B">
          <w:rPr>
            <w:rFonts w:ascii="Times New Roman" w:hAnsi="Times New Roman" w:cs="Times New Roman"/>
            <w:sz w:val="28"/>
            <w:szCs w:val="28"/>
          </w:rPr>
          <w:t>3.4</w:t>
        </w:r>
        <w:r w:rsidR="00B2776B">
          <w:rPr>
            <w:rFonts w:ascii="Times New Roman" w:hAnsi="Times New Roman" w:cs="Times New Roman"/>
            <w:spacing w:val="-16"/>
            <w:sz w:val="28"/>
            <w:szCs w:val="28"/>
          </w:rPr>
          <w:t xml:space="preserve"> </w:t>
        </w:r>
        <w:r w:rsidR="00B2776B">
          <w:rPr>
            <w:rFonts w:ascii="Times New Roman" w:hAnsi="Times New Roman" w:cs="Times New Roman"/>
            <w:sz w:val="28"/>
            <w:szCs w:val="28"/>
          </w:rPr>
          <w:t>Гамма-</w:t>
        </w:r>
        <w:r w:rsidR="00B2776B">
          <w:rPr>
            <w:rFonts w:ascii="Times New Roman" w:hAnsi="Times New Roman" w:cs="Times New Roman"/>
            <w:spacing w:val="-15"/>
            <w:sz w:val="28"/>
            <w:szCs w:val="28"/>
          </w:rPr>
          <w:t xml:space="preserve"> </w:t>
        </w:r>
        <w:r w:rsidR="00B2776B">
          <w:rPr>
            <w:rFonts w:ascii="Times New Roman" w:hAnsi="Times New Roman" w:cs="Times New Roman"/>
            <w:sz w:val="28"/>
            <w:szCs w:val="28"/>
          </w:rPr>
          <w:t>лучи</w:t>
        </w:r>
        <w:r w:rsidR="00B2776B">
          <w:rPr>
            <w:rFonts w:ascii="Times New Roman" w:hAnsi="Times New Roman" w:cs="Times New Roman"/>
            <w:spacing w:val="-16"/>
            <w:sz w:val="28"/>
            <w:szCs w:val="28"/>
          </w:rPr>
          <w:t xml:space="preserve"> </w:t>
        </w:r>
        <w:r w:rsidR="00B2776B">
          <w:rPr>
            <w:rFonts w:ascii="Times New Roman" w:hAnsi="Times New Roman" w:cs="Times New Roman"/>
            <w:spacing w:val="-5"/>
            <w:sz w:val="28"/>
            <w:szCs w:val="28"/>
          </w:rPr>
          <w:t>64</w:t>
        </w:r>
      </w:hyperlink>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Выводы</w:t>
      </w:r>
      <w:r>
        <w:rPr>
          <w:rFonts w:ascii="Times New Roman" w:hAnsi="Times New Roman" w:cs="Times New Roman"/>
          <w:spacing w:val="1"/>
          <w:sz w:val="28"/>
          <w:szCs w:val="28"/>
        </w:rPr>
        <w:t xml:space="preserve"> </w:t>
      </w:r>
      <w:r>
        <w:rPr>
          <w:rFonts w:ascii="Times New Roman" w:hAnsi="Times New Roman" w:cs="Times New Roman"/>
          <w:spacing w:val="-5"/>
          <w:sz w:val="28"/>
          <w:szCs w:val="28"/>
        </w:rPr>
        <w:t>12</w:t>
      </w:r>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65" w:history="1">
        <w:r w:rsidR="00B2776B">
          <w:rPr>
            <w:rFonts w:ascii="Times New Roman" w:hAnsi="Times New Roman" w:cs="Times New Roman"/>
            <w:spacing w:val="-2"/>
            <w:sz w:val="28"/>
            <w:szCs w:val="28"/>
          </w:rPr>
          <w:t>Заключение66</w:t>
        </w:r>
      </w:hyperlink>
      <w:r w:rsidR="00B2776B">
        <w:rPr>
          <w:rFonts w:ascii="Times New Roman" w:hAnsi="Times New Roman" w:cs="Times New Roman"/>
          <w:spacing w:val="-2"/>
          <w:sz w:val="28"/>
          <w:szCs w:val="28"/>
        </w:rPr>
        <w:t xml:space="preserve"> </w:t>
      </w:r>
      <w:r w:rsidR="00B2776B">
        <w:rPr>
          <w:rFonts w:ascii="Times New Roman" w:hAnsi="Times New Roman" w:cs="Times New Roman"/>
          <w:sz w:val="28"/>
          <w:szCs w:val="28"/>
        </w:rPr>
        <w:t>Литература</w:t>
      </w:r>
      <w:r w:rsidR="00B2776B">
        <w:rPr>
          <w:rFonts w:ascii="Times New Roman" w:hAnsi="Times New Roman" w:cs="Times New Roman"/>
          <w:spacing w:val="-16"/>
          <w:sz w:val="28"/>
          <w:szCs w:val="28"/>
        </w:rPr>
        <w:t xml:space="preserve"> </w:t>
      </w:r>
      <w:r w:rsidR="00B2776B">
        <w:rPr>
          <w:rFonts w:ascii="Times New Roman" w:hAnsi="Times New Roman" w:cs="Times New Roman"/>
          <w:sz w:val="28"/>
          <w:szCs w:val="28"/>
        </w:rPr>
        <w:t>14</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1660" w:right="141" w:bottom="1200" w:left="283" w:header="0" w:footer="992" w:gutter="0"/>
          <w:cols w:space="720"/>
        </w:sectPr>
      </w:pPr>
    </w:p>
    <w:p w:rsidR="004F4631" w:rsidRDefault="00B2776B" w:rsidP="00B2776B">
      <w:pPr>
        <w:pStyle w:val="3"/>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lastRenderedPageBreak/>
        <w:t>Введение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102"/>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0" distR="0" simplePos="0" relativeHeight="251668992" behindDoc="1" locked="0" layoutInCell="1" allowOverlap="1">
            <wp:simplePos x="0" y="0"/>
            <wp:positionH relativeFrom="page">
              <wp:posOffset>646430</wp:posOffset>
            </wp:positionH>
            <wp:positionV relativeFrom="paragraph">
              <wp:posOffset>202565</wp:posOffset>
            </wp:positionV>
            <wp:extent cx="3486150" cy="2324100"/>
            <wp:effectExtent l="0" t="0" r="0" b="0"/>
            <wp:wrapTopAndBottom/>
            <wp:docPr id="34" name="Image 34" descr="http://www.medroad.ru/content/images/pimage/marticle_icon_preview2_386.jpg"/>
            <wp:cNvGraphicFramePr/>
            <a:graphic xmlns:a="http://schemas.openxmlformats.org/drawingml/2006/main">
              <a:graphicData uri="http://schemas.openxmlformats.org/drawingml/2006/picture">
                <pic:pic xmlns:pic="http://schemas.openxmlformats.org/drawingml/2006/picture">
                  <pic:nvPicPr>
                    <pic:cNvPr id="34" name="Image 34" descr="http://www.medroad.ru/content/images/pimage/marticle_icon_preview2_386.jpg"/>
                    <pic:cNvPicPr/>
                  </pic:nvPicPr>
                  <pic:blipFill>
                    <a:blip r:embed="rId50" cstate="print"/>
                    <a:stretch>
                      <a:fillRect/>
                    </a:stretch>
                  </pic:blipFill>
                  <pic:spPr>
                    <a:xfrm>
                      <a:off x="0" y="0"/>
                      <a:ext cx="3486212" cy="2324100"/>
                    </a:xfrm>
                    <a:prstGeom prst="rect">
                      <a:avLst/>
                    </a:prstGeom>
                  </pic:spPr>
                </pic:pic>
              </a:graphicData>
            </a:graphic>
          </wp:anchor>
        </w:drawing>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Многие говорят о том, что одной из основных сторон влияния цивилизации на человека – это проблема электромагнитного загрязнения среды обитания человека, а</w:t>
      </w:r>
      <w:r>
        <w:rPr>
          <w:rFonts w:ascii="Times New Roman" w:hAnsi="Times New Roman" w:cs="Times New Roman"/>
          <w:spacing w:val="-7"/>
          <w:sz w:val="28"/>
          <w:szCs w:val="28"/>
        </w:rPr>
        <w:t xml:space="preserve"> </w:t>
      </w:r>
      <w:r>
        <w:rPr>
          <w:rFonts w:ascii="Times New Roman" w:hAnsi="Times New Roman" w:cs="Times New Roman"/>
          <w:sz w:val="28"/>
          <w:szCs w:val="28"/>
        </w:rPr>
        <w:t>всемирная</w:t>
      </w:r>
      <w:r>
        <w:rPr>
          <w:rFonts w:ascii="Times New Roman" w:hAnsi="Times New Roman" w:cs="Times New Roman"/>
          <w:spacing w:val="-8"/>
          <w:sz w:val="28"/>
          <w:szCs w:val="28"/>
        </w:rPr>
        <w:t xml:space="preserve"> </w:t>
      </w:r>
      <w:r>
        <w:rPr>
          <w:rFonts w:ascii="Times New Roman" w:hAnsi="Times New Roman" w:cs="Times New Roman"/>
          <w:sz w:val="28"/>
          <w:szCs w:val="28"/>
        </w:rPr>
        <w:t>организация</w:t>
      </w:r>
      <w:r>
        <w:rPr>
          <w:rFonts w:ascii="Times New Roman" w:hAnsi="Times New Roman" w:cs="Times New Roman"/>
          <w:spacing w:val="-8"/>
          <w:sz w:val="28"/>
          <w:szCs w:val="28"/>
        </w:rPr>
        <w:t xml:space="preserve"> </w:t>
      </w:r>
      <w:r>
        <w:rPr>
          <w:rFonts w:ascii="Times New Roman" w:hAnsi="Times New Roman" w:cs="Times New Roman"/>
          <w:sz w:val="28"/>
          <w:szCs w:val="28"/>
        </w:rPr>
        <w:t>здравоохранения</w:t>
      </w:r>
      <w:r>
        <w:rPr>
          <w:rFonts w:ascii="Times New Roman" w:hAnsi="Times New Roman" w:cs="Times New Roman"/>
          <w:spacing w:val="-8"/>
          <w:sz w:val="28"/>
          <w:szCs w:val="28"/>
        </w:rPr>
        <w:t xml:space="preserve"> </w:t>
      </w:r>
      <w:r>
        <w:rPr>
          <w:rFonts w:ascii="Times New Roman" w:hAnsi="Times New Roman" w:cs="Times New Roman"/>
          <w:sz w:val="28"/>
          <w:szCs w:val="28"/>
        </w:rPr>
        <w:t>признала</w:t>
      </w:r>
      <w:r>
        <w:rPr>
          <w:rFonts w:ascii="Times New Roman" w:hAnsi="Times New Roman" w:cs="Times New Roman"/>
          <w:spacing w:val="-7"/>
          <w:sz w:val="28"/>
          <w:szCs w:val="28"/>
        </w:rPr>
        <w:t xml:space="preserve"> </w:t>
      </w:r>
      <w:r>
        <w:rPr>
          <w:rFonts w:ascii="Times New Roman" w:hAnsi="Times New Roman" w:cs="Times New Roman"/>
          <w:sz w:val="28"/>
          <w:szCs w:val="28"/>
        </w:rPr>
        <w:t>её</w:t>
      </w:r>
      <w:r>
        <w:rPr>
          <w:rFonts w:ascii="Times New Roman" w:hAnsi="Times New Roman" w:cs="Times New Roman"/>
          <w:spacing w:val="-7"/>
          <w:sz w:val="28"/>
          <w:szCs w:val="28"/>
        </w:rPr>
        <w:t xml:space="preserve"> </w:t>
      </w:r>
      <w:r>
        <w:rPr>
          <w:rFonts w:ascii="Times New Roman" w:hAnsi="Times New Roman" w:cs="Times New Roman"/>
          <w:sz w:val="28"/>
          <w:szCs w:val="28"/>
        </w:rPr>
        <w:t>наиважнейшей</w:t>
      </w:r>
      <w:r>
        <w:rPr>
          <w:rFonts w:ascii="Times New Roman" w:hAnsi="Times New Roman" w:cs="Times New Roman"/>
          <w:spacing w:val="-8"/>
          <w:sz w:val="28"/>
          <w:szCs w:val="28"/>
        </w:rPr>
        <w:t xml:space="preserve"> </w:t>
      </w:r>
      <w:r>
        <w:rPr>
          <w:rFonts w:ascii="Times New Roman" w:hAnsi="Times New Roman" w:cs="Times New Roman"/>
          <w:sz w:val="28"/>
          <w:szCs w:val="28"/>
        </w:rPr>
        <w:t>среди</w:t>
      </w:r>
      <w:r>
        <w:rPr>
          <w:rFonts w:ascii="Times New Roman" w:hAnsi="Times New Roman" w:cs="Times New Roman"/>
          <w:spacing w:val="-8"/>
          <w:sz w:val="28"/>
          <w:szCs w:val="28"/>
        </w:rPr>
        <w:t xml:space="preserve"> </w:t>
      </w:r>
      <w:r>
        <w:rPr>
          <w:rFonts w:ascii="Times New Roman" w:hAnsi="Times New Roman" w:cs="Times New Roman"/>
          <w:sz w:val="28"/>
          <w:szCs w:val="28"/>
        </w:rPr>
        <w:t>других экологических проблем.</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XX</w:t>
      </w:r>
      <w:r>
        <w:rPr>
          <w:rFonts w:ascii="Times New Roman" w:hAnsi="Times New Roman" w:cs="Times New Roman"/>
          <w:spacing w:val="-2"/>
          <w:sz w:val="28"/>
          <w:szCs w:val="28"/>
        </w:rPr>
        <w:t xml:space="preserve"> </w:t>
      </w:r>
      <w:r>
        <w:rPr>
          <w:rFonts w:ascii="Times New Roman" w:hAnsi="Times New Roman" w:cs="Times New Roman"/>
          <w:sz w:val="28"/>
          <w:szCs w:val="28"/>
        </w:rPr>
        <w:t>веке электромагнитные волны начали прочно входить</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быт людей. Еще в 30-е годы 20 века в квартирах горожан появились радиолы, затем - телевизоры, в</w:t>
      </w:r>
      <w:r>
        <w:rPr>
          <w:rFonts w:ascii="Times New Roman" w:hAnsi="Times New Roman" w:cs="Times New Roman"/>
          <w:spacing w:val="40"/>
          <w:sz w:val="28"/>
          <w:szCs w:val="28"/>
        </w:rPr>
        <w:t xml:space="preserve"> </w:t>
      </w:r>
      <w:r>
        <w:rPr>
          <w:rFonts w:ascii="Times New Roman" w:hAnsi="Times New Roman" w:cs="Times New Roman"/>
          <w:sz w:val="28"/>
          <w:szCs w:val="28"/>
        </w:rPr>
        <w:t>60-е годы распространившиеся необычайно широко. В 90-х годах в наш быт стали проникать радиотелефоны, микроволновые печи, пульты дистанционного управления телевизорами, видеомагнитофонами и т.д. Все эти приборы излучают или принимают электромагнитные волны.</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Рассказать об их влиянии на здоровье человека - цель нашей работы. Причем мы затронем только некоторые аспекты этой проблемы, на наш взгляд наиболее </w:t>
      </w:r>
      <w:r>
        <w:rPr>
          <w:rFonts w:ascii="Times New Roman" w:hAnsi="Times New Roman" w:cs="Times New Roman"/>
          <w:spacing w:val="-2"/>
          <w:sz w:val="28"/>
          <w:szCs w:val="28"/>
        </w:rPr>
        <w:t>важные.</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1660" w:right="141" w:bottom="1200" w:left="283" w:header="0" w:footer="992" w:gutter="0"/>
          <w:cols w:space="720"/>
        </w:sectPr>
      </w:pPr>
    </w:p>
    <w:p w:rsidR="004F4631" w:rsidRDefault="00B2776B" w:rsidP="00B2776B">
      <w:pPr>
        <w:pStyle w:val="3"/>
        <w:numPr>
          <w:ilvl w:val="0"/>
          <w:numId w:val="37"/>
        </w:numPr>
        <w:tabs>
          <w:tab w:val="left" w:pos="1050"/>
        </w:tabs>
        <w:spacing w:line="360" w:lineRule="auto"/>
        <w:ind w:leftChars="600" w:left="1320" w:rightChars="320" w:right="704" w:firstLineChars="392" w:firstLine="1102"/>
        <w:rPr>
          <w:rFonts w:ascii="Times New Roman" w:hAnsi="Times New Roman" w:cs="Times New Roman"/>
          <w:sz w:val="28"/>
          <w:szCs w:val="28"/>
        </w:rPr>
      </w:pPr>
      <w:bookmarkStart w:id="112" w:name="_bookmark53"/>
      <w:bookmarkStart w:id="113" w:name="1.Характеристика_электромагнитных_волн."/>
      <w:bookmarkEnd w:id="112"/>
      <w:bookmarkEnd w:id="113"/>
      <w:r>
        <w:rPr>
          <w:rFonts w:ascii="Times New Roman" w:hAnsi="Times New Roman" w:cs="Times New Roman"/>
          <w:sz w:val="28"/>
          <w:szCs w:val="28"/>
        </w:rPr>
        <w:lastRenderedPageBreak/>
        <w:t>Характеристика</w:t>
      </w:r>
      <w:r>
        <w:rPr>
          <w:rFonts w:ascii="Times New Roman" w:hAnsi="Times New Roman" w:cs="Times New Roman"/>
          <w:spacing w:val="-8"/>
          <w:sz w:val="28"/>
          <w:szCs w:val="28"/>
        </w:rPr>
        <w:t xml:space="preserve"> </w:t>
      </w:r>
      <w:r>
        <w:rPr>
          <w:rFonts w:ascii="Times New Roman" w:hAnsi="Times New Roman" w:cs="Times New Roman"/>
          <w:sz w:val="28"/>
          <w:szCs w:val="28"/>
        </w:rPr>
        <w:t>электромагнитных</w:t>
      </w:r>
      <w:r>
        <w:rPr>
          <w:rFonts w:ascii="Times New Roman" w:hAnsi="Times New Roman" w:cs="Times New Roman"/>
          <w:spacing w:val="-8"/>
          <w:sz w:val="28"/>
          <w:szCs w:val="28"/>
        </w:rPr>
        <w:t xml:space="preserve"> </w:t>
      </w:r>
      <w:r>
        <w:rPr>
          <w:rFonts w:ascii="Times New Roman" w:hAnsi="Times New Roman" w:cs="Times New Roman"/>
          <w:spacing w:val="-4"/>
          <w:sz w:val="28"/>
          <w:szCs w:val="28"/>
        </w:rPr>
        <w:t>волн</w:t>
      </w:r>
      <w:r>
        <w:rPr>
          <w:rFonts w:ascii="Times New Roman" w:hAnsi="Times New Roman" w:cs="Times New Roman"/>
          <w:b w:val="0"/>
          <w:spacing w:val="-4"/>
          <w:sz w:val="28"/>
          <w:szCs w:val="28"/>
        </w:rPr>
        <w:t>.</w:t>
      </w:r>
    </w:p>
    <w:p w:rsidR="004F4631" w:rsidRDefault="00B2776B" w:rsidP="00B2776B">
      <w:pPr>
        <w:pStyle w:val="5"/>
        <w:numPr>
          <w:ilvl w:val="1"/>
          <w:numId w:val="37"/>
        </w:numPr>
        <w:tabs>
          <w:tab w:val="left" w:pos="1381"/>
        </w:tabs>
        <w:spacing w:line="360" w:lineRule="auto"/>
        <w:ind w:leftChars="600" w:left="1320" w:rightChars="320" w:right="704" w:firstLineChars="392" w:firstLine="1102"/>
        <w:jc w:val="left"/>
        <w:rPr>
          <w:rFonts w:ascii="Times New Roman" w:hAnsi="Times New Roman" w:cs="Times New Roman"/>
          <w:sz w:val="28"/>
          <w:szCs w:val="28"/>
        </w:rPr>
      </w:pPr>
      <w:bookmarkStart w:id="114" w:name="1.1._Свойства_электромагнитных_волн"/>
      <w:bookmarkStart w:id="115" w:name="_bookmark54"/>
      <w:bookmarkEnd w:id="114"/>
      <w:bookmarkEnd w:id="115"/>
      <w:r>
        <w:rPr>
          <w:rFonts w:ascii="Times New Roman" w:hAnsi="Times New Roman" w:cs="Times New Roman"/>
          <w:sz w:val="28"/>
          <w:szCs w:val="28"/>
        </w:rPr>
        <w:t>Свойства</w:t>
      </w:r>
      <w:r>
        <w:rPr>
          <w:rFonts w:ascii="Times New Roman" w:hAnsi="Times New Roman" w:cs="Times New Roman"/>
          <w:spacing w:val="-7"/>
          <w:sz w:val="28"/>
          <w:szCs w:val="28"/>
        </w:rPr>
        <w:t xml:space="preserve"> </w:t>
      </w:r>
      <w:r>
        <w:rPr>
          <w:rFonts w:ascii="Times New Roman" w:hAnsi="Times New Roman" w:cs="Times New Roman"/>
          <w:sz w:val="28"/>
          <w:szCs w:val="28"/>
        </w:rPr>
        <w:t>электромагнитных</w:t>
      </w:r>
      <w:r>
        <w:rPr>
          <w:rFonts w:ascii="Times New Roman" w:hAnsi="Times New Roman" w:cs="Times New Roman"/>
          <w:spacing w:val="-7"/>
          <w:sz w:val="28"/>
          <w:szCs w:val="28"/>
        </w:rPr>
        <w:t xml:space="preserve"> </w:t>
      </w:r>
      <w:r>
        <w:rPr>
          <w:rFonts w:ascii="Times New Roman" w:hAnsi="Times New Roman" w:cs="Times New Roman"/>
          <w:spacing w:val="-4"/>
          <w:sz w:val="28"/>
          <w:szCs w:val="28"/>
        </w:rPr>
        <w:t>волн</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Электромагнитные</w:t>
      </w:r>
      <w:r>
        <w:rPr>
          <w:rFonts w:ascii="Times New Roman" w:hAnsi="Times New Roman" w:cs="Times New Roman"/>
          <w:spacing w:val="-10"/>
          <w:sz w:val="28"/>
          <w:szCs w:val="28"/>
        </w:rPr>
        <w:t xml:space="preserve"> </w:t>
      </w:r>
      <w:r>
        <w:rPr>
          <w:rFonts w:ascii="Times New Roman" w:hAnsi="Times New Roman" w:cs="Times New Roman"/>
          <w:sz w:val="28"/>
          <w:szCs w:val="28"/>
        </w:rPr>
        <w:t>волны</w:t>
      </w:r>
      <w:r>
        <w:rPr>
          <w:rFonts w:ascii="Times New Roman" w:hAnsi="Times New Roman" w:cs="Times New Roman"/>
          <w:spacing w:val="-11"/>
          <w:sz w:val="28"/>
          <w:szCs w:val="28"/>
        </w:rPr>
        <w:t xml:space="preserve"> </w:t>
      </w:r>
      <w:r>
        <w:rPr>
          <w:rFonts w:ascii="Times New Roman" w:hAnsi="Times New Roman" w:cs="Times New Roman"/>
          <w:sz w:val="28"/>
          <w:szCs w:val="28"/>
        </w:rPr>
        <w:t>обладают</w:t>
      </w:r>
      <w:r>
        <w:rPr>
          <w:rFonts w:ascii="Times New Roman" w:hAnsi="Times New Roman" w:cs="Times New Roman"/>
          <w:spacing w:val="-10"/>
          <w:sz w:val="28"/>
          <w:szCs w:val="28"/>
        </w:rPr>
        <w:t xml:space="preserve"> </w:t>
      </w:r>
      <w:r>
        <w:rPr>
          <w:rFonts w:ascii="Times New Roman" w:hAnsi="Times New Roman" w:cs="Times New Roman"/>
          <w:sz w:val="28"/>
          <w:szCs w:val="28"/>
        </w:rPr>
        <w:t>всеми</w:t>
      </w:r>
      <w:r>
        <w:rPr>
          <w:rFonts w:ascii="Times New Roman" w:hAnsi="Times New Roman" w:cs="Times New Roman"/>
          <w:spacing w:val="-11"/>
          <w:sz w:val="28"/>
          <w:szCs w:val="28"/>
        </w:rPr>
        <w:t xml:space="preserve"> </w:t>
      </w:r>
      <w:r>
        <w:rPr>
          <w:rFonts w:ascii="Times New Roman" w:hAnsi="Times New Roman" w:cs="Times New Roman"/>
          <w:sz w:val="28"/>
          <w:szCs w:val="28"/>
        </w:rPr>
        <w:t>основными</w:t>
      </w:r>
      <w:r>
        <w:rPr>
          <w:rFonts w:ascii="Times New Roman" w:hAnsi="Times New Roman" w:cs="Times New Roman"/>
          <w:spacing w:val="-11"/>
          <w:sz w:val="28"/>
          <w:szCs w:val="28"/>
        </w:rPr>
        <w:t xml:space="preserve"> </w:t>
      </w:r>
      <w:r>
        <w:rPr>
          <w:rFonts w:ascii="Times New Roman" w:hAnsi="Times New Roman" w:cs="Times New Roman"/>
          <w:sz w:val="28"/>
          <w:szCs w:val="28"/>
        </w:rPr>
        <w:t>свойствами</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волн:</w:t>
      </w:r>
    </w:p>
    <w:p w:rsidR="004F4631" w:rsidRDefault="00B2776B" w:rsidP="00B2776B">
      <w:pPr>
        <w:pStyle w:val="a6"/>
        <w:numPr>
          <w:ilvl w:val="0"/>
          <w:numId w:val="38"/>
        </w:numPr>
        <w:tabs>
          <w:tab w:val="left" w:pos="99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подчиняются</w:t>
      </w:r>
      <w:r>
        <w:rPr>
          <w:rFonts w:ascii="Times New Roman" w:hAnsi="Times New Roman" w:cs="Times New Roman"/>
          <w:spacing w:val="-10"/>
          <w:sz w:val="28"/>
          <w:szCs w:val="28"/>
        </w:rPr>
        <w:t xml:space="preserve"> </w:t>
      </w:r>
      <w:r>
        <w:rPr>
          <w:rFonts w:ascii="Times New Roman" w:hAnsi="Times New Roman" w:cs="Times New Roman"/>
          <w:sz w:val="28"/>
          <w:szCs w:val="28"/>
        </w:rPr>
        <w:t>закону</w:t>
      </w:r>
      <w:r>
        <w:rPr>
          <w:rFonts w:ascii="Times New Roman" w:hAnsi="Times New Roman" w:cs="Times New Roman"/>
          <w:spacing w:val="-11"/>
          <w:sz w:val="28"/>
          <w:szCs w:val="28"/>
        </w:rPr>
        <w:t xml:space="preserve"> </w:t>
      </w:r>
      <w:r>
        <w:rPr>
          <w:rFonts w:ascii="Times New Roman" w:hAnsi="Times New Roman" w:cs="Times New Roman"/>
          <w:sz w:val="28"/>
          <w:szCs w:val="28"/>
        </w:rPr>
        <w:t>отражения</w:t>
      </w:r>
      <w:r>
        <w:rPr>
          <w:rFonts w:ascii="Times New Roman" w:hAnsi="Times New Roman" w:cs="Times New Roman"/>
          <w:spacing w:val="-9"/>
          <w:sz w:val="28"/>
          <w:szCs w:val="28"/>
        </w:rPr>
        <w:t xml:space="preserve"> </w:t>
      </w:r>
      <w:r>
        <w:rPr>
          <w:rFonts w:ascii="Times New Roman" w:hAnsi="Times New Roman" w:cs="Times New Roman"/>
          <w:sz w:val="28"/>
          <w:szCs w:val="28"/>
        </w:rPr>
        <w:t>волн:</w:t>
      </w:r>
      <w:r>
        <w:rPr>
          <w:rFonts w:ascii="Times New Roman" w:hAnsi="Times New Roman" w:cs="Times New Roman"/>
          <w:spacing w:val="-9"/>
          <w:sz w:val="28"/>
          <w:szCs w:val="28"/>
        </w:rPr>
        <w:t xml:space="preserve"> </w:t>
      </w:r>
      <w:r>
        <w:rPr>
          <w:rFonts w:ascii="Times New Roman" w:hAnsi="Times New Roman" w:cs="Times New Roman"/>
          <w:sz w:val="28"/>
          <w:szCs w:val="28"/>
        </w:rPr>
        <w:t>угол</w:t>
      </w:r>
      <w:r>
        <w:rPr>
          <w:rFonts w:ascii="Times New Roman" w:hAnsi="Times New Roman" w:cs="Times New Roman"/>
          <w:spacing w:val="-10"/>
          <w:sz w:val="28"/>
          <w:szCs w:val="28"/>
        </w:rPr>
        <w:t xml:space="preserve"> </w:t>
      </w:r>
      <w:r>
        <w:rPr>
          <w:rFonts w:ascii="Times New Roman" w:hAnsi="Times New Roman" w:cs="Times New Roman"/>
          <w:sz w:val="28"/>
          <w:szCs w:val="28"/>
        </w:rPr>
        <w:t>падения</w:t>
      </w:r>
      <w:r>
        <w:rPr>
          <w:rFonts w:ascii="Times New Roman" w:hAnsi="Times New Roman" w:cs="Times New Roman"/>
          <w:spacing w:val="-10"/>
          <w:sz w:val="28"/>
          <w:szCs w:val="28"/>
        </w:rPr>
        <w:t xml:space="preserve"> </w:t>
      </w:r>
      <w:r>
        <w:rPr>
          <w:rFonts w:ascii="Times New Roman" w:hAnsi="Times New Roman" w:cs="Times New Roman"/>
          <w:sz w:val="28"/>
          <w:szCs w:val="28"/>
        </w:rPr>
        <w:t>равен</w:t>
      </w:r>
      <w:r>
        <w:rPr>
          <w:rFonts w:ascii="Times New Roman" w:hAnsi="Times New Roman" w:cs="Times New Roman"/>
          <w:spacing w:val="-10"/>
          <w:sz w:val="28"/>
          <w:szCs w:val="28"/>
        </w:rPr>
        <w:t xml:space="preserve"> </w:t>
      </w:r>
      <w:r>
        <w:rPr>
          <w:rFonts w:ascii="Times New Roman" w:hAnsi="Times New Roman" w:cs="Times New Roman"/>
          <w:sz w:val="28"/>
          <w:szCs w:val="28"/>
        </w:rPr>
        <w:t>углу</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отражения;</w:t>
      </w:r>
    </w:p>
    <w:p w:rsidR="004F4631" w:rsidRDefault="00B2776B" w:rsidP="00B2776B">
      <w:pPr>
        <w:pStyle w:val="a6"/>
        <w:numPr>
          <w:ilvl w:val="0"/>
          <w:numId w:val="38"/>
        </w:numPr>
        <w:tabs>
          <w:tab w:val="left" w:pos="1026"/>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подчиняются закону преломления волн: отношение синуса угла падения к синусу угла преломления есть величина постоянная для двух данных сред, равная отношению скорости электромагнитных волн в первой среде к спорости электромагнитных волн во второй среде, и называется показателем преломления второй среды относительно первой;</w:t>
      </w:r>
    </w:p>
    <w:p w:rsidR="004F4631" w:rsidRDefault="00B2776B" w:rsidP="00B2776B">
      <w:pPr>
        <w:pStyle w:val="a6"/>
        <w:numPr>
          <w:ilvl w:val="0"/>
          <w:numId w:val="38"/>
        </w:numPr>
        <w:tabs>
          <w:tab w:val="left" w:pos="1093"/>
        </w:tabs>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обладают свойством дифракции, т. е. могут отклоняться от направления их распространения от прямолинейного, наблюдается у края преграды или при прохождении через отверстие;</w:t>
      </w:r>
      <w:proofErr w:type="gramEnd"/>
    </w:p>
    <w:p w:rsidR="004F4631" w:rsidRDefault="00B2776B" w:rsidP="00B2776B">
      <w:pPr>
        <w:pStyle w:val="a6"/>
        <w:numPr>
          <w:ilvl w:val="0"/>
          <w:numId w:val="38"/>
        </w:numPr>
        <w:tabs>
          <w:tab w:val="left" w:pos="1026"/>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обладают свойством интерференции, т.е.</w:t>
      </w:r>
      <w:r>
        <w:rPr>
          <w:rFonts w:ascii="Times New Roman" w:hAnsi="Times New Roman" w:cs="Times New Roman"/>
          <w:spacing w:val="40"/>
          <w:sz w:val="28"/>
          <w:szCs w:val="28"/>
        </w:rPr>
        <w:t xml:space="preserve"> </w:t>
      </w:r>
      <w:r>
        <w:rPr>
          <w:rFonts w:ascii="Times New Roman" w:hAnsi="Times New Roman" w:cs="Times New Roman"/>
          <w:sz w:val="28"/>
          <w:szCs w:val="28"/>
        </w:rPr>
        <w:t>это способностью</w:t>
      </w:r>
      <w:r>
        <w:rPr>
          <w:rFonts w:ascii="Times New Roman" w:hAnsi="Times New Roman" w:cs="Times New Roman"/>
          <w:spacing w:val="40"/>
          <w:sz w:val="28"/>
          <w:szCs w:val="28"/>
        </w:rPr>
        <w:t xml:space="preserve"> </w:t>
      </w:r>
      <w:r>
        <w:rPr>
          <w:rFonts w:ascii="Times New Roman" w:hAnsi="Times New Roman" w:cs="Times New Roman"/>
          <w:sz w:val="28"/>
          <w:szCs w:val="28"/>
        </w:rPr>
        <w:t>когерентных волн к наложению, в результате чего волны в одних местах друг друга усиливают, а в других местах</w:t>
      </w:r>
      <w:r>
        <w:rPr>
          <w:rFonts w:ascii="Times New Roman" w:hAnsi="Times New Roman" w:cs="Times New Roman"/>
          <w:spacing w:val="40"/>
          <w:sz w:val="28"/>
          <w:szCs w:val="28"/>
        </w:rPr>
        <w:t xml:space="preserve"> </w:t>
      </w:r>
      <w:r>
        <w:rPr>
          <w:rFonts w:ascii="Times New Roman" w:hAnsi="Times New Roman" w:cs="Times New Roman"/>
          <w:sz w:val="28"/>
          <w:szCs w:val="28"/>
        </w:rPr>
        <w:t>гасят;</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38"/>
        </w:numPr>
        <w:tabs>
          <w:tab w:val="left" w:pos="110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0016" behindDoc="1" locked="0" layoutInCell="1" allowOverlap="1">
            <wp:simplePos x="0" y="0"/>
            <wp:positionH relativeFrom="page">
              <wp:posOffset>1524000</wp:posOffset>
            </wp:positionH>
            <wp:positionV relativeFrom="paragraph">
              <wp:posOffset>379730</wp:posOffset>
            </wp:positionV>
            <wp:extent cx="4055745" cy="1162050"/>
            <wp:effectExtent l="0" t="0" r="0" b="0"/>
            <wp:wrapTopAndBottom/>
            <wp:docPr id="35" name="Image 35" descr="803_001"/>
            <wp:cNvGraphicFramePr/>
            <a:graphic xmlns:a="http://schemas.openxmlformats.org/drawingml/2006/main">
              <a:graphicData uri="http://schemas.openxmlformats.org/drawingml/2006/picture">
                <pic:pic xmlns:pic="http://schemas.openxmlformats.org/drawingml/2006/picture">
                  <pic:nvPicPr>
                    <pic:cNvPr id="35" name="Image 35" descr="803_001"/>
                    <pic:cNvPicPr/>
                  </pic:nvPicPr>
                  <pic:blipFill>
                    <a:blip r:embed="rId51" cstate="print"/>
                    <a:stretch>
                      <a:fillRect/>
                    </a:stretch>
                  </pic:blipFill>
                  <pic:spPr>
                    <a:xfrm>
                      <a:off x="0" y="0"/>
                      <a:ext cx="4055616" cy="1162145"/>
                    </a:xfrm>
                    <a:prstGeom prst="rect">
                      <a:avLst/>
                    </a:prstGeom>
                  </pic:spPr>
                </pic:pic>
              </a:graphicData>
            </a:graphic>
          </wp:anchor>
        </w:drawing>
      </w:r>
      <w:r>
        <w:rPr>
          <w:rFonts w:ascii="Times New Roman" w:hAnsi="Times New Roman" w:cs="Times New Roman"/>
          <w:sz w:val="28"/>
          <w:szCs w:val="28"/>
        </w:rPr>
        <w:t>обладают</w:t>
      </w:r>
      <w:r>
        <w:rPr>
          <w:rFonts w:ascii="Times New Roman" w:hAnsi="Times New Roman" w:cs="Times New Roman"/>
          <w:spacing w:val="37"/>
          <w:sz w:val="28"/>
          <w:szCs w:val="28"/>
        </w:rPr>
        <w:t xml:space="preserve"> </w:t>
      </w:r>
      <w:r>
        <w:rPr>
          <w:rFonts w:ascii="Times New Roman" w:hAnsi="Times New Roman" w:cs="Times New Roman"/>
          <w:sz w:val="28"/>
          <w:szCs w:val="28"/>
        </w:rPr>
        <w:t>дисперсией,</w:t>
      </w:r>
      <w:r>
        <w:rPr>
          <w:rFonts w:ascii="Times New Roman" w:hAnsi="Times New Roman" w:cs="Times New Roman"/>
          <w:spacing w:val="37"/>
          <w:sz w:val="28"/>
          <w:szCs w:val="28"/>
        </w:rPr>
        <w:t xml:space="preserve"> </w:t>
      </w:r>
      <w:r>
        <w:rPr>
          <w:rFonts w:ascii="Times New Roman" w:hAnsi="Times New Roman" w:cs="Times New Roman"/>
          <w:sz w:val="28"/>
          <w:szCs w:val="28"/>
        </w:rPr>
        <w:t>т.</w:t>
      </w:r>
      <w:r>
        <w:rPr>
          <w:rFonts w:ascii="Times New Roman" w:hAnsi="Times New Roman" w:cs="Times New Roman"/>
          <w:spacing w:val="37"/>
          <w:sz w:val="28"/>
          <w:szCs w:val="28"/>
        </w:rPr>
        <w:t xml:space="preserve"> </w:t>
      </w:r>
      <w:r>
        <w:rPr>
          <w:rFonts w:ascii="Times New Roman" w:hAnsi="Times New Roman" w:cs="Times New Roman"/>
          <w:sz w:val="28"/>
          <w:szCs w:val="28"/>
        </w:rPr>
        <w:t>е.</w:t>
      </w:r>
      <w:r>
        <w:rPr>
          <w:rFonts w:ascii="Times New Roman" w:hAnsi="Times New Roman" w:cs="Times New Roman"/>
          <w:spacing w:val="37"/>
          <w:sz w:val="28"/>
          <w:szCs w:val="28"/>
        </w:rPr>
        <w:t xml:space="preserve"> </w:t>
      </w:r>
      <w:r>
        <w:rPr>
          <w:rFonts w:ascii="Times New Roman" w:hAnsi="Times New Roman" w:cs="Times New Roman"/>
          <w:sz w:val="28"/>
          <w:szCs w:val="28"/>
        </w:rPr>
        <w:t>когда</w:t>
      </w:r>
      <w:r>
        <w:rPr>
          <w:rFonts w:ascii="Times New Roman" w:hAnsi="Times New Roman" w:cs="Times New Roman"/>
          <w:spacing w:val="37"/>
          <w:sz w:val="28"/>
          <w:szCs w:val="28"/>
        </w:rPr>
        <w:t xml:space="preserve"> </w:t>
      </w:r>
      <w:r>
        <w:rPr>
          <w:rFonts w:ascii="Times New Roman" w:hAnsi="Times New Roman" w:cs="Times New Roman"/>
          <w:sz w:val="28"/>
          <w:szCs w:val="28"/>
        </w:rPr>
        <w:t>показатель</w:t>
      </w:r>
      <w:r>
        <w:rPr>
          <w:rFonts w:ascii="Times New Roman" w:hAnsi="Times New Roman" w:cs="Times New Roman"/>
          <w:spacing w:val="36"/>
          <w:sz w:val="28"/>
          <w:szCs w:val="28"/>
        </w:rPr>
        <w:t xml:space="preserve"> </w:t>
      </w:r>
      <w:r>
        <w:rPr>
          <w:rFonts w:ascii="Times New Roman" w:hAnsi="Times New Roman" w:cs="Times New Roman"/>
          <w:sz w:val="28"/>
          <w:szCs w:val="28"/>
        </w:rPr>
        <w:t>преломления</w:t>
      </w:r>
      <w:r>
        <w:rPr>
          <w:rFonts w:ascii="Times New Roman" w:hAnsi="Times New Roman" w:cs="Times New Roman"/>
          <w:spacing w:val="34"/>
          <w:sz w:val="28"/>
          <w:szCs w:val="28"/>
        </w:rPr>
        <w:t xml:space="preserve"> </w:t>
      </w:r>
      <w:r>
        <w:rPr>
          <w:rFonts w:ascii="Times New Roman" w:hAnsi="Times New Roman" w:cs="Times New Roman"/>
          <w:sz w:val="28"/>
          <w:szCs w:val="28"/>
        </w:rPr>
        <w:t>среды</w:t>
      </w:r>
      <w:r>
        <w:rPr>
          <w:rFonts w:ascii="Times New Roman" w:hAnsi="Times New Roman" w:cs="Times New Roman"/>
          <w:spacing w:val="37"/>
          <w:sz w:val="28"/>
          <w:szCs w:val="28"/>
        </w:rPr>
        <w:t xml:space="preserve"> </w:t>
      </w:r>
      <w:r>
        <w:rPr>
          <w:rFonts w:ascii="Times New Roman" w:hAnsi="Times New Roman" w:cs="Times New Roman"/>
          <w:sz w:val="28"/>
          <w:szCs w:val="28"/>
        </w:rPr>
        <w:t>зависит</w:t>
      </w:r>
      <w:r>
        <w:rPr>
          <w:rFonts w:ascii="Times New Roman" w:hAnsi="Times New Roman" w:cs="Times New Roman"/>
          <w:spacing w:val="34"/>
          <w:sz w:val="28"/>
          <w:szCs w:val="28"/>
        </w:rPr>
        <w:t xml:space="preserve"> </w:t>
      </w:r>
      <w:r>
        <w:rPr>
          <w:rFonts w:ascii="Times New Roman" w:hAnsi="Times New Roman" w:cs="Times New Roman"/>
          <w:sz w:val="28"/>
          <w:szCs w:val="28"/>
        </w:rPr>
        <w:t>от</w:t>
      </w:r>
      <w:r>
        <w:rPr>
          <w:rFonts w:ascii="Times New Roman" w:hAnsi="Times New Roman" w:cs="Times New Roman"/>
          <w:spacing w:val="34"/>
          <w:sz w:val="28"/>
          <w:szCs w:val="28"/>
        </w:rPr>
        <w:t xml:space="preserve"> </w:t>
      </w:r>
      <w:r>
        <w:rPr>
          <w:rFonts w:ascii="Times New Roman" w:hAnsi="Times New Roman" w:cs="Times New Roman"/>
          <w:sz w:val="28"/>
          <w:szCs w:val="28"/>
        </w:rPr>
        <w:t xml:space="preserve">их </w:t>
      </w:r>
      <w:r>
        <w:rPr>
          <w:rFonts w:ascii="Times New Roman" w:hAnsi="Times New Roman" w:cs="Times New Roman"/>
          <w:spacing w:val="-2"/>
          <w:sz w:val="28"/>
          <w:szCs w:val="28"/>
        </w:rPr>
        <w:t>частоты.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 электромагнитному излучению относятся: радиоволны, инфракрасное излучение, видимый свет, ультрафиолетовое, рентгеновское и жесткое излучение. То есть источником электромагнитного излучения, может стать любая электротехника, радиотехника, а так же даже обычный свет.</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37"/>
        </w:numPr>
        <w:tabs>
          <w:tab w:val="left" w:pos="1251"/>
        </w:tabs>
        <w:spacing w:line="360" w:lineRule="auto"/>
        <w:ind w:leftChars="600" w:left="1320" w:rightChars="320" w:right="704" w:firstLineChars="392" w:firstLine="1102"/>
        <w:jc w:val="left"/>
        <w:rPr>
          <w:rFonts w:ascii="Times New Roman" w:hAnsi="Times New Roman" w:cs="Times New Roman"/>
          <w:sz w:val="28"/>
          <w:szCs w:val="28"/>
        </w:rPr>
      </w:pPr>
      <w:bookmarkStart w:id="116" w:name="1.2.Особенности_применения"/>
      <w:bookmarkStart w:id="117" w:name="_bookmark55"/>
      <w:bookmarkEnd w:id="116"/>
      <w:bookmarkEnd w:id="117"/>
      <w:r>
        <w:rPr>
          <w:rFonts w:ascii="Times New Roman" w:hAnsi="Times New Roman" w:cs="Times New Roman"/>
          <w:sz w:val="28"/>
          <w:szCs w:val="28"/>
        </w:rPr>
        <w:t>Особенности</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применения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Волны всех радиодиапазонов широко используются в технике - дециметровые и ультракороткие метровые волны применяются для телевещания и радиовещания в диапазоне ультракоротких волн с частотной модуляцией (УКВ/FM), обеспечивая высокое качество приема сигнала в пределах зоны прямого распространения волн.</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Радиоволны</w:t>
      </w:r>
      <w:r>
        <w:rPr>
          <w:rFonts w:ascii="Times New Roman" w:hAnsi="Times New Roman" w:cs="Times New Roman"/>
          <w:spacing w:val="-2"/>
          <w:sz w:val="28"/>
          <w:szCs w:val="28"/>
        </w:rPr>
        <w:t xml:space="preserve"> </w:t>
      </w:r>
      <w:r>
        <w:rPr>
          <w:rFonts w:ascii="Times New Roman" w:hAnsi="Times New Roman" w:cs="Times New Roman"/>
          <w:sz w:val="28"/>
          <w:szCs w:val="28"/>
        </w:rPr>
        <w:t>метрового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километрового</w:t>
      </w:r>
      <w:r>
        <w:rPr>
          <w:rFonts w:ascii="Times New Roman" w:hAnsi="Times New Roman" w:cs="Times New Roman"/>
          <w:spacing w:val="-1"/>
          <w:sz w:val="28"/>
          <w:szCs w:val="28"/>
        </w:rPr>
        <w:t xml:space="preserve"> </w:t>
      </w:r>
      <w:r>
        <w:rPr>
          <w:rFonts w:ascii="Times New Roman" w:hAnsi="Times New Roman" w:cs="Times New Roman"/>
          <w:sz w:val="28"/>
          <w:szCs w:val="28"/>
        </w:rPr>
        <w:t>диапазона</w:t>
      </w:r>
      <w:r>
        <w:rPr>
          <w:rFonts w:ascii="Times New Roman" w:hAnsi="Times New Roman" w:cs="Times New Roman"/>
          <w:spacing w:val="-3"/>
          <w:sz w:val="28"/>
          <w:szCs w:val="28"/>
        </w:rPr>
        <w:t xml:space="preserve"> </w:t>
      </w:r>
      <w:r>
        <w:rPr>
          <w:rFonts w:ascii="Times New Roman" w:hAnsi="Times New Roman" w:cs="Times New Roman"/>
          <w:sz w:val="28"/>
          <w:szCs w:val="28"/>
        </w:rPr>
        <w:t>применяются</w:t>
      </w:r>
      <w:r>
        <w:rPr>
          <w:rFonts w:ascii="Times New Roman" w:hAnsi="Times New Roman" w:cs="Times New Roman"/>
          <w:spacing w:val="-2"/>
          <w:sz w:val="28"/>
          <w:szCs w:val="28"/>
        </w:rPr>
        <w:t xml:space="preserve"> </w:t>
      </w:r>
      <w:r>
        <w:rPr>
          <w:rFonts w:ascii="Times New Roman" w:hAnsi="Times New Roman" w:cs="Times New Roman"/>
          <w:sz w:val="28"/>
          <w:szCs w:val="28"/>
        </w:rPr>
        <w:t>для</w:t>
      </w:r>
      <w:r>
        <w:rPr>
          <w:rFonts w:ascii="Times New Roman" w:hAnsi="Times New Roman" w:cs="Times New Roman"/>
          <w:spacing w:val="-2"/>
          <w:sz w:val="28"/>
          <w:szCs w:val="28"/>
        </w:rPr>
        <w:t xml:space="preserve"> </w:t>
      </w:r>
      <w:r>
        <w:rPr>
          <w:rFonts w:ascii="Times New Roman" w:hAnsi="Times New Roman" w:cs="Times New Roman"/>
          <w:sz w:val="28"/>
          <w:szCs w:val="28"/>
        </w:rPr>
        <w:t>радиовещания и радиосвязи на больших расстояниях с использованием амплитудной модуляции (АМ), которая, хотя</w:t>
      </w:r>
      <w:r>
        <w:rPr>
          <w:rFonts w:ascii="Times New Roman" w:hAnsi="Times New Roman" w:cs="Times New Roman"/>
          <w:spacing w:val="-1"/>
          <w:sz w:val="28"/>
          <w:szCs w:val="28"/>
        </w:rPr>
        <w:t xml:space="preserve"> </w:t>
      </w:r>
      <w:r>
        <w:rPr>
          <w:rFonts w:ascii="Times New Roman" w:hAnsi="Times New Roman" w:cs="Times New Roman"/>
          <w:sz w:val="28"/>
          <w:szCs w:val="28"/>
        </w:rPr>
        <w:t>и в</w:t>
      </w:r>
      <w:r>
        <w:rPr>
          <w:rFonts w:ascii="Times New Roman" w:hAnsi="Times New Roman" w:cs="Times New Roman"/>
          <w:spacing w:val="-1"/>
          <w:sz w:val="28"/>
          <w:szCs w:val="28"/>
        </w:rPr>
        <w:t xml:space="preserve"> </w:t>
      </w:r>
      <w:r>
        <w:rPr>
          <w:rFonts w:ascii="Times New Roman" w:hAnsi="Times New Roman" w:cs="Times New Roman"/>
          <w:sz w:val="28"/>
          <w:szCs w:val="28"/>
        </w:rPr>
        <w:t>ущерб</w:t>
      </w:r>
      <w:r>
        <w:rPr>
          <w:rFonts w:ascii="Times New Roman" w:hAnsi="Times New Roman" w:cs="Times New Roman"/>
          <w:spacing w:val="-1"/>
          <w:sz w:val="28"/>
          <w:szCs w:val="28"/>
        </w:rPr>
        <w:t xml:space="preserve"> </w:t>
      </w:r>
      <w:r>
        <w:rPr>
          <w:rFonts w:ascii="Times New Roman" w:hAnsi="Times New Roman" w:cs="Times New Roman"/>
          <w:sz w:val="28"/>
          <w:szCs w:val="28"/>
        </w:rPr>
        <w:t>качеству</w:t>
      </w:r>
      <w:r>
        <w:rPr>
          <w:rFonts w:ascii="Times New Roman" w:hAnsi="Times New Roman" w:cs="Times New Roman"/>
          <w:spacing w:val="-2"/>
          <w:sz w:val="28"/>
          <w:szCs w:val="28"/>
        </w:rPr>
        <w:t xml:space="preserve"> </w:t>
      </w:r>
      <w:r>
        <w:rPr>
          <w:rFonts w:ascii="Times New Roman" w:hAnsi="Times New Roman" w:cs="Times New Roman"/>
          <w:sz w:val="28"/>
          <w:szCs w:val="28"/>
        </w:rPr>
        <w:t>сигнала, обеспечивает его передачу</w:t>
      </w:r>
      <w:r>
        <w:rPr>
          <w:rFonts w:ascii="Times New Roman" w:hAnsi="Times New Roman" w:cs="Times New Roman"/>
          <w:spacing w:val="-2"/>
          <w:sz w:val="28"/>
          <w:szCs w:val="28"/>
        </w:rPr>
        <w:t xml:space="preserve"> </w:t>
      </w:r>
      <w:r>
        <w:rPr>
          <w:rFonts w:ascii="Times New Roman" w:hAnsi="Times New Roman" w:cs="Times New Roman"/>
          <w:sz w:val="28"/>
          <w:szCs w:val="28"/>
        </w:rPr>
        <w:t>на сколь угодно большие расстояния в пределах Земли благодаря отражению волн от ионосферы планеты.</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Волны дециметрового диапазона не могут огибать земной горизонт подобно метровым волнам, что ограничивает зону приема областью прямого распространения, которая, в зависимости от высоты антенны и мощности передатчика,</w:t>
      </w:r>
      <w:r>
        <w:rPr>
          <w:rFonts w:ascii="Times New Roman" w:hAnsi="Times New Roman" w:cs="Times New Roman"/>
          <w:spacing w:val="-5"/>
          <w:sz w:val="28"/>
          <w:szCs w:val="28"/>
        </w:rPr>
        <w:t xml:space="preserve"> </w:t>
      </w:r>
      <w:r>
        <w:rPr>
          <w:rFonts w:ascii="Times New Roman" w:hAnsi="Times New Roman" w:cs="Times New Roman"/>
          <w:sz w:val="28"/>
          <w:szCs w:val="28"/>
        </w:rPr>
        <w:t>составляет</w:t>
      </w:r>
      <w:r>
        <w:rPr>
          <w:rFonts w:ascii="Times New Roman" w:hAnsi="Times New Roman" w:cs="Times New Roman"/>
          <w:spacing w:val="-5"/>
          <w:sz w:val="28"/>
          <w:szCs w:val="28"/>
        </w:rPr>
        <w:t xml:space="preserve"> </w:t>
      </w:r>
      <w:r>
        <w:rPr>
          <w:rFonts w:ascii="Times New Roman" w:hAnsi="Times New Roman" w:cs="Times New Roman"/>
          <w:sz w:val="28"/>
          <w:szCs w:val="28"/>
        </w:rPr>
        <w:t>от</w:t>
      </w:r>
      <w:r>
        <w:rPr>
          <w:rFonts w:ascii="Times New Roman" w:hAnsi="Times New Roman" w:cs="Times New Roman"/>
          <w:spacing w:val="-5"/>
          <w:sz w:val="28"/>
          <w:szCs w:val="28"/>
        </w:rPr>
        <w:t xml:space="preserve"> </w:t>
      </w:r>
      <w:r>
        <w:rPr>
          <w:rFonts w:ascii="Times New Roman" w:hAnsi="Times New Roman" w:cs="Times New Roman"/>
          <w:sz w:val="28"/>
          <w:szCs w:val="28"/>
        </w:rPr>
        <w:t>нескольких</w:t>
      </w:r>
      <w:r>
        <w:rPr>
          <w:rFonts w:ascii="Times New Roman" w:hAnsi="Times New Roman" w:cs="Times New Roman"/>
          <w:spacing w:val="-8"/>
          <w:sz w:val="28"/>
          <w:szCs w:val="28"/>
        </w:rPr>
        <w:t xml:space="preserve"> </w:t>
      </w:r>
      <w:r>
        <w:rPr>
          <w:rFonts w:ascii="Times New Roman" w:hAnsi="Times New Roman" w:cs="Times New Roman"/>
          <w:sz w:val="28"/>
          <w:szCs w:val="28"/>
        </w:rPr>
        <w:t>до</w:t>
      </w:r>
      <w:r>
        <w:rPr>
          <w:rFonts w:ascii="Times New Roman" w:hAnsi="Times New Roman" w:cs="Times New Roman"/>
          <w:spacing w:val="-3"/>
          <w:sz w:val="28"/>
          <w:szCs w:val="28"/>
        </w:rPr>
        <w:t xml:space="preserve"> </w:t>
      </w:r>
      <w:r>
        <w:rPr>
          <w:rFonts w:ascii="Times New Roman" w:hAnsi="Times New Roman" w:cs="Times New Roman"/>
          <w:sz w:val="28"/>
          <w:szCs w:val="28"/>
        </w:rPr>
        <w:t>нескольких</w:t>
      </w:r>
      <w:r>
        <w:rPr>
          <w:rFonts w:ascii="Times New Roman" w:hAnsi="Times New Roman" w:cs="Times New Roman"/>
          <w:spacing w:val="-8"/>
          <w:sz w:val="28"/>
          <w:szCs w:val="28"/>
        </w:rPr>
        <w:t xml:space="preserve"> </w:t>
      </w:r>
      <w:r>
        <w:rPr>
          <w:rFonts w:ascii="Times New Roman" w:hAnsi="Times New Roman" w:cs="Times New Roman"/>
          <w:sz w:val="28"/>
          <w:szCs w:val="28"/>
        </w:rPr>
        <w:t>десятков</w:t>
      </w:r>
      <w:r>
        <w:rPr>
          <w:rFonts w:ascii="Times New Roman" w:hAnsi="Times New Roman" w:cs="Times New Roman"/>
          <w:spacing w:val="-4"/>
          <w:sz w:val="28"/>
          <w:szCs w:val="28"/>
        </w:rPr>
        <w:t xml:space="preserve"> </w:t>
      </w:r>
      <w:r>
        <w:rPr>
          <w:rFonts w:ascii="Times New Roman" w:hAnsi="Times New Roman" w:cs="Times New Roman"/>
          <w:sz w:val="28"/>
          <w:szCs w:val="28"/>
        </w:rPr>
        <w:t>километров.</w:t>
      </w:r>
      <w:r>
        <w:rPr>
          <w:rFonts w:ascii="Times New Roman" w:hAnsi="Times New Roman" w:cs="Times New Roman"/>
          <w:spacing w:val="-5"/>
          <w:sz w:val="28"/>
          <w:szCs w:val="28"/>
        </w:rPr>
        <w:t xml:space="preserve"> </w:t>
      </w:r>
      <w:r>
        <w:rPr>
          <w:rFonts w:ascii="Times New Roman" w:hAnsi="Times New Roman" w:cs="Times New Roman"/>
          <w:sz w:val="28"/>
          <w:szCs w:val="28"/>
        </w:rPr>
        <w:t>И</w:t>
      </w:r>
      <w:r>
        <w:rPr>
          <w:rFonts w:ascii="Times New Roman" w:hAnsi="Times New Roman" w:cs="Times New Roman"/>
          <w:spacing w:val="-5"/>
          <w:sz w:val="28"/>
          <w:szCs w:val="28"/>
        </w:rPr>
        <w:t xml:space="preserve"> </w:t>
      </w:r>
      <w:r>
        <w:rPr>
          <w:rFonts w:ascii="Times New Roman" w:hAnsi="Times New Roman" w:cs="Times New Roman"/>
          <w:sz w:val="28"/>
          <w:szCs w:val="28"/>
        </w:rPr>
        <w:t>тут</w:t>
      </w:r>
      <w:r>
        <w:rPr>
          <w:rFonts w:ascii="Times New Roman" w:hAnsi="Times New Roman" w:cs="Times New Roman"/>
          <w:spacing w:val="-5"/>
          <w:sz w:val="28"/>
          <w:szCs w:val="28"/>
        </w:rPr>
        <w:t xml:space="preserve"> </w:t>
      </w:r>
      <w:r>
        <w:rPr>
          <w:rFonts w:ascii="Times New Roman" w:hAnsi="Times New Roman" w:cs="Times New Roman"/>
          <w:sz w:val="28"/>
          <w:szCs w:val="28"/>
        </w:rPr>
        <w:t>на помощь приходят спутниковые ретрансляторы, берущие на себя ту роль отражателей радиоволн, которую в отношении метровых волн играет ионосфера. Безусловно, электромагнитные волны нужны и полезны, но в то же время они оказывают и вредное воздействие на человека.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5"/>
        <w:numPr>
          <w:ilvl w:val="0"/>
          <w:numId w:val="37"/>
        </w:numPr>
        <w:tabs>
          <w:tab w:val="left" w:pos="1050"/>
        </w:tabs>
        <w:spacing w:line="360" w:lineRule="auto"/>
        <w:ind w:leftChars="600" w:left="1320" w:rightChars="320" w:right="704" w:firstLineChars="392" w:firstLine="1102"/>
        <w:rPr>
          <w:rFonts w:ascii="Times New Roman" w:hAnsi="Times New Roman" w:cs="Times New Roman"/>
          <w:sz w:val="28"/>
          <w:szCs w:val="28"/>
        </w:rPr>
      </w:pPr>
      <w:bookmarkStart w:id="118" w:name="_bookmark56"/>
      <w:bookmarkStart w:id="119" w:name="2.Воздействие_электромагнитных_волн_на_ч"/>
      <w:bookmarkEnd w:id="118"/>
      <w:bookmarkEnd w:id="119"/>
      <w:r>
        <w:rPr>
          <w:rFonts w:ascii="Times New Roman" w:hAnsi="Times New Roman" w:cs="Times New Roman"/>
          <w:sz w:val="28"/>
          <w:szCs w:val="28"/>
        </w:rPr>
        <w:t>Воздействие</w:t>
      </w:r>
      <w:r>
        <w:rPr>
          <w:rFonts w:ascii="Times New Roman" w:hAnsi="Times New Roman" w:cs="Times New Roman"/>
          <w:spacing w:val="-6"/>
          <w:sz w:val="28"/>
          <w:szCs w:val="28"/>
        </w:rPr>
        <w:t xml:space="preserve"> </w:t>
      </w:r>
      <w:r>
        <w:rPr>
          <w:rFonts w:ascii="Times New Roman" w:hAnsi="Times New Roman" w:cs="Times New Roman"/>
          <w:sz w:val="28"/>
          <w:szCs w:val="28"/>
        </w:rPr>
        <w:t>электромагнитных</w:t>
      </w:r>
      <w:r>
        <w:rPr>
          <w:rFonts w:ascii="Times New Roman" w:hAnsi="Times New Roman" w:cs="Times New Roman"/>
          <w:spacing w:val="-4"/>
          <w:sz w:val="28"/>
          <w:szCs w:val="28"/>
        </w:rPr>
        <w:t xml:space="preserve"> </w:t>
      </w:r>
      <w:r>
        <w:rPr>
          <w:rFonts w:ascii="Times New Roman" w:hAnsi="Times New Roman" w:cs="Times New Roman"/>
          <w:sz w:val="28"/>
          <w:szCs w:val="28"/>
        </w:rPr>
        <w:t>волн</w:t>
      </w:r>
      <w:r>
        <w:rPr>
          <w:rFonts w:ascii="Times New Roman" w:hAnsi="Times New Roman" w:cs="Times New Roman"/>
          <w:spacing w:val="-6"/>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человека.</w:t>
      </w: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bookmarkStart w:id="120" w:name="_bookmark57"/>
      <w:bookmarkStart w:id="121" w:name="2.1._Влияние_компьютера"/>
      <w:bookmarkEnd w:id="120"/>
      <w:bookmarkEnd w:id="121"/>
      <w:r>
        <w:rPr>
          <w:rFonts w:ascii="Times New Roman" w:hAnsi="Times New Roman" w:cs="Times New Roman"/>
          <w:sz w:val="28"/>
          <w:szCs w:val="28"/>
        </w:rPr>
        <w:t>2.1.</w:t>
      </w:r>
      <w:r>
        <w:rPr>
          <w:rFonts w:ascii="Times New Roman" w:hAnsi="Times New Roman" w:cs="Times New Roman"/>
          <w:spacing w:val="-2"/>
          <w:sz w:val="28"/>
          <w:szCs w:val="28"/>
        </w:rPr>
        <w:t xml:space="preserve"> </w:t>
      </w:r>
      <w:r>
        <w:rPr>
          <w:rFonts w:ascii="Times New Roman" w:hAnsi="Times New Roman" w:cs="Times New Roman"/>
          <w:sz w:val="28"/>
          <w:szCs w:val="28"/>
        </w:rPr>
        <w:t>Влияние</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компьютера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6464" behindDoc="0" locked="0" layoutInCell="1" allowOverlap="1">
            <wp:simplePos x="0" y="0"/>
            <wp:positionH relativeFrom="page">
              <wp:posOffset>813435</wp:posOffset>
            </wp:positionH>
            <wp:positionV relativeFrom="paragraph">
              <wp:posOffset>326390</wp:posOffset>
            </wp:positionV>
            <wp:extent cx="2444750" cy="1866265"/>
            <wp:effectExtent l="0" t="0" r="0" b="0"/>
            <wp:wrapNone/>
            <wp:docPr id="36" name="Image 36" descr="i"/>
            <wp:cNvGraphicFramePr/>
            <a:graphic xmlns:a="http://schemas.openxmlformats.org/drawingml/2006/main">
              <a:graphicData uri="http://schemas.openxmlformats.org/drawingml/2006/picture">
                <pic:pic xmlns:pic="http://schemas.openxmlformats.org/drawingml/2006/picture">
                  <pic:nvPicPr>
                    <pic:cNvPr id="36" name="Image 36" descr="i"/>
                    <pic:cNvPicPr/>
                  </pic:nvPicPr>
                  <pic:blipFill>
                    <a:blip r:embed="rId52" cstate="print"/>
                    <a:stretch>
                      <a:fillRect/>
                    </a:stretch>
                  </pic:blipFill>
                  <pic:spPr>
                    <a:xfrm>
                      <a:off x="0" y="0"/>
                      <a:ext cx="2444505" cy="1866508"/>
                    </a:xfrm>
                    <a:prstGeom prst="rect">
                      <a:avLst/>
                    </a:prstGeom>
                  </pic:spPr>
                </pic:pic>
              </a:graphicData>
            </a:graphic>
          </wp:anchor>
        </w:drawing>
      </w:r>
      <w:r>
        <w:rPr>
          <w:rFonts w:ascii="Times New Roman" w:hAnsi="Times New Roman" w:cs="Times New Roman"/>
          <w:sz w:val="28"/>
          <w:szCs w:val="28"/>
        </w:rPr>
        <w:t>Наряду с признанием несомненной пользы применение компьютерной техники вызывает у пользователей ПК беспокойство за свое здоровье. Но зачастую источники электромагнитного излучения, с которыми мы взаимодействуем длительное время, являются самыми опасными.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На этом фоне проблема электромагнитного излучения ПК, то есть воздействие компьютера на</w:t>
      </w:r>
      <w:r>
        <w:rPr>
          <w:rFonts w:ascii="Times New Roman" w:hAnsi="Times New Roman" w:cs="Times New Roman"/>
          <w:spacing w:val="9"/>
          <w:sz w:val="28"/>
          <w:szCs w:val="28"/>
        </w:rPr>
        <w:t xml:space="preserve"> </w:t>
      </w:r>
      <w:r>
        <w:rPr>
          <w:rFonts w:ascii="Times New Roman" w:hAnsi="Times New Roman" w:cs="Times New Roman"/>
          <w:sz w:val="28"/>
          <w:szCs w:val="28"/>
        </w:rPr>
        <w:t>организм</w:t>
      </w:r>
      <w:r>
        <w:rPr>
          <w:rFonts w:ascii="Times New Roman" w:hAnsi="Times New Roman" w:cs="Times New Roman"/>
          <w:spacing w:val="10"/>
          <w:sz w:val="28"/>
          <w:szCs w:val="28"/>
        </w:rPr>
        <w:t xml:space="preserve"> </w:t>
      </w:r>
      <w:r>
        <w:rPr>
          <w:rFonts w:ascii="Times New Roman" w:hAnsi="Times New Roman" w:cs="Times New Roman"/>
          <w:sz w:val="28"/>
          <w:szCs w:val="28"/>
        </w:rPr>
        <w:t>человека,</w:t>
      </w:r>
      <w:r>
        <w:rPr>
          <w:rFonts w:ascii="Times New Roman" w:hAnsi="Times New Roman" w:cs="Times New Roman"/>
          <w:spacing w:val="10"/>
          <w:sz w:val="28"/>
          <w:szCs w:val="28"/>
        </w:rPr>
        <w:t xml:space="preserve"> </w:t>
      </w:r>
      <w:r>
        <w:rPr>
          <w:rFonts w:ascii="Times New Roman" w:hAnsi="Times New Roman" w:cs="Times New Roman"/>
          <w:sz w:val="28"/>
          <w:szCs w:val="28"/>
        </w:rPr>
        <w:t>встает</w:t>
      </w:r>
      <w:r>
        <w:rPr>
          <w:rFonts w:ascii="Times New Roman" w:hAnsi="Times New Roman" w:cs="Times New Roman"/>
          <w:spacing w:val="10"/>
          <w:sz w:val="28"/>
          <w:szCs w:val="28"/>
        </w:rPr>
        <w:t xml:space="preserve"> </w:t>
      </w:r>
      <w:r>
        <w:rPr>
          <w:rFonts w:ascii="Times New Roman" w:hAnsi="Times New Roman" w:cs="Times New Roman"/>
          <w:sz w:val="28"/>
          <w:szCs w:val="28"/>
        </w:rPr>
        <w:t>достаточно</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остро</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ввиду нескольких причин: Компьютер имеет сразу два источника электромагнитного излучения (монитор и системный блок) Существуют несколько вторичных факторов, которые усугубляют ситуацию, к ним можно отнести работу в тесном непроветриваемом помещении и концентрацию множества ПК в одном месте. Для пользователей компьютеров характерен набор субъективных жалоб на здоровье. Сюда</w:t>
      </w:r>
      <w:r>
        <w:rPr>
          <w:rFonts w:ascii="Times New Roman" w:hAnsi="Times New Roman" w:cs="Times New Roman"/>
          <w:spacing w:val="-4"/>
          <w:sz w:val="28"/>
          <w:szCs w:val="28"/>
        </w:rPr>
        <w:t xml:space="preserve"> </w:t>
      </w:r>
      <w:r>
        <w:rPr>
          <w:rFonts w:ascii="Times New Roman" w:hAnsi="Times New Roman" w:cs="Times New Roman"/>
          <w:sz w:val="28"/>
          <w:szCs w:val="28"/>
        </w:rPr>
        <w:t>входят:</w:t>
      </w:r>
      <w:r>
        <w:rPr>
          <w:rFonts w:ascii="Times New Roman" w:hAnsi="Times New Roman" w:cs="Times New Roman"/>
          <w:spacing w:val="-5"/>
          <w:sz w:val="28"/>
          <w:szCs w:val="28"/>
        </w:rPr>
        <w:t xml:space="preserve"> </w:t>
      </w:r>
      <w:r>
        <w:rPr>
          <w:rFonts w:ascii="Times New Roman" w:hAnsi="Times New Roman" w:cs="Times New Roman"/>
          <w:sz w:val="28"/>
          <w:szCs w:val="28"/>
        </w:rPr>
        <w:t>резь</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z w:val="28"/>
          <w:szCs w:val="28"/>
        </w:rPr>
        <w:t>глазах,</w:t>
      </w:r>
      <w:r>
        <w:rPr>
          <w:rFonts w:ascii="Times New Roman" w:hAnsi="Times New Roman" w:cs="Times New Roman"/>
          <w:spacing w:val="-5"/>
          <w:sz w:val="28"/>
          <w:szCs w:val="28"/>
        </w:rPr>
        <w:t xml:space="preserve"> </w:t>
      </w:r>
      <w:r>
        <w:rPr>
          <w:rFonts w:ascii="Times New Roman" w:hAnsi="Times New Roman" w:cs="Times New Roman"/>
          <w:sz w:val="28"/>
          <w:szCs w:val="28"/>
        </w:rPr>
        <w:t>головная</w:t>
      </w:r>
      <w:r>
        <w:rPr>
          <w:rFonts w:ascii="Times New Roman" w:hAnsi="Times New Roman" w:cs="Times New Roman"/>
          <w:spacing w:val="-3"/>
          <w:sz w:val="28"/>
          <w:szCs w:val="28"/>
        </w:rPr>
        <w:t xml:space="preserve"> </w:t>
      </w:r>
      <w:r>
        <w:rPr>
          <w:rFonts w:ascii="Times New Roman" w:hAnsi="Times New Roman" w:cs="Times New Roman"/>
          <w:sz w:val="28"/>
          <w:szCs w:val="28"/>
        </w:rPr>
        <w:t>боль,</w:t>
      </w:r>
      <w:r>
        <w:rPr>
          <w:rFonts w:ascii="Times New Roman" w:hAnsi="Times New Roman" w:cs="Times New Roman"/>
          <w:spacing w:val="-5"/>
          <w:sz w:val="28"/>
          <w:szCs w:val="28"/>
        </w:rPr>
        <w:t xml:space="preserve"> </w:t>
      </w:r>
      <w:r>
        <w:rPr>
          <w:rFonts w:ascii="Times New Roman" w:hAnsi="Times New Roman" w:cs="Times New Roman"/>
          <w:sz w:val="28"/>
          <w:szCs w:val="28"/>
        </w:rPr>
        <w:t>повышенная</w:t>
      </w:r>
      <w:r>
        <w:rPr>
          <w:rFonts w:ascii="Times New Roman" w:hAnsi="Times New Roman" w:cs="Times New Roman"/>
          <w:spacing w:val="-5"/>
          <w:sz w:val="28"/>
          <w:szCs w:val="28"/>
        </w:rPr>
        <w:t xml:space="preserve"> </w:t>
      </w:r>
      <w:r>
        <w:rPr>
          <w:rFonts w:ascii="Times New Roman" w:hAnsi="Times New Roman" w:cs="Times New Roman"/>
          <w:sz w:val="28"/>
          <w:szCs w:val="28"/>
        </w:rPr>
        <w:t>нервозность,</w:t>
      </w:r>
      <w:r>
        <w:rPr>
          <w:rFonts w:ascii="Times New Roman" w:hAnsi="Times New Roman" w:cs="Times New Roman"/>
          <w:spacing w:val="-5"/>
          <w:sz w:val="28"/>
          <w:szCs w:val="28"/>
        </w:rPr>
        <w:t xml:space="preserve"> </w:t>
      </w:r>
      <w:r>
        <w:rPr>
          <w:rFonts w:ascii="Times New Roman" w:hAnsi="Times New Roman" w:cs="Times New Roman"/>
          <w:sz w:val="28"/>
          <w:szCs w:val="28"/>
        </w:rPr>
        <w:t>утомляемость, расстройство</w:t>
      </w:r>
      <w:r>
        <w:rPr>
          <w:rFonts w:ascii="Times New Roman" w:hAnsi="Times New Roman" w:cs="Times New Roman"/>
          <w:spacing w:val="-7"/>
          <w:sz w:val="28"/>
          <w:szCs w:val="28"/>
        </w:rPr>
        <w:t xml:space="preserve"> </w:t>
      </w:r>
      <w:r>
        <w:rPr>
          <w:rFonts w:ascii="Times New Roman" w:hAnsi="Times New Roman" w:cs="Times New Roman"/>
          <w:sz w:val="28"/>
          <w:szCs w:val="28"/>
        </w:rPr>
        <w:t>памяти,</w:t>
      </w:r>
      <w:r>
        <w:rPr>
          <w:rFonts w:ascii="Times New Roman" w:hAnsi="Times New Roman" w:cs="Times New Roman"/>
          <w:spacing w:val="-9"/>
          <w:sz w:val="28"/>
          <w:szCs w:val="28"/>
        </w:rPr>
        <w:t xml:space="preserve"> </w:t>
      </w:r>
      <w:r>
        <w:rPr>
          <w:rFonts w:ascii="Times New Roman" w:hAnsi="Times New Roman" w:cs="Times New Roman"/>
          <w:sz w:val="28"/>
          <w:szCs w:val="28"/>
        </w:rPr>
        <w:t>нарушение</w:t>
      </w:r>
      <w:r>
        <w:rPr>
          <w:rFonts w:ascii="Times New Roman" w:hAnsi="Times New Roman" w:cs="Times New Roman"/>
          <w:spacing w:val="-7"/>
          <w:sz w:val="28"/>
          <w:szCs w:val="28"/>
        </w:rPr>
        <w:t xml:space="preserve"> </w:t>
      </w:r>
      <w:r>
        <w:rPr>
          <w:rFonts w:ascii="Times New Roman" w:hAnsi="Times New Roman" w:cs="Times New Roman"/>
          <w:sz w:val="28"/>
          <w:szCs w:val="28"/>
        </w:rPr>
        <w:t>сна,</w:t>
      </w:r>
      <w:r>
        <w:rPr>
          <w:rFonts w:ascii="Times New Roman" w:hAnsi="Times New Roman" w:cs="Times New Roman"/>
          <w:spacing w:val="-7"/>
          <w:sz w:val="28"/>
          <w:szCs w:val="28"/>
        </w:rPr>
        <w:t xml:space="preserve"> </w:t>
      </w:r>
      <w:r>
        <w:rPr>
          <w:rFonts w:ascii="Times New Roman" w:hAnsi="Times New Roman" w:cs="Times New Roman"/>
          <w:sz w:val="28"/>
          <w:szCs w:val="28"/>
        </w:rPr>
        <w:t>выпадение</w:t>
      </w:r>
      <w:r>
        <w:rPr>
          <w:rFonts w:ascii="Times New Roman" w:hAnsi="Times New Roman" w:cs="Times New Roman"/>
          <w:spacing w:val="-7"/>
          <w:sz w:val="28"/>
          <w:szCs w:val="28"/>
        </w:rPr>
        <w:t xml:space="preserve"> </w:t>
      </w:r>
      <w:r>
        <w:rPr>
          <w:rFonts w:ascii="Times New Roman" w:hAnsi="Times New Roman" w:cs="Times New Roman"/>
          <w:sz w:val="28"/>
          <w:szCs w:val="28"/>
        </w:rPr>
        <w:t>волос,</w:t>
      </w:r>
      <w:r>
        <w:rPr>
          <w:rFonts w:ascii="Times New Roman" w:hAnsi="Times New Roman" w:cs="Times New Roman"/>
          <w:spacing w:val="-9"/>
          <w:sz w:val="28"/>
          <w:szCs w:val="28"/>
        </w:rPr>
        <w:t xml:space="preserve"> </w:t>
      </w:r>
      <w:r>
        <w:rPr>
          <w:rFonts w:ascii="Times New Roman" w:hAnsi="Times New Roman" w:cs="Times New Roman"/>
          <w:sz w:val="28"/>
          <w:szCs w:val="28"/>
        </w:rPr>
        <w:t>сухость</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7"/>
          <w:sz w:val="28"/>
          <w:szCs w:val="28"/>
        </w:rPr>
        <w:t xml:space="preserve"> </w:t>
      </w:r>
      <w:r>
        <w:rPr>
          <w:rFonts w:ascii="Times New Roman" w:hAnsi="Times New Roman" w:cs="Times New Roman"/>
          <w:sz w:val="28"/>
          <w:szCs w:val="28"/>
        </w:rPr>
        <w:t>покраснение</w:t>
      </w:r>
      <w:r>
        <w:rPr>
          <w:rFonts w:ascii="Times New Roman" w:hAnsi="Times New Roman" w:cs="Times New Roman"/>
          <w:spacing w:val="-7"/>
          <w:sz w:val="28"/>
          <w:szCs w:val="28"/>
        </w:rPr>
        <w:t xml:space="preserve"> </w:t>
      </w:r>
      <w:r>
        <w:rPr>
          <w:rFonts w:ascii="Times New Roman" w:hAnsi="Times New Roman" w:cs="Times New Roman"/>
          <w:sz w:val="28"/>
          <w:szCs w:val="28"/>
        </w:rPr>
        <w:t xml:space="preserve">кожи, экземы и аллергия, боли в животе и пояснице, вызванные неправильной посадкой, боль в запястьях и пальцах, вызванная неправильной конфигурацией рабочего </w:t>
      </w:r>
      <w:r>
        <w:rPr>
          <w:rFonts w:ascii="Times New Roman" w:hAnsi="Times New Roman" w:cs="Times New Roman"/>
          <w:spacing w:val="-2"/>
          <w:sz w:val="28"/>
          <w:szCs w:val="28"/>
        </w:rPr>
        <w:t>места.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Человеческое зрение абсолютно не адаптировано к компьютерному экрану, мы привыкли видеть цвета и предметы в отраженном свете, что </w:t>
      </w:r>
      <w:r>
        <w:rPr>
          <w:rFonts w:ascii="Times New Roman" w:hAnsi="Times New Roman" w:cs="Times New Roman"/>
          <w:sz w:val="28"/>
          <w:szCs w:val="28"/>
        </w:rPr>
        <w:lastRenderedPageBreak/>
        <w:t>выработалось в процессе</w:t>
      </w:r>
      <w:r>
        <w:rPr>
          <w:rFonts w:ascii="Times New Roman" w:hAnsi="Times New Roman" w:cs="Times New Roman"/>
          <w:spacing w:val="-1"/>
          <w:sz w:val="28"/>
          <w:szCs w:val="28"/>
        </w:rPr>
        <w:t xml:space="preserve"> </w:t>
      </w:r>
      <w:r>
        <w:rPr>
          <w:rFonts w:ascii="Times New Roman" w:hAnsi="Times New Roman" w:cs="Times New Roman"/>
          <w:sz w:val="28"/>
          <w:szCs w:val="28"/>
        </w:rPr>
        <w:t>эволюции.</w:t>
      </w:r>
      <w:r>
        <w:rPr>
          <w:rFonts w:ascii="Times New Roman" w:hAnsi="Times New Roman" w:cs="Times New Roman"/>
          <w:spacing w:val="-3"/>
          <w:sz w:val="28"/>
          <w:szCs w:val="28"/>
        </w:rPr>
        <w:t xml:space="preserve"> </w:t>
      </w:r>
      <w:r>
        <w:rPr>
          <w:rFonts w:ascii="Times New Roman" w:hAnsi="Times New Roman" w:cs="Times New Roman"/>
          <w:sz w:val="28"/>
          <w:szCs w:val="28"/>
        </w:rPr>
        <w:t>Экранное</w:t>
      </w:r>
      <w:r>
        <w:rPr>
          <w:rFonts w:ascii="Times New Roman" w:hAnsi="Times New Roman" w:cs="Times New Roman"/>
          <w:spacing w:val="-3"/>
          <w:sz w:val="28"/>
          <w:szCs w:val="28"/>
        </w:rPr>
        <w:t xml:space="preserve"> </w:t>
      </w:r>
      <w:r>
        <w:rPr>
          <w:rFonts w:ascii="Times New Roman" w:hAnsi="Times New Roman" w:cs="Times New Roman"/>
          <w:sz w:val="28"/>
          <w:szCs w:val="28"/>
        </w:rPr>
        <w:t>же</w:t>
      </w:r>
      <w:r>
        <w:rPr>
          <w:rFonts w:ascii="Times New Roman" w:hAnsi="Times New Roman" w:cs="Times New Roman"/>
          <w:spacing w:val="-1"/>
          <w:sz w:val="28"/>
          <w:szCs w:val="28"/>
        </w:rPr>
        <w:t xml:space="preserve"> </w:t>
      </w:r>
      <w:r>
        <w:rPr>
          <w:rFonts w:ascii="Times New Roman" w:hAnsi="Times New Roman" w:cs="Times New Roman"/>
          <w:sz w:val="28"/>
          <w:szCs w:val="28"/>
        </w:rPr>
        <w:t>изображение</w:t>
      </w:r>
      <w:r>
        <w:rPr>
          <w:rFonts w:ascii="Times New Roman" w:hAnsi="Times New Roman" w:cs="Times New Roman"/>
          <w:spacing w:val="-1"/>
          <w:sz w:val="28"/>
          <w:szCs w:val="28"/>
        </w:rPr>
        <w:t xml:space="preserve"> </w:t>
      </w:r>
      <w:r>
        <w:rPr>
          <w:rFonts w:ascii="Times New Roman" w:hAnsi="Times New Roman" w:cs="Times New Roman"/>
          <w:sz w:val="28"/>
          <w:szCs w:val="28"/>
        </w:rPr>
        <w:t>самосветящееся,</w:t>
      </w:r>
      <w:r>
        <w:rPr>
          <w:rFonts w:ascii="Times New Roman" w:hAnsi="Times New Roman" w:cs="Times New Roman"/>
          <w:spacing w:val="-1"/>
          <w:sz w:val="28"/>
          <w:szCs w:val="28"/>
        </w:rPr>
        <w:t xml:space="preserve"> </w:t>
      </w:r>
      <w:r>
        <w:rPr>
          <w:rFonts w:ascii="Times New Roman" w:hAnsi="Times New Roman" w:cs="Times New Roman"/>
          <w:sz w:val="28"/>
          <w:szCs w:val="28"/>
        </w:rPr>
        <w:t>имеет</w:t>
      </w:r>
      <w:r>
        <w:rPr>
          <w:rFonts w:ascii="Times New Roman" w:hAnsi="Times New Roman" w:cs="Times New Roman"/>
          <w:spacing w:val="-3"/>
          <w:sz w:val="28"/>
          <w:szCs w:val="28"/>
        </w:rPr>
        <w:t xml:space="preserve"> </w:t>
      </w:r>
      <w:r>
        <w:rPr>
          <w:rFonts w:ascii="Times New Roman" w:hAnsi="Times New Roman" w:cs="Times New Roman"/>
          <w:sz w:val="28"/>
          <w:szCs w:val="28"/>
        </w:rPr>
        <w:t>значительно меньший контраст, состоит из дискретных точек - пикселей. Утомление глаз вызывает мерцание экрана, блики, неоптимальное сочетание цветов в поле зрения. По обобщенным данным, у работающих за монитором от 2 до 6 ч в сутки функциональные нарушения центральной нервной системы происходят в среднем в 4,6</w:t>
      </w:r>
      <w:r>
        <w:rPr>
          <w:rFonts w:ascii="Times New Roman" w:hAnsi="Times New Roman" w:cs="Times New Roman"/>
          <w:spacing w:val="-4"/>
          <w:sz w:val="28"/>
          <w:szCs w:val="28"/>
        </w:rPr>
        <w:t xml:space="preserve"> </w:t>
      </w:r>
      <w:r>
        <w:rPr>
          <w:rFonts w:ascii="Times New Roman" w:hAnsi="Times New Roman" w:cs="Times New Roman"/>
          <w:sz w:val="28"/>
          <w:szCs w:val="28"/>
        </w:rPr>
        <w:t>раза</w:t>
      </w:r>
      <w:r>
        <w:rPr>
          <w:rFonts w:ascii="Times New Roman" w:hAnsi="Times New Roman" w:cs="Times New Roman"/>
          <w:spacing w:val="-4"/>
          <w:sz w:val="28"/>
          <w:szCs w:val="28"/>
        </w:rPr>
        <w:t xml:space="preserve"> </w:t>
      </w:r>
      <w:r>
        <w:rPr>
          <w:rFonts w:ascii="Times New Roman" w:hAnsi="Times New Roman" w:cs="Times New Roman"/>
          <w:sz w:val="28"/>
          <w:szCs w:val="28"/>
        </w:rPr>
        <w:t>чаще,</w:t>
      </w:r>
      <w:r>
        <w:rPr>
          <w:rFonts w:ascii="Times New Roman" w:hAnsi="Times New Roman" w:cs="Times New Roman"/>
          <w:spacing w:val="-5"/>
          <w:sz w:val="28"/>
          <w:szCs w:val="28"/>
        </w:rPr>
        <w:t xml:space="preserve"> </w:t>
      </w:r>
      <w:r>
        <w:rPr>
          <w:rFonts w:ascii="Times New Roman" w:hAnsi="Times New Roman" w:cs="Times New Roman"/>
          <w:sz w:val="28"/>
          <w:szCs w:val="28"/>
        </w:rPr>
        <w:t>чем</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z w:val="28"/>
          <w:szCs w:val="28"/>
        </w:rPr>
        <w:t>контрольных</w:t>
      </w:r>
      <w:r>
        <w:rPr>
          <w:rFonts w:ascii="Times New Roman" w:hAnsi="Times New Roman" w:cs="Times New Roman"/>
          <w:spacing w:val="-7"/>
          <w:sz w:val="28"/>
          <w:szCs w:val="28"/>
        </w:rPr>
        <w:t xml:space="preserve"> </w:t>
      </w:r>
      <w:r>
        <w:rPr>
          <w:rFonts w:ascii="Times New Roman" w:hAnsi="Times New Roman" w:cs="Times New Roman"/>
          <w:sz w:val="28"/>
          <w:szCs w:val="28"/>
        </w:rPr>
        <w:t>группах;</w:t>
      </w:r>
      <w:r>
        <w:rPr>
          <w:rFonts w:ascii="Times New Roman" w:hAnsi="Times New Roman" w:cs="Times New Roman"/>
          <w:spacing w:val="-5"/>
          <w:sz w:val="28"/>
          <w:szCs w:val="28"/>
        </w:rPr>
        <w:t xml:space="preserve"> </w:t>
      </w:r>
      <w:r>
        <w:rPr>
          <w:rFonts w:ascii="Times New Roman" w:hAnsi="Times New Roman" w:cs="Times New Roman"/>
          <w:sz w:val="28"/>
          <w:szCs w:val="28"/>
        </w:rPr>
        <w:t>болезни</w:t>
      </w:r>
      <w:r>
        <w:rPr>
          <w:rFonts w:ascii="Times New Roman" w:hAnsi="Times New Roman" w:cs="Times New Roman"/>
          <w:spacing w:val="-5"/>
          <w:sz w:val="28"/>
          <w:szCs w:val="28"/>
        </w:rPr>
        <w:t xml:space="preserve">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pacing w:val="-5"/>
          <w:sz w:val="28"/>
          <w:szCs w:val="28"/>
        </w:rPr>
        <w:t xml:space="preserve"> </w:t>
      </w:r>
      <w:r>
        <w:rPr>
          <w:rFonts w:ascii="Times New Roman" w:hAnsi="Times New Roman" w:cs="Times New Roman"/>
          <w:sz w:val="28"/>
          <w:szCs w:val="28"/>
        </w:rPr>
        <w:t>системы</w:t>
      </w:r>
      <w:r>
        <w:rPr>
          <w:rFonts w:ascii="Times New Roman" w:hAnsi="Times New Roman" w:cs="Times New Roman"/>
          <w:spacing w:val="-5"/>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 xml:space="preserve">в 2 раза чаще; болезни верхних дыхательных путей - в 1,9 раза чаще; болезни </w:t>
      </w:r>
      <w:proofErr w:type="spellStart"/>
      <w:r>
        <w:rPr>
          <w:rFonts w:ascii="Times New Roman" w:hAnsi="Times New Roman" w:cs="Times New Roman"/>
          <w:sz w:val="28"/>
          <w:szCs w:val="28"/>
        </w:rPr>
        <w:t>опорно</w:t>
      </w:r>
      <w:proofErr w:type="spellEnd"/>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двигательного</w:t>
      </w:r>
      <w:r>
        <w:rPr>
          <w:rFonts w:ascii="Times New Roman" w:hAnsi="Times New Roman" w:cs="Times New Roman"/>
          <w:spacing w:val="-2"/>
          <w:sz w:val="28"/>
          <w:szCs w:val="28"/>
        </w:rPr>
        <w:t xml:space="preserve"> </w:t>
      </w:r>
      <w:r>
        <w:rPr>
          <w:rFonts w:ascii="Times New Roman" w:hAnsi="Times New Roman" w:cs="Times New Roman"/>
          <w:sz w:val="28"/>
          <w:szCs w:val="28"/>
        </w:rPr>
        <w:t>аппарата</w:t>
      </w:r>
      <w:r>
        <w:rPr>
          <w:rFonts w:ascii="Times New Roman" w:hAnsi="Times New Roman" w:cs="Times New Roman"/>
          <w:spacing w:val="-6"/>
          <w:sz w:val="28"/>
          <w:szCs w:val="28"/>
        </w:rPr>
        <w:t xml:space="preserve"> </w:t>
      </w:r>
      <w:r>
        <w:rPr>
          <w:rFonts w:ascii="Times New Roman" w:hAnsi="Times New Roman" w:cs="Times New Roman"/>
          <w:sz w:val="28"/>
          <w:szCs w:val="28"/>
        </w:rPr>
        <w:t>-</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z w:val="28"/>
          <w:szCs w:val="28"/>
        </w:rPr>
        <w:t>3,1</w:t>
      </w:r>
      <w:r>
        <w:rPr>
          <w:rFonts w:ascii="Times New Roman" w:hAnsi="Times New Roman" w:cs="Times New Roman"/>
          <w:spacing w:val="-2"/>
          <w:sz w:val="28"/>
          <w:szCs w:val="28"/>
        </w:rPr>
        <w:t xml:space="preserve"> </w:t>
      </w:r>
      <w:r>
        <w:rPr>
          <w:rFonts w:ascii="Times New Roman" w:hAnsi="Times New Roman" w:cs="Times New Roman"/>
          <w:sz w:val="28"/>
          <w:szCs w:val="28"/>
        </w:rPr>
        <w:t>раза</w:t>
      </w:r>
      <w:r>
        <w:rPr>
          <w:rFonts w:ascii="Times New Roman" w:hAnsi="Times New Roman" w:cs="Times New Roman"/>
          <w:spacing w:val="-2"/>
          <w:sz w:val="28"/>
          <w:szCs w:val="28"/>
        </w:rPr>
        <w:t xml:space="preserve"> чаще.</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С</w:t>
      </w:r>
      <w:r>
        <w:rPr>
          <w:rFonts w:ascii="Times New Roman" w:hAnsi="Times New Roman" w:cs="Times New Roman"/>
          <w:spacing w:val="-6"/>
          <w:sz w:val="28"/>
          <w:szCs w:val="28"/>
        </w:rPr>
        <w:t xml:space="preserve"> </w:t>
      </w:r>
      <w:r>
        <w:rPr>
          <w:rFonts w:ascii="Times New Roman" w:hAnsi="Times New Roman" w:cs="Times New Roman"/>
          <w:sz w:val="28"/>
          <w:szCs w:val="28"/>
        </w:rPr>
        <w:t>увеличением</w:t>
      </w:r>
      <w:r>
        <w:rPr>
          <w:rFonts w:ascii="Times New Roman" w:hAnsi="Times New Roman" w:cs="Times New Roman"/>
          <w:spacing w:val="-5"/>
          <w:sz w:val="28"/>
          <w:szCs w:val="28"/>
        </w:rPr>
        <w:t xml:space="preserve"> </w:t>
      </w:r>
      <w:r>
        <w:rPr>
          <w:rFonts w:ascii="Times New Roman" w:hAnsi="Times New Roman" w:cs="Times New Roman"/>
          <w:sz w:val="28"/>
          <w:szCs w:val="28"/>
        </w:rPr>
        <w:t>продолжительности</w:t>
      </w:r>
      <w:r>
        <w:rPr>
          <w:rFonts w:ascii="Times New Roman" w:hAnsi="Times New Roman" w:cs="Times New Roman"/>
          <w:spacing w:val="-8"/>
          <w:sz w:val="28"/>
          <w:szCs w:val="28"/>
        </w:rPr>
        <w:t xml:space="preserve"> </w:t>
      </w:r>
      <w:r>
        <w:rPr>
          <w:rFonts w:ascii="Times New Roman" w:hAnsi="Times New Roman" w:cs="Times New Roman"/>
          <w:sz w:val="28"/>
          <w:szCs w:val="28"/>
        </w:rPr>
        <w:t>работы</w:t>
      </w:r>
      <w:r>
        <w:rPr>
          <w:rFonts w:ascii="Times New Roman" w:hAnsi="Times New Roman" w:cs="Times New Roman"/>
          <w:spacing w:val="-5"/>
          <w:sz w:val="28"/>
          <w:szCs w:val="28"/>
        </w:rPr>
        <w:t xml:space="preserve"> </w:t>
      </w:r>
      <w:r>
        <w:rPr>
          <w:rFonts w:ascii="Times New Roman" w:hAnsi="Times New Roman" w:cs="Times New Roman"/>
          <w:sz w:val="28"/>
          <w:szCs w:val="28"/>
        </w:rPr>
        <w:t>на</w:t>
      </w:r>
      <w:r>
        <w:rPr>
          <w:rFonts w:ascii="Times New Roman" w:hAnsi="Times New Roman" w:cs="Times New Roman"/>
          <w:spacing w:val="-5"/>
          <w:sz w:val="28"/>
          <w:szCs w:val="28"/>
        </w:rPr>
        <w:t xml:space="preserve"> </w:t>
      </w:r>
      <w:r>
        <w:rPr>
          <w:rFonts w:ascii="Times New Roman" w:hAnsi="Times New Roman" w:cs="Times New Roman"/>
          <w:sz w:val="28"/>
          <w:szCs w:val="28"/>
        </w:rPr>
        <w:t>компьютере</w:t>
      </w:r>
      <w:r>
        <w:rPr>
          <w:rFonts w:ascii="Times New Roman" w:hAnsi="Times New Roman" w:cs="Times New Roman"/>
          <w:spacing w:val="-7"/>
          <w:sz w:val="28"/>
          <w:szCs w:val="28"/>
        </w:rPr>
        <w:t xml:space="preserve"> </w:t>
      </w:r>
      <w:r>
        <w:rPr>
          <w:rFonts w:ascii="Times New Roman" w:hAnsi="Times New Roman" w:cs="Times New Roman"/>
          <w:sz w:val="28"/>
          <w:szCs w:val="28"/>
        </w:rPr>
        <w:t>соотношение</w:t>
      </w:r>
      <w:r>
        <w:rPr>
          <w:rFonts w:ascii="Times New Roman" w:hAnsi="Times New Roman" w:cs="Times New Roman"/>
          <w:spacing w:val="-5"/>
          <w:sz w:val="28"/>
          <w:szCs w:val="28"/>
        </w:rPr>
        <w:t xml:space="preserve"> </w:t>
      </w:r>
      <w:r>
        <w:rPr>
          <w:rFonts w:ascii="Times New Roman" w:hAnsi="Times New Roman" w:cs="Times New Roman"/>
          <w:sz w:val="28"/>
          <w:szCs w:val="28"/>
        </w:rPr>
        <w:t>здоровых</w:t>
      </w:r>
      <w:r>
        <w:rPr>
          <w:rFonts w:ascii="Times New Roman" w:hAnsi="Times New Roman" w:cs="Times New Roman"/>
          <w:spacing w:val="-9"/>
          <w:sz w:val="28"/>
          <w:szCs w:val="28"/>
        </w:rPr>
        <w:t xml:space="preserve"> </w:t>
      </w:r>
      <w:r>
        <w:rPr>
          <w:rFonts w:ascii="Times New Roman" w:hAnsi="Times New Roman" w:cs="Times New Roman"/>
          <w:sz w:val="28"/>
          <w:szCs w:val="28"/>
        </w:rPr>
        <w:t>и больных среди пользователей резко возрастает.</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bookmarkStart w:id="122" w:name="_bookmark58"/>
      <w:bookmarkStart w:id="123" w:name="/2.2._Влияние_сотового_телефона."/>
      <w:bookmarkEnd w:id="122"/>
      <w:bookmarkEnd w:id="123"/>
      <w:r>
        <w:rPr>
          <w:rFonts w:ascii="Times New Roman" w:hAnsi="Times New Roman" w:cs="Times New Roman"/>
          <w:sz w:val="28"/>
          <w:szCs w:val="28"/>
        </w:rPr>
        <w:t>2.2.</w:t>
      </w:r>
      <w:r>
        <w:rPr>
          <w:rFonts w:ascii="Times New Roman" w:hAnsi="Times New Roman" w:cs="Times New Roman"/>
          <w:spacing w:val="-4"/>
          <w:sz w:val="28"/>
          <w:szCs w:val="28"/>
        </w:rPr>
        <w:t xml:space="preserve"> </w:t>
      </w:r>
      <w:r>
        <w:rPr>
          <w:rFonts w:ascii="Times New Roman" w:hAnsi="Times New Roman" w:cs="Times New Roman"/>
          <w:sz w:val="28"/>
          <w:szCs w:val="28"/>
        </w:rPr>
        <w:t>Влияние</w:t>
      </w:r>
      <w:r>
        <w:rPr>
          <w:rFonts w:ascii="Times New Roman" w:hAnsi="Times New Roman" w:cs="Times New Roman"/>
          <w:spacing w:val="-3"/>
          <w:sz w:val="28"/>
          <w:szCs w:val="28"/>
        </w:rPr>
        <w:t xml:space="preserve"> </w:t>
      </w:r>
      <w:r>
        <w:rPr>
          <w:rFonts w:ascii="Times New Roman" w:hAnsi="Times New Roman" w:cs="Times New Roman"/>
          <w:sz w:val="28"/>
          <w:szCs w:val="28"/>
        </w:rPr>
        <w:t>сотового</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телефона.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7488" behindDoc="0" locked="0" layoutInCell="1" allowOverlap="1">
            <wp:simplePos x="0" y="0"/>
            <wp:positionH relativeFrom="page">
              <wp:posOffset>723900</wp:posOffset>
            </wp:positionH>
            <wp:positionV relativeFrom="paragraph">
              <wp:posOffset>-70485</wp:posOffset>
            </wp:positionV>
            <wp:extent cx="1600200" cy="1600200"/>
            <wp:effectExtent l="0" t="0" r="0" b="0"/>
            <wp:wrapNone/>
            <wp:docPr id="37" name="Image 37" descr="zapret_iphone"/>
            <wp:cNvGraphicFramePr/>
            <a:graphic xmlns:a="http://schemas.openxmlformats.org/drawingml/2006/main">
              <a:graphicData uri="http://schemas.openxmlformats.org/drawingml/2006/picture">
                <pic:pic xmlns:pic="http://schemas.openxmlformats.org/drawingml/2006/picture">
                  <pic:nvPicPr>
                    <pic:cNvPr id="37" name="Image 37" descr="zapret_iphone"/>
                    <pic:cNvPicPr/>
                  </pic:nvPicPr>
                  <pic:blipFill>
                    <a:blip r:embed="rId53" cstate="print"/>
                    <a:stretch>
                      <a:fillRect/>
                    </a:stretch>
                  </pic:blipFill>
                  <pic:spPr>
                    <a:xfrm>
                      <a:off x="0" y="0"/>
                      <a:ext cx="1600200" cy="1600200"/>
                    </a:xfrm>
                    <a:prstGeom prst="rect">
                      <a:avLst/>
                    </a:prstGeom>
                  </pic:spPr>
                </pic:pic>
              </a:graphicData>
            </a:graphic>
          </wp:anchor>
        </w:drawing>
      </w:r>
      <w:r>
        <w:rPr>
          <w:rFonts w:ascii="Times New Roman" w:hAnsi="Times New Roman" w:cs="Times New Roman"/>
          <w:sz w:val="28"/>
          <w:szCs w:val="28"/>
        </w:rPr>
        <w:t>Поскольку телефон распространяет электромагнитное излучение, а сам он находится близко к телу человека, существует</w:t>
      </w:r>
      <w:r>
        <w:rPr>
          <w:rFonts w:ascii="Times New Roman" w:hAnsi="Times New Roman" w:cs="Times New Roman"/>
          <w:spacing w:val="-3"/>
          <w:sz w:val="28"/>
          <w:szCs w:val="28"/>
        </w:rPr>
        <w:t xml:space="preserve"> </w:t>
      </w:r>
      <w:r>
        <w:rPr>
          <w:rFonts w:ascii="Times New Roman" w:hAnsi="Times New Roman" w:cs="Times New Roman"/>
          <w:sz w:val="28"/>
          <w:szCs w:val="28"/>
        </w:rPr>
        <w:t>опасение</w:t>
      </w:r>
      <w:r>
        <w:rPr>
          <w:rFonts w:ascii="Times New Roman" w:hAnsi="Times New Roman" w:cs="Times New Roman"/>
          <w:spacing w:val="-4"/>
          <w:sz w:val="28"/>
          <w:szCs w:val="28"/>
        </w:rPr>
        <w:t xml:space="preserve"> </w:t>
      </w:r>
      <w:r>
        <w:rPr>
          <w:rFonts w:ascii="Times New Roman" w:hAnsi="Times New Roman" w:cs="Times New Roman"/>
          <w:sz w:val="28"/>
          <w:szCs w:val="28"/>
        </w:rPr>
        <w:t>о</w:t>
      </w:r>
      <w:r>
        <w:rPr>
          <w:rFonts w:ascii="Times New Roman" w:hAnsi="Times New Roman" w:cs="Times New Roman"/>
          <w:spacing w:val="-3"/>
          <w:sz w:val="28"/>
          <w:szCs w:val="28"/>
        </w:rPr>
        <w:t xml:space="preserve"> </w:t>
      </w:r>
      <w:r>
        <w:rPr>
          <w:rFonts w:ascii="Times New Roman" w:hAnsi="Times New Roman" w:cs="Times New Roman"/>
          <w:sz w:val="28"/>
          <w:szCs w:val="28"/>
        </w:rPr>
        <w:t>вреде</w:t>
      </w:r>
      <w:r>
        <w:rPr>
          <w:rFonts w:ascii="Times New Roman" w:hAnsi="Times New Roman" w:cs="Times New Roman"/>
          <w:spacing w:val="-4"/>
          <w:sz w:val="28"/>
          <w:szCs w:val="28"/>
        </w:rPr>
        <w:t xml:space="preserve"> </w:t>
      </w:r>
      <w:r>
        <w:rPr>
          <w:rFonts w:ascii="Times New Roman" w:hAnsi="Times New Roman" w:cs="Times New Roman"/>
          <w:sz w:val="28"/>
          <w:szCs w:val="28"/>
        </w:rPr>
        <w:t>этого</w:t>
      </w:r>
      <w:r>
        <w:rPr>
          <w:rFonts w:ascii="Times New Roman" w:hAnsi="Times New Roman" w:cs="Times New Roman"/>
          <w:spacing w:val="-3"/>
          <w:sz w:val="28"/>
          <w:szCs w:val="28"/>
        </w:rPr>
        <w:t xml:space="preserve"> </w:t>
      </w:r>
      <w:r>
        <w:rPr>
          <w:rFonts w:ascii="Times New Roman" w:hAnsi="Times New Roman" w:cs="Times New Roman"/>
          <w:sz w:val="28"/>
          <w:szCs w:val="28"/>
        </w:rPr>
        <w:t>излучения</w:t>
      </w:r>
      <w:r>
        <w:rPr>
          <w:rFonts w:ascii="Times New Roman" w:hAnsi="Times New Roman" w:cs="Times New Roman"/>
          <w:spacing w:val="-3"/>
          <w:sz w:val="28"/>
          <w:szCs w:val="28"/>
        </w:rPr>
        <w:t xml:space="preserve"> </w:t>
      </w:r>
      <w:r>
        <w:rPr>
          <w:rFonts w:ascii="Times New Roman" w:hAnsi="Times New Roman" w:cs="Times New Roman"/>
          <w:sz w:val="28"/>
          <w:szCs w:val="28"/>
        </w:rPr>
        <w:t>здоровью.</w:t>
      </w:r>
      <w:r>
        <w:rPr>
          <w:rFonts w:ascii="Times New Roman" w:hAnsi="Times New Roman" w:cs="Times New Roman"/>
          <w:spacing w:val="-3"/>
          <w:sz w:val="28"/>
          <w:szCs w:val="28"/>
        </w:rPr>
        <w:t xml:space="preserve"> </w:t>
      </w:r>
      <w:r>
        <w:rPr>
          <w:rFonts w:ascii="Times New Roman" w:hAnsi="Times New Roman" w:cs="Times New Roman"/>
          <w:sz w:val="28"/>
          <w:szCs w:val="28"/>
        </w:rPr>
        <w:t>Это излучение не является ионизирующим, но способно вызывать локальное повышение температуры живых тканей и, по утверждениям некоторых учёных, приводить к возникновению хромосомных аберраций в клетках (наличие эффекта</w:t>
      </w:r>
      <w:r>
        <w:rPr>
          <w:rFonts w:ascii="Times New Roman" w:hAnsi="Times New Roman" w:cs="Times New Roman"/>
          <w:spacing w:val="-13"/>
          <w:sz w:val="28"/>
          <w:szCs w:val="28"/>
        </w:rPr>
        <w:t xml:space="preserve"> </w:t>
      </w:r>
      <w:r>
        <w:rPr>
          <w:rFonts w:ascii="Times New Roman" w:hAnsi="Times New Roman" w:cs="Times New Roman"/>
          <w:sz w:val="28"/>
          <w:szCs w:val="28"/>
        </w:rPr>
        <w:t>спорно).</w:t>
      </w:r>
      <w:r>
        <w:rPr>
          <w:rFonts w:ascii="Times New Roman" w:hAnsi="Times New Roman" w:cs="Times New Roman"/>
          <w:spacing w:val="-12"/>
          <w:sz w:val="28"/>
          <w:szCs w:val="28"/>
        </w:rPr>
        <w:t xml:space="preserve"> </w:t>
      </w:r>
      <w:r>
        <w:rPr>
          <w:rFonts w:ascii="Times New Roman" w:hAnsi="Times New Roman" w:cs="Times New Roman"/>
          <w:sz w:val="28"/>
          <w:szCs w:val="28"/>
        </w:rPr>
        <w:t>В</w:t>
      </w:r>
      <w:r>
        <w:rPr>
          <w:rFonts w:ascii="Times New Roman" w:hAnsi="Times New Roman" w:cs="Times New Roman"/>
          <w:spacing w:val="-14"/>
          <w:sz w:val="28"/>
          <w:szCs w:val="28"/>
        </w:rPr>
        <w:t xml:space="preserve"> </w:t>
      </w:r>
      <w:r>
        <w:rPr>
          <w:rFonts w:ascii="Times New Roman" w:hAnsi="Times New Roman" w:cs="Times New Roman"/>
          <w:sz w:val="28"/>
          <w:szCs w:val="28"/>
        </w:rPr>
        <w:t>качестве</w:t>
      </w:r>
      <w:r>
        <w:rPr>
          <w:rFonts w:ascii="Times New Roman" w:hAnsi="Times New Roman" w:cs="Times New Roman"/>
          <w:spacing w:val="-14"/>
          <w:sz w:val="28"/>
          <w:szCs w:val="28"/>
        </w:rPr>
        <w:t xml:space="preserve"> </w:t>
      </w:r>
      <w:r>
        <w:rPr>
          <w:rFonts w:ascii="Times New Roman" w:hAnsi="Times New Roman" w:cs="Times New Roman"/>
          <w:sz w:val="28"/>
          <w:szCs w:val="28"/>
        </w:rPr>
        <w:t>основного</w:t>
      </w:r>
      <w:r>
        <w:rPr>
          <w:rFonts w:ascii="Times New Roman" w:hAnsi="Times New Roman" w:cs="Times New Roman"/>
          <w:spacing w:val="-12"/>
          <w:sz w:val="28"/>
          <w:szCs w:val="28"/>
        </w:rPr>
        <w:t xml:space="preserve"> </w:t>
      </w:r>
      <w:r>
        <w:rPr>
          <w:rFonts w:ascii="Times New Roman" w:hAnsi="Times New Roman" w:cs="Times New Roman"/>
          <w:sz w:val="28"/>
          <w:szCs w:val="28"/>
        </w:rPr>
        <w:t>возможного</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эффекта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длительного воздействия радиочастотных полей рассматривается рак (опухоли головного мозга).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Исследовались воздействие на активность и когнитивную функцию мозга, сон, работу сердца и кровяное давление; воздействия в этой сфере являются незначительными и не имеют явного медико-санитарного значения. Также в качестве влияния мобильного телефона на здоровье рассматриваются риски дорожно-транспортных происшествий.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Споры о вреде или безвредности мобильных телефонов ведутся постоянно. Сторонники вреда часто высказывают версию о том, что финансовый интерес производителей телефонов является причиной скрытия или «приукрашивания» результатов исследований на эту тему. Согласно принципу предупреждения организации по охране здоровья рекомендуют минимизировать время использования мобильного телефона и нахождения его вблизи головы, особенно</w:t>
      </w:r>
      <w:r>
        <w:rPr>
          <w:rFonts w:ascii="Times New Roman" w:hAnsi="Times New Roman" w:cs="Times New Roman"/>
          <w:spacing w:val="40"/>
          <w:sz w:val="28"/>
          <w:szCs w:val="28"/>
        </w:rPr>
        <w:t xml:space="preserve"> </w:t>
      </w:r>
      <w:r>
        <w:rPr>
          <w:rFonts w:ascii="Times New Roman" w:hAnsi="Times New Roman" w:cs="Times New Roman"/>
          <w:sz w:val="28"/>
          <w:szCs w:val="28"/>
        </w:rPr>
        <w:t>для детей.</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numPr>
          <w:ilvl w:val="1"/>
          <w:numId w:val="39"/>
        </w:numPr>
        <w:tabs>
          <w:tab w:val="left" w:pos="1317"/>
        </w:tabs>
        <w:spacing w:line="360" w:lineRule="auto"/>
        <w:ind w:leftChars="600" w:rightChars="320" w:right="704" w:firstLineChars="392" w:firstLine="1102"/>
        <w:rPr>
          <w:rFonts w:ascii="Times New Roman" w:hAnsi="Times New Roman" w:cs="Times New Roman"/>
          <w:sz w:val="28"/>
          <w:szCs w:val="28"/>
        </w:rPr>
      </w:pPr>
      <w:bookmarkStart w:id="124" w:name="2.3._Влияние_микроволновой_печи."/>
      <w:bookmarkStart w:id="125" w:name="_bookmark59"/>
      <w:bookmarkStart w:id="126" w:name="_bookmark60"/>
      <w:bookmarkEnd w:id="124"/>
      <w:bookmarkEnd w:id="125"/>
      <w:bookmarkEnd w:id="126"/>
      <w:r>
        <w:rPr>
          <w:rFonts w:ascii="Times New Roman" w:hAnsi="Times New Roman" w:cs="Times New Roman"/>
          <w:sz w:val="28"/>
          <w:szCs w:val="28"/>
        </w:rPr>
        <w:lastRenderedPageBreak/>
        <w:t>Влияние</w:t>
      </w:r>
      <w:r>
        <w:rPr>
          <w:rFonts w:ascii="Times New Roman" w:hAnsi="Times New Roman" w:cs="Times New Roman"/>
          <w:spacing w:val="-7"/>
          <w:sz w:val="28"/>
          <w:szCs w:val="28"/>
        </w:rPr>
        <w:t xml:space="preserve"> </w:t>
      </w:r>
      <w:r>
        <w:rPr>
          <w:rFonts w:ascii="Times New Roman" w:hAnsi="Times New Roman" w:cs="Times New Roman"/>
          <w:sz w:val="28"/>
          <w:szCs w:val="28"/>
        </w:rPr>
        <w:t>микроволновой</w:t>
      </w:r>
      <w:r>
        <w:rPr>
          <w:rFonts w:ascii="Times New Roman" w:hAnsi="Times New Roman" w:cs="Times New Roman"/>
          <w:spacing w:val="-7"/>
          <w:sz w:val="28"/>
          <w:szCs w:val="28"/>
        </w:rPr>
        <w:t xml:space="preserve"> </w:t>
      </w:r>
      <w:r>
        <w:rPr>
          <w:rFonts w:ascii="Times New Roman" w:hAnsi="Times New Roman" w:cs="Times New Roman"/>
          <w:spacing w:val="-4"/>
          <w:sz w:val="28"/>
          <w:szCs w:val="28"/>
        </w:rPr>
        <w:t>печи</w:t>
      </w:r>
      <w:r>
        <w:rPr>
          <w:rFonts w:ascii="Times New Roman" w:hAnsi="Times New Roman" w:cs="Times New Roman"/>
          <w:b w:val="0"/>
          <w:spacing w:val="-4"/>
          <w:sz w:val="28"/>
          <w:szCs w:val="28"/>
        </w:rPr>
        <w:t>.</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8512" behindDoc="0" locked="0" layoutInCell="1" allowOverlap="1">
            <wp:simplePos x="0" y="0"/>
            <wp:positionH relativeFrom="page">
              <wp:posOffset>886460</wp:posOffset>
            </wp:positionH>
            <wp:positionV relativeFrom="paragraph">
              <wp:posOffset>7620</wp:posOffset>
            </wp:positionV>
            <wp:extent cx="2714625" cy="1838325"/>
            <wp:effectExtent l="0" t="0" r="0" b="0"/>
            <wp:wrapNone/>
            <wp:docPr id="38" name="Image 38" descr="1"/>
            <wp:cNvGraphicFramePr/>
            <a:graphic xmlns:a="http://schemas.openxmlformats.org/drawingml/2006/main">
              <a:graphicData uri="http://schemas.openxmlformats.org/drawingml/2006/picture">
                <pic:pic xmlns:pic="http://schemas.openxmlformats.org/drawingml/2006/picture">
                  <pic:nvPicPr>
                    <pic:cNvPr id="38" name="Image 38" descr="1"/>
                    <pic:cNvPicPr/>
                  </pic:nvPicPr>
                  <pic:blipFill>
                    <a:blip r:embed="rId54" cstate="print"/>
                    <a:stretch>
                      <a:fillRect/>
                    </a:stretch>
                  </pic:blipFill>
                  <pic:spPr>
                    <a:xfrm>
                      <a:off x="0" y="0"/>
                      <a:ext cx="2714625" cy="1838325"/>
                    </a:xfrm>
                    <a:prstGeom prst="rect">
                      <a:avLst/>
                    </a:prstGeom>
                  </pic:spPr>
                </pic:pic>
              </a:graphicData>
            </a:graphic>
          </wp:anchor>
        </w:drawing>
      </w:r>
      <w:r>
        <w:rPr>
          <w:rFonts w:ascii="Times New Roman" w:hAnsi="Times New Roman" w:cs="Times New Roman"/>
          <w:sz w:val="28"/>
          <w:szCs w:val="28"/>
        </w:rPr>
        <w:t>Потребление пищи, облученной в микроволновой печи, способствует образованию повышенного числа раковых клеток в сыворотке крови. Согласно статистике, у большого числа людей пища, облученная в микроволновой печи, вызывает опухоли, напоминающие</w:t>
      </w:r>
      <w:r>
        <w:rPr>
          <w:rFonts w:ascii="Times New Roman" w:hAnsi="Times New Roman" w:cs="Times New Roman"/>
          <w:spacing w:val="40"/>
          <w:sz w:val="28"/>
          <w:szCs w:val="28"/>
        </w:rPr>
        <w:t xml:space="preserve"> </w:t>
      </w:r>
      <w:r>
        <w:rPr>
          <w:rFonts w:ascii="Times New Roman" w:hAnsi="Times New Roman" w:cs="Times New Roman"/>
          <w:sz w:val="28"/>
          <w:szCs w:val="28"/>
        </w:rPr>
        <w:t>раковые в желудке и в пищеварительном тракте, кроме того, общее перерождение периферийной</w:t>
      </w:r>
      <w:r>
        <w:rPr>
          <w:rFonts w:ascii="Times New Roman" w:hAnsi="Times New Roman" w:cs="Times New Roman"/>
          <w:spacing w:val="49"/>
          <w:w w:val="150"/>
          <w:sz w:val="28"/>
          <w:szCs w:val="28"/>
        </w:rPr>
        <w:t xml:space="preserve">   </w:t>
      </w:r>
      <w:r>
        <w:rPr>
          <w:rFonts w:ascii="Times New Roman" w:hAnsi="Times New Roman" w:cs="Times New Roman"/>
          <w:sz w:val="28"/>
          <w:szCs w:val="28"/>
        </w:rPr>
        <w:t>клеточной</w:t>
      </w:r>
      <w:r>
        <w:rPr>
          <w:rFonts w:ascii="Times New Roman" w:hAnsi="Times New Roman" w:cs="Times New Roman"/>
          <w:spacing w:val="50"/>
          <w:w w:val="150"/>
          <w:sz w:val="28"/>
          <w:szCs w:val="28"/>
        </w:rPr>
        <w:t xml:space="preserve">   </w:t>
      </w:r>
      <w:r>
        <w:rPr>
          <w:rFonts w:ascii="Times New Roman" w:hAnsi="Times New Roman" w:cs="Times New Roman"/>
          <w:sz w:val="28"/>
          <w:szCs w:val="28"/>
        </w:rPr>
        <w:t>ткани</w:t>
      </w:r>
      <w:r>
        <w:rPr>
          <w:rFonts w:ascii="Times New Roman" w:hAnsi="Times New Roman" w:cs="Times New Roman"/>
          <w:spacing w:val="50"/>
          <w:w w:val="150"/>
          <w:sz w:val="28"/>
          <w:szCs w:val="28"/>
        </w:rPr>
        <w:t xml:space="preserve">   </w:t>
      </w:r>
      <w:proofErr w:type="gramStart"/>
      <w:r>
        <w:rPr>
          <w:rFonts w:ascii="Times New Roman" w:hAnsi="Times New Roman" w:cs="Times New Roman"/>
          <w:spacing w:val="-10"/>
          <w:sz w:val="28"/>
          <w:szCs w:val="28"/>
        </w:rPr>
        <w:t>с</w:t>
      </w:r>
      <w:proofErr w:type="gramEnd"/>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постоянным</w:t>
      </w:r>
      <w:r>
        <w:rPr>
          <w:rFonts w:ascii="Times New Roman" w:hAnsi="Times New Roman" w:cs="Times New Roman"/>
          <w:spacing w:val="-12"/>
          <w:sz w:val="28"/>
          <w:szCs w:val="28"/>
        </w:rPr>
        <w:t xml:space="preserve"> </w:t>
      </w:r>
      <w:r>
        <w:rPr>
          <w:rFonts w:ascii="Times New Roman" w:hAnsi="Times New Roman" w:cs="Times New Roman"/>
          <w:sz w:val="28"/>
          <w:szCs w:val="28"/>
        </w:rPr>
        <w:t>расстройством</w:t>
      </w:r>
      <w:r>
        <w:rPr>
          <w:rFonts w:ascii="Times New Roman" w:hAnsi="Times New Roman" w:cs="Times New Roman"/>
          <w:spacing w:val="-11"/>
          <w:sz w:val="28"/>
          <w:szCs w:val="28"/>
        </w:rPr>
        <w:t xml:space="preserve"> </w:t>
      </w:r>
      <w:r>
        <w:rPr>
          <w:rFonts w:ascii="Times New Roman" w:hAnsi="Times New Roman" w:cs="Times New Roman"/>
          <w:sz w:val="28"/>
          <w:szCs w:val="28"/>
        </w:rPr>
        <w:t>функций</w:t>
      </w:r>
      <w:r>
        <w:rPr>
          <w:rFonts w:ascii="Times New Roman" w:hAnsi="Times New Roman" w:cs="Times New Roman"/>
          <w:spacing w:val="-12"/>
          <w:sz w:val="28"/>
          <w:szCs w:val="28"/>
        </w:rPr>
        <w:t xml:space="preserve"> </w:t>
      </w:r>
      <w:r>
        <w:rPr>
          <w:rFonts w:ascii="Times New Roman" w:hAnsi="Times New Roman" w:cs="Times New Roman"/>
          <w:sz w:val="28"/>
          <w:szCs w:val="28"/>
        </w:rPr>
        <w:t>системы</w:t>
      </w:r>
      <w:r>
        <w:rPr>
          <w:rFonts w:ascii="Times New Roman" w:hAnsi="Times New Roman" w:cs="Times New Roman"/>
          <w:spacing w:val="-12"/>
          <w:sz w:val="28"/>
          <w:szCs w:val="28"/>
        </w:rPr>
        <w:t xml:space="preserve"> </w:t>
      </w:r>
      <w:r>
        <w:rPr>
          <w:rFonts w:ascii="Times New Roman" w:hAnsi="Times New Roman" w:cs="Times New Roman"/>
          <w:sz w:val="28"/>
          <w:szCs w:val="28"/>
        </w:rPr>
        <w:t>пищеварения</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выделения.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Можно приводить еще достаточно много различных научных публикаций, но все они, как правило, говорят об одном, что пищу приготовленную в «</w:t>
      </w:r>
      <w:proofErr w:type="gramStart"/>
      <w:r>
        <w:rPr>
          <w:rFonts w:ascii="Times New Roman" w:hAnsi="Times New Roman" w:cs="Times New Roman"/>
          <w:sz w:val="28"/>
          <w:szCs w:val="28"/>
        </w:rPr>
        <w:t>чудо-печи</w:t>
      </w:r>
      <w:proofErr w:type="gramEnd"/>
      <w:r>
        <w:rPr>
          <w:rFonts w:ascii="Times New Roman" w:hAnsi="Times New Roman" w:cs="Times New Roman"/>
          <w:sz w:val="28"/>
          <w:szCs w:val="28"/>
        </w:rPr>
        <w:t>» употреблять нельзя, так как она денатурирована и токсична.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Отказать себе в использовании того или иного электроприбора человек часто не может, ведь его образ жизни уже полностью зависит от этого. Но все же существуют меры, которые позволят уменьшить электромагнитное излучение:</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покупать</w:t>
      </w:r>
      <w:r>
        <w:rPr>
          <w:rFonts w:ascii="Times New Roman" w:hAnsi="Times New Roman" w:cs="Times New Roman"/>
          <w:sz w:val="28"/>
          <w:szCs w:val="28"/>
        </w:rPr>
        <w:t xml:space="preserve"> </w:t>
      </w:r>
      <w:r>
        <w:rPr>
          <w:rFonts w:ascii="Times New Roman" w:hAnsi="Times New Roman" w:cs="Times New Roman"/>
          <w:spacing w:val="-2"/>
          <w:sz w:val="28"/>
          <w:szCs w:val="28"/>
        </w:rPr>
        <w:t>бытовую</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электротехнику</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меньшей</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мощности;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ограничить</w:t>
      </w:r>
      <w:r>
        <w:rPr>
          <w:rFonts w:ascii="Times New Roman" w:hAnsi="Times New Roman" w:cs="Times New Roman"/>
          <w:spacing w:val="-7"/>
          <w:sz w:val="28"/>
          <w:szCs w:val="28"/>
        </w:rPr>
        <w:t xml:space="preserve"> </w:t>
      </w:r>
      <w:r>
        <w:rPr>
          <w:rFonts w:ascii="Times New Roman" w:hAnsi="Times New Roman" w:cs="Times New Roman"/>
          <w:sz w:val="28"/>
          <w:szCs w:val="28"/>
        </w:rPr>
        <w:t>время</w:t>
      </w:r>
      <w:r>
        <w:rPr>
          <w:rFonts w:ascii="Times New Roman" w:hAnsi="Times New Roman" w:cs="Times New Roman"/>
          <w:spacing w:val="-6"/>
          <w:sz w:val="28"/>
          <w:szCs w:val="28"/>
        </w:rPr>
        <w:t xml:space="preserve"> </w:t>
      </w:r>
      <w:r>
        <w:rPr>
          <w:rFonts w:ascii="Times New Roman" w:hAnsi="Times New Roman" w:cs="Times New Roman"/>
          <w:sz w:val="28"/>
          <w:szCs w:val="28"/>
        </w:rPr>
        <w:t>работы</w:t>
      </w:r>
      <w:r>
        <w:rPr>
          <w:rFonts w:ascii="Times New Roman" w:hAnsi="Times New Roman" w:cs="Times New Roman"/>
          <w:spacing w:val="-6"/>
          <w:sz w:val="28"/>
          <w:szCs w:val="28"/>
        </w:rPr>
        <w:t xml:space="preserve"> </w:t>
      </w:r>
      <w:r>
        <w:rPr>
          <w:rFonts w:ascii="Times New Roman" w:hAnsi="Times New Roman" w:cs="Times New Roman"/>
          <w:sz w:val="28"/>
          <w:szCs w:val="28"/>
        </w:rPr>
        <w:t>с</w:t>
      </w:r>
      <w:r>
        <w:rPr>
          <w:rFonts w:ascii="Times New Roman" w:hAnsi="Times New Roman" w:cs="Times New Roman"/>
          <w:spacing w:val="-6"/>
          <w:sz w:val="28"/>
          <w:szCs w:val="28"/>
        </w:rPr>
        <w:t xml:space="preserve"> </w:t>
      </w:r>
      <w:r>
        <w:rPr>
          <w:rFonts w:ascii="Times New Roman" w:hAnsi="Times New Roman" w:cs="Times New Roman"/>
          <w:spacing w:val="-4"/>
          <w:sz w:val="28"/>
          <w:szCs w:val="28"/>
        </w:rPr>
        <w:t>ней;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w:t>
      </w:r>
      <w:r>
        <w:rPr>
          <w:rFonts w:ascii="Times New Roman" w:hAnsi="Times New Roman" w:cs="Times New Roman"/>
          <w:spacing w:val="-13"/>
          <w:sz w:val="28"/>
          <w:szCs w:val="28"/>
        </w:rPr>
        <w:t xml:space="preserve"> </w:t>
      </w:r>
      <w:r>
        <w:rPr>
          <w:rFonts w:ascii="Times New Roman" w:hAnsi="Times New Roman" w:cs="Times New Roman"/>
          <w:sz w:val="28"/>
          <w:szCs w:val="28"/>
        </w:rPr>
        <w:t>включайте</w:t>
      </w:r>
      <w:r>
        <w:rPr>
          <w:rFonts w:ascii="Times New Roman" w:hAnsi="Times New Roman" w:cs="Times New Roman"/>
          <w:spacing w:val="-14"/>
          <w:sz w:val="28"/>
          <w:szCs w:val="28"/>
        </w:rPr>
        <w:t xml:space="preserve"> </w:t>
      </w:r>
      <w:r>
        <w:rPr>
          <w:rFonts w:ascii="Times New Roman" w:hAnsi="Times New Roman" w:cs="Times New Roman"/>
          <w:sz w:val="28"/>
          <w:szCs w:val="28"/>
        </w:rPr>
        <w:t>одновременно</w:t>
      </w:r>
      <w:r>
        <w:rPr>
          <w:rFonts w:ascii="Times New Roman" w:hAnsi="Times New Roman" w:cs="Times New Roman"/>
          <w:spacing w:val="-15"/>
          <w:sz w:val="28"/>
          <w:szCs w:val="28"/>
        </w:rPr>
        <w:t xml:space="preserve"> </w:t>
      </w:r>
      <w:r>
        <w:rPr>
          <w:rFonts w:ascii="Times New Roman" w:hAnsi="Times New Roman" w:cs="Times New Roman"/>
          <w:sz w:val="28"/>
          <w:szCs w:val="28"/>
        </w:rPr>
        <w:t>несколько</w:t>
      </w:r>
      <w:r>
        <w:rPr>
          <w:rFonts w:ascii="Times New Roman" w:hAnsi="Times New Roman" w:cs="Times New Roman"/>
          <w:spacing w:val="-14"/>
          <w:sz w:val="28"/>
          <w:szCs w:val="28"/>
        </w:rPr>
        <w:t xml:space="preserve"> </w:t>
      </w:r>
      <w:r>
        <w:rPr>
          <w:rFonts w:ascii="Times New Roman" w:hAnsi="Times New Roman" w:cs="Times New Roman"/>
          <w:sz w:val="28"/>
          <w:szCs w:val="28"/>
        </w:rPr>
        <w:t>бытовых</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машин;</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поставить</w:t>
      </w:r>
      <w:r>
        <w:rPr>
          <w:rFonts w:ascii="Times New Roman" w:hAnsi="Times New Roman" w:cs="Times New Roman"/>
          <w:spacing w:val="-14"/>
          <w:sz w:val="28"/>
          <w:szCs w:val="28"/>
        </w:rPr>
        <w:t xml:space="preserve"> </w:t>
      </w:r>
      <w:r>
        <w:rPr>
          <w:rFonts w:ascii="Times New Roman" w:hAnsi="Times New Roman" w:cs="Times New Roman"/>
          <w:sz w:val="28"/>
          <w:szCs w:val="28"/>
        </w:rPr>
        <w:t>ионизатор</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воздуха;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иметь</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z w:val="28"/>
          <w:szCs w:val="28"/>
        </w:rPr>
        <w:t>доме</w:t>
      </w:r>
      <w:r>
        <w:rPr>
          <w:rFonts w:ascii="Times New Roman" w:hAnsi="Times New Roman" w:cs="Times New Roman"/>
          <w:spacing w:val="-6"/>
          <w:sz w:val="28"/>
          <w:szCs w:val="28"/>
        </w:rPr>
        <w:t xml:space="preserve"> </w:t>
      </w:r>
      <w:r>
        <w:rPr>
          <w:rFonts w:ascii="Times New Roman" w:hAnsi="Times New Roman" w:cs="Times New Roman"/>
          <w:sz w:val="28"/>
          <w:szCs w:val="28"/>
        </w:rPr>
        <w:t>домашние</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цветы;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меньше</w:t>
      </w:r>
      <w:r>
        <w:rPr>
          <w:rFonts w:ascii="Times New Roman" w:hAnsi="Times New Roman" w:cs="Times New Roman"/>
          <w:spacing w:val="-7"/>
          <w:sz w:val="28"/>
          <w:szCs w:val="28"/>
        </w:rPr>
        <w:t xml:space="preserve"> </w:t>
      </w:r>
      <w:r>
        <w:rPr>
          <w:rFonts w:ascii="Times New Roman" w:hAnsi="Times New Roman" w:cs="Times New Roman"/>
          <w:sz w:val="28"/>
          <w:szCs w:val="28"/>
        </w:rPr>
        <w:t>времени</w:t>
      </w:r>
      <w:r>
        <w:rPr>
          <w:rFonts w:ascii="Times New Roman" w:hAnsi="Times New Roman" w:cs="Times New Roman"/>
          <w:spacing w:val="-8"/>
          <w:sz w:val="28"/>
          <w:szCs w:val="28"/>
        </w:rPr>
        <w:t xml:space="preserve"> </w:t>
      </w:r>
      <w:r>
        <w:rPr>
          <w:rFonts w:ascii="Times New Roman" w:hAnsi="Times New Roman" w:cs="Times New Roman"/>
          <w:sz w:val="28"/>
          <w:szCs w:val="28"/>
        </w:rPr>
        <w:t>проводить</w:t>
      </w:r>
      <w:r>
        <w:rPr>
          <w:rFonts w:ascii="Times New Roman" w:hAnsi="Times New Roman" w:cs="Times New Roman"/>
          <w:spacing w:val="-7"/>
          <w:sz w:val="28"/>
          <w:szCs w:val="28"/>
        </w:rPr>
        <w:t xml:space="preserve"> </w:t>
      </w:r>
      <w:r>
        <w:rPr>
          <w:rFonts w:ascii="Times New Roman" w:hAnsi="Times New Roman" w:cs="Times New Roman"/>
          <w:sz w:val="28"/>
          <w:szCs w:val="28"/>
        </w:rPr>
        <w:t>на</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кухне;</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w:t>
      </w:r>
      <w:r>
        <w:rPr>
          <w:rFonts w:ascii="Times New Roman" w:hAnsi="Times New Roman" w:cs="Times New Roman"/>
          <w:spacing w:val="-7"/>
          <w:sz w:val="28"/>
          <w:szCs w:val="28"/>
        </w:rPr>
        <w:t xml:space="preserve"> </w:t>
      </w:r>
      <w:r>
        <w:rPr>
          <w:rFonts w:ascii="Times New Roman" w:hAnsi="Times New Roman" w:cs="Times New Roman"/>
          <w:sz w:val="28"/>
          <w:szCs w:val="28"/>
        </w:rPr>
        <w:t>ставить</w:t>
      </w:r>
      <w:r>
        <w:rPr>
          <w:rFonts w:ascii="Times New Roman" w:hAnsi="Times New Roman" w:cs="Times New Roman"/>
          <w:spacing w:val="-7"/>
          <w:sz w:val="28"/>
          <w:szCs w:val="28"/>
        </w:rPr>
        <w:t xml:space="preserve"> </w:t>
      </w:r>
      <w:r>
        <w:rPr>
          <w:rFonts w:ascii="Times New Roman" w:hAnsi="Times New Roman" w:cs="Times New Roman"/>
          <w:sz w:val="28"/>
          <w:szCs w:val="28"/>
        </w:rPr>
        <w:t>кровать</w:t>
      </w:r>
      <w:r>
        <w:rPr>
          <w:rFonts w:ascii="Times New Roman" w:hAnsi="Times New Roman" w:cs="Times New Roman"/>
          <w:spacing w:val="-10"/>
          <w:sz w:val="28"/>
          <w:szCs w:val="28"/>
        </w:rPr>
        <w:t xml:space="preserve"> </w:t>
      </w:r>
      <w:r>
        <w:rPr>
          <w:rFonts w:ascii="Times New Roman" w:hAnsi="Times New Roman" w:cs="Times New Roman"/>
          <w:sz w:val="28"/>
          <w:szCs w:val="28"/>
        </w:rPr>
        <w:t>ближе</w:t>
      </w:r>
      <w:r>
        <w:rPr>
          <w:rFonts w:ascii="Times New Roman" w:hAnsi="Times New Roman" w:cs="Times New Roman"/>
          <w:spacing w:val="-6"/>
          <w:sz w:val="28"/>
          <w:szCs w:val="28"/>
        </w:rPr>
        <w:t xml:space="preserve"> </w:t>
      </w:r>
      <w:r>
        <w:rPr>
          <w:rFonts w:ascii="Times New Roman" w:hAnsi="Times New Roman" w:cs="Times New Roman"/>
          <w:sz w:val="28"/>
          <w:szCs w:val="28"/>
        </w:rPr>
        <w:t>2</w:t>
      </w:r>
      <w:r>
        <w:rPr>
          <w:rFonts w:ascii="Times New Roman" w:hAnsi="Times New Roman" w:cs="Times New Roman"/>
          <w:spacing w:val="-7"/>
          <w:sz w:val="28"/>
          <w:szCs w:val="28"/>
        </w:rPr>
        <w:t xml:space="preserve"> </w:t>
      </w:r>
      <w:r>
        <w:rPr>
          <w:rFonts w:ascii="Times New Roman" w:hAnsi="Times New Roman" w:cs="Times New Roman"/>
          <w:sz w:val="28"/>
          <w:szCs w:val="28"/>
        </w:rPr>
        <w:t>м</w:t>
      </w:r>
      <w:r>
        <w:rPr>
          <w:rFonts w:ascii="Times New Roman" w:hAnsi="Times New Roman" w:cs="Times New Roman"/>
          <w:spacing w:val="-6"/>
          <w:sz w:val="28"/>
          <w:szCs w:val="28"/>
        </w:rPr>
        <w:t xml:space="preserve"> </w:t>
      </w:r>
      <w:r>
        <w:rPr>
          <w:rFonts w:ascii="Times New Roman" w:hAnsi="Times New Roman" w:cs="Times New Roman"/>
          <w:sz w:val="28"/>
          <w:szCs w:val="28"/>
        </w:rPr>
        <w:t>к</w:t>
      </w:r>
      <w:r>
        <w:rPr>
          <w:rFonts w:ascii="Times New Roman" w:hAnsi="Times New Roman" w:cs="Times New Roman"/>
          <w:spacing w:val="-9"/>
          <w:sz w:val="28"/>
          <w:szCs w:val="28"/>
        </w:rPr>
        <w:t xml:space="preserve"> </w:t>
      </w:r>
      <w:r>
        <w:rPr>
          <w:rFonts w:ascii="Times New Roman" w:hAnsi="Times New Roman" w:cs="Times New Roman"/>
          <w:sz w:val="28"/>
          <w:szCs w:val="28"/>
        </w:rPr>
        <w:t>электропроводам</w:t>
      </w:r>
      <w:r>
        <w:rPr>
          <w:rFonts w:ascii="Times New Roman" w:hAnsi="Times New Roman" w:cs="Times New Roman"/>
          <w:spacing w:val="-9"/>
          <w:sz w:val="28"/>
          <w:szCs w:val="28"/>
        </w:rPr>
        <w:t xml:space="preserve"> </w:t>
      </w:r>
      <w:r>
        <w:rPr>
          <w:rFonts w:ascii="Times New Roman" w:hAnsi="Times New Roman" w:cs="Times New Roman"/>
          <w:sz w:val="28"/>
          <w:szCs w:val="28"/>
        </w:rPr>
        <w:t>и</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телевизору;</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0"/>
          <w:numId w:val="40"/>
        </w:numPr>
        <w:tabs>
          <w:tab w:val="left" w:pos="135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отключать</w:t>
      </w:r>
      <w:r>
        <w:rPr>
          <w:rFonts w:ascii="Times New Roman" w:hAnsi="Times New Roman" w:cs="Times New Roman"/>
          <w:spacing w:val="-8"/>
          <w:sz w:val="28"/>
          <w:szCs w:val="28"/>
        </w:rPr>
        <w:t xml:space="preserve"> </w:t>
      </w:r>
      <w:r>
        <w:rPr>
          <w:rFonts w:ascii="Times New Roman" w:hAnsi="Times New Roman" w:cs="Times New Roman"/>
          <w:sz w:val="28"/>
          <w:szCs w:val="28"/>
        </w:rPr>
        <w:t>от</w:t>
      </w:r>
      <w:r>
        <w:rPr>
          <w:rFonts w:ascii="Times New Roman" w:hAnsi="Times New Roman" w:cs="Times New Roman"/>
          <w:spacing w:val="-8"/>
          <w:sz w:val="28"/>
          <w:szCs w:val="28"/>
        </w:rPr>
        <w:t xml:space="preserve"> </w:t>
      </w:r>
      <w:r>
        <w:rPr>
          <w:rFonts w:ascii="Times New Roman" w:hAnsi="Times New Roman" w:cs="Times New Roman"/>
          <w:sz w:val="28"/>
          <w:szCs w:val="28"/>
        </w:rPr>
        <w:t>сети</w:t>
      </w:r>
      <w:r>
        <w:rPr>
          <w:rFonts w:ascii="Times New Roman" w:hAnsi="Times New Roman" w:cs="Times New Roman"/>
          <w:spacing w:val="-10"/>
          <w:sz w:val="28"/>
          <w:szCs w:val="28"/>
        </w:rPr>
        <w:t xml:space="preserve"> </w:t>
      </w:r>
      <w:r>
        <w:rPr>
          <w:rFonts w:ascii="Times New Roman" w:hAnsi="Times New Roman" w:cs="Times New Roman"/>
          <w:sz w:val="28"/>
          <w:szCs w:val="28"/>
        </w:rPr>
        <w:t>приборы,</w:t>
      </w:r>
      <w:r>
        <w:rPr>
          <w:rFonts w:ascii="Times New Roman" w:hAnsi="Times New Roman" w:cs="Times New Roman"/>
          <w:spacing w:val="-9"/>
          <w:sz w:val="28"/>
          <w:szCs w:val="28"/>
        </w:rPr>
        <w:t xml:space="preserve"> </w:t>
      </w:r>
      <w:r>
        <w:rPr>
          <w:rFonts w:ascii="Times New Roman" w:hAnsi="Times New Roman" w:cs="Times New Roman"/>
          <w:sz w:val="28"/>
          <w:szCs w:val="28"/>
        </w:rPr>
        <w:t>которые</w:t>
      </w:r>
      <w:r>
        <w:rPr>
          <w:rFonts w:ascii="Times New Roman" w:hAnsi="Times New Roman" w:cs="Times New Roman"/>
          <w:spacing w:val="-7"/>
          <w:sz w:val="28"/>
          <w:szCs w:val="28"/>
        </w:rPr>
        <w:t xml:space="preserve"> </w:t>
      </w:r>
      <w:r>
        <w:rPr>
          <w:rFonts w:ascii="Times New Roman" w:hAnsi="Times New Roman" w:cs="Times New Roman"/>
          <w:sz w:val="28"/>
          <w:szCs w:val="28"/>
        </w:rPr>
        <w:t>находятся</w:t>
      </w:r>
      <w:r>
        <w:rPr>
          <w:rFonts w:ascii="Times New Roman" w:hAnsi="Times New Roman" w:cs="Times New Roman"/>
          <w:spacing w:val="-8"/>
          <w:sz w:val="28"/>
          <w:szCs w:val="28"/>
        </w:rPr>
        <w:t xml:space="preserve"> </w:t>
      </w:r>
      <w:r>
        <w:rPr>
          <w:rFonts w:ascii="Times New Roman" w:hAnsi="Times New Roman" w:cs="Times New Roman"/>
          <w:sz w:val="28"/>
          <w:szCs w:val="28"/>
        </w:rPr>
        <w:t>в</w:t>
      </w:r>
      <w:r>
        <w:rPr>
          <w:rFonts w:ascii="Times New Roman" w:hAnsi="Times New Roman" w:cs="Times New Roman"/>
          <w:spacing w:val="-8"/>
          <w:sz w:val="28"/>
          <w:szCs w:val="28"/>
        </w:rPr>
        <w:t xml:space="preserve"> </w:t>
      </w:r>
      <w:r>
        <w:rPr>
          <w:rFonts w:ascii="Times New Roman" w:hAnsi="Times New Roman" w:cs="Times New Roman"/>
          <w:sz w:val="28"/>
          <w:szCs w:val="28"/>
        </w:rPr>
        <w:t>режиме</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ожидания.</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5"/>
        <w:numPr>
          <w:ilvl w:val="0"/>
          <w:numId w:val="37"/>
        </w:numPr>
        <w:tabs>
          <w:tab w:val="left" w:pos="1050"/>
        </w:tabs>
        <w:spacing w:line="360" w:lineRule="auto"/>
        <w:ind w:leftChars="600" w:left="1320" w:rightChars="320" w:right="704" w:firstLineChars="392" w:firstLine="1102"/>
        <w:rPr>
          <w:rFonts w:ascii="Times New Roman" w:hAnsi="Times New Roman" w:cs="Times New Roman"/>
          <w:sz w:val="28"/>
          <w:szCs w:val="28"/>
        </w:rPr>
      </w:pPr>
      <w:bookmarkStart w:id="127" w:name="3.Применение_в_медицине"/>
      <w:bookmarkEnd w:id="127"/>
      <w:r>
        <w:rPr>
          <w:rFonts w:ascii="Times New Roman" w:hAnsi="Times New Roman" w:cs="Times New Roman"/>
          <w:sz w:val="28"/>
          <w:szCs w:val="28"/>
        </w:rPr>
        <w:lastRenderedPageBreak/>
        <w:t>Применение</w:t>
      </w:r>
      <w:r>
        <w:rPr>
          <w:rFonts w:ascii="Times New Roman" w:hAnsi="Times New Roman" w:cs="Times New Roman"/>
          <w:spacing w:val="-2"/>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медицине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6"/>
        <w:numPr>
          <w:ilvl w:val="1"/>
          <w:numId w:val="37"/>
        </w:numPr>
        <w:tabs>
          <w:tab w:val="left" w:pos="1316"/>
        </w:tabs>
        <w:spacing w:line="360" w:lineRule="auto"/>
        <w:ind w:leftChars="600" w:left="1320" w:rightChars="320" w:right="704" w:firstLineChars="392" w:firstLine="1102"/>
        <w:jc w:val="left"/>
        <w:rPr>
          <w:rFonts w:ascii="Times New Roman" w:hAnsi="Times New Roman" w:cs="Times New Roman"/>
          <w:b/>
          <w:i/>
          <w:sz w:val="28"/>
          <w:szCs w:val="28"/>
        </w:rPr>
      </w:pPr>
      <w:bookmarkStart w:id="128" w:name="3.1._Рентгеновские_лучи"/>
      <w:bookmarkStart w:id="129" w:name="_bookmark61"/>
      <w:bookmarkEnd w:id="128"/>
      <w:bookmarkEnd w:id="129"/>
      <w:r>
        <w:rPr>
          <w:rFonts w:ascii="Times New Roman" w:hAnsi="Times New Roman" w:cs="Times New Roman"/>
          <w:b/>
          <w:i/>
          <w:sz w:val="28"/>
          <w:szCs w:val="28"/>
        </w:rPr>
        <w:t>Рентгеновские</w:t>
      </w:r>
      <w:r>
        <w:rPr>
          <w:rFonts w:ascii="Times New Roman" w:hAnsi="Times New Roman" w:cs="Times New Roman"/>
          <w:b/>
          <w:i/>
          <w:spacing w:val="-8"/>
          <w:sz w:val="28"/>
          <w:szCs w:val="28"/>
        </w:rPr>
        <w:t xml:space="preserve"> </w:t>
      </w:r>
      <w:r>
        <w:rPr>
          <w:rFonts w:ascii="Times New Roman" w:hAnsi="Times New Roman" w:cs="Times New Roman"/>
          <w:b/>
          <w:i/>
          <w:spacing w:val="-4"/>
          <w:sz w:val="28"/>
          <w:szCs w:val="28"/>
        </w:rPr>
        <w:t>лучи</w:t>
      </w:r>
    </w:p>
    <w:p w:rsidR="004F4631" w:rsidRDefault="00B2776B" w:rsidP="00B2776B">
      <w:pPr>
        <w:pStyle w:val="a4"/>
        <w:tabs>
          <w:tab w:val="left" w:pos="2743"/>
          <w:tab w:val="left" w:pos="3506"/>
          <w:tab w:val="left" w:pos="4948"/>
          <w:tab w:val="left" w:pos="5915"/>
          <w:tab w:val="left" w:pos="6919"/>
          <w:tab w:val="left" w:pos="7783"/>
          <w:tab w:val="left" w:pos="9194"/>
          <w:tab w:val="left" w:pos="957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Рентгеновские</w:t>
      </w:r>
      <w:r>
        <w:rPr>
          <w:rFonts w:ascii="Times New Roman" w:hAnsi="Times New Roman" w:cs="Times New Roman"/>
          <w:sz w:val="28"/>
          <w:szCs w:val="28"/>
        </w:rPr>
        <w:t xml:space="preserve"> </w:t>
      </w:r>
      <w:r>
        <w:rPr>
          <w:rFonts w:ascii="Times New Roman" w:hAnsi="Times New Roman" w:cs="Times New Roman"/>
          <w:spacing w:val="-4"/>
          <w:sz w:val="28"/>
          <w:szCs w:val="28"/>
        </w:rPr>
        <w:t>лучи</w:t>
      </w:r>
      <w:r>
        <w:rPr>
          <w:rFonts w:ascii="Times New Roman" w:hAnsi="Times New Roman" w:cs="Times New Roman"/>
          <w:sz w:val="28"/>
          <w:szCs w:val="28"/>
        </w:rPr>
        <w:t xml:space="preserve"> </w:t>
      </w:r>
      <w:r>
        <w:rPr>
          <w:rFonts w:ascii="Times New Roman" w:hAnsi="Times New Roman" w:cs="Times New Roman"/>
          <w:spacing w:val="-2"/>
          <w:sz w:val="28"/>
          <w:szCs w:val="28"/>
        </w:rPr>
        <w:t>проникают</w:t>
      </w:r>
      <w:r>
        <w:rPr>
          <w:rFonts w:ascii="Times New Roman" w:hAnsi="Times New Roman" w:cs="Times New Roman"/>
          <w:sz w:val="28"/>
          <w:szCs w:val="28"/>
        </w:rPr>
        <w:t xml:space="preserve"> </w:t>
      </w:r>
      <w:r>
        <w:rPr>
          <w:rFonts w:ascii="Times New Roman" w:hAnsi="Times New Roman" w:cs="Times New Roman"/>
          <w:spacing w:val="-2"/>
          <w:sz w:val="28"/>
          <w:szCs w:val="28"/>
        </w:rPr>
        <w:t>сквозь</w:t>
      </w:r>
      <w:r>
        <w:rPr>
          <w:rFonts w:ascii="Times New Roman" w:hAnsi="Times New Roman" w:cs="Times New Roman"/>
          <w:sz w:val="28"/>
          <w:szCs w:val="28"/>
        </w:rPr>
        <w:t xml:space="preserve"> </w:t>
      </w:r>
      <w:r>
        <w:rPr>
          <w:rFonts w:ascii="Times New Roman" w:hAnsi="Times New Roman" w:cs="Times New Roman"/>
          <w:spacing w:val="-2"/>
          <w:sz w:val="28"/>
          <w:szCs w:val="28"/>
        </w:rPr>
        <w:t>мягкие</w:t>
      </w:r>
      <w:r>
        <w:rPr>
          <w:rFonts w:ascii="Times New Roman" w:hAnsi="Times New Roman" w:cs="Times New Roman"/>
          <w:sz w:val="28"/>
          <w:szCs w:val="28"/>
        </w:rPr>
        <w:t xml:space="preserve"> </w:t>
      </w:r>
      <w:r>
        <w:rPr>
          <w:rFonts w:ascii="Times New Roman" w:hAnsi="Times New Roman" w:cs="Times New Roman"/>
          <w:spacing w:val="-2"/>
          <w:sz w:val="28"/>
          <w:szCs w:val="28"/>
        </w:rPr>
        <w:t>ткани</w:t>
      </w:r>
      <w:r>
        <w:rPr>
          <w:rFonts w:ascii="Times New Roman" w:hAnsi="Times New Roman" w:cs="Times New Roman"/>
          <w:sz w:val="28"/>
          <w:szCs w:val="28"/>
        </w:rPr>
        <w:t xml:space="preserve"> </w:t>
      </w:r>
      <w:r>
        <w:rPr>
          <w:rFonts w:ascii="Times New Roman" w:hAnsi="Times New Roman" w:cs="Times New Roman"/>
          <w:spacing w:val="-2"/>
          <w:sz w:val="28"/>
          <w:szCs w:val="28"/>
        </w:rPr>
        <w:t>организма</w:t>
      </w:r>
      <w:r>
        <w:rPr>
          <w:rFonts w:ascii="Times New Roman" w:hAnsi="Times New Roman" w:cs="Times New Roman"/>
          <w:sz w:val="28"/>
          <w:szCs w:val="28"/>
        </w:rPr>
        <w:t xml:space="preserve"> </w:t>
      </w:r>
      <w:r>
        <w:rPr>
          <w:rFonts w:ascii="Times New Roman" w:hAnsi="Times New Roman" w:cs="Times New Roman"/>
          <w:spacing w:val="-10"/>
          <w:sz w:val="28"/>
          <w:szCs w:val="28"/>
        </w:rPr>
        <w:t>и</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поэтому </w:t>
      </w:r>
      <w:r>
        <w:rPr>
          <w:rFonts w:ascii="Times New Roman" w:hAnsi="Times New Roman" w:cs="Times New Roman"/>
          <w:sz w:val="28"/>
          <w:szCs w:val="28"/>
        </w:rPr>
        <w:t>незаменимы в медицинской диагностике.</w:t>
      </w:r>
    </w:p>
    <w:p w:rsidR="004F4631" w:rsidRDefault="00B2776B" w:rsidP="00B2776B">
      <w:pPr>
        <w:pStyle w:val="a4"/>
        <w:tabs>
          <w:tab w:val="left" w:pos="7821"/>
          <w:tab w:val="left" w:pos="10080"/>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49536" behindDoc="0" locked="0" layoutInCell="1" allowOverlap="1">
            <wp:simplePos x="0" y="0"/>
            <wp:positionH relativeFrom="page">
              <wp:posOffset>491490</wp:posOffset>
            </wp:positionH>
            <wp:positionV relativeFrom="paragraph">
              <wp:posOffset>144145</wp:posOffset>
            </wp:positionV>
            <wp:extent cx="2863850" cy="2156460"/>
            <wp:effectExtent l="0" t="0" r="0" b="0"/>
            <wp:wrapNone/>
            <wp:docPr id="39" name="Image 39" descr="pervye-ispolzovaniya-rentgenovskix-luchej_1"/>
            <wp:cNvGraphicFramePr/>
            <a:graphic xmlns:a="http://schemas.openxmlformats.org/drawingml/2006/main">
              <a:graphicData uri="http://schemas.openxmlformats.org/drawingml/2006/picture">
                <pic:pic xmlns:pic="http://schemas.openxmlformats.org/drawingml/2006/picture">
                  <pic:nvPicPr>
                    <pic:cNvPr id="39" name="Image 39" descr="pervye-ispolzovaniya-rentgenovskix-luchej_1"/>
                    <pic:cNvPicPr/>
                  </pic:nvPicPr>
                  <pic:blipFill>
                    <a:blip r:embed="rId55" cstate="print"/>
                    <a:stretch>
                      <a:fillRect/>
                    </a:stretch>
                  </pic:blipFill>
                  <pic:spPr>
                    <a:xfrm>
                      <a:off x="0" y="0"/>
                      <a:ext cx="2863847" cy="2156372"/>
                    </a:xfrm>
                    <a:prstGeom prst="rect">
                      <a:avLst/>
                    </a:prstGeom>
                  </pic:spPr>
                </pic:pic>
              </a:graphicData>
            </a:graphic>
          </wp:anchor>
        </w:drawing>
      </w:r>
      <w:r>
        <w:rPr>
          <w:rFonts w:ascii="Times New Roman" w:hAnsi="Times New Roman" w:cs="Times New Roman"/>
          <w:spacing w:val="-2"/>
          <w:sz w:val="28"/>
          <w:szCs w:val="28"/>
        </w:rPr>
        <w:t>Рентгенография</w:t>
      </w:r>
      <w:r>
        <w:rPr>
          <w:rFonts w:ascii="Times New Roman" w:hAnsi="Times New Roman" w:cs="Times New Roman"/>
          <w:sz w:val="28"/>
          <w:szCs w:val="28"/>
        </w:rPr>
        <w:t xml:space="preserve"> </w:t>
      </w:r>
      <w:r>
        <w:rPr>
          <w:rFonts w:ascii="Times New Roman" w:hAnsi="Times New Roman" w:cs="Times New Roman"/>
          <w:spacing w:val="-2"/>
          <w:sz w:val="28"/>
          <w:szCs w:val="28"/>
        </w:rPr>
        <w:t>применяется</w:t>
      </w:r>
      <w:r>
        <w:rPr>
          <w:rFonts w:ascii="Times New Roman" w:hAnsi="Times New Roman" w:cs="Times New Roman"/>
          <w:sz w:val="28"/>
          <w:szCs w:val="28"/>
        </w:rPr>
        <w:t xml:space="preserve"> </w:t>
      </w:r>
      <w:r>
        <w:rPr>
          <w:rFonts w:ascii="Times New Roman" w:hAnsi="Times New Roman" w:cs="Times New Roman"/>
          <w:spacing w:val="-4"/>
          <w:sz w:val="28"/>
          <w:szCs w:val="28"/>
        </w:rPr>
        <w:t xml:space="preserve">для </w:t>
      </w:r>
      <w:r>
        <w:rPr>
          <w:rFonts w:ascii="Times New Roman" w:hAnsi="Times New Roman" w:cs="Times New Roman"/>
          <w:spacing w:val="-2"/>
          <w:sz w:val="28"/>
          <w:szCs w:val="28"/>
        </w:rPr>
        <w:t>диагностики:</w:t>
      </w:r>
    </w:p>
    <w:p w:rsidR="004F4631" w:rsidRDefault="00B2776B" w:rsidP="00B2776B">
      <w:pPr>
        <w:pStyle w:val="a6"/>
        <w:numPr>
          <w:ilvl w:val="0"/>
          <w:numId w:val="41"/>
        </w:numPr>
        <w:tabs>
          <w:tab w:val="left" w:pos="5482"/>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лёгких и средостения - инфекционные, опухолевые и другие заболевания,</w:t>
      </w:r>
    </w:p>
    <w:p w:rsidR="004F4631" w:rsidRDefault="00B2776B" w:rsidP="00B2776B">
      <w:pPr>
        <w:pStyle w:val="a6"/>
        <w:numPr>
          <w:ilvl w:val="0"/>
          <w:numId w:val="41"/>
        </w:numPr>
        <w:tabs>
          <w:tab w:val="left" w:pos="588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позвоночника - дегенеративн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дистрофические (остеохондроз, </w:t>
      </w:r>
      <w:proofErr w:type="spellStart"/>
      <w:r>
        <w:rPr>
          <w:rFonts w:ascii="Times New Roman" w:hAnsi="Times New Roman" w:cs="Times New Roman"/>
          <w:sz w:val="28"/>
          <w:szCs w:val="28"/>
        </w:rPr>
        <w:t>спондиллез</w:t>
      </w:r>
      <w:proofErr w:type="spellEnd"/>
      <w:r>
        <w:rPr>
          <w:rFonts w:ascii="Times New Roman" w:hAnsi="Times New Roman" w:cs="Times New Roman"/>
          <w:sz w:val="28"/>
          <w:szCs w:val="28"/>
        </w:rPr>
        <w:t xml:space="preserve">, </w:t>
      </w:r>
      <w:r>
        <w:rPr>
          <w:rFonts w:ascii="Times New Roman" w:hAnsi="Times New Roman" w:cs="Times New Roman"/>
          <w:spacing w:val="-2"/>
          <w:sz w:val="28"/>
          <w:szCs w:val="28"/>
        </w:rPr>
        <w:t>искривления),</w:t>
      </w:r>
    </w:p>
    <w:p w:rsidR="004F4631" w:rsidRDefault="00B2776B" w:rsidP="00B2776B">
      <w:pPr>
        <w:pStyle w:val="a6"/>
        <w:numPr>
          <w:ilvl w:val="0"/>
          <w:numId w:val="41"/>
        </w:numPr>
        <w:tabs>
          <w:tab w:val="left" w:pos="5774"/>
          <w:tab w:val="left" w:pos="7972"/>
          <w:tab w:val="left" w:pos="862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инфекционные</w:t>
      </w:r>
      <w:r>
        <w:rPr>
          <w:rFonts w:ascii="Times New Roman" w:hAnsi="Times New Roman" w:cs="Times New Roman"/>
          <w:sz w:val="28"/>
          <w:szCs w:val="28"/>
        </w:rPr>
        <w:t xml:space="preserve"> </w:t>
      </w:r>
      <w:r>
        <w:rPr>
          <w:rFonts w:ascii="Times New Roman" w:hAnsi="Times New Roman" w:cs="Times New Roman"/>
          <w:spacing w:val="-10"/>
          <w:sz w:val="28"/>
          <w:szCs w:val="28"/>
        </w:rPr>
        <w:t>и</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воспалительные </w:t>
      </w:r>
      <w:r>
        <w:rPr>
          <w:rFonts w:ascii="Times New Roman" w:hAnsi="Times New Roman" w:cs="Times New Roman"/>
          <w:sz w:val="28"/>
          <w:szCs w:val="28"/>
        </w:rPr>
        <w:t>(различные</w:t>
      </w:r>
      <w:r>
        <w:rPr>
          <w:rFonts w:ascii="Times New Roman" w:hAnsi="Times New Roman" w:cs="Times New Roman"/>
          <w:spacing w:val="65"/>
          <w:w w:val="150"/>
          <w:sz w:val="28"/>
          <w:szCs w:val="28"/>
        </w:rPr>
        <w:t xml:space="preserve"> </w:t>
      </w:r>
      <w:r>
        <w:rPr>
          <w:rFonts w:ascii="Times New Roman" w:hAnsi="Times New Roman" w:cs="Times New Roman"/>
          <w:sz w:val="28"/>
          <w:szCs w:val="28"/>
        </w:rPr>
        <w:t>виды</w:t>
      </w:r>
      <w:r>
        <w:rPr>
          <w:rFonts w:ascii="Times New Roman" w:hAnsi="Times New Roman" w:cs="Times New Roman"/>
          <w:spacing w:val="64"/>
          <w:w w:val="150"/>
          <w:sz w:val="28"/>
          <w:szCs w:val="28"/>
        </w:rPr>
        <w:t xml:space="preserve"> </w:t>
      </w:r>
      <w:r>
        <w:rPr>
          <w:rFonts w:ascii="Times New Roman" w:hAnsi="Times New Roman" w:cs="Times New Roman"/>
          <w:sz w:val="28"/>
          <w:szCs w:val="28"/>
        </w:rPr>
        <w:t>спондилитов),</w:t>
      </w:r>
      <w:r>
        <w:rPr>
          <w:rFonts w:ascii="Times New Roman" w:hAnsi="Times New Roman" w:cs="Times New Roman"/>
          <w:spacing w:val="66"/>
          <w:w w:val="150"/>
          <w:sz w:val="28"/>
          <w:szCs w:val="28"/>
        </w:rPr>
        <w:t xml:space="preserve"> </w:t>
      </w:r>
      <w:r>
        <w:rPr>
          <w:rFonts w:ascii="Times New Roman" w:hAnsi="Times New Roman" w:cs="Times New Roman"/>
          <w:spacing w:val="-2"/>
          <w:sz w:val="28"/>
          <w:szCs w:val="28"/>
        </w:rPr>
        <w:t>опухолевые</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заболевания.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различных отделов периферического скелета - на предмет различных травматических (переломы, вывихи), инфекционных и опухолевых изменений.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брюшной полости -</w:t>
      </w:r>
      <w:r>
        <w:rPr>
          <w:rFonts w:ascii="Times New Roman" w:hAnsi="Times New Roman" w:cs="Times New Roman"/>
          <w:spacing w:val="-3"/>
          <w:sz w:val="28"/>
          <w:szCs w:val="28"/>
        </w:rPr>
        <w:t xml:space="preserve"> </w:t>
      </w:r>
      <w:r>
        <w:rPr>
          <w:rFonts w:ascii="Times New Roman" w:hAnsi="Times New Roman" w:cs="Times New Roman"/>
          <w:sz w:val="28"/>
          <w:szCs w:val="28"/>
        </w:rPr>
        <w:t>перфорации органов,</w:t>
      </w:r>
      <w:r>
        <w:rPr>
          <w:rFonts w:ascii="Times New Roman" w:hAnsi="Times New Roman" w:cs="Times New Roman"/>
          <w:spacing w:val="-1"/>
          <w:sz w:val="28"/>
          <w:szCs w:val="28"/>
        </w:rPr>
        <w:t xml:space="preserve"> </w:t>
      </w:r>
      <w:r>
        <w:rPr>
          <w:rFonts w:ascii="Times New Roman" w:hAnsi="Times New Roman" w:cs="Times New Roman"/>
          <w:sz w:val="28"/>
          <w:szCs w:val="28"/>
        </w:rPr>
        <w:t>функции почек (экскреторная</w:t>
      </w:r>
      <w:r>
        <w:rPr>
          <w:rFonts w:ascii="Times New Roman" w:hAnsi="Times New Roman" w:cs="Times New Roman"/>
          <w:spacing w:val="-1"/>
          <w:sz w:val="28"/>
          <w:szCs w:val="28"/>
        </w:rPr>
        <w:t xml:space="preserve"> </w:t>
      </w:r>
      <w:r>
        <w:rPr>
          <w:rFonts w:ascii="Times New Roman" w:hAnsi="Times New Roman" w:cs="Times New Roman"/>
          <w:sz w:val="28"/>
          <w:szCs w:val="28"/>
        </w:rPr>
        <w:t>урография)</w:t>
      </w:r>
      <w:r>
        <w:rPr>
          <w:rFonts w:ascii="Times New Roman" w:hAnsi="Times New Roman" w:cs="Times New Roman"/>
          <w:spacing w:val="-3"/>
          <w:sz w:val="28"/>
          <w:szCs w:val="28"/>
        </w:rPr>
        <w:t xml:space="preserve"> </w:t>
      </w:r>
      <w:r>
        <w:rPr>
          <w:rFonts w:ascii="Times New Roman" w:hAnsi="Times New Roman" w:cs="Times New Roman"/>
          <w:sz w:val="28"/>
          <w:szCs w:val="28"/>
        </w:rPr>
        <w:t>и другие изменения.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1"/>
          <w:numId w:val="37"/>
        </w:numPr>
        <w:tabs>
          <w:tab w:val="left" w:pos="1319"/>
        </w:tabs>
        <w:spacing w:line="360" w:lineRule="auto"/>
        <w:ind w:leftChars="600" w:left="1320" w:rightChars="320" w:right="704" w:firstLineChars="392" w:firstLine="1098"/>
        <w:jc w:val="left"/>
        <w:rPr>
          <w:rFonts w:ascii="Times New Roman" w:hAnsi="Times New Roman" w:cs="Times New Roman"/>
          <w:i/>
          <w:sz w:val="28"/>
          <w:szCs w:val="28"/>
        </w:rPr>
      </w:pPr>
      <w:bookmarkStart w:id="130" w:name="_bookmark62"/>
      <w:bookmarkStart w:id="131" w:name="3.2._Ультрафиолетовые_лучи_в_медицине"/>
      <w:bookmarkEnd w:id="130"/>
      <w:bookmarkEnd w:id="131"/>
      <w:r>
        <w:rPr>
          <w:rFonts w:ascii="Times New Roman" w:hAnsi="Times New Roman" w:cs="Times New Roman"/>
          <w:i/>
          <w:sz w:val="28"/>
          <w:szCs w:val="28"/>
        </w:rPr>
        <w:t>Ультрафиолетовые</w:t>
      </w:r>
      <w:r>
        <w:rPr>
          <w:rFonts w:ascii="Times New Roman" w:hAnsi="Times New Roman" w:cs="Times New Roman"/>
          <w:i/>
          <w:spacing w:val="-4"/>
          <w:sz w:val="28"/>
          <w:szCs w:val="28"/>
        </w:rPr>
        <w:t xml:space="preserve"> </w:t>
      </w:r>
      <w:r>
        <w:rPr>
          <w:rFonts w:ascii="Times New Roman" w:hAnsi="Times New Roman" w:cs="Times New Roman"/>
          <w:i/>
          <w:sz w:val="28"/>
          <w:szCs w:val="28"/>
        </w:rPr>
        <w:t>лучи</w:t>
      </w:r>
      <w:r>
        <w:rPr>
          <w:rFonts w:ascii="Times New Roman" w:hAnsi="Times New Roman" w:cs="Times New Roman"/>
          <w:i/>
          <w:spacing w:val="-4"/>
          <w:sz w:val="28"/>
          <w:szCs w:val="28"/>
        </w:rPr>
        <w:t xml:space="preserve"> </w:t>
      </w:r>
      <w:r>
        <w:rPr>
          <w:rFonts w:ascii="Times New Roman" w:hAnsi="Times New Roman" w:cs="Times New Roman"/>
          <w:i/>
          <w:sz w:val="28"/>
          <w:szCs w:val="28"/>
        </w:rPr>
        <w:t>в</w:t>
      </w:r>
      <w:r>
        <w:rPr>
          <w:rFonts w:ascii="Times New Roman" w:hAnsi="Times New Roman" w:cs="Times New Roman"/>
          <w:i/>
          <w:spacing w:val="-7"/>
          <w:sz w:val="28"/>
          <w:szCs w:val="28"/>
        </w:rPr>
        <w:t xml:space="preserve"> </w:t>
      </w:r>
      <w:r>
        <w:rPr>
          <w:rFonts w:ascii="Times New Roman" w:hAnsi="Times New Roman" w:cs="Times New Roman"/>
          <w:i/>
          <w:spacing w:val="-2"/>
          <w:sz w:val="28"/>
          <w:szCs w:val="28"/>
        </w:rPr>
        <w:t>медицине</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i/>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i/>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0560" behindDoc="0" locked="0" layoutInCell="1" allowOverlap="1">
            <wp:simplePos x="0" y="0"/>
            <wp:positionH relativeFrom="page">
              <wp:posOffset>741680</wp:posOffset>
            </wp:positionH>
            <wp:positionV relativeFrom="paragraph">
              <wp:posOffset>5715</wp:posOffset>
            </wp:positionV>
            <wp:extent cx="2628900" cy="1971675"/>
            <wp:effectExtent l="0" t="0" r="0" b="0"/>
            <wp:wrapNone/>
            <wp:docPr id="40" name="Image 40" descr="image026_585433118"/>
            <wp:cNvGraphicFramePr/>
            <a:graphic xmlns:a="http://schemas.openxmlformats.org/drawingml/2006/main">
              <a:graphicData uri="http://schemas.openxmlformats.org/drawingml/2006/picture">
                <pic:pic xmlns:pic="http://schemas.openxmlformats.org/drawingml/2006/picture">
                  <pic:nvPicPr>
                    <pic:cNvPr id="40" name="Image 40" descr="image026_585433118"/>
                    <pic:cNvPicPr/>
                  </pic:nvPicPr>
                  <pic:blipFill>
                    <a:blip r:embed="rId56" cstate="print"/>
                    <a:stretch>
                      <a:fillRect/>
                    </a:stretch>
                  </pic:blipFill>
                  <pic:spPr>
                    <a:xfrm>
                      <a:off x="0" y="0"/>
                      <a:ext cx="2628893" cy="1971670"/>
                    </a:xfrm>
                    <a:prstGeom prst="rect">
                      <a:avLst/>
                    </a:prstGeom>
                  </pic:spPr>
                </pic:pic>
              </a:graphicData>
            </a:graphic>
          </wp:anchor>
        </w:drawing>
      </w:r>
      <w:r>
        <w:rPr>
          <w:rFonts w:ascii="Times New Roman" w:hAnsi="Times New Roman" w:cs="Times New Roman"/>
          <w:sz w:val="28"/>
          <w:szCs w:val="28"/>
        </w:rPr>
        <w:t xml:space="preserve">Используются ультрафиолетовые лучи для восстановления иммунитета человека. Зимой ультрафиолет помогает справиться с дефицитом витамина D, так как зимой мало солнечного света для получения его </w:t>
      </w:r>
      <w:r>
        <w:rPr>
          <w:rFonts w:ascii="Times New Roman" w:hAnsi="Times New Roman" w:cs="Times New Roman"/>
          <w:sz w:val="28"/>
          <w:szCs w:val="28"/>
        </w:rPr>
        <w:lastRenderedPageBreak/>
        <w:t>естественным образом.</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Ультрафиолетовые лампы применяют для лечения различных видов болезней в физиотерапии. Проводят лечение суставов, ЛОР</w:t>
      </w:r>
      <w:r>
        <w:rPr>
          <w:rFonts w:ascii="Times New Roman" w:hAnsi="Times New Roman" w:cs="Times New Roman"/>
          <w:spacing w:val="68"/>
          <w:w w:val="150"/>
          <w:sz w:val="28"/>
          <w:szCs w:val="28"/>
        </w:rPr>
        <w:t xml:space="preserve">   </w:t>
      </w:r>
      <w:r>
        <w:rPr>
          <w:rFonts w:ascii="Times New Roman" w:hAnsi="Times New Roman" w:cs="Times New Roman"/>
          <w:sz w:val="28"/>
          <w:szCs w:val="28"/>
        </w:rPr>
        <w:t>заболеваний,</w:t>
      </w:r>
      <w:r>
        <w:rPr>
          <w:rFonts w:ascii="Times New Roman" w:hAnsi="Times New Roman" w:cs="Times New Roman"/>
          <w:spacing w:val="68"/>
          <w:w w:val="150"/>
          <w:sz w:val="28"/>
          <w:szCs w:val="28"/>
        </w:rPr>
        <w:t xml:space="preserve">   </w:t>
      </w:r>
      <w:r>
        <w:rPr>
          <w:rFonts w:ascii="Times New Roman" w:hAnsi="Times New Roman" w:cs="Times New Roman"/>
          <w:spacing w:val="-2"/>
          <w:sz w:val="28"/>
          <w:szCs w:val="28"/>
        </w:rPr>
        <w:t>дерматологических,</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аллергических болезней. </w:t>
      </w:r>
      <w:proofErr w:type="gramStart"/>
      <w:r>
        <w:rPr>
          <w:rFonts w:ascii="Times New Roman" w:hAnsi="Times New Roman" w:cs="Times New Roman"/>
          <w:sz w:val="28"/>
          <w:szCs w:val="28"/>
        </w:rPr>
        <w:t>Жесткий (коротковолновой) ультрафиолет губителен для биологических</w:t>
      </w:r>
      <w:r>
        <w:rPr>
          <w:rFonts w:ascii="Times New Roman" w:hAnsi="Times New Roman" w:cs="Times New Roman"/>
          <w:spacing w:val="76"/>
          <w:w w:val="150"/>
          <w:sz w:val="28"/>
          <w:szCs w:val="28"/>
        </w:rPr>
        <w:t xml:space="preserve"> </w:t>
      </w:r>
      <w:r>
        <w:rPr>
          <w:rFonts w:ascii="Times New Roman" w:hAnsi="Times New Roman" w:cs="Times New Roman"/>
          <w:sz w:val="28"/>
          <w:szCs w:val="28"/>
        </w:rPr>
        <w:t>клеток</w:t>
      </w:r>
      <w:r>
        <w:rPr>
          <w:rFonts w:ascii="Times New Roman" w:hAnsi="Times New Roman" w:cs="Times New Roman"/>
          <w:spacing w:val="79"/>
          <w:w w:val="150"/>
          <w:sz w:val="28"/>
          <w:szCs w:val="28"/>
        </w:rPr>
        <w:t xml:space="preserve"> </w:t>
      </w:r>
      <w:r>
        <w:rPr>
          <w:rFonts w:ascii="Times New Roman" w:hAnsi="Times New Roman" w:cs="Times New Roman"/>
          <w:sz w:val="28"/>
          <w:szCs w:val="28"/>
        </w:rPr>
        <w:t>и</w:t>
      </w:r>
      <w:r>
        <w:rPr>
          <w:rFonts w:ascii="Times New Roman" w:hAnsi="Times New Roman" w:cs="Times New Roman"/>
          <w:spacing w:val="24"/>
          <w:sz w:val="28"/>
          <w:szCs w:val="28"/>
        </w:rPr>
        <w:t xml:space="preserve">  </w:t>
      </w:r>
      <w:r>
        <w:rPr>
          <w:rFonts w:ascii="Times New Roman" w:hAnsi="Times New Roman" w:cs="Times New Roman"/>
          <w:sz w:val="28"/>
          <w:szCs w:val="28"/>
        </w:rPr>
        <w:t>поэтому</w:t>
      </w:r>
      <w:r>
        <w:rPr>
          <w:rFonts w:ascii="Times New Roman" w:hAnsi="Times New Roman" w:cs="Times New Roman"/>
          <w:spacing w:val="76"/>
          <w:w w:val="150"/>
          <w:sz w:val="28"/>
          <w:szCs w:val="28"/>
        </w:rPr>
        <w:t xml:space="preserve"> </w:t>
      </w:r>
      <w:r>
        <w:rPr>
          <w:rFonts w:ascii="Times New Roman" w:hAnsi="Times New Roman" w:cs="Times New Roman"/>
          <w:sz w:val="28"/>
          <w:szCs w:val="28"/>
        </w:rPr>
        <w:t>используется</w:t>
      </w:r>
      <w:r>
        <w:rPr>
          <w:rFonts w:ascii="Times New Roman" w:hAnsi="Times New Roman" w:cs="Times New Roman"/>
          <w:spacing w:val="79"/>
          <w:w w:val="150"/>
          <w:sz w:val="28"/>
          <w:szCs w:val="28"/>
        </w:rPr>
        <w:t xml:space="preserve"> </w:t>
      </w:r>
      <w:r>
        <w:rPr>
          <w:rFonts w:ascii="Times New Roman" w:hAnsi="Times New Roman" w:cs="Times New Roman"/>
          <w:sz w:val="28"/>
          <w:szCs w:val="28"/>
        </w:rPr>
        <w:t>в</w:t>
      </w:r>
      <w:r>
        <w:rPr>
          <w:rFonts w:ascii="Times New Roman" w:hAnsi="Times New Roman" w:cs="Times New Roman"/>
          <w:spacing w:val="79"/>
          <w:w w:val="150"/>
          <w:sz w:val="28"/>
          <w:szCs w:val="28"/>
        </w:rPr>
        <w:t xml:space="preserve"> </w:t>
      </w:r>
      <w:r>
        <w:rPr>
          <w:rFonts w:ascii="Times New Roman" w:hAnsi="Times New Roman" w:cs="Times New Roman"/>
          <w:sz w:val="28"/>
          <w:szCs w:val="28"/>
        </w:rPr>
        <w:t>медицине</w:t>
      </w:r>
      <w:r>
        <w:rPr>
          <w:rFonts w:ascii="Times New Roman" w:hAnsi="Times New Roman" w:cs="Times New Roman"/>
          <w:spacing w:val="24"/>
          <w:sz w:val="28"/>
          <w:szCs w:val="28"/>
        </w:rPr>
        <w:t xml:space="preserve">  </w:t>
      </w:r>
      <w:r>
        <w:rPr>
          <w:rFonts w:ascii="Times New Roman" w:hAnsi="Times New Roman" w:cs="Times New Roman"/>
          <w:sz w:val="28"/>
          <w:szCs w:val="28"/>
        </w:rPr>
        <w:t>для</w:t>
      </w:r>
      <w:r>
        <w:rPr>
          <w:rFonts w:ascii="Times New Roman" w:hAnsi="Times New Roman" w:cs="Times New Roman"/>
          <w:spacing w:val="79"/>
          <w:w w:val="150"/>
          <w:sz w:val="28"/>
          <w:szCs w:val="28"/>
        </w:rPr>
        <w:t xml:space="preserve"> </w:t>
      </w:r>
      <w:r>
        <w:rPr>
          <w:rFonts w:ascii="Times New Roman" w:hAnsi="Times New Roman" w:cs="Times New Roman"/>
          <w:spacing w:val="-2"/>
          <w:sz w:val="28"/>
          <w:szCs w:val="28"/>
        </w:rPr>
        <w:t>стерилизации</w:t>
      </w:r>
      <w:proofErr w:type="gramEnd"/>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хирургических инструментов и медицинского оборудования, убивая все микроорганизмы на их поверхности.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5"/>
        <w:numPr>
          <w:ilvl w:val="1"/>
          <w:numId w:val="37"/>
        </w:numPr>
        <w:tabs>
          <w:tab w:val="left" w:pos="4530"/>
        </w:tabs>
        <w:spacing w:line="360" w:lineRule="auto"/>
        <w:ind w:leftChars="600" w:left="1320" w:rightChars="320" w:right="704" w:firstLineChars="392" w:firstLine="1102"/>
        <w:jc w:val="left"/>
        <w:rPr>
          <w:rFonts w:ascii="Times New Roman" w:hAnsi="Times New Roman" w:cs="Times New Roman"/>
          <w:sz w:val="28"/>
          <w:szCs w:val="28"/>
        </w:rPr>
      </w:pPr>
      <w:bookmarkStart w:id="132" w:name="3.3._Инфракрасные_лучи"/>
      <w:bookmarkStart w:id="133" w:name="_bookmark63"/>
      <w:bookmarkEnd w:id="132"/>
      <w:bookmarkEnd w:id="133"/>
      <w:r>
        <w:rPr>
          <w:rFonts w:ascii="Times New Roman" w:hAnsi="Times New Roman" w:cs="Times New Roman"/>
          <w:sz w:val="28"/>
          <w:szCs w:val="28"/>
        </w:rPr>
        <w:t>Инфракрасные</w:t>
      </w:r>
      <w:r>
        <w:rPr>
          <w:rFonts w:ascii="Times New Roman" w:hAnsi="Times New Roman" w:cs="Times New Roman"/>
          <w:spacing w:val="-11"/>
          <w:sz w:val="28"/>
          <w:szCs w:val="28"/>
        </w:rPr>
        <w:t xml:space="preserve"> </w:t>
      </w:r>
      <w:r>
        <w:rPr>
          <w:rFonts w:ascii="Times New Roman" w:hAnsi="Times New Roman" w:cs="Times New Roman"/>
          <w:spacing w:val="-4"/>
          <w:sz w:val="28"/>
          <w:szCs w:val="28"/>
        </w:rPr>
        <w:t>лучи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2608" behindDoc="0" locked="0" layoutInCell="1" allowOverlap="1">
            <wp:simplePos x="0" y="0"/>
            <wp:positionH relativeFrom="page">
              <wp:posOffset>895985</wp:posOffset>
            </wp:positionH>
            <wp:positionV relativeFrom="paragraph">
              <wp:posOffset>159385</wp:posOffset>
            </wp:positionV>
            <wp:extent cx="1752600" cy="1905000"/>
            <wp:effectExtent l="0" t="0" r="0" b="0"/>
            <wp:wrapNone/>
            <wp:docPr id="41" name="Image 41" descr="skinceuticals_x200_40628"/>
            <wp:cNvGraphicFramePr/>
            <a:graphic xmlns:a="http://schemas.openxmlformats.org/drawingml/2006/main">
              <a:graphicData uri="http://schemas.openxmlformats.org/drawingml/2006/picture">
                <pic:pic xmlns:pic="http://schemas.openxmlformats.org/drawingml/2006/picture">
                  <pic:nvPicPr>
                    <pic:cNvPr id="41" name="Image 41" descr="skinceuticals_x200_40628"/>
                    <pic:cNvPicPr/>
                  </pic:nvPicPr>
                  <pic:blipFill>
                    <a:blip r:embed="rId57" cstate="print"/>
                    <a:stretch>
                      <a:fillRect/>
                    </a:stretch>
                  </pic:blipFill>
                  <pic:spPr>
                    <a:xfrm>
                      <a:off x="0" y="0"/>
                      <a:ext cx="1752600" cy="1905000"/>
                    </a:xfrm>
                    <a:prstGeom prst="rect">
                      <a:avLst/>
                    </a:prstGeom>
                  </pic:spPr>
                </pic:pic>
              </a:graphicData>
            </a:graphic>
          </wp:anchor>
        </w:drawing>
      </w:r>
      <w:r>
        <w:rPr>
          <w:rFonts w:ascii="Times New Roman" w:hAnsi="Times New Roman" w:cs="Times New Roman"/>
          <w:sz w:val="28"/>
          <w:szCs w:val="28"/>
        </w:rPr>
        <w:t>Инфракрасные лучи</w:t>
      </w:r>
      <w:r>
        <w:rPr>
          <w:rFonts w:ascii="Times New Roman" w:hAnsi="Times New Roman" w:cs="Times New Roman"/>
          <w:spacing w:val="40"/>
          <w:sz w:val="28"/>
          <w:szCs w:val="28"/>
        </w:rPr>
        <w:t xml:space="preserve"> </w:t>
      </w:r>
      <w:r>
        <w:rPr>
          <w:rFonts w:ascii="Times New Roman" w:hAnsi="Times New Roman" w:cs="Times New Roman"/>
          <w:sz w:val="28"/>
          <w:szCs w:val="28"/>
        </w:rPr>
        <w:t>используются с лечебн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профилактическими целями.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Еще Гиппократ писал о способе применения инфракрасных лучей для обработки различных ран, кожных повреждений, обморожений и т.д.</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 античных времен инфракрасные лучи используются в медицине, в те времена врачи применяли для лечения болезней нагретые соль, глину, железо, песок и даже горящие</w:t>
      </w:r>
      <w:r>
        <w:rPr>
          <w:rFonts w:ascii="Times New Roman" w:hAnsi="Times New Roman" w:cs="Times New Roman"/>
          <w:spacing w:val="65"/>
          <w:sz w:val="28"/>
          <w:szCs w:val="28"/>
        </w:rPr>
        <w:t xml:space="preserve"> </w:t>
      </w:r>
      <w:r>
        <w:rPr>
          <w:rFonts w:ascii="Times New Roman" w:hAnsi="Times New Roman" w:cs="Times New Roman"/>
          <w:sz w:val="28"/>
          <w:szCs w:val="28"/>
        </w:rPr>
        <w:t>угли.</w:t>
      </w:r>
      <w:r>
        <w:rPr>
          <w:rFonts w:ascii="Times New Roman" w:hAnsi="Times New Roman" w:cs="Times New Roman"/>
          <w:spacing w:val="65"/>
          <w:sz w:val="28"/>
          <w:szCs w:val="28"/>
        </w:rPr>
        <w:t xml:space="preserve"> </w:t>
      </w:r>
      <w:r>
        <w:rPr>
          <w:rFonts w:ascii="Times New Roman" w:hAnsi="Times New Roman" w:cs="Times New Roman"/>
          <w:sz w:val="28"/>
          <w:szCs w:val="28"/>
        </w:rPr>
        <w:t>Таким</w:t>
      </w:r>
      <w:r>
        <w:rPr>
          <w:rFonts w:ascii="Times New Roman" w:hAnsi="Times New Roman" w:cs="Times New Roman"/>
          <w:spacing w:val="65"/>
          <w:sz w:val="28"/>
          <w:szCs w:val="28"/>
        </w:rPr>
        <w:t xml:space="preserve"> </w:t>
      </w:r>
      <w:r>
        <w:rPr>
          <w:rFonts w:ascii="Times New Roman" w:hAnsi="Times New Roman" w:cs="Times New Roman"/>
          <w:sz w:val="28"/>
          <w:szCs w:val="28"/>
        </w:rPr>
        <w:t>способом</w:t>
      </w:r>
      <w:r>
        <w:rPr>
          <w:rFonts w:ascii="Times New Roman" w:hAnsi="Times New Roman" w:cs="Times New Roman"/>
          <w:spacing w:val="66"/>
          <w:sz w:val="28"/>
          <w:szCs w:val="28"/>
        </w:rPr>
        <w:t xml:space="preserve"> </w:t>
      </w:r>
      <w:r>
        <w:rPr>
          <w:rFonts w:ascii="Times New Roman" w:hAnsi="Times New Roman" w:cs="Times New Roman"/>
          <w:sz w:val="28"/>
          <w:szCs w:val="28"/>
        </w:rPr>
        <w:t>излечивались:</w:t>
      </w:r>
      <w:r>
        <w:rPr>
          <w:rFonts w:ascii="Times New Roman" w:hAnsi="Times New Roman" w:cs="Times New Roman"/>
          <w:spacing w:val="65"/>
          <w:sz w:val="28"/>
          <w:szCs w:val="28"/>
        </w:rPr>
        <w:t xml:space="preserve"> </w:t>
      </w:r>
      <w:r>
        <w:rPr>
          <w:rFonts w:ascii="Times New Roman" w:hAnsi="Times New Roman" w:cs="Times New Roman"/>
          <w:spacing w:val="-2"/>
          <w:sz w:val="28"/>
          <w:szCs w:val="28"/>
        </w:rPr>
        <w:t>ушибы,</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кровоподтеки,</w:t>
      </w:r>
      <w:r>
        <w:rPr>
          <w:rFonts w:ascii="Times New Roman" w:hAnsi="Times New Roman" w:cs="Times New Roman"/>
          <w:spacing w:val="-14"/>
          <w:sz w:val="28"/>
          <w:szCs w:val="28"/>
        </w:rPr>
        <w:t xml:space="preserve"> </w:t>
      </w:r>
      <w:r>
        <w:rPr>
          <w:rFonts w:ascii="Times New Roman" w:hAnsi="Times New Roman" w:cs="Times New Roman"/>
          <w:sz w:val="28"/>
          <w:szCs w:val="28"/>
        </w:rPr>
        <w:t>обморожения,</w:t>
      </w:r>
      <w:r>
        <w:rPr>
          <w:rFonts w:ascii="Times New Roman" w:hAnsi="Times New Roman" w:cs="Times New Roman"/>
          <w:spacing w:val="-13"/>
          <w:sz w:val="28"/>
          <w:szCs w:val="28"/>
        </w:rPr>
        <w:t xml:space="preserve"> </w:t>
      </w:r>
      <w:r>
        <w:rPr>
          <w:rFonts w:ascii="Times New Roman" w:hAnsi="Times New Roman" w:cs="Times New Roman"/>
          <w:sz w:val="28"/>
          <w:szCs w:val="28"/>
        </w:rPr>
        <w:t>язвы</w:t>
      </w:r>
      <w:r>
        <w:rPr>
          <w:rFonts w:ascii="Times New Roman" w:hAnsi="Times New Roman" w:cs="Times New Roman"/>
          <w:spacing w:val="-13"/>
          <w:sz w:val="28"/>
          <w:szCs w:val="28"/>
        </w:rPr>
        <w:t xml:space="preserve"> </w:t>
      </w:r>
      <w:r>
        <w:rPr>
          <w:rFonts w:ascii="Times New Roman" w:hAnsi="Times New Roman" w:cs="Times New Roman"/>
          <w:sz w:val="28"/>
          <w:szCs w:val="28"/>
        </w:rPr>
        <w:t>и</w:t>
      </w:r>
      <w:r>
        <w:rPr>
          <w:rFonts w:ascii="Times New Roman" w:hAnsi="Times New Roman" w:cs="Times New Roman"/>
          <w:spacing w:val="-13"/>
          <w:sz w:val="28"/>
          <w:szCs w:val="28"/>
        </w:rPr>
        <w:t xml:space="preserve"> </w:t>
      </w:r>
      <w:r>
        <w:rPr>
          <w:rFonts w:ascii="Times New Roman" w:hAnsi="Times New Roman" w:cs="Times New Roman"/>
          <w:sz w:val="28"/>
          <w:szCs w:val="28"/>
        </w:rPr>
        <w:t>фурункулы.</w:t>
      </w:r>
      <w:r>
        <w:rPr>
          <w:rFonts w:ascii="Times New Roman" w:hAnsi="Times New Roman" w:cs="Times New Roman"/>
          <w:spacing w:val="-13"/>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1984г.</w:t>
      </w:r>
      <w:r>
        <w:rPr>
          <w:rFonts w:ascii="Times New Roman" w:hAnsi="Times New Roman" w:cs="Times New Roman"/>
          <w:spacing w:val="-13"/>
          <w:sz w:val="28"/>
          <w:szCs w:val="28"/>
        </w:rPr>
        <w:t xml:space="preserve"> </w:t>
      </w:r>
      <w:r>
        <w:rPr>
          <w:rFonts w:ascii="Times New Roman" w:hAnsi="Times New Roman" w:cs="Times New Roman"/>
          <w:sz w:val="28"/>
          <w:szCs w:val="28"/>
        </w:rPr>
        <w:t>Благодаря</w:t>
      </w:r>
      <w:r>
        <w:rPr>
          <w:rFonts w:ascii="Times New Roman" w:hAnsi="Times New Roman" w:cs="Times New Roman"/>
          <w:spacing w:val="-13"/>
          <w:sz w:val="28"/>
          <w:szCs w:val="28"/>
        </w:rPr>
        <w:t xml:space="preserve"> </w:t>
      </w:r>
      <w:r>
        <w:rPr>
          <w:rFonts w:ascii="Times New Roman" w:hAnsi="Times New Roman" w:cs="Times New Roman"/>
          <w:sz w:val="28"/>
          <w:szCs w:val="28"/>
        </w:rPr>
        <w:t>доктору</w:t>
      </w:r>
      <w:r>
        <w:rPr>
          <w:rFonts w:ascii="Times New Roman" w:hAnsi="Times New Roman" w:cs="Times New Roman"/>
          <w:spacing w:val="-14"/>
          <w:sz w:val="28"/>
          <w:szCs w:val="28"/>
        </w:rPr>
        <w:t xml:space="preserve"> </w:t>
      </w:r>
      <w:r>
        <w:rPr>
          <w:rFonts w:ascii="Times New Roman" w:hAnsi="Times New Roman" w:cs="Times New Roman"/>
          <w:sz w:val="28"/>
          <w:szCs w:val="28"/>
        </w:rPr>
        <w:t>Келлогу, который ввел в медицину электрические лампы накаливания, были с успехом применены инфракрасные лучи в лечении заболеваний печени и желчного пузыря, суставов, лимфатической системы, плевритов, органов брюшной полости.</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b/>
          <w:i/>
          <w:sz w:val="28"/>
          <w:szCs w:val="28"/>
        </w:rPr>
      </w:pPr>
      <w:r>
        <w:rPr>
          <w:rFonts w:ascii="Times New Roman" w:hAnsi="Times New Roman" w:cs="Times New Roman"/>
          <w:sz w:val="28"/>
          <w:szCs w:val="28"/>
        </w:rPr>
        <w:t>Инфракрасные лучи благотворно воздействуют на человеческий организм в целом, способствуют лечению и профилактике многих заболеваний</w:t>
      </w:r>
      <w:r>
        <w:rPr>
          <w:rFonts w:ascii="Times New Roman" w:hAnsi="Times New Roman" w:cs="Times New Roman"/>
          <w:b/>
          <w:i/>
          <w:sz w:val="28"/>
          <w:szCs w:val="28"/>
        </w:rPr>
        <w:t>.</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5"/>
        <w:spacing w:line="360" w:lineRule="auto"/>
        <w:ind w:leftChars="600" w:left="1320" w:rightChars="320" w:right="704" w:firstLineChars="392" w:firstLine="1102"/>
        <w:rPr>
          <w:rFonts w:ascii="Times New Roman" w:hAnsi="Times New Roman" w:cs="Times New Roman"/>
          <w:sz w:val="28"/>
          <w:szCs w:val="28"/>
        </w:rPr>
      </w:pPr>
      <w:bookmarkStart w:id="134" w:name="_bookmark64"/>
      <w:bookmarkStart w:id="135" w:name="3.4_Гамма-_лучи"/>
      <w:bookmarkEnd w:id="134"/>
      <w:bookmarkEnd w:id="135"/>
      <w:r>
        <w:rPr>
          <w:rFonts w:ascii="Times New Roman" w:hAnsi="Times New Roman" w:cs="Times New Roman"/>
          <w:sz w:val="28"/>
          <w:szCs w:val="28"/>
        </w:rPr>
        <w:t>3.4</w:t>
      </w:r>
      <w:r>
        <w:rPr>
          <w:rFonts w:ascii="Times New Roman" w:hAnsi="Times New Roman" w:cs="Times New Roman"/>
          <w:spacing w:val="-3"/>
          <w:sz w:val="28"/>
          <w:szCs w:val="28"/>
        </w:rPr>
        <w:t xml:space="preserve"> </w:t>
      </w:r>
      <w:r>
        <w:rPr>
          <w:rFonts w:ascii="Times New Roman" w:hAnsi="Times New Roman" w:cs="Times New Roman"/>
          <w:sz w:val="28"/>
          <w:szCs w:val="28"/>
        </w:rPr>
        <w:t>Гамма-</w:t>
      </w:r>
      <w:r>
        <w:rPr>
          <w:rFonts w:ascii="Times New Roman" w:hAnsi="Times New Roman" w:cs="Times New Roman"/>
          <w:spacing w:val="-1"/>
          <w:sz w:val="28"/>
          <w:szCs w:val="28"/>
        </w:rPr>
        <w:t xml:space="preserve"> </w:t>
      </w:r>
      <w:r>
        <w:rPr>
          <w:rFonts w:ascii="Times New Roman" w:hAnsi="Times New Roman" w:cs="Times New Roman"/>
          <w:spacing w:val="-4"/>
          <w:sz w:val="28"/>
          <w:szCs w:val="28"/>
        </w:rPr>
        <w:t>лучи</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51584" behindDoc="0" locked="0" layoutInCell="1" allowOverlap="1">
            <wp:simplePos x="0" y="0"/>
            <wp:positionH relativeFrom="page">
              <wp:posOffset>835660</wp:posOffset>
            </wp:positionH>
            <wp:positionV relativeFrom="paragraph">
              <wp:posOffset>25400</wp:posOffset>
            </wp:positionV>
            <wp:extent cx="2286000" cy="2286000"/>
            <wp:effectExtent l="0" t="0" r="0" b="0"/>
            <wp:wrapNone/>
            <wp:docPr id="42" name="Image 42" descr="intens_comb6_zea_960"/>
            <wp:cNvGraphicFramePr/>
            <a:graphic xmlns:a="http://schemas.openxmlformats.org/drawingml/2006/main">
              <a:graphicData uri="http://schemas.openxmlformats.org/drawingml/2006/picture">
                <pic:pic xmlns:pic="http://schemas.openxmlformats.org/drawingml/2006/picture">
                  <pic:nvPicPr>
                    <pic:cNvPr id="42" name="Image 42" descr="intens_comb6_zea_960"/>
                    <pic:cNvPicPr/>
                  </pic:nvPicPr>
                  <pic:blipFill>
                    <a:blip r:embed="rId58" cstate="print"/>
                    <a:stretch>
                      <a:fillRect/>
                    </a:stretch>
                  </pic:blipFill>
                  <pic:spPr>
                    <a:xfrm>
                      <a:off x="0" y="0"/>
                      <a:ext cx="2285992" cy="2285992"/>
                    </a:xfrm>
                    <a:prstGeom prst="rect">
                      <a:avLst/>
                    </a:prstGeom>
                  </pic:spPr>
                </pic:pic>
              </a:graphicData>
            </a:graphic>
          </wp:anchor>
        </w:drawing>
      </w:r>
      <w:bookmarkStart w:id="136" w:name="/"/>
      <w:bookmarkEnd w:id="136"/>
      <w:r>
        <w:rPr>
          <w:rFonts w:ascii="Times New Roman" w:hAnsi="Times New Roman" w:cs="Times New Roman"/>
          <w:sz w:val="28"/>
          <w:szCs w:val="28"/>
        </w:rPr>
        <w:t xml:space="preserve">По своей природе гамма-лучи аналогичны рентгеновским лучам, но имеют во много раз меньшую длину волны (сходство </w:t>
      </w:r>
      <w:proofErr w:type="gramStart"/>
      <w:r>
        <w:rPr>
          <w:rFonts w:ascii="Times New Roman" w:hAnsi="Times New Roman" w:cs="Times New Roman"/>
          <w:sz w:val="28"/>
          <w:szCs w:val="28"/>
        </w:rPr>
        <w:t>γ-</w:t>
      </w:r>
      <w:proofErr w:type="gramEnd"/>
      <w:r>
        <w:rPr>
          <w:rFonts w:ascii="Times New Roman" w:hAnsi="Times New Roman" w:cs="Times New Roman"/>
          <w:sz w:val="28"/>
          <w:szCs w:val="28"/>
        </w:rPr>
        <w:t>излучения с рентгеновскими</w:t>
      </w:r>
      <w:r>
        <w:rPr>
          <w:rFonts w:ascii="Times New Roman" w:hAnsi="Times New Roman" w:cs="Times New Roman"/>
          <w:spacing w:val="-9"/>
          <w:sz w:val="28"/>
          <w:szCs w:val="28"/>
        </w:rPr>
        <w:t xml:space="preserve"> </w:t>
      </w:r>
      <w:r>
        <w:rPr>
          <w:rFonts w:ascii="Times New Roman" w:hAnsi="Times New Roman" w:cs="Times New Roman"/>
          <w:sz w:val="28"/>
          <w:szCs w:val="28"/>
        </w:rPr>
        <w:t>лучами</w:t>
      </w:r>
      <w:r>
        <w:rPr>
          <w:rFonts w:ascii="Times New Roman" w:hAnsi="Times New Roman" w:cs="Times New Roman"/>
          <w:spacing w:val="-9"/>
          <w:sz w:val="28"/>
          <w:szCs w:val="28"/>
        </w:rPr>
        <w:t xml:space="preserve"> </w:t>
      </w:r>
      <w:r>
        <w:rPr>
          <w:rFonts w:ascii="Times New Roman" w:hAnsi="Times New Roman" w:cs="Times New Roman"/>
          <w:sz w:val="28"/>
          <w:szCs w:val="28"/>
        </w:rPr>
        <w:t>было</w:t>
      </w:r>
      <w:r>
        <w:rPr>
          <w:rFonts w:ascii="Times New Roman" w:hAnsi="Times New Roman" w:cs="Times New Roman"/>
          <w:spacing w:val="-8"/>
          <w:sz w:val="28"/>
          <w:szCs w:val="28"/>
        </w:rPr>
        <w:t xml:space="preserve"> </w:t>
      </w:r>
      <w:r>
        <w:rPr>
          <w:rFonts w:ascii="Times New Roman" w:hAnsi="Times New Roman" w:cs="Times New Roman"/>
          <w:sz w:val="28"/>
          <w:szCs w:val="28"/>
        </w:rPr>
        <w:t>доказано</w:t>
      </w:r>
      <w:r>
        <w:rPr>
          <w:rFonts w:ascii="Times New Roman" w:hAnsi="Times New Roman" w:cs="Times New Roman"/>
          <w:spacing w:val="-8"/>
          <w:sz w:val="28"/>
          <w:szCs w:val="28"/>
        </w:rPr>
        <w:t xml:space="preserve"> </w:t>
      </w:r>
      <w:r>
        <w:rPr>
          <w:rFonts w:ascii="Times New Roman" w:hAnsi="Times New Roman" w:cs="Times New Roman"/>
          <w:sz w:val="28"/>
          <w:szCs w:val="28"/>
        </w:rPr>
        <w:t>опытами</w:t>
      </w:r>
      <w:r>
        <w:rPr>
          <w:rFonts w:ascii="Times New Roman" w:hAnsi="Times New Roman" w:cs="Times New Roman"/>
          <w:spacing w:val="-9"/>
          <w:sz w:val="28"/>
          <w:szCs w:val="28"/>
        </w:rPr>
        <w:t xml:space="preserve"> </w:t>
      </w:r>
      <w:r>
        <w:rPr>
          <w:rFonts w:ascii="Times New Roman" w:hAnsi="Times New Roman" w:cs="Times New Roman"/>
          <w:sz w:val="28"/>
          <w:szCs w:val="28"/>
        </w:rPr>
        <w:t>с дифракцией при прохождении гамма-лучей через вещества кристаллического строения).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Различные клетки организма обладают различной чувствительностью к воздействию гамма-излучения; наиболее чувствительны </w:t>
      </w:r>
      <w:r>
        <w:rPr>
          <w:rFonts w:ascii="Times New Roman" w:hAnsi="Times New Roman" w:cs="Times New Roman"/>
          <w:sz w:val="28"/>
          <w:szCs w:val="28"/>
        </w:rPr>
        <w:lastRenderedPageBreak/>
        <w:t xml:space="preserve">и легче всего разрушаются </w:t>
      </w:r>
      <w:proofErr w:type="gramStart"/>
      <w:r>
        <w:rPr>
          <w:rFonts w:ascii="Times New Roman" w:hAnsi="Times New Roman" w:cs="Times New Roman"/>
          <w:sz w:val="28"/>
          <w:szCs w:val="28"/>
        </w:rPr>
        <w:t>γ-</w:t>
      </w:r>
      <w:proofErr w:type="gramEnd"/>
      <w:r>
        <w:rPr>
          <w:rFonts w:ascii="Times New Roman" w:hAnsi="Times New Roman" w:cs="Times New Roman"/>
          <w:sz w:val="28"/>
          <w:szCs w:val="28"/>
        </w:rPr>
        <w:t>лучами клетки эмбриональных</w:t>
      </w:r>
      <w:r>
        <w:rPr>
          <w:rFonts w:ascii="Times New Roman" w:hAnsi="Times New Roman" w:cs="Times New Roman"/>
          <w:spacing w:val="-8"/>
          <w:sz w:val="28"/>
          <w:szCs w:val="28"/>
        </w:rPr>
        <w:t xml:space="preserve"> </w:t>
      </w:r>
      <w:r>
        <w:rPr>
          <w:rFonts w:ascii="Times New Roman" w:hAnsi="Times New Roman" w:cs="Times New Roman"/>
          <w:sz w:val="28"/>
          <w:szCs w:val="28"/>
        </w:rPr>
        <w:t>тканей</w:t>
      </w:r>
      <w:r>
        <w:rPr>
          <w:rFonts w:ascii="Times New Roman" w:hAnsi="Times New Roman" w:cs="Times New Roman"/>
          <w:spacing w:val="-6"/>
          <w:sz w:val="28"/>
          <w:szCs w:val="28"/>
        </w:rPr>
        <w:t xml:space="preserve"> </w:t>
      </w:r>
      <w:r>
        <w:rPr>
          <w:rFonts w:ascii="Times New Roman" w:hAnsi="Times New Roman" w:cs="Times New Roman"/>
          <w:sz w:val="28"/>
          <w:szCs w:val="28"/>
        </w:rPr>
        <w:t>и</w:t>
      </w:r>
      <w:r>
        <w:rPr>
          <w:rFonts w:ascii="Times New Roman" w:hAnsi="Times New Roman" w:cs="Times New Roman"/>
          <w:spacing w:val="-6"/>
          <w:sz w:val="28"/>
          <w:szCs w:val="28"/>
        </w:rPr>
        <w:t xml:space="preserve"> </w:t>
      </w:r>
      <w:r>
        <w:rPr>
          <w:rFonts w:ascii="Times New Roman" w:hAnsi="Times New Roman" w:cs="Times New Roman"/>
          <w:sz w:val="28"/>
          <w:szCs w:val="28"/>
        </w:rPr>
        <w:t>клетки</w:t>
      </w:r>
      <w:r>
        <w:rPr>
          <w:rFonts w:ascii="Times New Roman" w:hAnsi="Times New Roman" w:cs="Times New Roman"/>
          <w:spacing w:val="-8"/>
          <w:sz w:val="28"/>
          <w:szCs w:val="28"/>
        </w:rPr>
        <w:t xml:space="preserve"> </w:t>
      </w:r>
      <w:r>
        <w:rPr>
          <w:rFonts w:ascii="Times New Roman" w:hAnsi="Times New Roman" w:cs="Times New Roman"/>
          <w:sz w:val="28"/>
          <w:szCs w:val="28"/>
        </w:rPr>
        <w:t>опухолей.</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Гамма-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облучение применяется в медицине для лечения злокачественных раковых</w:t>
      </w:r>
      <w:r>
        <w:rPr>
          <w:rFonts w:ascii="Times New Roman" w:hAnsi="Times New Roman" w:cs="Times New Roman"/>
          <w:spacing w:val="40"/>
          <w:sz w:val="28"/>
          <w:szCs w:val="28"/>
        </w:rPr>
        <w:t xml:space="preserve"> </w:t>
      </w:r>
      <w:r>
        <w:rPr>
          <w:rFonts w:ascii="Times New Roman" w:hAnsi="Times New Roman" w:cs="Times New Roman"/>
          <w:sz w:val="28"/>
          <w:szCs w:val="28"/>
        </w:rPr>
        <w:t>опухолей и сарком.</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lastRenderedPageBreak/>
        <w:t>ВЫВОДЫ: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42"/>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Сократить время работы за компьютером до 4 часов в день (иначе: функциональные нарушения ЦНС, болезни верхних дыхательных систем и опорно-двигательного аппарата, ухудшение зрения);</w:t>
      </w:r>
    </w:p>
    <w:p w:rsidR="004F4631" w:rsidRDefault="00B2776B" w:rsidP="00B2776B">
      <w:pPr>
        <w:pStyle w:val="a6"/>
        <w:numPr>
          <w:ilvl w:val="0"/>
          <w:numId w:val="42"/>
        </w:numPr>
        <w:tabs>
          <w:tab w:val="left" w:pos="1567"/>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Минимизировать время использования мобильного телефона и нахождения его вблизи головы, особенно для детей;</w:t>
      </w:r>
    </w:p>
    <w:p w:rsidR="004F4631" w:rsidRDefault="00B2776B" w:rsidP="00B2776B">
      <w:pPr>
        <w:pStyle w:val="a6"/>
        <w:numPr>
          <w:ilvl w:val="0"/>
          <w:numId w:val="42"/>
        </w:numPr>
        <w:tabs>
          <w:tab w:val="left" w:pos="1567"/>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Покупать</w:t>
      </w:r>
      <w:r>
        <w:rPr>
          <w:rFonts w:ascii="Times New Roman" w:hAnsi="Times New Roman" w:cs="Times New Roman"/>
          <w:sz w:val="28"/>
          <w:szCs w:val="28"/>
        </w:rPr>
        <w:t xml:space="preserve"> </w:t>
      </w:r>
      <w:r>
        <w:rPr>
          <w:rFonts w:ascii="Times New Roman" w:hAnsi="Times New Roman" w:cs="Times New Roman"/>
          <w:spacing w:val="-2"/>
          <w:sz w:val="28"/>
          <w:szCs w:val="28"/>
        </w:rPr>
        <w:t>бытовую</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электротехнику</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меньшей</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мощности;</w:t>
      </w:r>
    </w:p>
    <w:p w:rsidR="004F4631" w:rsidRDefault="00B2776B" w:rsidP="00B2776B">
      <w:pPr>
        <w:pStyle w:val="a6"/>
        <w:numPr>
          <w:ilvl w:val="0"/>
          <w:numId w:val="42"/>
        </w:numPr>
        <w:tabs>
          <w:tab w:val="left" w:pos="1567"/>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Ограничить</w:t>
      </w:r>
      <w:r>
        <w:rPr>
          <w:rFonts w:ascii="Times New Roman" w:hAnsi="Times New Roman" w:cs="Times New Roman"/>
          <w:spacing w:val="-7"/>
          <w:sz w:val="28"/>
          <w:szCs w:val="28"/>
        </w:rPr>
        <w:t xml:space="preserve"> </w:t>
      </w:r>
      <w:r>
        <w:rPr>
          <w:rFonts w:ascii="Times New Roman" w:hAnsi="Times New Roman" w:cs="Times New Roman"/>
          <w:sz w:val="28"/>
          <w:szCs w:val="28"/>
        </w:rPr>
        <w:t>время</w:t>
      </w:r>
      <w:r>
        <w:rPr>
          <w:rFonts w:ascii="Times New Roman" w:hAnsi="Times New Roman" w:cs="Times New Roman"/>
          <w:spacing w:val="-6"/>
          <w:sz w:val="28"/>
          <w:szCs w:val="28"/>
        </w:rPr>
        <w:t xml:space="preserve"> </w:t>
      </w:r>
      <w:r>
        <w:rPr>
          <w:rFonts w:ascii="Times New Roman" w:hAnsi="Times New Roman" w:cs="Times New Roman"/>
          <w:sz w:val="28"/>
          <w:szCs w:val="28"/>
        </w:rPr>
        <w:t>работы</w:t>
      </w:r>
      <w:r>
        <w:rPr>
          <w:rFonts w:ascii="Times New Roman" w:hAnsi="Times New Roman" w:cs="Times New Roman"/>
          <w:spacing w:val="-6"/>
          <w:sz w:val="28"/>
          <w:szCs w:val="28"/>
        </w:rPr>
        <w:t xml:space="preserve"> </w:t>
      </w:r>
      <w:r>
        <w:rPr>
          <w:rFonts w:ascii="Times New Roman" w:hAnsi="Times New Roman" w:cs="Times New Roman"/>
          <w:sz w:val="28"/>
          <w:szCs w:val="28"/>
        </w:rPr>
        <w:t>с</w:t>
      </w:r>
      <w:r>
        <w:rPr>
          <w:rFonts w:ascii="Times New Roman" w:hAnsi="Times New Roman" w:cs="Times New Roman"/>
          <w:spacing w:val="-6"/>
          <w:sz w:val="28"/>
          <w:szCs w:val="28"/>
        </w:rPr>
        <w:t xml:space="preserve"> </w:t>
      </w:r>
      <w:r>
        <w:rPr>
          <w:rFonts w:ascii="Times New Roman" w:hAnsi="Times New Roman" w:cs="Times New Roman"/>
          <w:spacing w:val="-4"/>
          <w:sz w:val="28"/>
          <w:szCs w:val="28"/>
        </w:rPr>
        <w:t>ней;</w:t>
      </w:r>
    </w:p>
    <w:p w:rsidR="004F4631" w:rsidRDefault="00B2776B" w:rsidP="00B2776B">
      <w:pPr>
        <w:pStyle w:val="a6"/>
        <w:numPr>
          <w:ilvl w:val="0"/>
          <w:numId w:val="42"/>
        </w:numPr>
        <w:tabs>
          <w:tab w:val="left" w:pos="156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w:t>
      </w:r>
      <w:r>
        <w:rPr>
          <w:rFonts w:ascii="Times New Roman" w:hAnsi="Times New Roman" w:cs="Times New Roman"/>
          <w:spacing w:val="-14"/>
          <w:sz w:val="28"/>
          <w:szCs w:val="28"/>
        </w:rPr>
        <w:t xml:space="preserve"> </w:t>
      </w:r>
      <w:r>
        <w:rPr>
          <w:rFonts w:ascii="Times New Roman" w:hAnsi="Times New Roman" w:cs="Times New Roman"/>
          <w:sz w:val="28"/>
          <w:szCs w:val="28"/>
        </w:rPr>
        <w:t>включайте</w:t>
      </w:r>
      <w:r>
        <w:rPr>
          <w:rFonts w:ascii="Times New Roman" w:hAnsi="Times New Roman" w:cs="Times New Roman"/>
          <w:spacing w:val="-16"/>
          <w:sz w:val="28"/>
          <w:szCs w:val="28"/>
        </w:rPr>
        <w:t xml:space="preserve"> </w:t>
      </w:r>
      <w:r>
        <w:rPr>
          <w:rFonts w:ascii="Times New Roman" w:hAnsi="Times New Roman" w:cs="Times New Roman"/>
          <w:sz w:val="28"/>
          <w:szCs w:val="28"/>
        </w:rPr>
        <w:t>одновременно</w:t>
      </w:r>
      <w:r>
        <w:rPr>
          <w:rFonts w:ascii="Times New Roman" w:hAnsi="Times New Roman" w:cs="Times New Roman"/>
          <w:spacing w:val="-13"/>
          <w:sz w:val="28"/>
          <w:szCs w:val="28"/>
        </w:rPr>
        <w:t xml:space="preserve"> </w:t>
      </w:r>
      <w:r>
        <w:rPr>
          <w:rFonts w:ascii="Times New Roman" w:hAnsi="Times New Roman" w:cs="Times New Roman"/>
          <w:sz w:val="28"/>
          <w:szCs w:val="28"/>
        </w:rPr>
        <w:t>несколько</w:t>
      </w:r>
      <w:r>
        <w:rPr>
          <w:rFonts w:ascii="Times New Roman" w:hAnsi="Times New Roman" w:cs="Times New Roman"/>
          <w:spacing w:val="-14"/>
          <w:sz w:val="28"/>
          <w:szCs w:val="28"/>
        </w:rPr>
        <w:t xml:space="preserve"> </w:t>
      </w:r>
      <w:r>
        <w:rPr>
          <w:rFonts w:ascii="Times New Roman" w:hAnsi="Times New Roman" w:cs="Times New Roman"/>
          <w:sz w:val="28"/>
          <w:szCs w:val="28"/>
        </w:rPr>
        <w:t>бытовых</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машин.</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spacing w:line="360" w:lineRule="auto"/>
        <w:ind w:leftChars="600" w:left="1320" w:rightChars="320" w:right="704" w:firstLineChars="392" w:firstLine="1094"/>
        <w:rPr>
          <w:rFonts w:ascii="Times New Roman" w:hAnsi="Times New Roman" w:cs="Times New Roman"/>
          <w:sz w:val="28"/>
          <w:szCs w:val="28"/>
        </w:rPr>
      </w:pPr>
      <w:bookmarkStart w:id="137" w:name="_bookmark65"/>
      <w:bookmarkEnd w:id="137"/>
      <w:r>
        <w:rPr>
          <w:rFonts w:ascii="Times New Roman" w:hAnsi="Times New Roman" w:cs="Times New Roman"/>
          <w:spacing w:val="-2"/>
          <w:sz w:val="28"/>
          <w:szCs w:val="28"/>
        </w:rPr>
        <w:lastRenderedPageBreak/>
        <w:t>Заключение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Здоровье каждого человека во многом зависит от состояния окружающей среды. Влияние среды заключается не только в составе воздуха, флоры и фауны</w:t>
      </w:r>
      <w:r>
        <w:rPr>
          <w:rFonts w:ascii="Times New Roman" w:hAnsi="Times New Roman" w:cs="Times New Roman"/>
          <w:spacing w:val="40"/>
          <w:sz w:val="28"/>
          <w:szCs w:val="28"/>
        </w:rPr>
        <w:t xml:space="preserve"> </w:t>
      </w:r>
      <w:r>
        <w:rPr>
          <w:rFonts w:ascii="Times New Roman" w:hAnsi="Times New Roman" w:cs="Times New Roman"/>
          <w:sz w:val="28"/>
          <w:szCs w:val="28"/>
        </w:rPr>
        <w:t>природной</w:t>
      </w:r>
      <w:r>
        <w:rPr>
          <w:rFonts w:ascii="Times New Roman" w:hAnsi="Times New Roman" w:cs="Times New Roman"/>
          <w:spacing w:val="-2"/>
          <w:sz w:val="28"/>
          <w:szCs w:val="28"/>
        </w:rPr>
        <w:t xml:space="preserve"> </w:t>
      </w:r>
      <w:r>
        <w:rPr>
          <w:rFonts w:ascii="Times New Roman" w:hAnsi="Times New Roman" w:cs="Times New Roman"/>
          <w:sz w:val="28"/>
          <w:szCs w:val="28"/>
        </w:rPr>
        <w:t>зоны.</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сегодняшний момент</w:t>
      </w:r>
      <w:r>
        <w:rPr>
          <w:rFonts w:ascii="Times New Roman" w:hAnsi="Times New Roman" w:cs="Times New Roman"/>
          <w:spacing w:val="-1"/>
          <w:sz w:val="28"/>
          <w:szCs w:val="28"/>
        </w:rPr>
        <w:t xml:space="preserve"> </w:t>
      </w:r>
      <w:r>
        <w:rPr>
          <w:rFonts w:ascii="Times New Roman" w:hAnsi="Times New Roman" w:cs="Times New Roman"/>
          <w:sz w:val="28"/>
          <w:szCs w:val="28"/>
        </w:rPr>
        <w:t>одним из</w:t>
      </w:r>
      <w:r>
        <w:rPr>
          <w:rFonts w:ascii="Times New Roman" w:hAnsi="Times New Roman" w:cs="Times New Roman"/>
          <w:spacing w:val="-1"/>
          <w:sz w:val="28"/>
          <w:szCs w:val="28"/>
        </w:rPr>
        <w:t xml:space="preserve"> </w:t>
      </w:r>
      <w:r>
        <w:rPr>
          <w:rFonts w:ascii="Times New Roman" w:hAnsi="Times New Roman" w:cs="Times New Roman"/>
          <w:sz w:val="28"/>
          <w:szCs w:val="28"/>
        </w:rPr>
        <w:t>основных</w:t>
      </w:r>
      <w:r>
        <w:rPr>
          <w:rFonts w:ascii="Times New Roman" w:hAnsi="Times New Roman" w:cs="Times New Roman"/>
          <w:spacing w:val="-2"/>
          <w:sz w:val="28"/>
          <w:szCs w:val="28"/>
        </w:rPr>
        <w:t xml:space="preserve"> </w:t>
      </w:r>
      <w:r>
        <w:rPr>
          <w:rFonts w:ascii="Times New Roman" w:hAnsi="Times New Roman" w:cs="Times New Roman"/>
          <w:sz w:val="28"/>
          <w:szCs w:val="28"/>
        </w:rPr>
        <w:t>компонентов,</w:t>
      </w:r>
      <w:r>
        <w:rPr>
          <w:rFonts w:ascii="Times New Roman" w:hAnsi="Times New Roman" w:cs="Times New Roman"/>
          <w:spacing w:val="40"/>
          <w:sz w:val="28"/>
          <w:szCs w:val="28"/>
        </w:rPr>
        <w:t xml:space="preserve"> </w:t>
      </w:r>
      <w:r>
        <w:rPr>
          <w:rFonts w:ascii="Times New Roman" w:hAnsi="Times New Roman" w:cs="Times New Roman"/>
          <w:sz w:val="28"/>
          <w:szCs w:val="28"/>
        </w:rPr>
        <w:t>который люди особо сильно ощущают на себе -</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это влияние электромагнитных полей, ведь практический каждый житель планеты пользуется бытовыми приборами и прочей </w:t>
      </w:r>
      <w:r>
        <w:rPr>
          <w:rFonts w:ascii="Times New Roman" w:hAnsi="Times New Roman" w:cs="Times New Roman"/>
          <w:spacing w:val="-2"/>
          <w:sz w:val="28"/>
          <w:szCs w:val="28"/>
        </w:rPr>
        <w:t>электротехникой.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Электромагнитные волны, взаимодействуя с тканями тела человека, вызывают определенные функциональные изменения. При интенсивном облучении эти изменения</w:t>
      </w:r>
      <w:r>
        <w:rPr>
          <w:rFonts w:ascii="Times New Roman" w:hAnsi="Times New Roman" w:cs="Times New Roman"/>
          <w:spacing w:val="33"/>
          <w:sz w:val="28"/>
          <w:szCs w:val="28"/>
        </w:rPr>
        <w:t xml:space="preserve"> </w:t>
      </w:r>
      <w:r>
        <w:rPr>
          <w:rFonts w:ascii="Times New Roman" w:hAnsi="Times New Roman" w:cs="Times New Roman"/>
          <w:sz w:val="28"/>
          <w:szCs w:val="28"/>
        </w:rPr>
        <w:t>могут</w:t>
      </w:r>
      <w:r>
        <w:rPr>
          <w:rFonts w:ascii="Times New Roman" w:hAnsi="Times New Roman" w:cs="Times New Roman"/>
          <w:spacing w:val="34"/>
          <w:sz w:val="28"/>
          <w:szCs w:val="28"/>
        </w:rPr>
        <w:t xml:space="preserve"> </w:t>
      </w:r>
      <w:r>
        <w:rPr>
          <w:rFonts w:ascii="Times New Roman" w:hAnsi="Times New Roman" w:cs="Times New Roman"/>
          <w:sz w:val="28"/>
          <w:szCs w:val="28"/>
        </w:rPr>
        <w:t>оказать</w:t>
      </w:r>
      <w:r>
        <w:rPr>
          <w:rFonts w:ascii="Times New Roman" w:hAnsi="Times New Roman" w:cs="Times New Roman"/>
          <w:spacing w:val="33"/>
          <w:sz w:val="28"/>
          <w:szCs w:val="28"/>
        </w:rPr>
        <w:t xml:space="preserve"> </w:t>
      </w:r>
      <w:r>
        <w:rPr>
          <w:rFonts w:ascii="Times New Roman" w:hAnsi="Times New Roman" w:cs="Times New Roman"/>
          <w:sz w:val="28"/>
          <w:szCs w:val="28"/>
        </w:rPr>
        <w:t>вредное</w:t>
      </w:r>
      <w:r>
        <w:rPr>
          <w:rFonts w:ascii="Times New Roman" w:hAnsi="Times New Roman" w:cs="Times New Roman"/>
          <w:spacing w:val="34"/>
          <w:sz w:val="28"/>
          <w:szCs w:val="28"/>
        </w:rPr>
        <w:t xml:space="preserve"> </w:t>
      </w:r>
      <w:r>
        <w:rPr>
          <w:rFonts w:ascii="Times New Roman" w:hAnsi="Times New Roman" w:cs="Times New Roman"/>
          <w:sz w:val="28"/>
          <w:szCs w:val="28"/>
        </w:rPr>
        <w:t>воздействие</w:t>
      </w:r>
      <w:r>
        <w:rPr>
          <w:rFonts w:ascii="Times New Roman" w:hAnsi="Times New Roman" w:cs="Times New Roman"/>
          <w:spacing w:val="33"/>
          <w:sz w:val="28"/>
          <w:szCs w:val="28"/>
        </w:rPr>
        <w:t xml:space="preserve"> </w:t>
      </w:r>
      <w:r>
        <w:rPr>
          <w:rFonts w:ascii="Times New Roman" w:hAnsi="Times New Roman" w:cs="Times New Roman"/>
          <w:sz w:val="28"/>
          <w:szCs w:val="28"/>
        </w:rPr>
        <w:t>на</w:t>
      </w:r>
      <w:r>
        <w:rPr>
          <w:rFonts w:ascii="Times New Roman" w:hAnsi="Times New Roman" w:cs="Times New Roman"/>
          <w:spacing w:val="33"/>
          <w:sz w:val="28"/>
          <w:szCs w:val="28"/>
        </w:rPr>
        <w:t xml:space="preserve"> </w:t>
      </w:r>
      <w:r>
        <w:rPr>
          <w:rFonts w:ascii="Times New Roman" w:hAnsi="Times New Roman" w:cs="Times New Roman"/>
          <w:sz w:val="28"/>
          <w:szCs w:val="28"/>
        </w:rPr>
        <w:t>организм</w:t>
      </w:r>
      <w:r>
        <w:rPr>
          <w:rFonts w:ascii="Times New Roman" w:hAnsi="Times New Roman" w:cs="Times New Roman"/>
          <w:spacing w:val="34"/>
          <w:sz w:val="28"/>
          <w:szCs w:val="28"/>
        </w:rPr>
        <w:t xml:space="preserve"> </w:t>
      </w:r>
      <w:r>
        <w:rPr>
          <w:rFonts w:ascii="Times New Roman" w:hAnsi="Times New Roman" w:cs="Times New Roman"/>
          <w:sz w:val="28"/>
          <w:szCs w:val="28"/>
        </w:rPr>
        <w:t>человека.</w:t>
      </w:r>
      <w:r>
        <w:rPr>
          <w:rFonts w:ascii="Times New Roman" w:hAnsi="Times New Roman" w:cs="Times New Roman"/>
          <w:spacing w:val="31"/>
          <w:sz w:val="28"/>
          <w:szCs w:val="28"/>
        </w:rPr>
        <w:t xml:space="preserve"> </w:t>
      </w:r>
      <w:r>
        <w:rPr>
          <w:rFonts w:ascii="Times New Roman" w:hAnsi="Times New Roman" w:cs="Times New Roman"/>
          <w:sz w:val="28"/>
          <w:szCs w:val="28"/>
        </w:rPr>
        <w:t>Но</w:t>
      </w:r>
      <w:r>
        <w:rPr>
          <w:rFonts w:ascii="Times New Roman" w:hAnsi="Times New Roman" w:cs="Times New Roman"/>
          <w:spacing w:val="34"/>
          <w:sz w:val="28"/>
          <w:szCs w:val="28"/>
        </w:rPr>
        <w:t xml:space="preserve"> </w:t>
      </w:r>
      <w:r>
        <w:rPr>
          <w:rFonts w:ascii="Times New Roman" w:hAnsi="Times New Roman" w:cs="Times New Roman"/>
          <w:spacing w:val="-2"/>
          <w:sz w:val="28"/>
          <w:szCs w:val="28"/>
        </w:rPr>
        <w:t>человек</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«приручает» электромагнитные волны, создает все более безопасные бытовые приборы, ведь знание природы воздействия электромагнитных волн на организм человека, норм допустимых облучений, методов контроля интенсивности излучений и средств защиты от них является совершенно необходимым для дальнейшего успешного их применения все в более новых отраслях науки и техники. Кроме того, электромагнитные волны</w:t>
      </w:r>
      <w:r>
        <w:rPr>
          <w:rFonts w:ascii="Times New Roman" w:hAnsi="Times New Roman" w:cs="Times New Roman"/>
          <w:spacing w:val="40"/>
          <w:sz w:val="28"/>
          <w:szCs w:val="28"/>
        </w:rPr>
        <w:t xml:space="preserve"> </w:t>
      </w:r>
      <w:r>
        <w:rPr>
          <w:rFonts w:ascii="Times New Roman" w:hAnsi="Times New Roman" w:cs="Times New Roman"/>
          <w:sz w:val="28"/>
          <w:szCs w:val="28"/>
        </w:rPr>
        <w:t>почти всех частот широко применяют в медицине для лечения многих заболеваний.</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lastRenderedPageBreak/>
        <w:t>СПИСОК</w:t>
      </w:r>
      <w:r>
        <w:rPr>
          <w:rFonts w:ascii="Times New Roman" w:hAnsi="Times New Roman" w:cs="Times New Roman"/>
          <w:spacing w:val="33"/>
          <w:sz w:val="28"/>
          <w:szCs w:val="28"/>
        </w:rPr>
        <w:t xml:space="preserve"> </w:t>
      </w:r>
      <w:r>
        <w:rPr>
          <w:rFonts w:ascii="Times New Roman" w:hAnsi="Times New Roman" w:cs="Times New Roman"/>
          <w:spacing w:val="-2"/>
          <w:sz w:val="28"/>
          <w:szCs w:val="28"/>
        </w:rPr>
        <w:t>ЛИТЕРАТУРЫ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43"/>
        </w:numPr>
        <w:tabs>
          <w:tab w:val="left" w:pos="156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https://ru.wikipedia.org/wiki/Электромагнитное_излучение</w:t>
      </w:r>
    </w:p>
    <w:p w:rsidR="004F4631" w:rsidRDefault="00FF15F6" w:rsidP="00086DEF">
      <w:pPr>
        <w:pStyle w:val="a6"/>
        <w:numPr>
          <w:ilvl w:val="0"/>
          <w:numId w:val="43"/>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59">
        <w:r w:rsidR="00B2776B">
          <w:rPr>
            <w:rFonts w:ascii="Times New Roman" w:hAnsi="Times New Roman" w:cs="Times New Roman"/>
            <w:spacing w:val="-2"/>
            <w:sz w:val="28"/>
            <w:szCs w:val="28"/>
          </w:rPr>
          <w:t>http://ecology.md/page/vozdejstvie-elektromagnitnyh-voln-</w:t>
        </w:r>
        <w:r w:rsidR="00B2776B">
          <w:rPr>
            <w:rFonts w:ascii="Times New Roman" w:hAnsi="Times New Roman" w:cs="Times New Roman"/>
            <w:spacing w:val="-10"/>
            <w:sz w:val="28"/>
            <w:szCs w:val="28"/>
          </w:rPr>
          <w:t>n</w:t>
        </w:r>
      </w:hyperlink>
    </w:p>
    <w:p w:rsidR="004F4631" w:rsidRDefault="00FF15F6" w:rsidP="00086DEF">
      <w:pPr>
        <w:pStyle w:val="a6"/>
        <w:numPr>
          <w:ilvl w:val="0"/>
          <w:numId w:val="43"/>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60">
        <w:r w:rsidR="00B2776B">
          <w:rPr>
            <w:rFonts w:ascii="Times New Roman" w:hAnsi="Times New Roman" w:cs="Times New Roman"/>
            <w:spacing w:val="-2"/>
            <w:sz w:val="28"/>
            <w:szCs w:val="28"/>
          </w:rPr>
          <w:t>http://psyfactor.org/lib/bogush1.htm</w:t>
        </w:r>
      </w:hyperlink>
    </w:p>
    <w:p w:rsidR="004F4631" w:rsidRDefault="00FF15F6" w:rsidP="00086DEF">
      <w:pPr>
        <w:pStyle w:val="a6"/>
        <w:numPr>
          <w:ilvl w:val="0"/>
          <w:numId w:val="43"/>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61">
        <w:r w:rsidR="00B2776B">
          <w:rPr>
            <w:rFonts w:ascii="Times New Roman" w:hAnsi="Times New Roman" w:cs="Times New Roman"/>
            <w:spacing w:val="-2"/>
            <w:sz w:val="28"/>
            <w:szCs w:val="28"/>
          </w:rPr>
          <w:t>http://www.medical-enc.ru/4/gamma-rays.shtml</w:t>
        </w:r>
      </w:hyperlink>
    </w:p>
    <w:p w:rsidR="004F4631" w:rsidRDefault="00FF15F6" w:rsidP="00086DEF">
      <w:pPr>
        <w:pStyle w:val="a6"/>
        <w:numPr>
          <w:ilvl w:val="0"/>
          <w:numId w:val="43"/>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62">
        <w:r w:rsidR="00B2776B">
          <w:rPr>
            <w:rFonts w:ascii="Times New Roman" w:hAnsi="Times New Roman" w:cs="Times New Roman"/>
            <w:spacing w:val="-2"/>
            <w:sz w:val="28"/>
            <w:szCs w:val="28"/>
          </w:rPr>
          <w:t>http://www.tiensmed.ru/programmer1.html</w:t>
        </w:r>
      </w:hyperlink>
    </w:p>
    <w:p w:rsidR="004F4631" w:rsidRDefault="00FF15F6" w:rsidP="00086DEF">
      <w:pPr>
        <w:pStyle w:val="a6"/>
        <w:numPr>
          <w:ilvl w:val="0"/>
          <w:numId w:val="43"/>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63">
        <w:r w:rsidR="00B2776B">
          <w:rPr>
            <w:rFonts w:ascii="Times New Roman" w:hAnsi="Times New Roman" w:cs="Times New Roman"/>
            <w:spacing w:val="-2"/>
            <w:sz w:val="28"/>
            <w:szCs w:val="28"/>
          </w:rPr>
          <w:t>http://www.neboleem.net/stati-o-zdorove/7427-vlijanie-jelektromagnitnyh-voln.php</w:t>
        </w:r>
      </w:hyperlink>
    </w:p>
    <w:p w:rsidR="004F4631" w:rsidRDefault="00B2776B" w:rsidP="00B2776B">
      <w:pPr>
        <w:pStyle w:val="a6"/>
        <w:numPr>
          <w:ilvl w:val="0"/>
          <w:numId w:val="43"/>
        </w:numPr>
        <w:tabs>
          <w:tab w:val="left" w:pos="1567"/>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Медицинская</w:t>
      </w:r>
      <w:r>
        <w:rPr>
          <w:rFonts w:ascii="Times New Roman" w:hAnsi="Times New Roman" w:cs="Times New Roman"/>
          <w:spacing w:val="37"/>
          <w:sz w:val="28"/>
          <w:szCs w:val="28"/>
        </w:rPr>
        <w:t xml:space="preserve"> </w:t>
      </w:r>
      <w:r>
        <w:rPr>
          <w:rFonts w:ascii="Times New Roman" w:hAnsi="Times New Roman" w:cs="Times New Roman"/>
          <w:sz w:val="28"/>
          <w:szCs w:val="28"/>
        </w:rPr>
        <w:t>и</w:t>
      </w:r>
      <w:r>
        <w:rPr>
          <w:rFonts w:ascii="Times New Roman" w:hAnsi="Times New Roman" w:cs="Times New Roman"/>
          <w:spacing w:val="38"/>
          <w:sz w:val="28"/>
          <w:szCs w:val="28"/>
        </w:rPr>
        <w:t xml:space="preserve"> </w:t>
      </w:r>
      <w:r>
        <w:rPr>
          <w:rFonts w:ascii="Times New Roman" w:hAnsi="Times New Roman" w:cs="Times New Roman"/>
          <w:sz w:val="28"/>
          <w:szCs w:val="28"/>
        </w:rPr>
        <w:t>биологическая</w:t>
      </w:r>
      <w:r>
        <w:rPr>
          <w:rFonts w:ascii="Times New Roman" w:hAnsi="Times New Roman" w:cs="Times New Roman"/>
          <w:spacing w:val="37"/>
          <w:sz w:val="28"/>
          <w:szCs w:val="28"/>
        </w:rPr>
        <w:t xml:space="preserve"> </w:t>
      </w:r>
      <w:r>
        <w:rPr>
          <w:rFonts w:ascii="Times New Roman" w:hAnsi="Times New Roman" w:cs="Times New Roman"/>
          <w:sz w:val="28"/>
          <w:szCs w:val="28"/>
        </w:rPr>
        <w:t>физика:</w:t>
      </w:r>
      <w:r>
        <w:rPr>
          <w:rFonts w:ascii="Times New Roman" w:hAnsi="Times New Roman" w:cs="Times New Roman"/>
          <w:spacing w:val="36"/>
          <w:sz w:val="28"/>
          <w:szCs w:val="28"/>
        </w:rPr>
        <w:t xml:space="preserve"> </w:t>
      </w:r>
      <w:r>
        <w:rPr>
          <w:rFonts w:ascii="Times New Roman" w:hAnsi="Times New Roman" w:cs="Times New Roman"/>
          <w:sz w:val="28"/>
          <w:szCs w:val="28"/>
        </w:rPr>
        <w:t>Учеб.</w:t>
      </w:r>
      <w:r>
        <w:rPr>
          <w:rFonts w:ascii="Times New Roman" w:hAnsi="Times New Roman" w:cs="Times New Roman"/>
          <w:spacing w:val="38"/>
          <w:sz w:val="28"/>
          <w:szCs w:val="28"/>
        </w:rPr>
        <w:t xml:space="preserve"> </w:t>
      </w:r>
      <w:r>
        <w:rPr>
          <w:rFonts w:ascii="Times New Roman" w:hAnsi="Times New Roman" w:cs="Times New Roman"/>
          <w:sz w:val="28"/>
          <w:szCs w:val="28"/>
        </w:rPr>
        <w:t>для</w:t>
      </w:r>
      <w:r>
        <w:rPr>
          <w:rFonts w:ascii="Times New Roman" w:hAnsi="Times New Roman" w:cs="Times New Roman"/>
          <w:spacing w:val="37"/>
          <w:sz w:val="28"/>
          <w:szCs w:val="28"/>
        </w:rPr>
        <w:t xml:space="preserve"> </w:t>
      </w:r>
      <w:r>
        <w:rPr>
          <w:rFonts w:ascii="Times New Roman" w:hAnsi="Times New Roman" w:cs="Times New Roman"/>
          <w:sz w:val="28"/>
          <w:szCs w:val="28"/>
        </w:rPr>
        <w:t>мед.</w:t>
      </w:r>
      <w:r>
        <w:rPr>
          <w:rFonts w:ascii="Times New Roman" w:hAnsi="Times New Roman" w:cs="Times New Roman"/>
          <w:spacing w:val="38"/>
          <w:sz w:val="28"/>
          <w:szCs w:val="28"/>
        </w:rPr>
        <w:t xml:space="preserve"> </w:t>
      </w:r>
      <w:r>
        <w:rPr>
          <w:rFonts w:ascii="Times New Roman" w:hAnsi="Times New Roman" w:cs="Times New Roman"/>
          <w:sz w:val="28"/>
          <w:szCs w:val="28"/>
        </w:rPr>
        <w:t>спец.</w:t>
      </w:r>
      <w:r>
        <w:rPr>
          <w:rFonts w:ascii="Times New Roman" w:hAnsi="Times New Roman" w:cs="Times New Roman"/>
          <w:spacing w:val="40"/>
          <w:sz w:val="28"/>
          <w:szCs w:val="28"/>
        </w:rPr>
        <w:t xml:space="preserve"> </w:t>
      </w:r>
      <w:r>
        <w:rPr>
          <w:rFonts w:ascii="Times New Roman" w:hAnsi="Times New Roman" w:cs="Times New Roman"/>
          <w:sz w:val="28"/>
          <w:szCs w:val="28"/>
        </w:rPr>
        <w:t>Вузов.-5-е</w:t>
      </w:r>
      <w:r>
        <w:rPr>
          <w:rFonts w:ascii="Times New Roman" w:hAnsi="Times New Roman" w:cs="Times New Roman"/>
          <w:spacing w:val="38"/>
          <w:sz w:val="28"/>
          <w:szCs w:val="28"/>
        </w:rPr>
        <w:t xml:space="preserve"> </w:t>
      </w:r>
      <w:r>
        <w:rPr>
          <w:rFonts w:ascii="Times New Roman" w:hAnsi="Times New Roman" w:cs="Times New Roman"/>
          <w:sz w:val="28"/>
          <w:szCs w:val="28"/>
        </w:rPr>
        <w:t xml:space="preserve">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 школа, 2010.-608с.:ил.</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lastRenderedPageBreak/>
        <w:t>Государственное</w:t>
      </w:r>
      <w:r>
        <w:rPr>
          <w:rFonts w:ascii="Times New Roman" w:hAnsi="Times New Roman" w:cs="Times New Roman"/>
          <w:spacing w:val="-15"/>
          <w:sz w:val="28"/>
          <w:szCs w:val="28"/>
        </w:rPr>
        <w:t xml:space="preserve"> </w:t>
      </w:r>
      <w:r>
        <w:rPr>
          <w:rFonts w:ascii="Times New Roman" w:hAnsi="Times New Roman" w:cs="Times New Roman"/>
          <w:sz w:val="28"/>
          <w:szCs w:val="28"/>
        </w:rPr>
        <w:t>бюджетное</w:t>
      </w:r>
      <w:r>
        <w:rPr>
          <w:rFonts w:ascii="Times New Roman" w:hAnsi="Times New Roman" w:cs="Times New Roman"/>
          <w:spacing w:val="-15"/>
          <w:sz w:val="28"/>
          <w:szCs w:val="28"/>
        </w:rPr>
        <w:t xml:space="preserve"> </w:t>
      </w:r>
      <w:r>
        <w:rPr>
          <w:rFonts w:ascii="Times New Roman" w:hAnsi="Times New Roman" w:cs="Times New Roman"/>
          <w:sz w:val="28"/>
          <w:szCs w:val="28"/>
        </w:rPr>
        <w:t>профессиональное</w:t>
      </w:r>
      <w:r>
        <w:rPr>
          <w:rFonts w:ascii="Times New Roman" w:hAnsi="Times New Roman" w:cs="Times New Roman"/>
          <w:spacing w:val="-15"/>
          <w:sz w:val="28"/>
          <w:szCs w:val="28"/>
        </w:rPr>
        <w:t xml:space="preserve"> </w:t>
      </w:r>
      <w:r>
        <w:rPr>
          <w:rFonts w:ascii="Times New Roman" w:hAnsi="Times New Roman" w:cs="Times New Roman"/>
          <w:sz w:val="28"/>
          <w:szCs w:val="28"/>
        </w:rPr>
        <w:t>образовательное</w:t>
      </w:r>
      <w:r>
        <w:rPr>
          <w:rFonts w:ascii="Times New Roman" w:hAnsi="Times New Roman" w:cs="Times New Roman"/>
          <w:spacing w:val="-15"/>
          <w:sz w:val="28"/>
          <w:szCs w:val="28"/>
        </w:rPr>
        <w:t xml:space="preserve"> </w:t>
      </w:r>
      <w:r>
        <w:rPr>
          <w:rFonts w:ascii="Times New Roman" w:hAnsi="Times New Roman" w:cs="Times New Roman"/>
          <w:sz w:val="28"/>
          <w:szCs w:val="28"/>
        </w:rPr>
        <w:t>учреждение Департамента здравоохранения города Москвы</w:t>
      </w:r>
    </w:p>
    <w:p w:rsidR="004F4631" w:rsidRDefault="00B2776B" w:rsidP="00B2776B">
      <w:pPr>
        <w:pStyle w:val="a4"/>
        <w:spacing w:line="360" w:lineRule="auto"/>
        <w:ind w:leftChars="600" w:left="1320"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«Медицинский</w:t>
      </w:r>
      <w:r>
        <w:rPr>
          <w:rFonts w:ascii="Times New Roman" w:hAnsi="Times New Roman" w:cs="Times New Roman"/>
          <w:spacing w:val="36"/>
          <w:sz w:val="28"/>
          <w:szCs w:val="28"/>
        </w:rPr>
        <w:t xml:space="preserve"> </w:t>
      </w:r>
      <w:r>
        <w:rPr>
          <w:rFonts w:ascii="Times New Roman" w:hAnsi="Times New Roman" w:cs="Times New Roman"/>
          <w:sz w:val="28"/>
          <w:szCs w:val="28"/>
        </w:rPr>
        <w:t>колледж</w:t>
      </w:r>
      <w:r>
        <w:rPr>
          <w:rFonts w:ascii="Times New Roman" w:hAnsi="Times New Roman" w:cs="Times New Roman"/>
          <w:spacing w:val="-14"/>
          <w:sz w:val="28"/>
          <w:szCs w:val="28"/>
        </w:rPr>
        <w:t xml:space="preserve"> </w:t>
      </w:r>
      <w:r>
        <w:rPr>
          <w:rFonts w:ascii="Times New Roman" w:hAnsi="Times New Roman" w:cs="Times New Roman"/>
          <w:sz w:val="28"/>
          <w:szCs w:val="28"/>
        </w:rPr>
        <w:t>№2» (ГБПОУ ДЗМ</w:t>
      </w:r>
      <w:r>
        <w:rPr>
          <w:rFonts w:ascii="Times New Roman" w:hAnsi="Times New Roman" w:cs="Times New Roman"/>
          <w:spacing w:val="40"/>
          <w:sz w:val="28"/>
          <w:szCs w:val="28"/>
        </w:rPr>
        <w:t xml:space="preserve"> </w:t>
      </w:r>
      <w:r>
        <w:rPr>
          <w:rFonts w:ascii="Times New Roman" w:hAnsi="Times New Roman" w:cs="Times New Roman"/>
          <w:sz w:val="28"/>
          <w:szCs w:val="28"/>
        </w:rPr>
        <w:t>«МК №2»)</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Реферат</w:t>
      </w:r>
    </w:p>
    <w:p w:rsidR="004F4631" w:rsidRDefault="00B2776B" w:rsidP="00B2776B">
      <w:pPr>
        <w:pStyle w:val="a4"/>
        <w:spacing w:line="360" w:lineRule="auto"/>
        <w:ind w:leftChars="600" w:left="1320"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тему:</w:t>
      </w:r>
    </w:p>
    <w:p w:rsidR="004F4631" w:rsidRDefault="00B2776B" w:rsidP="00B2776B">
      <w:pPr>
        <w:pStyle w:val="a4"/>
        <w:spacing w:line="360" w:lineRule="auto"/>
        <w:ind w:leftChars="600" w:left="1320"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«Вопросы</w:t>
      </w:r>
      <w:r>
        <w:rPr>
          <w:rFonts w:ascii="Times New Roman" w:hAnsi="Times New Roman" w:cs="Times New Roman"/>
          <w:spacing w:val="-12"/>
          <w:sz w:val="28"/>
          <w:szCs w:val="28"/>
        </w:rPr>
        <w:t xml:space="preserve"> </w:t>
      </w:r>
      <w:r>
        <w:rPr>
          <w:rFonts w:ascii="Times New Roman" w:hAnsi="Times New Roman" w:cs="Times New Roman"/>
          <w:sz w:val="28"/>
          <w:szCs w:val="28"/>
        </w:rPr>
        <w:t>здоровья,</w:t>
      </w:r>
      <w:r>
        <w:rPr>
          <w:rFonts w:ascii="Times New Roman" w:hAnsi="Times New Roman" w:cs="Times New Roman"/>
          <w:spacing w:val="-13"/>
          <w:sz w:val="28"/>
          <w:szCs w:val="28"/>
        </w:rPr>
        <w:t xml:space="preserve"> </w:t>
      </w:r>
      <w:r>
        <w:rPr>
          <w:rFonts w:ascii="Times New Roman" w:hAnsi="Times New Roman" w:cs="Times New Roman"/>
          <w:sz w:val="28"/>
          <w:szCs w:val="28"/>
        </w:rPr>
        <w:t>изучаемые</w:t>
      </w:r>
      <w:r>
        <w:rPr>
          <w:rFonts w:ascii="Times New Roman" w:hAnsi="Times New Roman" w:cs="Times New Roman"/>
          <w:spacing w:val="-11"/>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курсе</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физики.</w:t>
      </w:r>
    </w:p>
    <w:p w:rsidR="004F4631" w:rsidRDefault="00B2776B" w:rsidP="00B2776B">
      <w:pPr>
        <w:pStyle w:val="a4"/>
        <w:spacing w:line="360" w:lineRule="auto"/>
        <w:ind w:leftChars="600" w:left="1320" w:rightChars="320" w:right="704" w:firstLineChars="392" w:firstLine="1098"/>
        <w:jc w:val="center"/>
        <w:rPr>
          <w:rFonts w:ascii="Times New Roman" w:hAnsi="Times New Roman" w:cs="Times New Roman"/>
          <w:sz w:val="28"/>
          <w:szCs w:val="28"/>
        </w:rPr>
      </w:pPr>
      <w:r>
        <w:rPr>
          <w:rFonts w:ascii="Times New Roman" w:hAnsi="Times New Roman" w:cs="Times New Roman"/>
          <w:sz w:val="28"/>
          <w:szCs w:val="28"/>
        </w:rPr>
        <w:t>Электрический</w:t>
      </w:r>
      <w:r>
        <w:rPr>
          <w:rFonts w:ascii="Times New Roman" w:hAnsi="Times New Roman" w:cs="Times New Roman"/>
          <w:spacing w:val="25"/>
          <w:sz w:val="28"/>
          <w:szCs w:val="28"/>
        </w:rPr>
        <w:t xml:space="preserve"> </w:t>
      </w:r>
      <w:r>
        <w:rPr>
          <w:rFonts w:ascii="Times New Roman" w:hAnsi="Times New Roman" w:cs="Times New Roman"/>
          <w:spacing w:val="-4"/>
          <w:sz w:val="28"/>
          <w:szCs w:val="28"/>
        </w:rPr>
        <w:t>ток</w:t>
      </w:r>
      <w:proofErr w:type="gramStart"/>
      <w:r>
        <w:rPr>
          <w:rFonts w:ascii="Times New Roman" w:hAnsi="Times New Roman" w:cs="Times New Roman"/>
          <w:spacing w:val="-4"/>
          <w:sz w:val="28"/>
          <w:szCs w:val="28"/>
        </w:rPr>
        <w:t>.»</w:t>
      </w:r>
      <w:proofErr w:type="gramEnd"/>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 xml:space="preserve">Выполнили: </w:t>
      </w:r>
      <w:r>
        <w:rPr>
          <w:rFonts w:ascii="Times New Roman" w:hAnsi="Times New Roman" w:cs="Times New Roman"/>
          <w:sz w:val="28"/>
          <w:szCs w:val="28"/>
        </w:rPr>
        <w:t>Студентки</w:t>
      </w:r>
      <w:r>
        <w:rPr>
          <w:rFonts w:ascii="Times New Roman" w:hAnsi="Times New Roman" w:cs="Times New Roman"/>
          <w:spacing w:val="-16"/>
          <w:sz w:val="28"/>
          <w:szCs w:val="28"/>
        </w:rPr>
        <w:t xml:space="preserve"> </w:t>
      </w:r>
      <w:r>
        <w:rPr>
          <w:rFonts w:ascii="Times New Roman" w:hAnsi="Times New Roman" w:cs="Times New Roman"/>
          <w:sz w:val="28"/>
          <w:szCs w:val="28"/>
        </w:rPr>
        <w:t>11</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группы Магомедова Г. </w:t>
      </w:r>
      <w:proofErr w:type="spellStart"/>
      <w:r>
        <w:rPr>
          <w:rFonts w:ascii="Times New Roman" w:hAnsi="Times New Roman" w:cs="Times New Roman"/>
          <w:sz w:val="28"/>
          <w:szCs w:val="28"/>
        </w:rPr>
        <w:t>Козинец</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Шахрунабиева</w:t>
      </w:r>
      <w:proofErr w:type="spellEnd"/>
      <w:r>
        <w:rPr>
          <w:rFonts w:ascii="Times New Roman" w:hAnsi="Times New Roman" w:cs="Times New Roman"/>
          <w:sz w:val="28"/>
          <w:szCs w:val="28"/>
        </w:rPr>
        <w:t xml:space="preserve"> 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 xml:space="preserve">Москва </w:t>
      </w:r>
      <w:r>
        <w:rPr>
          <w:rFonts w:ascii="Times New Roman" w:hAnsi="Times New Roman" w:cs="Times New Roman"/>
          <w:sz w:val="28"/>
          <w:szCs w:val="28"/>
        </w:rPr>
        <w:t>2015-2016</w:t>
      </w:r>
      <w:r>
        <w:rPr>
          <w:rFonts w:ascii="Times New Roman" w:hAnsi="Times New Roman" w:cs="Times New Roman"/>
          <w:spacing w:val="-16"/>
          <w:sz w:val="28"/>
          <w:szCs w:val="28"/>
        </w:rPr>
        <w:t xml:space="preserve"> </w:t>
      </w:r>
      <w:r>
        <w:rPr>
          <w:rFonts w:ascii="Times New Roman" w:hAnsi="Times New Roman" w:cs="Times New Roman"/>
          <w:sz w:val="28"/>
          <w:szCs w:val="28"/>
        </w:rPr>
        <w:t>уч.</w:t>
      </w:r>
      <w:r>
        <w:rPr>
          <w:rFonts w:ascii="Times New Roman" w:hAnsi="Times New Roman" w:cs="Times New Roman"/>
          <w:spacing w:val="-16"/>
          <w:sz w:val="28"/>
          <w:szCs w:val="28"/>
        </w:rPr>
        <w:t xml:space="preserve"> </w:t>
      </w:r>
      <w:r>
        <w:rPr>
          <w:rFonts w:ascii="Times New Roman" w:hAnsi="Times New Roman" w:cs="Times New Roman"/>
          <w:sz w:val="28"/>
          <w:szCs w:val="28"/>
        </w:rPr>
        <w:t>год.</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lastRenderedPageBreak/>
        <w:t>Содержание</w:t>
      </w:r>
    </w:p>
    <w:p w:rsidR="004F4631" w:rsidRDefault="00FF15F6" w:rsidP="00086DEF">
      <w:pPr>
        <w:pStyle w:val="a6"/>
        <w:numPr>
          <w:ilvl w:val="0"/>
          <w:numId w:val="44"/>
        </w:numPr>
        <w:tabs>
          <w:tab w:val="left" w:pos="1130"/>
          <w:tab w:val="left" w:pos="10053"/>
        </w:tabs>
        <w:spacing w:line="360" w:lineRule="auto"/>
        <w:ind w:leftChars="600" w:left="1320" w:rightChars="320" w:right="704" w:firstLineChars="392" w:firstLine="862"/>
        <w:rPr>
          <w:rFonts w:ascii="Times New Roman" w:hAnsi="Times New Roman" w:cs="Times New Roman"/>
          <w:sz w:val="28"/>
          <w:szCs w:val="28"/>
        </w:rPr>
      </w:pPr>
      <w:hyperlink w:anchor="_bookmark66" w:history="1">
        <w:r w:rsidR="00B2776B">
          <w:rPr>
            <w:rFonts w:ascii="Times New Roman" w:hAnsi="Times New Roman" w:cs="Times New Roman"/>
            <w:sz w:val="28"/>
            <w:szCs w:val="28"/>
          </w:rPr>
          <w:t>Электрический</w:t>
        </w:r>
        <w:r w:rsidR="00B2776B">
          <w:rPr>
            <w:rFonts w:ascii="Times New Roman" w:hAnsi="Times New Roman" w:cs="Times New Roman"/>
            <w:spacing w:val="20"/>
            <w:sz w:val="28"/>
            <w:szCs w:val="28"/>
          </w:rPr>
          <w:t xml:space="preserve"> </w:t>
        </w:r>
        <w:r w:rsidR="00B2776B">
          <w:rPr>
            <w:rFonts w:ascii="Times New Roman" w:hAnsi="Times New Roman" w:cs="Times New Roman"/>
            <w:sz w:val="28"/>
            <w:szCs w:val="28"/>
          </w:rPr>
          <w:t>ток</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и</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его</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способность</w:t>
        </w:r>
        <w:r w:rsidR="00B2776B">
          <w:rPr>
            <w:rFonts w:ascii="Times New Roman" w:hAnsi="Times New Roman" w:cs="Times New Roman"/>
            <w:spacing w:val="23"/>
            <w:sz w:val="28"/>
            <w:szCs w:val="28"/>
          </w:rPr>
          <w:t xml:space="preserve"> </w:t>
        </w:r>
        <w:r w:rsidR="00B2776B">
          <w:rPr>
            <w:rFonts w:ascii="Times New Roman" w:hAnsi="Times New Roman" w:cs="Times New Roman"/>
            <w:sz w:val="28"/>
            <w:szCs w:val="28"/>
          </w:rPr>
          <w:t>воздействия</w:t>
        </w:r>
        <w:r w:rsidR="00B2776B">
          <w:rPr>
            <w:rFonts w:ascii="Times New Roman" w:hAnsi="Times New Roman" w:cs="Times New Roman"/>
            <w:spacing w:val="23"/>
            <w:sz w:val="28"/>
            <w:szCs w:val="28"/>
          </w:rPr>
          <w:t xml:space="preserve"> </w:t>
        </w:r>
        <w:r w:rsidR="00B2776B">
          <w:rPr>
            <w:rFonts w:ascii="Times New Roman" w:hAnsi="Times New Roman" w:cs="Times New Roman"/>
            <w:sz w:val="28"/>
            <w:szCs w:val="28"/>
          </w:rPr>
          <w:t>на</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живые</w:t>
        </w:r>
        <w:r w:rsidR="00B2776B">
          <w:rPr>
            <w:rFonts w:ascii="Times New Roman" w:hAnsi="Times New Roman" w:cs="Times New Roman"/>
            <w:spacing w:val="24"/>
            <w:sz w:val="28"/>
            <w:szCs w:val="28"/>
          </w:rPr>
          <w:t xml:space="preserve"> </w:t>
        </w:r>
        <w:r w:rsidR="00B2776B">
          <w:rPr>
            <w:rFonts w:ascii="Times New Roman" w:hAnsi="Times New Roman" w:cs="Times New Roman"/>
            <w:spacing w:val="-2"/>
            <w:sz w:val="28"/>
            <w:szCs w:val="28"/>
          </w:rPr>
          <w:t>организмы</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71</w:t>
        </w:r>
      </w:hyperlink>
    </w:p>
    <w:p w:rsidR="004F4631" w:rsidRDefault="00FF15F6" w:rsidP="00086DEF">
      <w:pPr>
        <w:pStyle w:val="a6"/>
        <w:numPr>
          <w:ilvl w:val="0"/>
          <w:numId w:val="44"/>
        </w:numPr>
        <w:tabs>
          <w:tab w:val="left" w:pos="1130"/>
        </w:tabs>
        <w:spacing w:line="360" w:lineRule="auto"/>
        <w:ind w:leftChars="600" w:left="1320" w:rightChars="320" w:right="704" w:firstLineChars="392" w:firstLine="862"/>
        <w:rPr>
          <w:rFonts w:ascii="Times New Roman" w:hAnsi="Times New Roman" w:cs="Times New Roman"/>
          <w:sz w:val="28"/>
          <w:szCs w:val="28"/>
        </w:rPr>
      </w:pPr>
      <w:hyperlink w:anchor="_bookmark67" w:history="1">
        <w:r w:rsidR="00B2776B">
          <w:rPr>
            <w:rFonts w:ascii="Times New Roman" w:hAnsi="Times New Roman" w:cs="Times New Roman"/>
            <w:sz w:val="28"/>
            <w:szCs w:val="28"/>
          </w:rPr>
          <w:t>Применение</w:t>
        </w:r>
        <w:r w:rsidR="00B2776B">
          <w:rPr>
            <w:rFonts w:ascii="Times New Roman" w:hAnsi="Times New Roman" w:cs="Times New Roman"/>
            <w:spacing w:val="22"/>
            <w:sz w:val="28"/>
            <w:szCs w:val="28"/>
          </w:rPr>
          <w:t xml:space="preserve"> </w:t>
        </w:r>
        <w:r w:rsidR="00B2776B">
          <w:rPr>
            <w:rFonts w:ascii="Times New Roman" w:hAnsi="Times New Roman" w:cs="Times New Roman"/>
            <w:sz w:val="28"/>
            <w:szCs w:val="28"/>
          </w:rPr>
          <w:t>электрического</w:t>
        </w:r>
        <w:r w:rsidR="00B2776B">
          <w:rPr>
            <w:rFonts w:ascii="Times New Roman" w:hAnsi="Times New Roman" w:cs="Times New Roman"/>
            <w:spacing w:val="25"/>
            <w:sz w:val="28"/>
            <w:szCs w:val="28"/>
          </w:rPr>
          <w:t xml:space="preserve"> </w:t>
        </w:r>
        <w:r w:rsidR="00B2776B">
          <w:rPr>
            <w:rFonts w:ascii="Times New Roman" w:hAnsi="Times New Roman" w:cs="Times New Roman"/>
            <w:sz w:val="28"/>
            <w:szCs w:val="28"/>
          </w:rPr>
          <w:t>тока</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24"/>
            <w:sz w:val="28"/>
            <w:szCs w:val="28"/>
          </w:rPr>
          <w:t xml:space="preserve"> </w:t>
        </w:r>
        <w:r w:rsidR="00B2776B">
          <w:rPr>
            <w:rFonts w:ascii="Times New Roman" w:hAnsi="Times New Roman" w:cs="Times New Roman"/>
            <w:sz w:val="28"/>
            <w:szCs w:val="28"/>
          </w:rPr>
          <w:t>медицине</w:t>
        </w:r>
        <w:r w:rsidR="00B2776B">
          <w:rPr>
            <w:rFonts w:ascii="Times New Roman" w:hAnsi="Times New Roman" w:cs="Times New Roman"/>
            <w:spacing w:val="24"/>
            <w:sz w:val="28"/>
            <w:szCs w:val="28"/>
          </w:rPr>
          <w:t xml:space="preserve"> </w:t>
        </w:r>
        <w:r w:rsidR="00B2776B">
          <w:rPr>
            <w:rFonts w:ascii="Times New Roman" w:hAnsi="Times New Roman" w:cs="Times New Roman"/>
            <w:spacing w:val="-5"/>
            <w:sz w:val="28"/>
            <w:szCs w:val="28"/>
          </w:rPr>
          <w:t>71</w:t>
        </w:r>
      </w:hyperlink>
    </w:p>
    <w:p w:rsidR="004F4631" w:rsidRDefault="00FF15F6" w:rsidP="00086DEF">
      <w:pPr>
        <w:pStyle w:val="a6"/>
        <w:numPr>
          <w:ilvl w:val="2"/>
          <w:numId w:val="45"/>
        </w:numPr>
        <w:tabs>
          <w:tab w:val="left" w:pos="1930"/>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68" w:history="1">
        <w:r w:rsidR="00B2776B">
          <w:rPr>
            <w:rFonts w:ascii="Times New Roman" w:hAnsi="Times New Roman" w:cs="Times New Roman"/>
            <w:spacing w:val="-2"/>
            <w:sz w:val="28"/>
            <w:szCs w:val="28"/>
          </w:rPr>
          <w:t>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72</w:t>
        </w:r>
      </w:hyperlink>
    </w:p>
    <w:p w:rsidR="004F4631" w:rsidRDefault="00FF15F6" w:rsidP="00086DEF">
      <w:pPr>
        <w:pStyle w:val="a6"/>
        <w:numPr>
          <w:ilvl w:val="2"/>
          <w:numId w:val="45"/>
        </w:numPr>
        <w:tabs>
          <w:tab w:val="left" w:pos="1930"/>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69" w:history="1">
        <w:r w:rsidR="00B2776B">
          <w:rPr>
            <w:rFonts w:ascii="Times New Roman" w:hAnsi="Times New Roman" w:cs="Times New Roman"/>
            <w:spacing w:val="-2"/>
            <w:sz w:val="28"/>
            <w:szCs w:val="28"/>
          </w:rPr>
          <w:t>Противопоказания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73</w:t>
        </w:r>
      </w:hyperlink>
    </w:p>
    <w:p w:rsidR="004F4631" w:rsidRDefault="00FF15F6" w:rsidP="00086DEF">
      <w:pPr>
        <w:pStyle w:val="a6"/>
        <w:numPr>
          <w:ilvl w:val="1"/>
          <w:numId w:val="46"/>
        </w:numPr>
        <w:tabs>
          <w:tab w:val="left" w:pos="1558"/>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0" w:history="1">
        <w:r w:rsidR="00B2776B">
          <w:rPr>
            <w:rFonts w:ascii="Times New Roman" w:hAnsi="Times New Roman" w:cs="Times New Roman"/>
            <w:spacing w:val="-2"/>
            <w:sz w:val="28"/>
            <w:szCs w:val="28"/>
          </w:rPr>
          <w:t>Гальванизация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73</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1" w:history="1">
        <w:r w:rsidR="00B2776B">
          <w:rPr>
            <w:rFonts w:ascii="Times New Roman" w:hAnsi="Times New Roman" w:cs="Times New Roman"/>
            <w:spacing w:val="-2"/>
            <w:sz w:val="28"/>
            <w:szCs w:val="28"/>
          </w:rPr>
          <w:t>Механизм</w:t>
        </w:r>
        <w:r w:rsidR="00B2776B">
          <w:rPr>
            <w:rFonts w:ascii="Times New Roman" w:hAnsi="Times New Roman" w:cs="Times New Roman"/>
            <w:spacing w:val="-7"/>
            <w:sz w:val="28"/>
            <w:szCs w:val="28"/>
          </w:rPr>
          <w:t xml:space="preserve"> </w:t>
        </w:r>
        <w:r w:rsidR="00B2776B">
          <w:rPr>
            <w:rFonts w:ascii="Times New Roman" w:hAnsi="Times New Roman" w:cs="Times New Roman"/>
            <w:spacing w:val="-2"/>
            <w:sz w:val="28"/>
            <w:szCs w:val="28"/>
          </w:rPr>
          <w:t>гальванизации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74</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2" w:history="1">
        <w:r w:rsidR="00B2776B">
          <w:rPr>
            <w:rFonts w:ascii="Times New Roman" w:hAnsi="Times New Roman" w:cs="Times New Roman"/>
            <w:spacing w:val="-2"/>
            <w:sz w:val="28"/>
            <w:szCs w:val="28"/>
          </w:rPr>
          <w:t>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74</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3" w:history="1">
        <w:r w:rsidR="00B2776B">
          <w:rPr>
            <w:rFonts w:ascii="Times New Roman" w:hAnsi="Times New Roman" w:cs="Times New Roman"/>
            <w:spacing w:val="-2"/>
            <w:sz w:val="28"/>
            <w:szCs w:val="28"/>
          </w:rPr>
          <w:t>Противопоказания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74</w:t>
        </w:r>
      </w:hyperlink>
    </w:p>
    <w:p w:rsidR="004F4631" w:rsidRDefault="00FF15F6" w:rsidP="00086DEF">
      <w:pPr>
        <w:pStyle w:val="a6"/>
        <w:numPr>
          <w:ilvl w:val="1"/>
          <w:numId w:val="46"/>
        </w:numPr>
        <w:tabs>
          <w:tab w:val="left" w:pos="1601"/>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4" w:history="1">
        <w:r w:rsidR="00B2776B">
          <w:rPr>
            <w:rFonts w:ascii="Times New Roman" w:hAnsi="Times New Roman" w:cs="Times New Roman"/>
            <w:sz w:val="28"/>
            <w:szCs w:val="28"/>
          </w:rPr>
          <w:t>Электрический</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ток</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в</w:t>
        </w:r>
        <w:r w:rsidR="00B2776B">
          <w:rPr>
            <w:rFonts w:ascii="Times New Roman" w:hAnsi="Times New Roman" w:cs="Times New Roman"/>
            <w:spacing w:val="33"/>
            <w:sz w:val="28"/>
            <w:szCs w:val="28"/>
          </w:rPr>
          <w:t xml:space="preserve"> </w:t>
        </w:r>
        <w:r w:rsidR="00B2776B">
          <w:rPr>
            <w:rFonts w:ascii="Times New Roman" w:hAnsi="Times New Roman" w:cs="Times New Roman"/>
            <w:sz w:val="28"/>
            <w:szCs w:val="28"/>
          </w:rPr>
          <w:t>диагностике</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и</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лечении</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патологии</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зрительного</w:t>
        </w:r>
        <w:r w:rsidR="00B2776B">
          <w:rPr>
            <w:rFonts w:ascii="Times New Roman" w:hAnsi="Times New Roman" w:cs="Times New Roman"/>
            <w:spacing w:val="34"/>
            <w:sz w:val="28"/>
            <w:szCs w:val="28"/>
          </w:rPr>
          <w:t xml:space="preserve"> </w:t>
        </w:r>
        <w:r w:rsidR="00B2776B">
          <w:rPr>
            <w:rFonts w:ascii="Times New Roman" w:hAnsi="Times New Roman" w:cs="Times New Roman"/>
            <w:sz w:val="28"/>
            <w:szCs w:val="28"/>
          </w:rPr>
          <w:t>нерва</w:t>
        </w:r>
        <w:r w:rsidR="00B2776B">
          <w:rPr>
            <w:rFonts w:ascii="Times New Roman" w:hAnsi="Times New Roman" w:cs="Times New Roman"/>
            <w:spacing w:val="32"/>
            <w:sz w:val="28"/>
            <w:szCs w:val="28"/>
          </w:rPr>
          <w:t xml:space="preserve"> </w:t>
        </w:r>
        <w:r w:rsidR="00B2776B">
          <w:rPr>
            <w:rFonts w:ascii="Times New Roman" w:hAnsi="Times New Roman" w:cs="Times New Roman"/>
            <w:sz w:val="28"/>
            <w:szCs w:val="28"/>
          </w:rPr>
          <w:t>и</w:t>
        </w:r>
      </w:hyperlink>
      <w:r w:rsidR="00B2776B">
        <w:rPr>
          <w:rFonts w:ascii="Times New Roman" w:hAnsi="Times New Roman" w:cs="Times New Roman"/>
          <w:sz w:val="28"/>
          <w:szCs w:val="28"/>
        </w:rPr>
        <w:t xml:space="preserve"> </w:t>
      </w:r>
      <w:hyperlink w:anchor="_bookmark74" w:history="1">
        <w:r w:rsidR="00B2776B">
          <w:rPr>
            <w:rFonts w:ascii="Times New Roman" w:hAnsi="Times New Roman" w:cs="Times New Roman"/>
            <w:spacing w:val="-2"/>
            <w:sz w:val="28"/>
            <w:szCs w:val="28"/>
          </w:rPr>
          <w:t>сетчатки</w:t>
        </w:r>
        <w:r w:rsidR="00B2776B">
          <w:rPr>
            <w:rFonts w:ascii="Times New Roman" w:hAnsi="Times New Roman" w:cs="Times New Roman"/>
            <w:sz w:val="28"/>
            <w:szCs w:val="28"/>
          </w:rPr>
          <w:t xml:space="preserve"> </w:t>
        </w:r>
        <w:r w:rsidR="00B2776B">
          <w:rPr>
            <w:rFonts w:ascii="Times New Roman" w:hAnsi="Times New Roman" w:cs="Times New Roman"/>
            <w:spacing w:val="-6"/>
            <w:sz w:val="28"/>
            <w:szCs w:val="28"/>
          </w:rPr>
          <w:t>75</w:t>
        </w:r>
      </w:hyperlink>
    </w:p>
    <w:p w:rsidR="004F4631" w:rsidRDefault="00FF15F6" w:rsidP="00086DEF">
      <w:pPr>
        <w:pStyle w:val="a6"/>
        <w:numPr>
          <w:ilvl w:val="1"/>
          <w:numId w:val="46"/>
        </w:numPr>
        <w:tabs>
          <w:tab w:val="left" w:pos="1491"/>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5" w:history="1">
        <w:r w:rsidR="00B2776B">
          <w:rPr>
            <w:rFonts w:ascii="Times New Roman" w:hAnsi="Times New Roman" w:cs="Times New Roman"/>
            <w:spacing w:val="-2"/>
            <w:sz w:val="28"/>
            <w:szCs w:val="28"/>
          </w:rPr>
          <w:t>Электрофорез</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75</w:t>
        </w:r>
      </w:hyperlink>
    </w:p>
    <w:p w:rsidR="004F4631" w:rsidRDefault="00FF15F6" w:rsidP="00086DEF">
      <w:pPr>
        <w:pStyle w:val="a6"/>
        <w:numPr>
          <w:ilvl w:val="2"/>
          <w:numId w:val="46"/>
        </w:numPr>
        <w:tabs>
          <w:tab w:val="left" w:pos="1994"/>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6" w:history="1">
        <w:r w:rsidR="00B2776B">
          <w:rPr>
            <w:rFonts w:ascii="Times New Roman" w:hAnsi="Times New Roman" w:cs="Times New Roman"/>
            <w:sz w:val="28"/>
            <w:szCs w:val="28"/>
          </w:rPr>
          <w:t>Принцип</w:t>
        </w:r>
        <w:r w:rsidR="00B2776B">
          <w:rPr>
            <w:rFonts w:ascii="Times New Roman" w:hAnsi="Times New Roman" w:cs="Times New Roman"/>
            <w:spacing w:val="-13"/>
            <w:sz w:val="28"/>
            <w:szCs w:val="28"/>
          </w:rPr>
          <w:t xml:space="preserve"> </w:t>
        </w:r>
        <w:r w:rsidR="00B2776B">
          <w:rPr>
            <w:rFonts w:ascii="Times New Roman" w:hAnsi="Times New Roman" w:cs="Times New Roman"/>
            <w:spacing w:val="-2"/>
            <w:sz w:val="28"/>
            <w:szCs w:val="28"/>
          </w:rPr>
          <w:t>действия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76</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7" w:history="1">
        <w:r w:rsidR="00B2776B">
          <w:rPr>
            <w:rFonts w:ascii="Times New Roman" w:hAnsi="Times New Roman" w:cs="Times New Roman"/>
            <w:spacing w:val="-2"/>
            <w:sz w:val="28"/>
            <w:szCs w:val="28"/>
          </w:rPr>
          <w:t>Лечебные</w:t>
        </w:r>
        <w:r w:rsidR="00B2776B">
          <w:rPr>
            <w:rFonts w:ascii="Times New Roman" w:hAnsi="Times New Roman" w:cs="Times New Roman"/>
            <w:spacing w:val="-6"/>
            <w:sz w:val="28"/>
            <w:szCs w:val="28"/>
          </w:rPr>
          <w:t xml:space="preserve"> </w:t>
        </w:r>
        <w:r w:rsidR="00B2776B">
          <w:rPr>
            <w:rFonts w:ascii="Times New Roman" w:hAnsi="Times New Roman" w:cs="Times New Roman"/>
            <w:spacing w:val="-2"/>
            <w:sz w:val="28"/>
            <w:szCs w:val="28"/>
          </w:rPr>
          <w:t>эффекты</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76</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8" w:history="1">
        <w:r w:rsidR="00B2776B">
          <w:rPr>
            <w:rFonts w:ascii="Times New Roman" w:hAnsi="Times New Roman" w:cs="Times New Roman"/>
            <w:spacing w:val="-2"/>
            <w:sz w:val="28"/>
            <w:szCs w:val="28"/>
          </w:rPr>
          <w:t>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77</w:t>
        </w:r>
      </w:hyperlink>
    </w:p>
    <w:p w:rsidR="004F4631" w:rsidRDefault="00FF15F6" w:rsidP="00086DEF">
      <w:pPr>
        <w:pStyle w:val="a6"/>
        <w:numPr>
          <w:ilvl w:val="2"/>
          <w:numId w:val="46"/>
        </w:numPr>
        <w:tabs>
          <w:tab w:val="left" w:pos="1997"/>
          <w:tab w:val="left" w:leader="dot" w:pos="9928"/>
        </w:tabs>
        <w:spacing w:line="360" w:lineRule="auto"/>
        <w:ind w:leftChars="600" w:left="1320" w:rightChars="320" w:right="704" w:firstLineChars="392" w:firstLine="862"/>
        <w:rPr>
          <w:rFonts w:ascii="Times New Roman" w:hAnsi="Times New Roman" w:cs="Times New Roman"/>
          <w:sz w:val="28"/>
          <w:szCs w:val="28"/>
        </w:rPr>
      </w:pPr>
      <w:hyperlink w:anchor="_bookmark79" w:history="1">
        <w:r w:rsidR="00B2776B">
          <w:rPr>
            <w:rFonts w:ascii="Times New Roman" w:hAnsi="Times New Roman" w:cs="Times New Roman"/>
            <w:spacing w:val="-2"/>
            <w:sz w:val="28"/>
            <w:szCs w:val="28"/>
          </w:rPr>
          <w:t>Противопоказания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78</w:t>
        </w:r>
      </w:hyperlink>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80" w:history="1">
        <w:r w:rsidR="00B2776B">
          <w:rPr>
            <w:rFonts w:ascii="Times New Roman" w:hAnsi="Times New Roman" w:cs="Times New Roman"/>
            <w:spacing w:val="-2"/>
            <w:sz w:val="28"/>
            <w:szCs w:val="28"/>
          </w:rPr>
          <w:t>Заключение79</w:t>
        </w:r>
      </w:hyperlink>
    </w:p>
    <w:p w:rsidR="004F4631" w:rsidRDefault="00FF15F6" w:rsidP="00086DEF">
      <w:pPr>
        <w:pStyle w:val="a4"/>
        <w:tabs>
          <w:tab w:val="left" w:pos="3681"/>
        </w:tabs>
        <w:spacing w:line="360" w:lineRule="auto"/>
        <w:ind w:leftChars="600" w:left="1320" w:rightChars="320" w:right="704" w:firstLineChars="392" w:firstLine="941"/>
        <w:rPr>
          <w:rFonts w:ascii="Times New Roman" w:hAnsi="Times New Roman" w:cs="Times New Roman"/>
          <w:sz w:val="28"/>
          <w:szCs w:val="28"/>
        </w:rPr>
      </w:pPr>
      <w:hyperlink w:anchor="_bookmark81" w:history="1">
        <w:r w:rsidR="00B2776B">
          <w:rPr>
            <w:rFonts w:ascii="Times New Roman" w:hAnsi="Times New Roman" w:cs="Times New Roman"/>
            <w:sz w:val="28"/>
            <w:szCs w:val="28"/>
          </w:rPr>
          <w:t>Список</w:t>
        </w:r>
        <w:r w:rsidR="00B2776B">
          <w:rPr>
            <w:rFonts w:ascii="Times New Roman" w:hAnsi="Times New Roman" w:cs="Times New Roman"/>
            <w:spacing w:val="14"/>
            <w:sz w:val="28"/>
            <w:szCs w:val="28"/>
          </w:rPr>
          <w:t xml:space="preserve"> </w:t>
        </w:r>
        <w:r w:rsidR="00B2776B">
          <w:rPr>
            <w:rFonts w:ascii="Times New Roman" w:hAnsi="Times New Roman" w:cs="Times New Roman"/>
            <w:spacing w:val="-2"/>
            <w:sz w:val="28"/>
            <w:szCs w:val="28"/>
          </w:rPr>
          <w:t>литературы</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80</w:t>
        </w:r>
      </w:hyperlink>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1040" w:right="141" w:bottom="1200" w:left="283" w:header="0" w:footer="992" w:gutter="0"/>
          <w:cols w:space="720"/>
        </w:sectPr>
      </w:pPr>
    </w:p>
    <w:p w:rsidR="004F4631" w:rsidRDefault="00B2776B" w:rsidP="00B2776B">
      <w:pPr>
        <w:spacing w:line="360" w:lineRule="auto"/>
        <w:ind w:leftChars="600" w:left="1320" w:rightChars="320" w:right="704" w:firstLineChars="392" w:firstLine="1094"/>
        <w:rPr>
          <w:rFonts w:ascii="Times New Roman" w:hAnsi="Times New Roman" w:cs="Times New Roman"/>
          <w:b/>
          <w:sz w:val="28"/>
          <w:szCs w:val="28"/>
        </w:rPr>
      </w:pPr>
      <w:r>
        <w:rPr>
          <w:rFonts w:ascii="Times New Roman" w:hAnsi="Times New Roman" w:cs="Times New Roman"/>
          <w:b/>
          <w:spacing w:val="-2"/>
          <w:sz w:val="28"/>
          <w:szCs w:val="28"/>
        </w:rPr>
        <w:lastRenderedPageBreak/>
        <w:t>Введение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Лечение заболеваний при помощи электрического тока практиковалось еще до изобретения источников тока, посредством живых существ, вырабатывающих электричество. Древние греки успешно исцеляли парезы и лечили заболевания тканей, используя скатов, живущих недалеко от побережья. В современной электротерапии лечение при помощи тока различной частоты востребовано и пользуется неизменной популярностью.</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Обуздав электричество, врачи научились </w:t>
      </w:r>
      <w:proofErr w:type="gramStart"/>
      <w:r>
        <w:rPr>
          <w:rFonts w:ascii="Times New Roman" w:hAnsi="Times New Roman" w:cs="Times New Roman"/>
          <w:sz w:val="28"/>
          <w:szCs w:val="28"/>
        </w:rPr>
        <w:t>помогать</w:t>
      </w:r>
      <w:r>
        <w:rPr>
          <w:rFonts w:ascii="Times New Roman" w:hAnsi="Times New Roman" w:cs="Times New Roman"/>
          <w:spacing w:val="40"/>
          <w:sz w:val="28"/>
          <w:szCs w:val="28"/>
        </w:rPr>
        <w:t xml:space="preserve"> </w:t>
      </w:r>
      <w:r>
        <w:rPr>
          <w:rFonts w:ascii="Times New Roman" w:hAnsi="Times New Roman" w:cs="Times New Roman"/>
          <w:sz w:val="28"/>
          <w:szCs w:val="28"/>
        </w:rPr>
        <w:t>нашему организму восстанавливаться</w:t>
      </w:r>
      <w:proofErr w:type="gramEnd"/>
      <w:r>
        <w:rPr>
          <w:rFonts w:ascii="Times New Roman" w:hAnsi="Times New Roman" w:cs="Times New Roman"/>
          <w:sz w:val="28"/>
          <w:szCs w:val="28"/>
        </w:rPr>
        <w:t xml:space="preserve"> и излечиваться от многих болезней, не прибегая к приему лекарств. Поэтому так актуально изучение особых свойств электрического тока и возможности его использования в медицине.</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1580" w:right="141" w:bottom="1200" w:left="283" w:header="0" w:footer="992" w:gutter="0"/>
          <w:cols w:space="720"/>
        </w:sectPr>
      </w:pPr>
    </w:p>
    <w:p w:rsidR="004F4631" w:rsidRDefault="00B2776B" w:rsidP="00B2776B">
      <w:pPr>
        <w:pStyle w:val="a6"/>
        <w:numPr>
          <w:ilvl w:val="0"/>
          <w:numId w:val="47"/>
        </w:numPr>
        <w:tabs>
          <w:tab w:val="left" w:pos="1157"/>
        </w:tabs>
        <w:spacing w:line="360" w:lineRule="auto"/>
        <w:ind w:leftChars="600" w:left="1320" w:rightChars="320" w:right="704" w:firstLineChars="392" w:firstLine="1098"/>
        <w:jc w:val="left"/>
        <w:rPr>
          <w:rFonts w:ascii="Times New Roman" w:hAnsi="Times New Roman" w:cs="Times New Roman"/>
          <w:sz w:val="28"/>
          <w:szCs w:val="28"/>
        </w:rPr>
      </w:pPr>
      <w:bookmarkStart w:id="138" w:name="_bookmark66"/>
      <w:bookmarkEnd w:id="138"/>
      <w:r>
        <w:rPr>
          <w:rFonts w:ascii="Times New Roman" w:hAnsi="Times New Roman" w:cs="Times New Roman"/>
          <w:sz w:val="28"/>
          <w:szCs w:val="28"/>
        </w:rPr>
        <w:lastRenderedPageBreak/>
        <w:t>Электрический</w:t>
      </w:r>
      <w:r>
        <w:rPr>
          <w:rFonts w:ascii="Times New Roman" w:hAnsi="Times New Roman" w:cs="Times New Roman"/>
          <w:spacing w:val="-3"/>
          <w:sz w:val="28"/>
          <w:szCs w:val="28"/>
        </w:rPr>
        <w:t xml:space="preserve"> </w:t>
      </w:r>
      <w:r>
        <w:rPr>
          <w:rFonts w:ascii="Times New Roman" w:hAnsi="Times New Roman" w:cs="Times New Roman"/>
          <w:sz w:val="28"/>
          <w:szCs w:val="28"/>
        </w:rPr>
        <w:t>ток</w:t>
      </w:r>
      <w:r>
        <w:rPr>
          <w:rFonts w:ascii="Times New Roman" w:hAnsi="Times New Roman" w:cs="Times New Roman"/>
          <w:spacing w:val="-3"/>
          <w:sz w:val="28"/>
          <w:szCs w:val="28"/>
        </w:rPr>
        <w:t xml:space="preserve"> </w:t>
      </w:r>
      <w:r>
        <w:rPr>
          <w:rFonts w:ascii="Times New Roman" w:hAnsi="Times New Roman" w:cs="Times New Roman"/>
          <w:sz w:val="28"/>
          <w:szCs w:val="28"/>
        </w:rPr>
        <w:t>и его</w:t>
      </w:r>
      <w:r>
        <w:rPr>
          <w:rFonts w:ascii="Times New Roman" w:hAnsi="Times New Roman" w:cs="Times New Roman"/>
          <w:spacing w:val="-1"/>
          <w:sz w:val="28"/>
          <w:szCs w:val="28"/>
        </w:rPr>
        <w:t xml:space="preserve"> </w:t>
      </w:r>
      <w:r>
        <w:rPr>
          <w:rFonts w:ascii="Times New Roman" w:hAnsi="Times New Roman" w:cs="Times New Roman"/>
          <w:sz w:val="28"/>
          <w:szCs w:val="28"/>
        </w:rPr>
        <w:t>способность</w:t>
      </w:r>
      <w:r>
        <w:rPr>
          <w:rFonts w:ascii="Times New Roman" w:hAnsi="Times New Roman" w:cs="Times New Roman"/>
          <w:spacing w:val="-1"/>
          <w:sz w:val="28"/>
          <w:szCs w:val="28"/>
        </w:rPr>
        <w:t xml:space="preserve"> </w:t>
      </w:r>
      <w:r>
        <w:rPr>
          <w:rFonts w:ascii="Times New Roman" w:hAnsi="Times New Roman" w:cs="Times New Roman"/>
          <w:sz w:val="28"/>
          <w:szCs w:val="28"/>
        </w:rPr>
        <w:t>воздействия</w:t>
      </w:r>
      <w:r>
        <w:rPr>
          <w:rFonts w:ascii="Times New Roman" w:hAnsi="Times New Roman" w:cs="Times New Roman"/>
          <w:spacing w:val="-2"/>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живые</w:t>
      </w:r>
      <w:r>
        <w:rPr>
          <w:rFonts w:ascii="Times New Roman" w:hAnsi="Times New Roman" w:cs="Times New Roman"/>
          <w:spacing w:val="-2"/>
          <w:sz w:val="28"/>
          <w:szCs w:val="28"/>
        </w:rPr>
        <w:t xml:space="preserve"> организмы.</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1040" behindDoc="1" locked="0" layoutInCell="1" allowOverlap="1">
            <wp:simplePos x="0" y="0"/>
            <wp:positionH relativeFrom="page">
              <wp:posOffset>743585</wp:posOffset>
            </wp:positionH>
            <wp:positionV relativeFrom="paragraph">
              <wp:posOffset>187960</wp:posOffset>
            </wp:positionV>
            <wp:extent cx="3668395" cy="2181225"/>
            <wp:effectExtent l="0" t="0" r="0" b="0"/>
            <wp:wrapTopAndBottom/>
            <wp:docPr id="43" name="Image 43" descr="wps2EF"/>
            <wp:cNvGraphicFramePr/>
            <a:graphic xmlns:a="http://schemas.openxmlformats.org/drawingml/2006/main">
              <a:graphicData uri="http://schemas.openxmlformats.org/drawingml/2006/picture">
                <pic:pic xmlns:pic="http://schemas.openxmlformats.org/drawingml/2006/picture">
                  <pic:nvPicPr>
                    <pic:cNvPr id="43" name="Image 43" descr="wps2EF"/>
                    <pic:cNvPicPr/>
                  </pic:nvPicPr>
                  <pic:blipFill>
                    <a:blip r:embed="rId64" cstate="print"/>
                    <a:stretch>
                      <a:fillRect/>
                    </a:stretch>
                  </pic:blipFill>
                  <pic:spPr>
                    <a:xfrm>
                      <a:off x="0" y="0"/>
                      <a:ext cx="3668407" cy="2181225"/>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Электрический ток - это направленное движение заряженных частиц. Причем различные среды по-разному проводят электрический ток.</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Все вещества состоят из молекул, каждая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них является системой заряда. Поэтому состояние тел существенно зависит от протекающих через них токов и от воздействующего электромагнитного поля.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Электрические свойства биологических тел более сложны, чем свойства неживых объектов, ибо организм – это еще и совокупность ионов с переменной концентрацией в пространстве. Первичный механизм воздействия токов и электромагнитных полей на организм – физический. Человеческий организм в значительной степени состоит из биологических жидкостей, поэтому под влиянием электрического поля ионы движутся с разной скоростью и скапливаются около клеточных</w:t>
      </w:r>
      <w:r>
        <w:rPr>
          <w:rFonts w:ascii="Times New Roman" w:hAnsi="Times New Roman" w:cs="Times New Roman"/>
          <w:spacing w:val="-12"/>
          <w:sz w:val="28"/>
          <w:szCs w:val="28"/>
        </w:rPr>
        <w:t xml:space="preserve"> </w:t>
      </w:r>
      <w:r>
        <w:rPr>
          <w:rFonts w:ascii="Times New Roman" w:hAnsi="Times New Roman" w:cs="Times New Roman"/>
          <w:sz w:val="28"/>
          <w:szCs w:val="28"/>
        </w:rPr>
        <w:t>мембран.</w:t>
      </w:r>
      <w:r>
        <w:rPr>
          <w:rFonts w:ascii="Times New Roman" w:hAnsi="Times New Roman" w:cs="Times New Roman"/>
          <w:spacing w:val="-12"/>
          <w:sz w:val="28"/>
          <w:szCs w:val="28"/>
        </w:rPr>
        <w:t xml:space="preserve"> </w:t>
      </w:r>
      <w:r>
        <w:rPr>
          <w:rFonts w:ascii="Times New Roman" w:hAnsi="Times New Roman" w:cs="Times New Roman"/>
          <w:sz w:val="28"/>
          <w:szCs w:val="28"/>
        </w:rPr>
        <w:t>Таким</w:t>
      </w:r>
      <w:r>
        <w:rPr>
          <w:rFonts w:ascii="Times New Roman" w:hAnsi="Times New Roman" w:cs="Times New Roman"/>
          <w:spacing w:val="-12"/>
          <w:sz w:val="28"/>
          <w:szCs w:val="28"/>
        </w:rPr>
        <w:t xml:space="preserve"> </w:t>
      </w:r>
      <w:r>
        <w:rPr>
          <w:rFonts w:ascii="Times New Roman" w:hAnsi="Times New Roman" w:cs="Times New Roman"/>
          <w:sz w:val="28"/>
          <w:szCs w:val="28"/>
        </w:rPr>
        <w:t>образом,</w:t>
      </w:r>
      <w:r>
        <w:rPr>
          <w:rFonts w:ascii="Times New Roman" w:hAnsi="Times New Roman" w:cs="Times New Roman"/>
          <w:spacing w:val="-10"/>
          <w:sz w:val="28"/>
          <w:szCs w:val="28"/>
        </w:rPr>
        <w:t xml:space="preserve"> </w:t>
      </w:r>
      <w:r>
        <w:rPr>
          <w:rFonts w:ascii="Times New Roman" w:hAnsi="Times New Roman" w:cs="Times New Roman"/>
          <w:sz w:val="28"/>
          <w:szCs w:val="28"/>
        </w:rPr>
        <w:t>первичное</w:t>
      </w:r>
      <w:r>
        <w:rPr>
          <w:rFonts w:ascii="Times New Roman" w:hAnsi="Times New Roman" w:cs="Times New Roman"/>
          <w:spacing w:val="-10"/>
          <w:sz w:val="28"/>
          <w:szCs w:val="28"/>
        </w:rPr>
        <w:t xml:space="preserve"> </w:t>
      </w:r>
      <w:r>
        <w:rPr>
          <w:rFonts w:ascii="Times New Roman" w:hAnsi="Times New Roman" w:cs="Times New Roman"/>
          <w:sz w:val="28"/>
          <w:szCs w:val="28"/>
        </w:rPr>
        <w:t>действие</w:t>
      </w:r>
      <w:r>
        <w:rPr>
          <w:rFonts w:ascii="Times New Roman" w:hAnsi="Times New Roman" w:cs="Times New Roman"/>
          <w:spacing w:val="-10"/>
          <w:sz w:val="28"/>
          <w:szCs w:val="28"/>
        </w:rPr>
        <w:t xml:space="preserve"> </w:t>
      </w:r>
      <w:r>
        <w:rPr>
          <w:rFonts w:ascii="Times New Roman" w:hAnsi="Times New Roman" w:cs="Times New Roman"/>
          <w:sz w:val="28"/>
          <w:szCs w:val="28"/>
        </w:rPr>
        <w:t>постоянного</w:t>
      </w:r>
      <w:r>
        <w:rPr>
          <w:rFonts w:ascii="Times New Roman" w:hAnsi="Times New Roman" w:cs="Times New Roman"/>
          <w:spacing w:val="-10"/>
          <w:sz w:val="28"/>
          <w:szCs w:val="28"/>
        </w:rPr>
        <w:t xml:space="preserve"> </w:t>
      </w:r>
      <w:r>
        <w:rPr>
          <w:rFonts w:ascii="Times New Roman" w:hAnsi="Times New Roman" w:cs="Times New Roman"/>
          <w:sz w:val="28"/>
          <w:szCs w:val="28"/>
        </w:rPr>
        <w:t>тока</w:t>
      </w:r>
      <w:r>
        <w:rPr>
          <w:rFonts w:ascii="Times New Roman" w:hAnsi="Times New Roman" w:cs="Times New Roman"/>
          <w:spacing w:val="-10"/>
          <w:sz w:val="28"/>
          <w:szCs w:val="28"/>
        </w:rPr>
        <w:t xml:space="preserve"> </w:t>
      </w:r>
      <w:r>
        <w:rPr>
          <w:rFonts w:ascii="Times New Roman" w:hAnsi="Times New Roman" w:cs="Times New Roman"/>
          <w:sz w:val="28"/>
          <w:szCs w:val="28"/>
        </w:rPr>
        <w:t>связано</w:t>
      </w:r>
      <w:r>
        <w:rPr>
          <w:rFonts w:ascii="Times New Roman" w:hAnsi="Times New Roman" w:cs="Times New Roman"/>
          <w:spacing w:val="-10"/>
          <w:sz w:val="28"/>
          <w:szCs w:val="28"/>
        </w:rPr>
        <w:t xml:space="preserve"> </w:t>
      </w:r>
      <w:r>
        <w:rPr>
          <w:rFonts w:ascii="Times New Roman" w:hAnsi="Times New Roman" w:cs="Times New Roman"/>
          <w:sz w:val="28"/>
          <w:szCs w:val="28"/>
        </w:rPr>
        <w:t>с движением ионов,</w:t>
      </w:r>
      <w:r>
        <w:rPr>
          <w:rFonts w:ascii="Times New Roman" w:hAnsi="Times New Roman" w:cs="Times New Roman"/>
          <w:spacing w:val="40"/>
          <w:sz w:val="28"/>
          <w:szCs w:val="28"/>
        </w:rPr>
        <w:t xml:space="preserve"> </w:t>
      </w:r>
      <w:r>
        <w:rPr>
          <w:rFonts w:ascii="Times New Roman" w:hAnsi="Times New Roman" w:cs="Times New Roman"/>
          <w:sz w:val="28"/>
          <w:szCs w:val="28"/>
        </w:rPr>
        <w:t>их разделением и изменением их концентрации в различных элементах тканей.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Воздействие постоянного тока на организм зависит от силы тока, поэтому электрическое сопротивление тканей и прежде всего кожи являются </w:t>
      </w:r>
      <w:r>
        <w:rPr>
          <w:rFonts w:ascii="Times New Roman" w:hAnsi="Times New Roman" w:cs="Times New Roman"/>
          <w:sz w:val="28"/>
          <w:szCs w:val="28"/>
        </w:rPr>
        <w:lastRenderedPageBreak/>
        <w:t>весьма важными показателями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0"/>
          <w:numId w:val="47"/>
        </w:numPr>
        <w:tabs>
          <w:tab w:val="left" w:pos="1117"/>
        </w:tabs>
        <w:spacing w:line="360" w:lineRule="auto"/>
        <w:ind w:leftChars="600" w:left="1320" w:rightChars="320" w:right="704" w:firstLineChars="392" w:firstLine="1102"/>
        <w:jc w:val="left"/>
        <w:rPr>
          <w:rFonts w:ascii="Times New Roman" w:hAnsi="Times New Roman" w:cs="Times New Roman"/>
          <w:sz w:val="28"/>
          <w:szCs w:val="28"/>
        </w:rPr>
      </w:pPr>
      <w:bookmarkStart w:id="139" w:name="_bookmark67"/>
      <w:bookmarkStart w:id="140" w:name="2._Применение_электрического_тока_в_меди"/>
      <w:bookmarkEnd w:id="139"/>
      <w:bookmarkEnd w:id="140"/>
      <w:r>
        <w:rPr>
          <w:rFonts w:ascii="Times New Roman" w:hAnsi="Times New Roman" w:cs="Times New Roman"/>
          <w:sz w:val="28"/>
          <w:szCs w:val="28"/>
        </w:rPr>
        <w:t>Применение</w:t>
      </w:r>
      <w:r>
        <w:rPr>
          <w:rFonts w:ascii="Times New Roman" w:hAnsi="Times New Roman" w:cs="Times New Roman"/>
          <w:spacing w:val="-5"/>
          <w:sz w:val="28"/>
          <w:szCs w:val="28"/>
        </w:rPr>
        <w:t xml:space="preserve"> </w:t>
      </w:r>
      <w:r>
        <w:rPr>
          <w:rFonts w:ascii="Times New Roman" w:hAnsi="Times New Roman" w:cs="Times New Roman"/>
          <w:sz w:val="28"/>
          <w:szCs w:val="28"/>
        </w:rPr>
        <w:t>электрического</w:t>
      </w:r>
      <w:r>
        <w:rPr>
          <w:rFonts w:ascii="Times New Roman" w:hAnsi="Times New Roman" w:cs="Times New Roman"/>
          <w:spacing w:val="-6"/>
          <w:sz w:val="28"/>
          <w:szCs w:val="28"/>
        </w:rPr>
        <w:t xml:space="preserve"> </w:t>
      </w:r>
      <w:r>
        <w:rPr>
          <w:rFonts w:ascii="Times New Roman" w:hAnsi="Times New Roman" w:cs="Times New Roman"/>
          <w:sz w:val="28"/>
          <w:szCs w:val="28"/>
        </w:rPr>
        <w:t>тока</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медицине.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1"/>
          <w:numId w:val="47"/>
        </w:numPr>
        <w:tabs>
          <w:tab w:val="left" w:pos="1319"/>
        </w:tabs>
        <w:spacing w:line="360" w:lineRule="auto"/>
        <w:ind w:leftChars="600" w:rightChars="320" w:right="704" w:firstLineChars="392" w:firstLine="1094"/>
        <w:jc w:val="left"/>
        <w:rPr>
          <w:rFonts w:ascii="Times New Roman" w:hAnsi="Times New Roman" w:cs="Times New Roman"/>
          <w:b/>
          <w:sz w:val="28"/>
          <w:szCs w:val="28"/>
        </w:rPr>
      </w:pPr>
      <w:r>
        <w:rPr>
          <w:rFonts w:ascii="Times New Roman" w:hAnsi="Times New Roman" w:cs="Times New Roman"/>
          <w:b/>
          <w:spacing w:val="-2"/>
          <w:sz w:val="28"/>
          <w:szCs w:val="28"/>
        </w:rPr>
        <w:t>Электротерапия</w:t>
      </w:r>
    </w:p>
    <w:p w:rsidR="004F4631" w:rsidRDefault="004F4631" w:rsidP="00B2776B">
      <w:pPr>
        <w:pStyle w:val="a6"/>
        <w:spacing w:line="360" w:lineRule="auto"/>
        <w:ind w:leftChars="600" w:left="1320" w:rightChars="320" w:right="704" w:firstLineChars="392" w:firstLine="1102"/>
        <w:rPr>
          <w:rFonts w:ascii="Times New Roman" w:hAnsi="Times New Roman" w:cs="Times New Roman"/>
          <w:b/>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77945" cy="2438400"/>
            <wp:effectExtent l="0" t="0" r="0" b="0"/>
            <wp:docPr id="44" name="Image 44" descr="wps2F0"/>
            <wp:cNvGraphicFramePr/>
            <a:graphic xmlns:a="http://schemas.openxmlformats.org/drawingml/2006/main">
              <a:graphicData uri="http://schemas.openxmlformats.org/drawingml/2006/picture">
                <pic:pic xmlns:pic="http://schemas.openxmlformats.org/drawingml/2006/picture">
                  <pic:nvPicPr>
                    <pic:cNvPr id="44" name="Image 44" descr="wps2F0"/>
                    <pic:cNvPicPr/>
                  </pic:nvPicPr>
                  <pic:blipFill>
                    <a:blip r:embed="rId65" cstate="print"/>
                    <a:stretch>
                      <a:fillRect/>
                    </a:stretch>
                  </pic:blipFill>
                  <pic:spPr>
                    <a:xfrm>
                      <a:off x="0" y="0"/>
                      <a:ext cx="3878579" cy="2438400"/>
                    </a:xfrm>
                    <a:prstGeom prst="rect">
                      <a:avLst/>
                    </a:prstGeom>
                  </pic:spPr>
                </pic:pic>
              </a:graphicData>
            </a:graphic>
          </wp:inline>
        </w:drawing>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Электротерапия – это метод лечения, который заключается в воздействии электрического тока на организм человека.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Лечение электрическими токами осуществляется путем наложения электродов на кожу или слизистую. Под действием электрического тока в тканях организма происходит</w:t>
      </w:r>
      <w:r>
        <w:rPr>
          <w:rFonts w:ascii="Times New Roman" w:hAnsi="Times New Roman" w:cs="Times New Roman"/>
          <w:spacing w:val="-3"/>
          <w:sz w:val="28"/>
          <w:szCs w:val="28"/>
        </w:rPr>
        <w:t xml:space="preserve"> </w:t>
      </w:r>
      <w:r>
        <w:rPr>
          <w:rFonts w:ascii="Times New Roman" w:hAnsi="Times New Roman" w:cs="Times New Roman"/>
          <w:sz w:val="28"/>
          <w:szCs w:val="28"/>
        </w:rPr>
        <w:t>движение</w:t>
      </w:r>
      <w:r>
        <w:rPr>
          <w:rFonts w:ascii="Times New Roman" w:hAnsi="Times New Roman" w:cs="Times New Roman"/>
          <w:spacing w:val="-3"/>
          <w:sz w:val="28"/>
          <w:szCs w:val="28"/>
        </w:rPr>
        <w:t xml:space="preserve"> </w:t>
      </w:r>
      <w:r>
        <w:rPr>
          <w:rFonts w:ascii="Times New Roman" w:hAnsi="Times New Roman" w:cs="Times New Roman"/>
          <w:sz w:val="28"/>
          <w:szCs w:val="28"/>
        </w:rPr>
        <w:t>заряженных</w:t>
      </w:r>
      <w:r>
        <w:rPr>
          <w:rFonts w:ascii="Times New Roman" w:hAnsi="Times New Roman" w:cs="Times New Roman"/>
          <w:spacing w:val="-6"/>
          <w:sz w:val="28"/>
          <w:szCs w:val="28"/>
        </w:rPr>
        <w:t xml:space="preserve"> </w:t>
      </w:r>
      <w:r>
        <w:rPr>
          <w:rFonts w:ascii="Times New Roman" w:hAnsi="Times New Roman" w:cs="Times New Roman"/>
          <w:sz w:val="28"/>
          <w:szCs w:val="28"/>
        </w:rPr>
        <w:t>частиц</w:t>
      </w:r>
      <w:r>
        <w:rPr>
          <w:rFonts w:ascii="Times New Roman" w:hAnsi="Times New Roman" w:cs="Times New Roman"/>
          <w:spacing w:val="-4"/>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раздражение</w:t>
      </w:r>
      <w:r>
        <w:rPr>
          <w:rFonts w:ascii="Times New Roman" w:hAnsi="Times New Roman" w:cs="Times New Roman"/>
          <w:spacing w:val="-3"/>
          <w:sz w:val="28"/>
          <w:szCs w:val="28"/>
        </w:rPr>
        <w:t xml:space="preserve"> </w:t>
      </w:r>
      <w:r>
        <w:rPr>
          <w:rFonts w:ascii="Times New Roman" w:hAnsi="Times New Roman" w:cs="Times New Roman"/>
          <w:sz w:val="28"/>
          <w:szCs w:val="28"/>
        </w:rPr>
        <w:t>мелких</w:t>
      </w:r>
      <w:r>
        <w:rPr>
          <w:rFonts w:ascii="Times New Roman" w:hAnsi="Times New Roman" w:cs="Times New Roman"/>
          <w:spacing w:val="-6"/>
          <w:sz w:val="28"/>
          <w:szCs w:val="28"/>
        </w:rPr>
        <w:t xml:space="preserve"> </w:t>
      </w:r>
      <w:r>
        <w:rPr>
          <w:rFonts w:ascii="Times New Roman" w:hAnsi="Times New Roman" w:cs="Times New Roman"/>
          <w:sz w:val="28"/>
          <w:szCs w:val="28"/>
        </w:rPr>
        <w:t>окончаний</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нервных стволов. В тканях усиливается обмен веществ, увеличивается проницаемость мембран клеток, улучшается микроциркуляция и </w:t>
      </w:r>
      <w:proofErr w:type="spellStart"/>
      <w:r>
        <w:rPr>
          <w:rFonts w:ascii="Times New Roman" w:hAnsi="Times New Roman" w:cs="Times New Roman"/>
          <w:sz w:val="28"/>
          <w:szCs w:val="28"/>
        </w:rPr>
        <w:t>лимфообращение</w:t>
      </w:r>
      <w:proofErr w:type="spellEnd"/>
      <w:r>
        <w:rPr>
          <w:rFonts w:ascii="Times New Roman" w:hAnsi="Times New Roman" w:cs="Times New Roman"/>
          <w:sz w:val="28"/>
          <w:szCs w:val="28"/>
        </w:rPr>
        <w:t>, расширяются сосуды, происходит активация защитных систем.</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47"/>
        </w:numPr>
        <w:tabs>
          <w:tab w:val="left" w:pos="1450"/>
        </w:tabs>
        <w:spacing w:line="360" w:lineRule="auto"/>
        <w:ind w:leftChars="600" w:left="1320" w:rightChars="320" w:right="704" w:firstLineChars="392" w:firstLine="1094"/>
        <w:rPr>
          <w:rFonts w:ascii="Times New Roman" w:hAnsi="Times New Roman" w:cs="Times New Roman"/>
          <w:sz w:val="28"/>
          <w:szCs w:val="28"/>
        </w:rPr>
      </w:pPr>
      <w:bookmarkStart w:id="141" w:name="2.1.1.Показания:"/>
      <w:bookmarkStart w:id="142" w:name="_bookmark68"/>
      <w:bookmarkEnd w:id="141"/>
      <w:bookmarkEnd w:id="142"/>
      <w:r>
        <w:rPr>
          <w:rFonts w:ascii="Times New Roman" w:hAnsi="Times New Roman" w:cs="Times New Roman"/>
          <w:spacing w:val="-2"/>
          <w:sz w:val="28"/>
          <w:szCs w:val="28"/>
        </w:rPr>
        <w:t>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Электротерапия</w:t>
      </w:r>
      <w:r>
        <w:rPr>
          <w:rFonts w:ascii="Times New Roman" w:hAnsi="Times New Roman" w:cs="Times New Roman"/>
          <w:spacing w:val="-14"/>
          <w:sz w:val="28"/>
          <w:szCs w:val="28"/>
        </w:rPr>
        <w:t xml:space="preserve"> </w:t>
      </w:r>
      <w:r>
        <w:rPr>
          <w:rFonts w:ascii="Times New Roman" w:hAnsi="Times New Roman" w:cs="Times New Roman"/>
          <w:sz w:val="28"/>
          <w:szCs w:val="28"/>
        </w:rPr>
        <w:t>помогает</w:t>
      </w:r>
      <w:r>
        <w:rPr>
          <w:rFonts w:ascii="Times New Roman" w:hAnsi="Times New Roman" w:cs="Times New Roman"/>
          <w:spacing w:val="-13"/>
          <w:sz w:val="28"/>
          <w:szCs w:val="28"/>
        </w:rPr>
        <w:t xml:space="preserve"> </w:t>
      </w:r>
      <w:r>
        <w:rPr>
          <w:rFonts w:ascii="Times New Roman" w:hAnsi="Times New Roman" w:cs="Times New Roman"/>
          <w:sz w:val="28"/>
          <w:szCs w:val="28"/>
        </w:rPr>
        <w:t>избавиться</w:t>
      </w:r>
      <w:r>
        <w:rPr>
          <w:rFonts w:ascii="Times New Roman" w:hAnsi="Times New Roman" w:cs="Times New Roman"/>
          <w:spacing w:val="-14"/>
          <w:sz w:val="28"/>
          <w:szCs w:val="28"/>
        </w:rPr>
        <w:t xml:space="preserve"> </w:t>
      </w:r>
      <w:r>
        <w:rPr>
          <w:rFonts w:ascii="Times New Roman" w:hAnsi="Times New Roman" w:cs="Times New Roman"/>
          <w:sz w:val="28"/>
          <w:szCs w:val="28"/>
        </w:rPr>
        <w:t>от</w:t>
      </w:r>
      <w:r>
        <w:rPr>
          <w:rFonts w:ascii="Times New Roman" w:hAnsi="Times New Roman" w:cs="Times New Roman"/>
          <w:spacing w:val="-13"/>
          <w:sz w:val="28"/>
          <w:szCs w:val="28"/>
        </w:rPr>
        <w:t xml:space="preserve"> </w:t>
      </w:r>
      <w:r>
        <w:rPr>
          <w:rFonts w:ascii="Times New Roman" w:hAnsi="Times New Roman" w:cs="Times New Roman"/>
          <w:sz w:val="28"/>
          <w:szCs w:val="28"/>
        </w:rPr>
        <w:t>болей</w:t>
      </w:r>
      <w:r>
        <w:rPr>
          <w:rFonts w:ascii="Times New Roman" w:hAnsi="Times New Roman" w:cs="Times New Roman"/>
          <w:spacing w:val="-13"/>
          <w:sz w:val="28"/>
          <w:szCs w:val="28"/>
        </w:rPr>
        <w:t xml:space="preserve"> </w:t>
      </w:r>
      <w:r>
        <w:rPr>
          <w:rFonts w:ascii="Times New Roman" w:hAnsi="Times New Roman" w:cs="Times New Roman"/>
          <w:sz w:val="28"/>
          <w:szCs w:val="28"/>
        </w:rPr>
        <w:t>различного</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происхождения: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4"/>
          <w:sz w:val="28"/>
          <w:szCs w:val="28"/>
        </w:rPr>
        <w:t xml:space="preserve"> </w:t>
      </w:r>
      <w:r>
        <w:rPr>
          <w:rFonts w:ascii="Times New Roman" w:hAnsi="Times New Roman" w:cs="Times New Roman"/>
          <w:sz w:val="28"/>
          <w:szCs w:val="28"/>
        </w:rPr>
        <w:t>сильных</w:t>
      </w:r>
      <w:r>
        <w:rPr>
          <w:rFonts w:ascii="Times New Roman" w:hAnsi="Times New Roman" w:cs="Times New Roman"/>
          <w:spacing w:val="-4"/>
          <w:sz w:val="28"/>
          <w:szCs w:val="28"/>
        </w:rPr>
        <w:t xml:space="preserve"> </w:t>
      </w:r>
      <w:r>
        <w:rPr>
          <w:rFonts w:ascii="Times New Roman" w:hAnsi="Times New Roman" w:cs="Times New Roman"/>
          <w:sz w:val="28"/>
          <w:szCs w:val="28"/>
        </w:rPr>
        <w:t>ушибах,</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растяжениях;</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При</w:t>
      </w:r>
      <w:r>
        <w:rPr>
          <w:rFonts w:ascii="Times New Roman" w:hAnsi="Times New Roman" w:cs="Times New Roman"/>
          <w:spacing w:val="-7"/>
          <w:sz w:val="28"/>
          <w:szCs w:val="28"/>
        </w:rPr>
        <w:t xml:space="preserve"> </w:t>
      </w:r>
      <w:r>
        <w:rPr>
          <w:rFonts w:ascii="Times New Roman" w:hAnsi="Times New Roman" w:cs="Times New Roman"/>
          <w:sz w:val="28"/>
          <w:szCs w:val="28"/>
        </w:rPr>
        <w:t>заболеваниях</w:t>
      </w:r>
      <w:r>
        <w:rPr>
          <w:rFonts w:ascii="Times New Roman" w:hAnsi="Times New Roman" w:cs="Times New Roman"/>
          <w:spacing w:val="-8"/>
          <w:sz w:val="28"/>
          <w:szCs w:val="28"/>
        </w:rPr>
        <w:t xml:space="preserve"> </w:t>
      </w:r>
      <w:r>
        <w:rPr>
          <w:rFonts w:ascii="Times New Roman" w:hAnsi="Times New Roman" w:cs="Times New Roman"/>
          <w:sz w:val="28"/>
          <w:szCs w:val="28"/>
        </w:rPr>
        <w:t>мышц</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суставов;</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7"/>
          <w:sz w:val="28"/>
          <w:szCs w:val="28"/>
        </w:rPr>
        <w:t xml:space="preserve"> </w:t>
      </w:r>
      <w:r>
        <w:rPr>
          <w:rFonts w:ascii="Times New Roman" w:hAnsi="Times New Roman" w:cs="Times New Roman"/>
          <w:sz w:val="28"/>
          <w:szCs w:val="28"/>
        </w:rPr>
        <w:t>болезнях</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позвоночника;</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Для</w:t>
      </w:r>
      <w:r>
        <w:rPr>
          <w:rFonts w:ascii="Times New Roman" w:hAnsi="Times New Roman" w:cs="Times New Roman"/>
          <w:spacing w:val="-13"/>
          <w:sz w:val="28"/>
          <w:szCs w:val="28"/>
        </w:rPr>
        <w:t xml:space="preserve"> </w:t>
      </w:r>
      <w:r>
        <w:rPr>
          <w:rFonts w:ascii="Times New Roman" w:hAnsi="Times New Roman" w:cs="Times New Roman"/>
          <w:sz w:val="28"/>
          <w:szCs w:val="28"/>
        </w:rPr>
        <w:t>нормализации</w:t>
      </w:r>
      <w:r>
        <w:rPr>
          <w:rFonts w:ascii="Times New Roman" w:hAnsi="Times New Roman" w:cs="Times New Roman"/>
          <w:spacing w:val="-14"/>
          <w:sz w:val="28"/>
          <w:szCs w:val="28"/>
        </w:rPr>
        <w:t xml:space="preserve"> </w:t>
      </w:r>
      <w:r>
        <w:rPr>
          <w:rFonts w:ascii="Times New Roman" w:hAnsi="Times New Roman" w:cs="Times New Roman"/>
          <w:sz w:val="28"/>
          <w:szCs w:val="28"/>
        </w:rPr>
        <w:t>работы</w:t>
      </w:r>
      <w:r>
        <w:rPr>
          <w:rFonts w:ascii="Times New Roman" w:hAnsi="Times New Roman" w:cs="Times New Roman"/>
          <w:spacing w:val="-12"/>
          <w:sz w:val="28"/>
          <w:szCs w:val="28"/>
        </w:rPr>
        <w:t xml:space="preserve"> </w:t>
      </w:r>
      <w:r>
        <w:rPr>
          <w:rFonts w:ascii="Times New Roman" w:hAnsi="Times New Roman" w:cs="Times New Roman"/>
          <w:sz w:val="28"/>
          <w:szCs w:val="28"/>
        </w:rPr>
        <w:t>нервной</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системы;</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При заболеваниях сердца и сосудов</w:t>
      </w:r>
      <w:r>
        <w:rPr>
          <w:rFonts w:ascii="Times New Roman" w:hAnsi="Times New Roman" w:cs="Times New Roman"/>
          <w:spacing w:val="40"/>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помогает бороться с аритмией, ишемической болезнью сердца, гипертонией различной степени);</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лечении заболеваний пищеварительного тракта</w:t>
      </w:r>
      <w:r>
        <w:rPr>
          <w:rFonts w:ascii="Times New Roman" w:hAnsi="Times New Roman" w:cs="Times New Roman"/>
          <w:spacing w:val="40"/>
          <w:sz w:val="28"/>
          <w:szCs w:val="28"/>
        </w:rPr>
        <w:t xml:space="preserve"> </w:t>
      </w:r>
      <w:r>
        <w:rPr>
          <w:rFonts w:ascii="Times New Roman" w:hAnsi="Times New Roman" w:cs="Times New Roman"/>
          <w:sz w:val="28"/>
          <w:szCs w:val="28"/>
        </w:rPr>
        <w:t>(при отравлениях, заболеваниях желудка и кишечника воспалительного характера, нарушениях естественной микрофлоры, болезнях желчного пузыря и печени);</w:t>
      </w:r>
    </w:p>
    <w:p w:rsidR="004F4631" w:rsidRDefault="004F4631" w:rsidP="00B2776B">
      <w:pPr>
        <w:pStyle w:val="a6"/>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700" w:right="141" w:bottom="1200" w:left="283" w:header="0" w:footer="992" w:gutter="0"/>
          <w:cols w:space="720"/>
        </w:sectPr>
      </w:pPr>
    </w:p>
    <w:p w:rsidR="004F4631" w:rsidRDefault="00B2776B" w:rsidP="00B2776B">
      <w:pPr>
        <w:pStyle w:val="a6"/>
        <w:numPr>
          <w:ilvl w:val="3"/>
          <w:numId w:val="47"/>
        </w:numPr>
        <w:tabs>
          <w:tab w:val="left" w:pos="1569"/>
          <w:tab w:val="left" w:pos="570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В</w:t>
      </w:r>
      <w:r>
        <w:rPr>
          <w:rFonts w:ascii="Times New Roman" w:hAnsi="Times New Roman" w:cs="Times New Roman"/>
          <w:spacing w:val="40"/>
          <w:sz w:val="28"/>
          <w:szCs w:val="28"/>
        </w:rPr>
        <w:t xml:space="preserve"> </w:t>
      </w:r>
      <w:r>
        <w:rPr>
          <w:rFonts w:ascii="Times New Roman" w:hAnsi="Times New Roman" w:cs="Times New Roman"/>
          <w:sz w:val="28"/>
          <w:szCs w:val="28"/>
        </w:rPr>
        <w:t>лечении</w:t>
      </w:r>
      <w:r>
        <w:rPr>
          <w:rFonts w:ascii="Times New Roman" w:hAnsi="Times New Roman" w:cs="Times New Roman"/>
          <w:spacing w:val="40"/>
          <w:sz w:val="28"/>
          <w:szCs w:val="28"/>
        </w:rPr>
        <w:t xml:space="preserve"> </w:t>
      </w:r>
      <w:r>
        <w:rPr>
          <w:rFonts w:ascii="Times New Roman" w:hAnsi="Times New Roman" w:cs="Times New Roman"/>
          <w:sz w:val="28"/>
          <w:szCs w:val="28"/>
        </w:rPr>
        <w:t>кожных</w:t>
      </w:r>
      <w:r>
        <w:rPr>
          <w:rFonts w:ascii="Times New Roman" w:hAnsi="Times New Roman" w:cs="Times New Roman"/>
          <w:spacing w:val="40"/>
          <w:sz w:val="28"/>
          <w:szCs w:val="28"/>
        </w:rPr>
        <w:t xml:space="preserve"> </w:t>
      </w:r>
      <w:r>
        <w:rPr>
          <w:rFonts w:ascii="Times New Roman" w:hAnsi="Times New Roman" w:cs="Times New Roman"/>
          <w:sz w:val="28"/>
          <w:szCs w:val="28"/>
        </w:rPr>
        <w:t>заболеваний (признаки</w:t>
      </w:r>
      <w:r>
        <w:rPr>
          <w:rFonts w:ascii="Times New Roman" w:hAnsi="Times New Roman" w:cs="Times New Roman"/>
          <w:spacing w:val="40"/>
          <w:sz w:val="28"/>
          <w:szCs w:val="28"/>
        </w:rPr>
        <w:t xml:space="preserve"> </w:t>
      </w:r>
      <w:r>
        <w:rPr>
          <w:rFonts w:ascii="Times New Roman" w:hAnsi="Times New Roman" w:cs="Times New Roman"/>
          <w:sz w:val="28"/>
          <w:szCs w:val="28"/>
        </w:rPr>
        <w:t>дерматита,</w:t>
      </w:r>
      <w:r>
        <w:rPr>
          <w:rFonts w:ascii="Times New Roman" w:hAnsi="Times New Roman" w:cs="Times New Roman"/>
          <w:spacing w:val="40"/>
          <w:sz w:val="28"/>
          <w:szCs w:val="28"/>
        </w:rPr>
        <w:t xml:space="preserve"> </w:t>
      </w:r>
      <w:r>
        <w:rPr>
          <w:rFonts w:ascii="Times New Roman" w:hAnsi="Times New Roman" w:cs="Times New Roman"/>
          <w:sz w:val="28"/>
          <w:szCs w:val="28"/>
        </w:rPr>
        <w:t>экземы,</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псориаза, </w:t>
      </w:r>
      <w:r>
        <w:rPr>
          <w:rFonts w:ascii="Times New Roman" w:hAnsi="Times New Roman" w:cs="Times New Roman"/>
          <w:spacing w:val="-2"/>
          <w:sz w:val="28"/>
          <w:szCs w:val="28"/>
        </w:rPr>
        <w:t>нейродермита);</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1"/>
          <w:sz w:val="28"/>
          <w:szCs w:val="28"/>
        </w:rPr>
        <w:t xml:space="preserve"> </w:t>
      </w:r>
      <w:r>
        <w:rPr>
          <w:rFonts w:ascii="Times New Roman" w:hAnsi="Times New Roman" w:cs="Times New Roman"/>
          <w:sz w:val="28"/>
          <w:szCs w:val="28"/>
        </w:rPr>
        <w:t>целлюлите</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ожирении;</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Для</w:t>
      </w:r>
      <w:r>
        <w:rPr>
          <w:rFonts w:ascii="Times New Roman" w:hAnsi="Times New Roman" w:cs="Times New Roman"/>
          <w:spacing w:val="-9"/>
          <w:sz w:val="28"/>
          <w:szCs w:val="28"/>
        </w:rPr>
        <w:t xml:space="preserve"> </w:t>
      </w:r>
      <w:r>
        <w:rPr>
          <w:rFonts w:ascii="Times New Roman" w:hAnsi="Times New Roman" w:cs="Times New Roman"/>
          <w:sz w:val="28"/>
          <w:szCs w:val="28"/>
        </w:rPr>
        <w:t>терапии</w:t>
      </w:r>
      <w:r>
        <w:rPr>
          <w:rFonts w:ascii="Times New Roman" w:hAnsi="Times New Roman" w:cs="Times New Roman"/>
          <w:spacing w:val="-10"/>
          <w:sz w:val="28"/>
          <w:szCs w:val="28"/>
        </w:rPr>
        <w:t xml:space="preserve"> </w:t>
      </w:r>
      <w:r>
        <w:rPr>
          <w:rFonts w:ascii="Times New Roman" w:hAnsi="Times New Roman" w:cs="Times New Roman"/>
          <w:sz w:val="28"/>
          <w:szCs w:val="28"/>
        </w:rPr>
        <w:t>ОРВИ,</w:t>
      </w:r>
      <w:r>
        <w:rPr>
          <w:rFonts w:ascii="Times New Roman" w:hAnsi="Times New Roman" w:cs="Times New Roman"/>
          <w:spacing w:val="-8"/>
          <w:sz w:val="28"/>
          <w:szCs w:val="28"/>
        </w:rPr>
        <w:t xml:space="preserve"> </w:t>
      </w:r>
      <w:r>
        <w:rPr>
          <w:rFonts w:ascii="Times New Roman" w:hAnsi="Times New Roman" w:cs="Times New Roman"/>
          <w:sz w:val="28"/>
          <w:szCs w:val="28"/>
        </w:rPr>
        <w:t>воспаления</w:t>
      </w:r>
      <w:r>
        <w:rPr>
          <w:rFonts w:ascii="Times New Roman" w:hAnsi="Times New Roman" w:cs="Times New Roman"/>
          <w:spacing w:val="-9"/>
          <w:sz w:val="28"/>
          <w:szCs w:val="28"/>
        </w:rPr>
        <w:t xml:space="preserve"> </w:t>
      </w:r>
      <w:r>
        <w:rPr>
          <w:rFonts w:ascii="Times New Roman" w:hAnsi="Times New Roman" w:cs="Times New Roman"/>
          <w:sz w:val="28"/>
          <w:szCs w:val="28"/>
        </w:rPr>
        <w:t>легких</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бронхитов;</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51"/>
          <w:sz w:val="28"/>
          <w:szCs w:val="28"/>
        </w:rPr>
        <w:t xml:space="preserve"> </w:t>
      </w:r>
      <w:r>
        <w:rPr>
          <w:rFonts w:ascii="Times New Roman" w:hAnsi="Times New Roman" w:cs="Times New Roman"/>
          <w:sz w:val="28"/>
          <w:szCs w:val="28"/>
        </w:rPr>
        <w:t>заболеваниях</w:t>
      </w:r>
      <w:r>
        <w:rPr>
          <w:rFonts w:ascii="Times New Roman" w:hAnsi="Times New Roman" w:cs="Times New Roman"/>
          <w:spacing w:val="-8"/>
          <w:sz w:val="28"/>
          <w:szCs w:val="28"/>
        </w:rPr>
        <w:t xml:space="preserve"> </w:t>
      </w:r>
      <w:r>
        <w:rPr>
          <w:rFonts w:ascii="Times New Roman" w:hAnsi="Times New Roman" w:cs="Times New Roman"/>
          <w:sz w:val="28"/>
          <w:szCs w:val="28"/>
        </w:rPr>
        <w:t>мочевыделительной</w:t>
      </w:r>
      <w:r>
        <w:rPr>
          <w:rFonts w:ascii="Times New Roman" w:hAnsi="Times New Roman" w:cs="Times New Roman"/>
          <w:spacing w:val="-6"/>
          <w:sz w:val="28"/>
          <w:szCs w:val="28"/>
        </w:rPr>
        <w:t xml:space="preserve"> </w:t>
      </w:r>
      <w:r>
        <w:rPr>
          <w:rFonts w:ascii="Times New Roman" w:hAnsi="Times New Roman" w:cs="Times New Roman"/>
          <w:sz w:val="28"/>
          <w:szCs w:val="28"/>
        </w:rPr>
        <w:t>системы</w:t>
      </w:r>
      <w:r>
        <w:rPr>
          <w:rFonts w:ascii="Times New Roman" w:hAnsi="Times New Roman" w:cs="Times New Roman"/>
          <w:spacing w:val="48"/>
          <w:sz w:val="28"/>
          <w:szCs w:val="28"/>
        </w:rPr>
        <w:t xml:space="preserve"> </w:t>
      </w:r>
      <w:r>
        <w:rPr>
          <w:rFonts w:ascii="Times New Roman" w:hAnsi="Times New Roman" w:cs="Times New Roman"/>
          <w:sz w:val="28"/>
          <w:szCs w:val="28"/>
        </w:rPr>
        <w:t>(цистит,</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пиелонефрит).</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47"/>
        </w:numPr>
        <w:tabs>
          <w:tab w:val="left" w:pos="1450"/>
        </w:tabs>
        <w:spacing w:line="360" w:lineRule="auto"/>
        <w:ind w:leftChars="600" w:left="1320" w:rightChars="320" w:right="704" w:firstLineChars="392" w:firstLine="1094"/>
        <w:rPr>
          <w:rFonts w:ascii="Times New Roman" w:hAnsi="Times New Roman" w:cs="Times New Roman"/>
          <w:sz w:val="28"/>
          <w:szCs w:val="28"/>
        </w:rPr>
      </w:pPr>
      <w:bookmarkStart w:id="143" w:name="_bookmark69"/>
      <w:bookmarkStart w:id="144" w:name="2.1.2.Противопоказания:"/>
      <w:bookmarkEnd w:id="143"/>
      <w:bookmarkEnd w:id="144"/>
      <w:r>
        <w:rPr>
          <w:rFonts w:ascii="Times New Roman" w:hAnsi="Times New Roman" w:cs="Times New Roman"/>
          <w:spacing w:val="-2"/>
          <w:sz w:val="28"/>
          <w:szCs w:val="28"/>
        </w:rPr>
        <w:t>Противопоказания: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Установленный</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кардиостимулятор;</w:t>
      </w:r>
    </w:p>
    <w:p w:rsidR="004F4631" w:rsidRDefault="00B2776B" w:rsidP="00B2776B">
      <w:pPr>
        <w:pStyle w:val="a6"/>
        <w:numPr>
          <w:ilvl w:val="3"/>
          <w:numId w:val="47"/>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Эпилепсия;</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Период</w:t>
      </w:r>
      <w:r>
        <w:rPr>
          <w:rFonts w:ascii="Times New Roman" w:hAnsi="Times New Roman" w:cs="Times New Roman"/>
          <w:spacing w:val="-2"/>
          <w:sz w:val="28"/>
          <w:szCs w:val="28"/>
        </w:rPr>
        <w:t xml:space="preserve"> беременности;</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Повышенная</w:t>
      </w:r>
      <w:r>
        <w:rPr>
          <w:rFonts w:ascii="Times New Roman" w:hAnsi="Times New Roman" w:cs="Times New Roman"/>
          <w:spacing w:val="-13"/>
          <w:sz w:val="28"/>
          <w:szCs w:val="28"/>
        </w:rPr>
        <w:t xml:space="preserve"> </w:t>
      </w:r>
      <w:r>
        <w:rPr>
          <w:rFonts w:ascii="Times New Roman" w:hAnsi="Times New Roman" w:cs="Times New Roman"/>
          <w:sz w:val="28"/>
          <w:szCs w:val="28"/>
        </w:rPr>
        <w:t>температура</w:t>
      </w:r>
      <w:r>
        <w:rPr>
          <w:rFonts w:ascii="Times New Roman" w:hAnsi="Times New Roman" w:cs="Times New Roman"/>
          <w:spacing w:val="-12"/>
          <w:sz w:val="28"/>
          <w:szCs w:val="28"/>
        </w:rPr>
        <w:t xml:space="preserve"> </w:t>
      </w:r>
      <w:r>
        <w:rPr>
          <w:rFonts w:ascii="Times New Roman" w:hAnsi="Times New Roman" w:cs="Times New Roman"/>
          <w:spacing w:val="-4"/>
          <w:sz w:val="28"/>
          <w:szCs w:val="28"/>
        </w:rPr>
        <w:t>тела;</w:t>
      </w:r>
    </w:p>
    <w:p w:rsidR="004F4631" w:rsidRDefault="00B2776B" w:rsidP="00B2776B">
      <w:pPr>
        <w:pStyle w:val="a6"/>
        <w:numPr>
          <w:ilvl w:val="3"/>
          <w:numId w:val="47"/>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Наличие</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новообразований.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В последнее время после открытия биотоков электрический ток</w:t>
      </w:r>
      <w:r>
        <w:rPr>
          <w:rFonts w:ascii="Times New Roman" w:hAnsi="Times New Roman" w:cs="Times New Roman"/>
          <w:spacing w:val="40"/>
          <w:sz w:val="28"/>
          <w:szCs w:val="28"/>
        </w:rPr>
        <w:t xml:space="preserve"> </w:t>
      </w:r>
      <w:proofErr w:type="gramStart"/>
      <w:r>
        <w:rPr>
          <w:rFonts w:ascii="Times New Roman" w:hAnsi="Times New Roman" w:cs="Times New Roman"/>
          <w:sz w:val="28"/>
          <w:szCs w:val="28"/>
        </w:rPr>
        <w:t>стал широко применятся</w:t>
      </w:r>
      <w:proofErr w:type="gramEnd"/>
      <w:r>
        <w:rPr>
          <w:rFonts w:ascii="Times New Roman" w:hAnsi="Times New Roman" w:cs="Times New Roman"/>
          <w:sz w:val="28"/>
          <w:szCs w:val="28"/>
        </w:rPr>
        <w:t xml:space="preserve"> в нейрофизиологии, так как мозг является генератором электрической </w:t>
      </w:r>
      <w:r>
        <w:rPr>
          <w:rFonts w:ascii="Times New Roman" w:hAnsi="Times New Roman" w:cs="Times New Roman"/>
          <w:spacing w:val="-2"/>
          <w:sz w:val="28"/>
          <w:szCs w:val="28"/>
        </w:rPr>
        <w:t>активности.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1"/>
          <w:numId w:val="47"/>
        </w:numPr>
        <w:tabs>
          <w:tab w:val="left" w:pos="1384"/>
        </w:tabs>
        <w:spacing w:line="360" w:lineRule="auto"/>
        <w:ind w:leftChars="600" w:rightChars="320" w:right="704" w:firstLineChars="392" w:firstLine="1090"/>
        <w:jc w:val="left"/>
        <w:rPr>
          <w:rFonts w:ascii="Times New Roman" w:hAnsi="Times New Roman" w:cs="Times New Roman"/>
          <w:i/>
          <w:sz w:val="28"/>
          <w:szCs w:val="28"/>
        </w:rPr>
      </w:pPr>
      <w:bookmarkStart w:id="145" w:name="_bookmark70"/>
      <w:bookmarkEnd w:id="145"/>
      <w:r>
        <w:rPr>
          <w:rFonts w:ascii="Times New Roman" w:hAnsi="Times New Roman" w:cs="Times New Roman"/>
          <w:i/>
          <w:spacing w:val="-2"/>
          <w:sz w:val="28"/>
          <w:szCs w:val="28"/>
        </w:rPr>
        <w:t>Гальванизация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i/>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i/>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2064" behindDoc="1" locked="0" layoutInCell="1" allowOverlap="1">
            <wp:simplePos x="0" y="0"/>
            <wp:positionH relativeFrom="page">
              <wp:posOffset>786130</wp:posOffset>
            </wp:positionH>
            <wp:positionV relativeFrom="paragraph">
              <wp:posOffset>793750</wp:posOffset>
            </wp:positionV>
            <wp:extent cx="3369310" cy="1291590"/>
            <wp:effectExtent l="0" t="0" r="0" b="0"/>
            <wp:wrapTopAndBottom/>
            <wp:docPr id="45" name="Image 45" descr="wps2F1"/>
            <wp:cNvGraphicFramePr/>
            <a:graphic xmlns:a="http://schemas.openxmlformats.org/drawingml/2006/main">
              <a:graphicData uri="http://schemas.openxmlformats.org/drawingml/2006/picture">
                <pic:pic xmlns:pic="http://schemas.openxmlformats.org/drawingml/2006/picture">
                  <pic:nvPicPr>
                    <pic:cNvPr id="45" name="Image 45" descr="wps2F1"/>
                    <pic:cNvPicPr/>
                  </pic:nvPicPr>
                  <pic:blipFill>
                    <a:blip r:embed="rId66" cstate="print"/>
                    <a:stretch>
                      <a:fillRect/>
                    </a:stretch>
                  </pic:blipFill>
                  <pic:spPr>
                    <a:xfrm>
                      <a:off x="0" y="0"/>
                      <a:ext cx="3369459" cy="1291875"/>
                    </a:xfrm>
                    <a:prstGeom prst="rect">
                      <a:avLst/>
                    </a:prstGeom>
                  </pic:spPr>
                </pic:pic>
              </a:graphicData>
            </a:graphic>
          </wp:anchor>
        </w:drawing>
      </w:r>
      <w:r>
        <w:rPr>
          <w:rFonts w:ascii="Times New Roman" w:hAnsi="Times New Roman" w:cs="Times New Roman"/>
          <w:sz w:val="28"/>
          <w:szCs w:val="28"/>
        </w:rPr>
        <w:t>Гальванизация – это применение в лечебных целях воздействий постоянным электрическим</w:t>
      </w:r>
      <w:r>
        <w:rPr>
          <w:rFonts w:ascii="Times New Roman" w:hAnsi="Times New Roman" w:cs="Times New Roman"/>
          <w:spacing w:val="-4"/>
          <w:sz w:val="28"/>
          <w:szCs w:val="28"/>
        </w:rPr>
        <w:t xml:space="preserve"> </w:t>
      </w:r>
      <w:r>
        <w:rPr>
          <w:rFonts w:ascii="Times New Roman" w:hAnsi="Times New Roman" w:cs="Times New Roman"/>
          <w:sz w:val="28"/>
          <w:szCs w:val="28"/>
        </w:rPr>
        <w:t>током</w:t>
      </w:r>
      <w:r>
        <w:rPr>
          <w:rFonts w:ascii="Times New Roman" w:hAnsi="Times New Roman" w:cs="Times New Roman"/>
          <w:spacing w:val="-4"/>
          <w:sz w:val="28"/>
          <w:szCs w:val="28"/>
        </w:rPr>
        <w:t xml:space="preserve"> </w:t>
      </w:r>
      <w:r>
        <w:rPr>
          <w:rFonts w:ascii="Times New Roman" w:hAnsi="Times New Roman" w:cs="Times New Roman"/>
          <w:sz w:val="28"/>
          <w:szCs w:val="28"/>
        </w:rPr>
        <w:t>с</w:t>
      </w:r>
      <w:r>
        <w:rPr>
          <w:rFonts w:ascii="Times New Roman" w:hAnsi="Times New Roman" w:cs="Times New Roman"/>
          <w:spacing w:val="-4"/>
          <w:sz w:val="28"/>
          <w:szCs w:val="28"/>
        </w:rPr>
        <w:t xml:space="preserve"> </w:t>
      </w:r>
      <w:r>
        <w:rPr>
          <w:rFonts w:ascii="Times New Roman" w:hAnsi="Times New Roman" w:cs="Times New Roman"/>
          <w:sz w:val="28"/>
          <w:szCs w:val="28"/>
        </w:rPr>
        <w:t>низким</w:t>
      </w:r>
      <w:r>
        <w:rPr>
          <w:rFonts w:ascii="Times New Roman" w:hAnsi="Times New Roman" w:cs="Times New Roman"/>
          <w:spacing w:val="-4"/>
          <w:sz w:val="28"/>
          <w:szCs w:val="28"/>
        </w:rPr>
        <w:t xml:space="preserve"> </w:t>
      </w:r>
      <w:r>
        <w:rPr>
          <w:rFonts w:ascii="Times New Roman" w:hAnsi="Times New Roman" w:cs="Times New Roman"/>
          <w:sz w:val="28"/>
          <w:szCs w:val="28"/>
        </w:rPr>
        <w:t>напряжением</w:t>
      </w:r>
      <w:r>
        <w:rPr>
          <w:rFonts w:ascii="Times New Roman" w:hAnsi="Times New Roman" w:cs="Times New Roman"/>
          <w:spacing w:val="-4"/>
          <w:sz w:val="28"/>
          <w:szCs w:val="28"/>
        </w:rPr>
        <w:t xml:space="preserve"> </w:t>
      </w:r>
      <w:r>
        <w:rPr>
          <w:rFonts w:ascii="Times New Roman" w:hAnsi="Times New Roman" w:cs="Times New Roman"/>
          <w:sz w:val="28"/>
          <w:szCs w:val="28"/>
        </w:rPr>
        <w:t>до</w:t>
      </w:r>
      <w:r>
        <w:rPr>
          <w:rFonts w:ascii="Times New Roman" w:hAnsi="Times New Roman" w:cs="Times New Roman"/>
          <w:spacing w:val="-3"/>
          <w:sz w:val="28"/>
          <w:szCs w:val="28"/>
        </w:rPr>
        <w:t xml:space="preserve"> </w:t>
      </w:r>
      <w:r>
        <w:rPr>
          <w:rFonts w:ascii="Times New Roman" w:hAnsi="Times New Roman" w:cs="Times New Roman"/>
          <w:sz w:val="28"/>
          <w:szCs w:val="28"/>
        </w:rPr>
        <w:t>80</w:t>
      </w:r>
      <w:proofErr w:type="gramStart"/>
      <w:r>
        <w:rPr>
          <w:rFonts w:ascii="Times New Roman" w:hAnsi="Times New Roman" w:cs="Times New Roman"/>
          <w:spacing w:val="-3"/>
          <w:sz w:val="28"/>
          <w:szCs w:val="28"/>
        </w:rPr>
        <w:t xml:space="preserve"> </w:t>
      </w:r>
      <w:r>
        <w:rPr>
          <w:rFonts w:ascii="Times New Roman" w:hAnsi="Times New Roman" w:cs="Times New Roman"/>
          <w:sz w:val="28"/>
          <w:szCs w:val="28"/>
        </w:rPr>
        <w:t>В</w:t>
      </w:r>
      <w:proofErr w:type="gramEnd"/>
      <w:r>
        <w:rPr>
          <w:rFonts w:ascii="Times New Roman" w:hAnsi="Times New Roman" w:cs="Times New Roman"/>
          <w:spacing w:val="-4"/>
          <w:sz w:val="28"/>
          <w:szCs w:val="28"/>
        </w:rPr>
        <w:t xml:space="preserve"> </w:t>
      </w:r>
      <w:r>
        <w:rPr>
          <w:rFonts w:ascii="Times New Roman" w:hAnsi="Times New Roman" w:cs="Times New Roman"/>
          <w:sz w:val="28"/>
          <w:szCs w:val="28"/>
        </w:rPr>
        <w:t>(вольт)</w:t>
      </w:r>
      <w:r>
        <w:rPr>
          <w:rFonts w:ascii="Times New Roman" w:hAnsi="Times New Roman" w:cs="Times New Roman"/>
          <w:spacing w:val="-5"/>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небольшой</w:t>
      </w:r>
      <w:r>
        <w:rPr>
          <w:rFonts w:ascii="Times New Roman" w:hAnsi="Times New Roman" w:cs="Times New Roman"/>
          <w:spacing w:val="-4"/>
          <w:sz w:val="28"/>
          <w:szCs w:val="28"/>
        </w:rPr>
        <w:t xml:space="preserve"> </w:t>
      </w:r>
      <w:r>
        <w:rPr>
          <w:rFonts w:ascii="Times New Roman" w:hAnsi="Times New Roman" w:cs="Times New Roman"/>
          <w:sz w:val="28"/>
          <w:szCs w:val="28"/>
        </w:rPr>
        <w:t>силой</w:t>
      </w:r>
      <w:r>
        <w:rPr>
          <w:rFonts w:ascii="Times New Roman" w:hAnsi="Times New Roman" w:cs="Times New Roman"/>
          <w:spacing w:val="-4"/>
          <w:sz w:val="28"/>
          <w:szCs w:val="28"/>
        </w:rPr>
        <w:t xml:space="preserve"> </w:t>
      </w:r>
      <w:r>
        <w:rPr>
          <w:rFonts w:ascii="Times New Roman" w:hAnsi="Times New Roman" w:cs="Times New Roman"/>
          <w:sz w:val="28"/>
          <w:szCs w:val="28"/>
        </w:rPr>
        <w:t>тока до 50 мА (миллиампер).</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numPr>
          <w:ilvl w:val="2"/>
          <w:numId w:val="47"/>
        </w:numPr>
        <w:tabs>
          <w:tab w:val="left" w:pos="1518"/>
        </w:tabs>
        <w:spacing w:line="360" w:lineRule="auto"/>
        <w:ind w:leftChars="600" w:left="1320" w:rightChars="320" w:right="704" w:firstLineChars="392" w:firstLine="1102"/>
        <w:rPr>
          <w:rFonts w:ascii="Times New Roman" w:hAnsi="Times New Roman" w:cs="Times New Roman"/>
          <w:sz w:val="28"/>
          <w:szCs w:val="28"/>
        </w:rPr>
      </w:pPr>
      <w:bookmarkStart w:id="146" w:name="2.2.1._Механизм_гальванизации"/>
      <w:bookmarkStart w:id="147" w:name="_bookmark71"/>
      <w:bookmarkEnd w:id="146"/>
      <w:bookmarkEnd w:id="147"/>
      <w:r>
        <w:rPr>
          <w:rFonts w:ascii="Times New Roman" w:hAnsi="Times New Roman" w:cs="Times New Roman"/>
          <w:sz w:val="28"/>
          <w:szCs w:val="28"/>
        </w:rPr>
        <w:lastRenderedPageBreak/>
        <w:t>Механизм</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гальванизации</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102"/>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0" distR="0" simplePos="0" relativeHeight="251673088" behindDoc="1" locked="0" layoutInCell="1" allowOverlap="1">
            <wp:simplePos x="0" y="0"/>
            <wp:positionH relativeFrom="page">
              <wp:posOffset>741680</wp:posOffset>
            </wp:positionH>
            <wp:positionV relativeFrom="paragraph">
              <wp:posOffset>214630</wp:posOffset>
            </wp:positionV>
            <wp:extent cx="3070860" cy="1933575"/>
            <wp:effectExtent l="0" t="0" r="0" b="0"/>
            <wp:wrapTopAndBottom/>
            <wp:docPr id="46" name="Image 46" descr="wps2F2"/>
            <wp:cNvGraphicFramePr/>
            <a:graphic xmlns:a="http://schemas.openxmlformats.org/drawingml/2006/main">
              <a:graphicData uri="http://schemas.openxmlformats.org/drawingml/2006/picture">
                <pic:pic xmlns:pic="http://schemas.openxmlformats.org/drawingml/2006/picture">
                  <pic:nvPicPr>
                    <pic:cNvPr id="46" name="Image 46" descr="wps2F2"/>
                    <pic:cNvPicPr/>
                  </pic:nvPicPr>
                  <pic:blipFill>
                    <a:blip r:embed="rId67" cstate="print"/>
                    <a:stretch>
                      <a:fillRect/>
                    </a:stretch>
                  </pic:blipFill>
                  <pic:spPr>
                    <a:xfrm>
                      <a:off x="0" y="0"/>
                      <a:ext cx="3070766" cy="1933575"/>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3242"/>
          <w:tab w:val="left" w:pos="5539"/>
          <w:tab w:val="left" w:pos="7454"/>
          <w:tab w:val="left" w:pos="103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1"/>
          <w:sz w:val="28"/>
          <w:szCs w:val="28"/>
        </w:rPr>
        <w:t xml:space="preserve"> </w:t>
      </w:r>
      <w:r>
        <w:rPr>
          <w:rFonts w:ascii="Times New Roman" w:hAnsi="Times New Roman" w:cs="Times New Roman"/>
          <w:sz w:val="28"/>
          <w:szCs w:val="28"/>
        </w:rPr>
        <w:t>прохождении</w:t>
      </w:r>
      <w:r>
        <w:rPr>
          <w:rFonts w:ascii="Times New Roman" w:hAnsi="Times New Roman" w:cs="Times New Roman"/>
          <w:spacing w:val="-1"/>
          <w:sz w:val="28"/>
          <w:szCs w:val="28"/>
        </w:rPr>
        <w:t xml:space="preserve"> </w:t>
      </w:r>
      <w:r>
        <w:rPr>
          <w:rFonts w:ascii="Times New Roman" w:hAnsi="Times New Roman" w:cs="Times New Roman"/>
          <w:sz w:val="28"/>
          <w:szCs w:val="28"/>
        </w:rPr>
        <w:t>через</w:t>
      </w:r>
      <w:r>
        <w:rPr>
          <w:rFonts w:ascii="Times New Roman" w:hAnsi="Times New Roman" w:cs="Times New Roman"/>
          <w:spacing w:val="-1"/>
          <w:sz w:val="28"/>
          <w:szCs w:val="28"/>
        </w:rPr>
        <w:t xml:space="preserve"> </w:t>
      </w:r>
      <w:r>
        <w:rPr>
          <w:rFonts w:ascii="Times New Roman" w:hAnsi="Times New Roman" w:cs="Times New Roman"/>
          <w:sz w:val="28"/>
          <w:szCs w:val="28"/>
        </w:rPr>
        <w:t>кожу</w:t>
      </w:r>
      <w:r>
        <w:rPr>
          <w:rFonts w:ascii="Times New Roman" w:hAnsi="Times New Roman" w:cs="Times New Roman"/>
          <w:spacing w:val="-2"/>
          <w:sz w:val="28"/>
          <w:szCs w:val="28"/>
        </w:rPr>
        <w:t xml:space="preserve"> </w:t>
      </w:r>
      <w:r>
        <w:rPr>
          <w:rFonts w:ascii="Times New Roman" w:hAnsi="Times New Roman" w:cs="Times New Roman"/>
          <w:sz w:val="28"/>
          <w:szCs w:val="28"/>
        </w:rPr>
        <w:t>гальванический</w:t>
      </w:r>
      <w:r>
        <w:rPr>
          <w:rFonts w:ascii="Times New Roman" w:hAnsi="Times New Roman" w:cs="Times New Roman"/>
          <w:spacing w:val="-1"/>
          <w:sz w:val="28"/>
          <w:szCs w:val="28"/>
        </w:rPr>
        <w:t xml:space="preserve"> </w:t>
      </w:r>
      <w:r>
        <w:rPr>
          <w:rFonts w:ascii="Times New Roman" w:hAnsi="Times New Roman" w:cs="Times New Roman"/>
          <w:sz w:val="28"/>
          <w:szCs w:val="28"/>
        </w:rPr>
        <w:t>ток встречает</w:t>
      </w:r>
      <w:r>
        <w:rPr>
          <w:rFonts w:ascii="Times New Roman" w:hAnsi="Times New Roman" w:cs="Times New Roman"/>
          <w:spacing w:val="-1"/>
          <w:sz w:val="28"/>
          <w:szCs w:val="28"/>
        </w:rPr>
        <w:t xml:space="preserve"> </w:t>
      </w:r>
      <w:r>
        <w:rPr>
          <w:rFonts w:ascii="Times New Roman" w:hAnsi="Times New Roman" w:cs="Times New Roman"/>
          <w:sz w:val="28"/>
          <w:szCs w:val="28"/>
        </w:rPr>
        <w:t>большое сопротивление эпидермиса,</w:t>
      </w:r>
      <w:r>
        <w:rPr>
          <w:rFonts w:ascii="Times New Roman" w:hAnsi="Times New Roman" w:cs="Times New Roman"/>
          <w:spacing w:val="40"/>
          <w:sz w:val="28"/>
          <w:szCs w:val="28"/>
        </w:rPr>
        <w:t xml:space="preserve"> </w:t>
      </w:r>
      <w:r>
        <w:rPr>
          <w:rFonts w:ascii="Times New Roman" w:hAnsi="Times New Roman" w:cs="Times New Roman"/>
          <w:sz w:val="28"/>
          <w:szCs w:val="28"/>
        </w:rPr>
        <w:t>преодоление</w:t>
      </w:r>
      <w:r>
        <w:rPr>
          <w:rFonts w:ascii="Times New Roman" w:hAnsi="Times New Roman" w:cs="Times New Roman"/>
          <w:spacing w:val="40"/>
          <w:sz w:val="28"/>
          <w:szCs w:val="28"/>
        </w:rPr>
        <w:t xml:space="preserve"> </w:t>
      </w:r>
      <w:r>
        <w:rPr>
          <w:rFonts w:ascii="Times New Roman" w:hAnsi="Times New Roman" w:cs="Times New Roman"/>
          <w:sz w:val="28"/>
          <w:szCs w:val="28"/>
        </w:rPr>
        <w:t>которого</w:t>
      </w:r>
      <w:r>
        <w:rPr>
          <w:rFonts w:ascii="Times New Roman" w:hAnsi="Times New Roman" w:cs="Times New Roman"/>
          <w:spacing w:val="40"/>
          <w:sz w:val="28"/>
          <w:szCs w:val="28"/>
        </w:rPr>
        <w:t xml:space="preserve"> </w:t>
      </w:r>
      <w:r>
        <w:rPr>
          <w:rFonts w:ascii="Times New Roman" w:hAnsi="Times New Roman" w:cs="Times New Roman"/>
          <w:sz w:val="28"/>
          <w:szCs w:val="28"/>
        </w:rPr>
        <w:t>поглощает</w:t>
      </w:r>
      <w:r>
        <w:rPr>
          <w:rFonts w:ascii="Times New Roman" w:hAnsi="Times New Roman" w:cs="Times New Roman"/>
          <w:spacing w:val="40"/>
          <w:sz w:val="28"/>
          <w:szCs w:val="28"/>
        </w:rPr>
        <w:t xml:space="preserve"> </w:t>
      </w:r>
      <w:r>
        <w:rPr>
          <w:rFonts w:ascii="Times New Roman" w:hAnsi="Times New Roman" w:cs="Times New Roman"/>
          <w:sz w:val="28"/>
          <w:szCs w:val="28"/>
        </w:rPr>
        <w:t>значительную</w:t>
      </w:r>
      <w:r>
        <w:rPr>
          <w:rFonts w:ascii="Times New Roman" w:hAnsi="Times New Roman" w:cs="Times New Roman"/>
          <w:spacing w:val="40"/>
          <w:sz w:val="28"/>
          <w:szCs w:val="28"/>
        </w:rPr>
        <w:t xml:space="preserve"> </w:t>
      </w:r>
      <w:r>
        <w:rPr>
          <w:rFonts w:ascii="Times New Roman" w:hAnsi="Times New Roman" w:cs="Times New Roman"/>
          <w:sz w:val="28"/>
          <w:szCs w:val="28"/>
        </w:rPr>
        <w:t>часть</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электрической </w:t>
      </w:r>
      <w:proofErr w:type="spellStart"/>
      <w:r>
        <w:rPr>
          <w:rFonts w:ascii="Times New Roman" w:hAnsi="Times New Roman" w:cs="Times New Roman"/>
          <w:spacing w:val="-2"/>
          <w:sz w:val="28"/>
          <w:szCs w:val="28"/>
        </w:rPr>
        <w:t>энергии</w:t>
      </w:r>
      <w:proofErr w:type="gramStart"/>
      <w:r>
        <w:rPr>
          <w:rFonts w:ascii="Times New Roman" w:hAnsi="Times New Roman" w:cs="Times New Roman"/>
          <w:spacing w:val="-2"/>
          <w:sz w:val="28"/>
          <w:szCs w:val="28"/>
        </w:rPr>
        <w:t>.Л</w:t>
      </w:r>
      <w:proofErr w:type="gramEnd"/>
      <w:r>
        <w:rPr>
          <w:rFonts w:ascii="Times New Roman" w:hAnsi="Times New Roman" w:cs="Times New Roman"/>
          <w:spacing w:val="-2"/>
          <w:sz w:val="28"/>
          <w:szCs w:val="28"/>
        </w:rPr>
        <w:t>ечение</w:t>
      </w:r>
      <w:proofErr w:type="spellEnd"/>
      <w:r>
        <w:rPr>
          <w:rFonts w:ascii="Times New Roman" w:hAnsi="Times New Roman" w:cs="Times New Roman"/>
          <w:sz w:val="28"/>
          <w:szCs w:val="28"/>
        </w:rPr>
        <w:t xml:space="preserve"> </w:t>
      </w:r>
      <w:r>
        <w:rPr>
          <w:rFonts w:ascii="Times New Roman" w:hAnsi="Times New Roman" w:cs="Times New Roman"/>
          <w:spacing w:val="-2"/>
          <w:sz w:val="28"/>
          <w:szCs w:val="28"/>
        </w:rPr>
        <w:t>гальванизацией</w:t>
      </w:r>
      <w:r>
        <w:rPr>
          <w:rFonts w:ascii="Times New Roman" w:hAnsi="Times New Roman" w:cs="Times New Roman"/>
          <w:sz w:val="28"/>
          <w:szCs w:val="28"/>
        </w:rPr>
        <w:t xml:space="preserve"> </w:t>
      </w:r>
      <w:r>
        <w:rPr>
          <w:rFonts w:ascii="Times New Roman" w:hAnsi="Times New Roman" w:cs="Times New Roman"/>
          <w:spacing w:val="-2"/>
          <w:sz w:val="28"/>
          <w:szCs w:val="28"/>
        </w:rPr>
        <w:t>стимулирует</w:t>
      </w:r>
      <w:r>
        <w:rPr>
          <w:rFonts w:ascii="Times New Roman" w:hAnsi="Times New Roman" w:cs="Times New Roman"/>
          <w:sz w:val="28"/>
          <w:szCs w:val="28"/>
        </w:rPr>
        <w:t xml:space="preserve"> </w:t>
      </w:r>
      <w:r>
        <w:rPr>
          <w:rFonts w:ascii="Times New Roman" w:hAnsi="Times New Roman" w:cs="Times New Roman"/>
          <w:spacing w:val="-2"/>
          <w:sz w:val="28"/>
          <w:szCs w:val="28"/>
        </w:rPr>
        <w:t>кровообращение</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и </w:t>
      </w:r>
      <w:proofErr w:type="spellStart"/>
      <w:r>
        <w:rPr>
          <w:rFonts w:ascii="Times New Roman" w:hAnsi="Times New Roman" w:cs="Times New Roman"/>
          <w:sz w:val="28"/>
          <w:szCs w:val="28"/>
        </w:rPr>
        <w:t>лимфообращение</w:t>
      </w:r>
      <w:proofErr w:type="spellEnd"/>
      <w:r>
        <w:rPr>
          <w:rFonts w:ascii="Times New Roman" w:hAnsi="Times New Roman" w:cs="Times New Roman"/>
          <w:sz w:val="28"/>
          <w:szCs w:val="28"/>
        </w:rPr>
        <w:t>, активизирует обменно-трофические процессы, усиливает секреторную функцию желез, оказывает обезболивающее действие.</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47"/>
        </w:numPr>
        <w:tabs>
          <w:tab w:val="left" w:pos="1518"/>
        </w:tabs>
        <w:spacing w:line="360" w:lineRule="auto"/>
        <w:ind w:leftChars="600" w:left="1320" w:rightChars="320" w:right="704" w:firstLineChars="392" w:firstLine="1094"/>
        <w:rPr>
          <w:rFonts w:ascii="Times New Roman" w:hAnsi="Times New Roman" w:cs="Times New Roman"/>
          <w:sz w:val="28"/>
          <w:szCs w:val="28"/>
        </w:rPr>
      </w:pPr>
      <w:bookmarkStart w:id="148" w:name="2.2.2._Показания"/>
      <w:bookmarkStart w:id="149" w:name="_bookmark72"/>
      <w:bookmarkEnd w:id="148"/>
      <w:bookmarkEnd w:id="149"/>
      <w:r>
        <w:rPr>
          <w:rFonts w:ascii="Times New Roman" w:hAnsi="Times New Roman" w:cs="Times New Roman"/>
          <w:spacing w:val="-2"/>
          <w:sz w:val="28"/>
          <w:szCs w:val="28"/>
        </w:rPr>
        <w:t>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48"/>
        </w:numPr>
        <w:tabs>
          <w:tab w:val="left" w:pos="849"/>
          <w:tab w:val="left" w:pos="916"/>
          <w:tab w:val="left" w:pos="1848"/>
          <w:tab w:val="left" w:pos="3026"/>
          <w:tab w:val="left" w:pos="4471"/>
          <w:tab w:val="left" w:pos="6168"/>
          <w:tab w:val="left" w:pos="8295"/>
          <w:tab w:val="left" w:pos="94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4"/>
          <w:sz w:val="28"/>
          <w:szCs w:val="28"/>
        </w:rPr>
        <w:t>При</w:t>
      </w:r>
      <w:r>
        <w:rPr>
          <w:rFonts w:ascii="Times New Roman" w:hAnsi="Times New Roman" w:cs="Times New Roman"/>
          <w:sz w:val="28"/>
          <w:szCs w:val="28"/>
        </w:rPr>
        <w:t xml:space="preserve"> </w:t>
      </w:r>
      <w:r>
        <w:rPr>
          <w:rFonts w:ascii="Times New Roman" w:hAnsi="Times New Roman" w:cs="Times New Roman"/>
          <w:spacing w:val="-2"/>
          <w:sz w:val="28"/>
          <w:szCs w:val="28"/>
        </w:rPr>
        <w:t>лечении</w:t>
      </w:r>
      <w:r>
        <w:rPr>
          <w:rFonts w:ascii="Times New Roman" w:hAnsi="Times New Roman" w:cs="Times New Roman"/>
          <w:sz w:val="28"/>
          <w:szCs w:val="28"/>
        </w:rPr>
        <w:t xml:space="preserve"> </w:t>
      </w:r>
      <w:r>
        <w:rPr>
          <w:rFonts w:ascii="Times New Roman" w:hAnsi="Times New Roman" w:cs="Times New Roman"/>
          <w:spacing w:val="-2"/>
          <w:sz w:val="28"/>
          <w:szCs w:val="28"/>
        </w:rPr>
        <w:t>различных</w:t>
      </w:r>
      <w:r>
        <w:rPr>
          <w:rFonts w:ascii="Times New Roman" w:hAnsi="Times New Roman" w:cs="Times New Roman"/>
          <w:sz w:val="28"/>
          <w:szCs w:val="28"/>
        </w:rPr>
        <w:t xml:space="preserve"> </w:t>
      </w:r>
      <w:r>
        <w:rPr>
          <w:rFonts w:ascii="Times New Roman" w:hAnsi="Times New Roman" w:cs="Times New Roman"/>
          <w:spacing w:val="-2"/>
          <w:sz w:val="28"/>
          <w:szCs w:val="28"/>
        </w:rPr>
        <w:t>заболеваний</w:t>
      </w:r>
      <w:r>
        <w:rPr>
          <w:rFonts w:ascii="Times New Roman" w:hAnsi="Times New Roman" w:cs="Times New Roman"/>
          <w:sz w:val="28"/>
          <w:szCs w:val="28"/>
        </w:rPr>
        <w:t xml:space="preserve"> </w:t>
      </w:r>
      <w:r>
        <w:rPr>
          <w:rFonts w:ascii="Times New Roman" w:hAnsi="Times New Roman" w:cs="Times New Roman"/>
          <w:spacing w:val="-2"/>
          <w:sz w:val="28"/>
          <w:szCs w:val="28"/>
        </w:rPr>
        <w:t>периферической</w:t>
      </w:r>
      <w:r>
        <w:rPr>
          <w:rFonts w:ascii="Times New Roman" w:hAnsi="Times New Roman" w:cs="Times New Roman"/>
          <w:sz w:val="28"/>
          <w:szCs w:val="28"/>
        </w:rPr>
        <w:t xml:space="preserve"> </w:t>
      </w:r>
      <w:r>
        <w:rPr>
          <w:rFonts w:ascii="Times New Roman" w:hAnsi="Times New Roman" w:cs="Times New Roman"/>
          <w:spacing w:val="-2"/>
          <w:sz w:val="28"/>
          <w:szCs w:val="28"/>
        </w:rPr>
        <w:t>нервной</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системы; </w:t>
      </w:r>
      <w:r>
        <w:rPr>
          <w:rFonts w:ascii="Times New Roman" w:hAnsi="Times New Roman" w:cs="Times New Roman"/>
          <w:sz w:val="28"/>
          <w:szCs w:val="28"/>
        </w:rPr>
        <w:t>последствий травматических поражений головного 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спинного</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мозга;</w:t>
      </w:r>
    </w:p>
    <w:p w:rsidR="004F4631" w:rsidRDefault="00B2776B" w:rsidP="00B2776B">
      <w:pPr>
        <w:pStyle w:val="a6"/>
        <w:numPr>
          <w:ilvl w:val="0"/>
          <w:numId w:val="48"/>
        </w:numPr>
        <w:tabs>
          <w:tab w:val="left" w:pos="849"/>
          <w:tab w:val="left" w:pos="916"/>
          <w:tab w:val="left" w:pos="1725"/>
          <w:tab w:val="left" w:pos="4003"/>
          <w:tab w:val="left" w:pos="5937"/>
          <w:tab w:val="left" w:pos="7751"/>
          <w:tab w:val="left" w:pos="9045"/>
          <w:tab w:val="left" w:pos="1036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4"/>
          <w:sz w:val="28"/>
          <w:szCs w:val="28"/>
        </w:rPr>
        <w:t>При</w:t>
      </w:r>
      <w:r>
        <w:rPr>
          <w:rFonts w:ascii="Times New Roman" w:hAnsi="Times New Roman" w:cs="Times New Roman"/>
          <w:sz w:val="28"/>
          <w:szCs w:val="28"/>
        </w:rPr>
        <w:t xml:space="preserve"> </w:t>
      </w:r>
      <w:r>
        <w:rPr>
          <w:rFonts w:ascii="Times New Roman" w:hAnsi="Times New Roman" w:cs="Times New Roman"/>
          <w:spacing w:val="-2"/>
          <w:sz w:val="28"/>
          <w:szCs w:val="28"/>
        </w:rPr>
        <w:t>функциональных</w:t>
      </w:r>
      <w:r>
        <w:rPr>
          <w:rFonts w:ascii="Times New Roman" w:hAnsi="Times New Roman" w:cs="Times New Roman"/>
          <w:sz w:val="28"/>
          <w:szCs w:val="28"/>
        </w:rPr>
        <w:t xml:space="preserve"> </w:t>
      </w:r>
      <w:r>
        <w:rPr>
          <w:rFonts w:ascii="Times New Roman" w:hAnsi="Times New Roman" w:cs="Times New Roman"/>
          <w:spacing w:val="-2"/>
          <w:sz w:val="28"/>
          <w:szCs w:val="28"/>
        </w:rPr>
        <w:t>заболеваниях</w:t>
      </w:r>
      <w:r>
        <w:rPr>
          <w:rFonts w:ascii="Times New Roman" w:hAnsi="Times New Roman" w:cs="Times New Roman"/>
          <w:sz w:val="28"/>
          <w:szCs w:val="28"/>
        </w:rPr>
        <w:t xml:space="preserve"> </w:t>
      </w:r>
      <w:r>
        <w:rPr>
          <w:rFonts w:ascii="Times New Roman" w:hAnsi="Times New Roman" w:cs="Times New Roman"/>
          <w:spacing w:val="-2"/>
          <w:sz w:val="28"/>
          <w:szCs w:val="28"/>
        </w:rPr>
        <w:t>центральной</w:t>
      </w:r>
      <w:r>
        <w:rPr>
          <w:rFonts w:ascii="Times New Roman" w:hAnsi="Times New Roman" w:cs="Times New Roman"/>
          <w:sz w:val="28"/>
          <w:szCs w:val="28"/>
        </w:rPr>
        <w:t xml:space="preserve"> </w:t>
      </w:r>
      <w:r>
        <w:rPr>
          <w:rFonts w:ascii="Times New Roman" w:hAnsi="Times New Roman" w:cs="Times New Roman"/>
          <w:spacing w:val="-2"/>
          <w:sz w:val="28"/>
          <w:szCs w:val="28"/>
        </w:rPr>
        <w:t>нервной</w:t>
      </w:r>
      <w:r>
        <w:rPr>
          <w:rFonts w:ascii="Times New Roman" w:hAnsi="Times New Roman" w:cs="Times New Roman"/>
          <w:sz w:val="28"/>
          <w:szCs w:val="28"/>
        </w:rPr>
        <w:t xml:space="preserve"> </w:t>
      </w:r>
      <w:r>
        <w:rPr>
          <w:rFonts w:ascii="Times New Roman" w:hAnsi="Times New Roman" w:cs="Times New Roman"/>
          <w:spacing w:val="-2"/>
          <w:sz w:val="28"/>
          <w:szCs w:val="28"/>
        </w:rPr>
        <w:t>системы</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с </w:t>
      </w:r>
      <w:r>
        <w:rPr>
          <w:rFonts w:ascii="Times New Roman" w:hAnsi="Times New Roman" w:cs="Times New Roman"/>
          <w:sz w:val="28"/>
          <w:szCs w:val="28"/>
        </w:rPr>
        <w:t>вегетативными расстройствами и нарушениями сна;</w:t>
      </w:r>
    </w:p>
    <w:p w:rsidR="004F4631" w:rsidRDefault="00B2776B" w:rsidP="00B2776B">
      <w:pPr>
        <w:pStyle w:val="a6"/>
        <w:numPr>
          <w:ilvl w:val="0"/>
          <w:numId w:val="48"/>
        </w:numPr>
        <w:tabs>
          <w:tab w:val="left" w:pos="91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8"/>
          <w:sz w:val="28"/>
          <w:szCs w:val="28"/>
        </w:rPr>
        <w:t xml:space="preserve"> </w:t>
      </w:r>
      <w:r>
        <w:rPr>
          <w:rFonts w:ascii="Times New Roman" w:hAnsi="Times New Roman" w:cs="Times New Roman"/>
          <w:sz w:val="28"/>
          <w:szCs w:val="28"/>
        </w:rPr>
        <w:t>гипертонической</w:t>
      </w:r>
      <w:r>
        <w:rPr>
          <w:rFonts w:ascii="Times New Roman" w:hAnsi="Times New Roman" w:cs="Times New Roman"/>
          <w:spacing w:val="-9"/>
          <w:sz w:val="28"/>
          <w:szCs w:val="28"/>
        </w:rPr>
        <w:t xml:space="preserve"> </w:t>
      </w:r>
      <w:r>
        <w:rPr>
          <w:rFonts w:ascii="Times New Roman" w:hAnsi="Times New Roman" w:cs="Times New Roman"/>
          <w:sz w:val="28"/>
          <w:szCs w:val="28"/>
        </w:rPr>
        <w:t>болезни</w:t>
      </w:r>
      <w:r>
        <w:rPr>
          <w:rFonts w:ascii="Times New Roman" w:hAnsi="Times New Roman" w:cs="Times New Roman"/>
          <w:spacing w:val="-8"/>
          <w:sz w:val="28"/>
          <w:szCs w:val="28"/>
        </w:rPr>
        <w:t xml:space="preserve"> </w:t>
      </w:r>
      <w:r>
        <w:rPr>
          <w:rFonts w:ascii="Times New Roman" w:hAnsi="Times New Roman" w:cs="Times New Roman"/>
          <w:sz w:val="28"/>
          <w:szCs w:val="28"/>
        </w:rPr>
        <w:t>1</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9"/>
          <w:sz w:val="28"/>
          <w:szCs w:val="28"/>
        </w:rPr>
        <w:t xml:space="preserve"> </w:t>
      </w:r>
      <w:r>
        <w:rPr>
          <w:rFonts w:ascii="Times New Roman" w:hAnsi="Times New Roman" w:cs="Times New Roman"/>
          <w:sz w:val="28"/>
          <w:szCs w:val="28"/>
        </w:rPr>
        <w:t>2</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стадий.</w:t>
      </w:r>
    </w:p>
    <w:p w:rsidR="004F4631" w:rsidRDefault="00B2776B" w:rsidP="00B2776B">
      <w:pPr>
        <w:pStyle w:val="a4"/>
        <w:tabs>
          <w:tab w:val="left" w:pos="2652"/>
          <w:tab w:val="left" w:pos="3533"/>
          <w:tab w:val="left" w:pos="6314"/>
          <w:tab w:val="left" w:pos="6633"/>
          <w:tab w:val="left" w:pos="7807"/>
          <w:tab w:val="left" w:pos="949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lastRenderedPageBreak/>
        <w:t>Применяется</w:t>
      </w:r>
      <w:r>
        <w:rPr>
          <w:rFonts w:ascii="Times New Roman" w:hAnsi="Times New Roman" w:cs="Times New Roman"/>
          <w:sz w:val="28"/>
          <w:szCs w:val="28"/>
        </w:rPr>
        <w:t xml:space="preserve"> </w:t>
      </w:r>
      <w:r>
        <w:rPr>
          <w:rFonts w:ascii="Times New Roman" w:hAnsi="Times New Roman" w:cs="Times New Roman"/>
          <w:spacing w:val="-4"/>
          <w:sz w:val="28"/>
          <w:szCs w:val="28"/>
        </w:rPr>
        <w:t>также</w:t>
      </w:r>
      <w:r>
        <w:rPr>
          <w:rFonts w:ascii="Times New Roman" w:hAnsi="Times New Roman" w:cs="Times New Roman"/>
          <w:sz w:val="28"/>
          <w:szCs w:val="28"/>
        </w:rPr>
        <w:t xml:space="preserve"> </w:t>
      </w:r>
      <w:r>
        <w:rPr>
          <w:rFonts w:ascii="Times New Roman" w:hAnsi="Times New Roman" w:cs="Times New Roman"/>
          <w:spacing w:val="-2"/>
          <w:sz w:val="28"/>
          <w:szCs w:val="28"/>
        </w:rPr>
        <w:t>гальваногрязелечение</w:t>
      </w:r>
      <w:r>
        <w:rPr>
          <w:rFonts w:ascii="Times New Roman" w:hAnsi="Times New Roman" w:cs="Times New Roman"/>
          <w:sz w:val="28"/>
          <w:szCs w:val="28"/>
        </w:rPr>
        <w:t xml:space="preserve"> </w:t>
      </w:r>
      <w:r>
        <w:rPr>
          <w:rFonts w:ascii="Times New Roman" w:hAnsi="Times New Roman" w:cs="Times New Roman"/>
          <w:spacing w:val="-10"/>
          <w:sz w:val="28"/>
          <w:szCs w:val="28"/>
        </w:rPr>
        <w:t>-</w:t>
      </w:r>
      <w:r>
        <w:rPr>
          <w:rFonts w:ascii="Times New Roman" w:hAnsi="Times New Roman" w:cs="Times New Roman"/>
          <w:sz w:val="28"/>
          <w:szCs w:val="28"/>
        </w:rPr>
        <w:t xml:space="preserve"> </w:t>
      </w:r>
      <w:proofErr w:type="gramStart"/>
      <w:r>
        <w:rPr>
          <w:rFonts w:ascii="Times New Roman" w:hAnsi="Times New Roman" w:cs="Times New Roman"/>
          <w:spacing w:val="-2"/>
          <w:sz w:val="28"/>
          <w:szCs w:val="28"/>
        </w:rPr>
        <w:t>лечении</w:t>
      </w:r>
      <w:proofErr w:type="gramEnd"/>
      <w:r>
        <w:rPr>
          <w:rFonts w:ascii="Times New Roman" w:hAnsi="Times New Roman" w:cs="Times New Roman"/>
          <w:sz w:val="28"/>
          <w:szCs w:val="28"/>
        </w:rPr>
        <w:t xml:space="preserve"> </w:t>
      </w:r>
      <w:r>
        <w:rPr>
          <w:rFonts w:ascii="Times New Roman" w:hAnsi="Times New Roman" w:cs="Times New Roman"/>
          <w:spacing w:val="-2"/>
          <w:sz w:val="28"/>
          <w:szCs w:val="28"/>
        </w:rPr>
        <w:t>заболеваний</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суставов </w:t>
      </w:r>
      <w:r>
        <w:rPr>
          <w:rFonts w:ascii="Times New Roman" w:hAnsi="Times New Roman" w:cs="Times New Roman"/>
          <w:sz w:val="28"/>
          <w:szCs w:val="28"/>
        </w:rPr>
        <w:t>различного происхождения с использованием грязей.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47"/>
        </w:numPr>
        <w:tabs>
          <w:tab w:val="left" w:pos="1518"/>
        </w:tabs>
        <w:spacing w:line="360" w:lineRule="auto"/>
        <w:ind w:leftChars="600" w:left="1320" w:rightChars="320" w:right="704" w:firstLineChars="392" w:firstLine="1094"/>
        <w:rPr>
          <w:rFonts w:ascii="Times New Roman" w:hAnsi="Times New Roman" w:cs="Times New Roman"/>
          <w:sz w:val="28"/>
          <w:szCs w:val="28"/>
        </w:rPr>
      </w:pPr>
      <w:bookmarkStart w:id="150" w:name="_bookmark73"/>
      <w:bookmarkStart w:id="151" w:name="2.2.3._Противопоказания"/>
      <w:bookmarkEnd w:id="150"/>
      <w:bookmarkEnd w:id="151"/>
      <w:r>
        <w:rPr>
          <w:rFonts w:ascii="Times New Roman" w:hAnsi="Times New Roman" w:cs="Times New Roman"/>
          <w:spacing w:val="-2"/>
          <w:sz w:val="28"/>
          <w:szCs w:val="28"/>
        </w:rPr>
        <w:t>Противопоказания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501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w:t>
      </w:r>
      <w:r>
        <w:rPr>
          <w:rFonts w:ascii="Times New Roman" w:hAnsi="Times New Roman" w:cs="Times New Roman"/>
          <w:spacing w:val="40"/>
          <w:sz w:val="28"/>
          <w:szCs w:val="28"/>
        </w:rPr>
        <w:t xml:space="preserve"> </w:t>
      </w:r>
      <w:r>
        <w:rPr>
          <w:rFonts w:ascii="Times New Roman" w:hAnsi="Times New Roman" w:cs="Times New Roman"/>
          <w:sz w:val="28"/>
          <w:szCs w:val="28"/>
        </w:rPr>
        <w:t>рекомендуется</w:t>
      </w:r>
      <w:r>
        <w:rPr>
          <w:rFonts w:ascii="Times New Roman" w:hAnsi="Times New Roman" w:cs="Times New Roman"/>
          <w:spacing w:val="40"/>
          <w:sz w:val="28"/>
          <w:szCs w:val="28"/>
        </w:rPr>
        <w:t xml:space="preserve"> </w:t>
      </w:r>
      <w:r>
        <w:rPr>
          <w:rFonts w:ascii="Times New Roman" w:hAnsi="Times New Roman" w:cs="Times New Roman"/>
          <w:sz w:val="28"/>
          <w:szCs w:val="28"/>
        </w:rPr>
        <w:t>применять</w:t>
      </w:r>
      <w:r>
        <w:rPr>
          <w:rFonts w:ascii="Times New Roman" w:hAnsi="Times New Roman" w:cs="Times New Roman"/>
          <w:spacing w:val="40"/>
          <w:sz w:val="28"/>
          <w:szCs w:val="28"/>
        </w:rPr>
        <w:t xml:space="preserve"> </w:t>
      </w:r>
      <w:r>
        <w:rPr>
          <w:rFonts w:ascii="Times New Roman" w:hAnsi="Times New Roman" w:cs="Times New Roman"/>
          <w:sz w:val="28"/>
          <w:szCs w:val="28"/>
        </w:rPr>
        <w:t>при индивидуальной</w:t>
      </w:r>
      <w:r>
        <w:rPr>
          <w:rFonts w:ascii="Times New Roman" w:hAnsi="Times New Roman" w:cs="Times New Roman"/>
          <w:spacing w:val="25"/>
          <w:sz w:val="28"/>
          <w:szCs w:val="28"/>
        </w:rPr>
        <w:t xml:space="preserve"> </w:t>
      </w:r>
      <w:r>
        <w:rPr>
          <w:rFonts w:ascii="Times New Roman" w:hAnsi="Times New Roman" w:cs="Times New Roman"/>
          <w:sz w:val="28"/>
          <w:szCs w:val="28"/>
        </w:rPr>
        <w:t>непереносимости</w:t>
      </w:r>
      <w:r>
        <w:rPr>
          <w:rFonts w:ascii="Times New Roman" w:hAnsi="Times New Roman" w:cs="Times New Roman"/>
          <w:spacing w:val="25"/>
          <w:sz w:val="28"/>
          <w:szCs w:val="28"/>
        </w:rPr>
        <w:t xml:space="preserve"> </w:t>
      </w:r>
      <w:r>
        <w:rPr>
          <w:rFonts w:ascii="Times New Roman" w:hAnsi="Times New Roman" w:cs="Times New Roman"/>
          <w:sz w:val="28"/>
          <w:szCs w:val="28"/>
        </w:rPr>
        <w:t>воздействия постоянного тока, а также при повреждениях кожи в области электродов.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180" w:left="283" w:header="0" w:footer="992" w:gutter="0"/>
          <w:cols w:space="720"/>
        </w:sectPr>
      </w:pPr>
    </w:p>
    <w:p w:rsidR="004F4631" w:rsidRDefault="00B2776B" w:rsidP="00B2776B">
      <w:pPr>
        <w:pStyle w:val="3"/>
        <w:numPr>
          <w:ilvl w:val="1"/>
          <w:numId w:val="47"/>
        </w:numPr>
        <w:tabs>
          <w:tab w:val="left" w:pos="1317"/>
        </w:tabs>
        <w:spacing w:line="360" w:lineRule="auto"/>
        <w:ind w:leftChars="600" w:rightChars="320" w:right="704" w:firstLineChars="392" w:firstLine="1102"/>
        <w:jc w:val="left"/>
        <w:rPr>
          <w:rFonts w:ascii="Times New Roman" w:hAnsi="Times New Roman" w:cs="Times New Roman"/>
          <w:sz w:val="28"/>
          <w:szCs w:val="28"/>
        </w:rPr>
      </w:pPr>
      <w:bookmarkStart w:id="152" w:name="2.3._Электрический_ток_в_диагностике_и_л"/>
      <w:bookmarkStart w:id="153" w:name="_bookmark74"/>
      <w:bookmarkEnd w:id="152"/>
      <w:bookmarkEnd w:id="153"/>
      <w:r>
        <w:rPr>
          <w:rFonts w:ascii="Times New Roman" w:hAnsi="Times New Roman" w:cs="Times New Roman"/>
          <w:sz w:val="28"/>
          <w:szCs w:val="28"/>
        </w:rPr>
        <w:lastRenderedPageBreak/>
        <w:t>Электрический</w:t>
      </w:r>
      <w:r>
        <w:rPr>
          <w:rFonts w:ascii="Times New Roman" w:hAnsi="Times New Roman" w:cs="Times New Roman"/>
          <w:spacing w:val="-1"/>
          <w:sz w:val="28"/>
          <w:szCs w:val="28"/>
        </w:rPr>
        <w:t xml:space="preserve"> </w:t>
      </w:r>
      <w:r>
        <w:rPr>
          <w:rFonts w:ascii="Times New Roman" w:hAnsi="Times New Roman" w:cs="Times New Roman"/>
          <w:sz w:val="28"/>
          <w:szCs w:val="28"/>
        </w:rPr>
        <w:t>ток</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z w:val="28"/>
          <w:szCs w:val="28"/>
        </w:rPr>
        <w:t>диагностике</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лечении</w:t>
      </w:r>
      <w:r>
        <w:rPr>
          <w:rFonts w:ascii="Times New Roman" w:hAnsi="Times New Roman" w:cs="Times New Roman"/>
          <w:spacing w:val="-5"/>
          <w:sz w:val="28"/>
          <w:szCs w:val="28"/>
        </w:rPr>
        <w:t xml:space="preserve"> </w:t>
      </w:r>
      <w:r>
        <w:rPr>
          <w:rFonts w:ascii="Times New Roman" w:hAnsi="Times New Roman" w:cs="Times New Roman"/>
          <w:sz w:val="28"/>
          <w:szCs w:val="28"/>
        </w:rPr>
        <w:t>патологии</w:t>
      </w:r>
      <w:r>
        <w:rPr>
          <w:rFonts w:ascii="Times New Roman" w:hAnsi="Times New Roman" w:cs="Times New Roman"/>
          <w:spacing w:val="-3"/>
          <w:sz w:val="28"/>
          <w:szCs w:val="28"/>
        </w:rPr>
        <w:t xml:space="preserve"> </w:t>
      </w:r>
      <w:r>
        <w:rPr>
          <w:rFonts w:ascii="Times New Roman" w:hAnsi="Times New Roman" w:cs="Times New Roman"/>
          <w:sz w:val="28"/>
          <w:szCs w:val="28"/>
        </w:rPr>
        <w:t>зрительного</w:t>
      </w:r>
      <w:r>
        <w:rPr>
          <w:rFonts w:ascii="Times New Roman" w:hAnsi="Times New Roman" w:cs="Times New Roman"/>
          <w:spacing w:val="-3"/>
          <w:sz w:val="28"/>
          <w:szCs w:val="28"/>
        </w:rPr>
        <w:t xml:space="preserve"> </w:t>
      </w:r>
      <w:r>
        <w:rPr>
          <w:rFonts w:ascii="Times New Roman" w:hAnsi="Times New Roman" w:cs="Times New Roman"/>
          <w:sz w:val="28"/>
          <w:szCs w:val="28"/>
        </w:rPr>
        <w:t>нерва</w:t>
      </w:r>
      <w:r>
        <w:rPr>
          <w:rFonts w:ascii="Times New Roman" w:hAnsi="Times New Roman" w:cs="Times New Roman"/>
          <w:spacing w:val="-2"/>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2"/>
          <w:sz w:val="28"/>
          <w:szCs w:val="28"/>
        </w:rPr>
        <w:t>сетчатки.</w:t>
      </w:r>
    </w:p>
    <w:p w:rsidR="004F4631" w:rsidRDefault="00B2776B" w:rsidP="00B2776B">
      <w:pPr>
        <w:pStyle w:val="a4"/>
        <w:spacing w:line="360" w:lineRule="auto"/>
        <w:ind w:leftChars="600" w:left="1320" w:rightChars="320" w:right="704" w:firstLineChars="392" w:firstLine="1102"/>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0" distR="0" simplePos="0" relativeHeight="251674112" behindDoc="1" locked="0" layoutInCell="1" allowOverlap="1">
            <wp:simplePos x="0" y="0"/>
            <wp:positionH relativeFrom="page">
              <wp:posOffset>786130</wp:posOffset>
            </wp:positionH>
            <wp:positionV relativeFrom="paragraph">
              <wp:posOffset>185420</wp:posOffset>
            </wp:positionV>
            <wp:extent cx="3277870" cy="1657350"/>
            <wp:effectExtent l="0" t="0" r="0" b="0"/>
            <wp:wrapTopAndBottom/>
            <wp:docPr id="47" name="Image 47" descr="wps2F3"/>
            <wp:cNvGraphicFramePr/>
            <a:graphic xmlns:a="http://schemas.openxmlformats.org/drawingml/2006/main">
              <a:graphicData uri="http://schemas.openxmlformats.org/drawingml/2006/picture">
                <pic:pic xmlns:pic="http://schemas.openxmlformats.org/drawingml/2006/picture">
                  <pic:nvPicPr>
                    <pic:cNvPr id="47" name="Image 47" descr="wps2F3"/>
                    <pic:cNvPicPr/>
                  </pic:nvPicPr>
                  <pic:blipFill>
                    <a:blip r:embed="rId68" cstate="print"/>
                    <a:stretch>
                      <a:fillRect/>
                    </a:stretch>
                  </pic:blipFill>
                  <pic:spPr>
                    <a:xfrm>
                      <a:off x="0" y="0"/>
                      <a:ext cx="3277880" cy="1657350"/>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Орган зрения человека предназначен для восприятия света, однако зрительные ощущения можно получить при стимуляции другими физическими факторами: а именно импульсами электрического</w:t>
      </w:r>
      <w:r>
        <w:rPr>
          <w:rFonts w:ascii="Times New Roman" w:hAnsi="Times New Roman" w:cs="Times New Roman"/>
          <w:spacing w:val="40"/>
          <w:sz w:val="28"/>
          <w:szCs w:val="28"/>
        </w:rPr>
        <w:t xml:space="preserve"> </w:t>
      </w:r>
      <w:r>
        <w:rPr>
          <w:rFonts w:ascii="Times New Roman" w:hAnsi="Times New Roman" w:cs="Times New Roman"/>
          <w:sz w:val="28"/>
          <w:szCs w:val="28"/>
        </w:rPr>
        <w:t>тока, который является универсальным раздражителем живой ткани.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Исследование</w:t>
      </w:r>
      <w:r>
        <w:rPr>
          <w:rFonts w:ascii="Times New Roman" w:hAnsi="Times New Roman" w:cs="Times New Roman"/>
          <w:spacing w:val="-12"/>
          <w:sz w:val="28"/>
          <w:szCs w:val="28"/>
        </w:rPr>
        <w:t xml:space="preserve"> </w:t>
      </w:r>
      <w:r>
        <w:rPr>
          <w:rFonts w:ascii="Times New Roman" w:hAnsi="Times New Roman" w:cs="Times New Roman"/>
          <w:sz w:val="28"/>
          <w:szCs w:val="28"/>
        </w:rPr>
        <w:t>электрической</w:t>
      </w:r>
      <w:r>
        <w:rPr>
          <w:rFonts w:ascii="Times New Roman" w:hAnsi="Times New Roman" w:cs="Times New Roman"/>
          <w:spacing w:val="-12"/>
          <w:sz w:val="28"/>
          <w:szCs w:val="28"/>
        </w:rPr>
        <w:t xml:space="preserve"> </w:t>
      </w:r>
      <w:r>
        <w:rPr>
          <w:rFonts w:ascii="Times New Roman" w:hAnsi="Times New Roman" w:cs="Times New Roman"/>
          <w:sz w:val="28"/>
          <w:szCs w:val="28"/>
        </w:rPr>
        <w:t>чувствительности</w:t>
      </w:r>
      <w:r>
        <w:rPr>
          <w:rFonts w:ascii="Times New Roman" w:hAnsi="Times New Roman" w:cs="Times New Roman"/>
          <w:spacing w:val="-12"/>
          <w:sz w:val="28"/>
          <w:szCs w:val="28"/>
        </w:rPr>
        <w:t xml:space="preserve"> </w:t>
      </w:r>
      <w:r>
        <w:rPr>
          <w:rFonts w:ascii="Times New Roman" w:hAnsi="Times New Roman" w:cs="Times New Roman"/>
          <w:sz w:val="28"/>
          <w:szCs w:val="28"/>
        </w:rPr>
        <w:t>глаза</w:t>
      </w:r>
      <w:r>
        <w:rPr>
          <w:rFonts w:ascii="Times New Roman" w:hAnsi="Times New Roman" w:cs="Times New Roman"/>
          <w:spacing w:val="-12"/>
          <w:sz w:val="28"/>
          <w:szCs w:val="28"/>
        </w:rPr>
        <w:t xml:space="preserve"> </w:t>
      </w:r>
      <w:r>
        <w:rPr>
          <w:rFonts w:ascii="Times New Roman" w:hAnsi="Times New Roman" w:cs="Times New Roman"/>
          <w:b/>
          <w:sz w:val="28"/>
          <w:szCs w:val="28"/>
        </w:rPr>
        <w:t>-</w:t>
      </w:r>
      <w:r>
        <w:rPr>
          <w:rFonts w:ascii="Times New Roman" w:hAnsi="Times New Roman" w:cs="Times New Roman"/>
          <w:b/>
          <w:spacing w:val="-15"/>
          <w:sz w:val="28"/>
          <w:szCs w:val="28"/>
        </w:rPr>
        <w:t xml:space="preserve"> </w:t>
      </w:r>
      <w:r>
        <w:rPr>
          <w:rFonts w:ascii="Times New Roman" w:hAnsi="Times New Roman" w:cs="Times New Roman"/>
          <w:spacing w:val="-5"/>
          <w:sz w:val="28"/>
          <w:szCs w:val="28"/>
        </w:rPr>
        <w:t>это</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метод определения функционального состояния сетчатки и зрительного нерва с помощью </w:t>
      </w:r>
      <w:proofErr w:type="spellStart"/>
      <w:r>
        <w:rPr>
          <w:rFonts w:ascii="Times New Roman" w:hAnsi="Times New Roman" w:cs="Times New Roman"/>
          <w:sz w:val="28"/>
          <w:szCs w:val="28"/>
        </w:rPr>
        <w:t>электрофосфена</w:t>
      </w:r>
      <w:proofErr w:type="spellEnd"/>
      <w:r>
        <w:rPr>
          <w:rFonts w:ascii="Times New Roman" w:hAnsi="Times New Roman" w:cs="Times New Roman"/>
          <w:sz w:val="28"/>
          <w:szCs w:val="28"/>
        </w:rPr>
        <w:t>.</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1"/>
          <w:numId w:val="47"/>
        </w:numPr>
        <w:tabs>
          <w:tab w:val="left" w:pos="1251"/>
        </w:tabs>
        <w:spacing w:line="360" w:lineRule="auto"/>
        <w:ind w:leftChars="600" w:rightChars="320" w:right="704" w:firstLineChars="392" w:firstLine="1094"/>
        <w:jc w:val="left"/>
        <w:rPr>
          <w:rFonts w:ascii="Times New Roman" w:hAnsi="Times New Roman" w:cs="Times New Roman"/>
          <w:sz w:val="28"/>
          <w:szCs w:val="28"/>
        </w:rPr>
      </w:pPr>
      <w:bookmarkStart w:id="154" w:name="2.4.Электрофорез"/>
      <w:bookmarkStart w:id="155" w:name="_bookmark75"/>
      <w:bookmarkEnd w:id="154"/>
      <w:bookmarkEnd w:id="155"/>
      <w:r>
        <w:rPr>
          <w:rFonts w:ascii="Times New Roman" w:hAnsi="Times New Roman" w:cs="Times New Roman"/>
          <w:spacing w:val="-2"/>
          <w:sz w:val="28"/>
          <w:szCs w:val="28"/>
        </w:rPr>
        <w:t>Электрофорез</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Лекарственный электрофорез – физиотерапевтический метод</w:t>
      </w:r>
      <w:r>
        <w:rPr>
          <w:rFonts w:ascii="Times New Roman" w:hAnsi="Times New Roman" w:cs="Times New Roman"/>
          <w:spacing w:val="40"/>
          <w:sz w:val="28"/>
          <w:szCs w:val="28"/>
        </w:rPr>
        <w:t xml:space="preserve"> </w:t>
      </w:r>
      <w:r>
        <w:rPr>
          <w:rFonts w:ascii="Times New Roman" w:hAnsi="Times New Roman" w:cs="Times New Roman"/>
          <w:sz w:val="28"/>
          <w:szCs w:val="28"/>
        </w:rPr>
        <w:t>электротерапии, заключающийся</w:t>
      </w:r>
      <w:r>
        <w:rPr>
          <w:rFonts w:ascii="Times New Roman" w:hAnsi="Times New Roman" w:cs="Times New Roman"/>
          <w:spacing w:val="-3"/>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z w:val="28"/>
          <w:szCs w:val="28"/>
        </w:rPr>
        <w:t>сочетанном</w:t>
      </w:r>
      <w:r>
        <w:rPr>
          <w:rFonts w:ascii="Times New Roman" w:hAnsi="Times New Roman" w:cs="Times New Roman"/>
          <w:spacing w:val="-2"/>
          <w:sz w:val="28"/>
          <w:szCs w:val="28"/>
        </w:rPr>
        <w:t xml:space="preserve"> </w:t>
      </w:r>
      <w:r>
        <w:rPr>
          <w:rFonts w:ascii="Times New Roman" w:hAnsi="Times New Roman" w:cs="Times New Roman"/>
          <w:sz w:val="28"/>
          <w:szCs w:val="28"/>
        </w:rPr>
        <w:t>воздействии</w:t>
      </w:r>
      <w:r>
        <w:rPr>
          <w:rFonts w:ascii="Times New Roman" w:hAnsi="Times New Roman" w:cs="Times New Roman"/>
          <w:spacing w:val="-3"/>
          <w:sz w:val="28"/>
          <w:szCs w:val="28"/>
        </w:rPr>
        <w:t xml:space="preserve"> </w:t>
      </w:r>
      <w:r>
        <w:rPr>
          <w:rFonts w:ascii="Times New Roman" w:hAnsi="Times New Roman" w:cs="Times New Roman"/>
          <w:sz w:val="28"/>
          <w:szCs w:val="28"/>
        </w:rPr>
        <w:t>на</w:t>
      </w:r>
      <w:r>
        <w:rPr>
          <w:rFonts w:ascii="Times New Roman" w:hAnsi="Times New Roman" w:cs="Times New Roman"/>
          <w:spacing w:val="-2"/>
          <w:sz w:val="28"/>
          <w:szCs w:val="28"/>
        </w:rPr>
        <w:t xml:space="preserve"> </w:t>
      </w:r>
      <w:r>
        <w:rPr>
          <w:rFonts w:ascii="Times New Roman" w:hAnsi="Times New Roman" w:cs="Times New Roman"/>
          <w:sz w:val="28"/>
          <w:szCs w:val="28"/>
        </w:rPr>
        <w:t>организм</w:t>
      </w:r>
      <w:r>
        <w:rPr>
          <w:rFonts w:ascii="Times New Roman" w:hAnsi="Times New Roman" w:cs="Times New Roman"/>
          <w:spacing w:val="-2"/>
          <w:sz w:val="28"/>
          <w:szCs w:val="28"/>
        </w:rPr>
        <w:t xml:space="preserve"> </w:t>
      </w:r>
      <w:r>
        <w:rPr>
          <w:rFonts w:ascii="Times New Roman" w:hAnsi="Times New Roman" w:cs="Times New Roman"/>
          <w:sz w:val="28"/>
          <w:szCs w:val="28"/>
        </w:rPr>
        <w:t>гальванизации</w:t>
      </w:r>
      <w:r>
        <w:rPr>
          <w:rFonts w:ascii="Times New Roman" w:hAnsi="Times New Roman" w:cs="Times New Roman"/>
          <w:spacing w:val="-3"/>
          <w:sz w:val="28"/>
          <w:szCs w:val="28"/>
        </w:rPr>
        <w:t xml:space="preserve"> </w:t>
      </w:r>
      <w:r>
        <w:rPr>
          <w:rFonts w:ascii="Times New Roman" w:hAnsi="Times New Roman" w:cs="Times New Roman"/>
          <w:sz w:val="28"/>
          <w:szCs w:val="28"/>
        </w:rPr>
        <w:t>(постоянного тока малой силы и напряжения) и лекарственных препаратов.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В ионотерапии, как по-другому называется электрофорез, </w:t>
      </w:r>
      <w:r>
        <w:rPr>
          <w:rFonts w:ascii="Times New Roman" w:hAnsi="Times New Roman" w:cs="Times New Roman"/>
          <w:sz w:val="28"/>
          <w:szCs w:val="28"/>
        </w:rPr>
        <w:lastRenderedPageBreak/>
        <w:t>несомненная польза гальванизации дополняется множеством плюсов сочетанного воздействия на организм лекарственных веществ и электрического поля.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Гальванизацию и электрофорез лекарственных веществ можно осуществлять с помощью жидкостных электродов в виде ванн, в которые погружаются конечности </w:t>
      </w:r>
      <w:r>
        <w:rPr>
          <w:rFonts w:ascii="Times New Roman" w:hAnsi="Times New Roman" w:cs="Times New Roman"/>
          <w:spacing w:val="-2"/>
          <w:sz w:val="28"/>
          <w:szCs w:val="28"/>
        </w:rPr>
        <w:t>пациента.</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13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702810" cy="2781300"/>
            <wp:effectExtent l="0" t="0" r="0" b="0"/>
            <wp:docPr id="48" name="Image 48" descr="wps2F4"/>
            <wp:cNvGraphicFramePr/>
            <a:graphic xmlns:a="http://schemas.openxmlformats.org/drawingml/2006/main">
              <a:graphicData uri="http://schemas.openxmlformats.org/drawingml/2006/picture">
                <pic:pic xmlns:pic="http://schemas.openxmlformats.org/drawingml/2006/picture">
                  <pic:nvPicPr>
                    <pic:cNvPr id="48" name="Image 48" descr="wps2F4"/>
                    <pic:cNvPicPr/>
                  </pic:nvPicPr>
                  <pic:blipFill>
                    <a:blip r:embed="rId69" cstate="print"/>
                    <a:stretch>
                      <a:fillRect/>
                    </a:stretch>
                  </pic:blipFill>
                  <pic:spPr>
                    <a:xfrm>
                      <a:off x="0" y="0"/>
                      <a:ext cx="4703142" cy="2781300"/>
                    </a:xfrm>
                    <a:prstGeom prst="rect">
                      <a:avLst/>
                    </a:prstGeom>
                  </pic:spPr>
                </pic:pic>
              </a:graphicData>
            </a:graphic>
          </wp:inline>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9"/>
        </w:numPr>
        <w:tabs>
          <w:tab w:val="left" w:pos="1515"/>
        </w:tabs>
        <w:spacing w:line="360" w:lineRule="auto"/>
        <w:ind w:leftChars="600" w:left="1320" w:rightChars="320" w:right="704" w:firstLineChars="392" w:firstLine="1102"/>
        <w:jc w:val="both"/>
        <w:rPr>
          <w:rFonts w:ascii="Times New Roman" w:hAnsi="Times New Roman" w:cs="Times New Roman"/>
          <w:sz w:val="28"/>
          <w:szCs w:val="28"/>
        </w:rPr>
      </w:pPr>
      <w:bookmarkStart w:id="156" w:name="2.3.1._Принцип_действия"/>
      <w:bookmarkStart w:id="157" w:name="_bookmark76"/>
      <w:bookmarkEnd w:id="156"/>
      <w:bookmarkEnd w:id="157"/>
      <w:r>
        <w:rPr>
          <w:rFonts w:ascii="Times New Roman" w:hAnsi="Times New Roman" w:cs="Times New Roman"/>
          <w:sz w:val="28"/>
          <w:szCs w:val="28"/>
        </w:rPr>
        <w:t>Принцип</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действия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Медицинские препараты переносятся электрическим полем к очагу поражения благодаря</w:t>
      </w:r>
      <w:r>
        <w:rPr>
          <w:rFonts w:ascii="Times New Roman" w:hAnsi="Times New Roman" w:cs="Times New Roman"/>
          <w:spacing w:val="-1"/>
          <w:sz w:val="28"/>
          <w:szCs w:val="28"/>
        </w:rPr>
        <w:t xml:space="preserve"> </w:t>
      </w:r>
      <w:r>
        <w:rPr>
          <w:rFonts w:ascii="Times New Roman" w:hAnsi="Times New Roman" w:cs="Times New Roman"/>
          <w:sz w:val="28"/>
          <w:szCs w:val="28"/>
        </w:rPr>
        <w:t>возникновению под</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действием тока электролитической диссоциации, т. е. распаду лекарств на </w:t>
      </w:r>
      <w:proofErr w:type="spellStart"/>
      <w:r>
        <w:rPr>
          <w:rFonts w:ascii="Times New Roman" w:hAnsi="Times New Roman" w:cs="Times New Roman"/>
          <w:sz w:val="28"/>
          <w:szCs w:val="28"/>
        </w:rPr>
        <w:t>разнозаряженные</w:t>
      </w:r>
      <w:proofErr w:type="spellEnd"/>
      <w:r>
        <w:rPr>
          <w:rFonts w:ascii="Times New Roman" w:hAnsi="Times New Roman" w:cs="Times New Roman"/>
          <w:sz w:val="28"/>
          <w:szCs w:val="28"/>
        </w:rPr>
        <w:t xml:space="preserve"> ионы и продвижению их к электродам противоположного полюса через органы и ткани человеческого тела. При контакте свободных</w:t>
      </w:r>
      <w:r>
        <w:rPr>
          <w:rFonts w:ascii="Times New Roman" w:hAnsi="Times New Roman" w:cs="Times New Roman"/>
          <w:spacing w:val="-7"/>
          <w:sz w:val="28"/>
          <w:szCs w:val="28"/>
        </w:rPr>
        <w:t xml:space="preserve"> </w:t>
      </w:r>
      <w:r>
        <w:rPr>
          <w:rFonts w:ascii="Times New Roman" w:hAnsi="Times New Roman" w:cs="Times New Roman"/>
          <w:sz w:val="28"/>
          <w:szCs w:val="28"/>
        </w:rPr>
        <w:t>атомов</w:t>
      </w:r>
      <w:r>
        <w:rPr>
          <w:rFonts w:ascii="Times New Roman" w:hAnsi="Times New Roman" w:cs="Times New Roman"/>
          <w:spacing w:val="-5"/>
          <w:sz w:val="28"/>
          <w:szCs w:val="28"/>
        </w:rPr>
        <w:t xml:space="preserve"> </w:t>
      </w:r>
      <w:r>
        <w:rPr>
          <w:rFonts w:ascii="Times New Roman" w:hAnsi="Times New Roman" w:cs="Times New Roman"/>
          <w:sz w:val="28"/>
          <w:szCs w:val="28"/>
        </w:rPr>
        <w:t>с</w:t>
      </w:r>
      <w:r>
        <w:rPr>
          <w:rFonts w:ascii="Times New Roman" w:hAnsi="Times New Roman" w:cs="Times New Roman"/>
          <w:spacing w:val="-4"/>
          <w:sz w:val="28"/>
          <w:szCs w:val="28"/>
        </w:rPr>
        <w:t xml:space="preserve"> </w:t>
      </w:r>
      <w:r>
        <w:rPr>
          <w:rFonts w:ascii="Times New Roman" w:hAnsi="Times New Roman" w:cs="Times New Roman"/>
          <w:sz w:val="28"/>
          <w:szCs w:val="28"/>
        </w:rPr>
        <w:t>водной</w:t>
      </w:r>
      <w:r>
        <w:rPr>
          <w:rFonts w:ascii="Times New Roman" w:hAnsi="Times New Roman" w:cs="Times New Roman"/>
          <w:spacing w:val="-5"/>
          <w:sz w:val="28"/>
          <w:szCs w:val="28"/>
        </w:rPr>
        <w:t xml:space="preserve"> </w:t>
      </w:r>
      <w:r>
        <w:rPr>
          <w:rFonts w:ascii="Times New Roman" w:hAnsi="Times New Roman" w:cs="Times New Roman"/>
          <w:sz w:val="28"/>
          <w:szCs w:val="28"/>
        </w:rPr>
        <w:t>средой</w:t>
      </w:r>
      <w:r>
        <w:rPr>
          <w:rFonts w:ascii="Times New Roman" w:hAnsi="Times New Roman" w:cs="Times New Roman"/>
          <w:spacing w:val="-5"/>
          <w:sz w:val="28"/>
          <w:szCs w:val="28"/>
        </w:rPr>
        <w:t xml:space="preserve"> </w:t>
      </w:r>
      <w:r>
        <w:rPr>
          <w:rFonts w:ascii="Times New Roman" w:hAnsi="Times New Roman" w:cs="Times New Roman"/>
          <w:sz w:val="28"/>
          <w:szCs w:val="28"/>
        </w:rPr>
        <w:t>под</w:t>
      </w:r>
      <w:r>
        <w:rPr>
          <w:rFonts w:ascii="Times New Roman" w:hAnsi="Times New Roman" w:cs="Times New Roman"/>
          <w:spacing w:val="-5"/>
          <w:sz w:val="28"/>
          <w:szCs w:val="28"/>
        </w:rPr>
        <w:t xml:space="preserve"> </w:t>
      </w:r>
      <w:r>
        <w:rPr>
          <w:rFonts w:ascii="Times New Roman" w:hAnsi="Times New Roman" w:cs="Times New Roman"/>
          <w:sz w:val="28"/>
          <w:szCs w:val="28"/>
        </w:rPr>
        <w:t>анодом</w:t>
      </w:r>
      <w:r>
        <w:rPr>
          <w:rFonts w:ascii="Times New Roman" w:hAnsi="Times New Roman" w:cs="Times New Roman"/>
          <w:spacing w:val="-4"/>
          <w:sz w:val="28"/>
          <w:szCs w:val="28"/>
        </w:rPr>
        <w:t xml:space="preserve"> </w:t>
      </w:r>
      <w:r>
        <w:rPr>
          <w:rFonts w:ascii="Times New Roman" w:hAnsi="Times New Roman" w:cs="Times New Roman"/>
          <w:sz w:val="28"/>
          <w:szCs w:val="28"/>
        </w:rPr>
        <w:t>скапливается</w:t>
      </w:r>
      <w:r>
        <w:rPr>
          <w:rFonts w:ascii="Times New Roman" w:hAnsi="Times New Roman" w:cs="Times New Roman"/>
          <w:spacing w:val="-8"/>
          <w:sz w:val="28"/>
          <w:szCs w:val="28"/>
        </w:rPr>
        <w:t xml:space="preserve"> </w:t>
      </w:r>
      <w:r>
        <w:rPr>
          <w:rFonts w:ascii="Times New Roman" w:hAnsi="Times New Roman" w:cs="Times New Roman"/>
          <w:sz w:val="28"/>
          <w:szCs w:val="28"/>
        </w:rPr>
        <w:t>кислота,</w:t>
      </w:r>
      <w:r>
        <w:rPr>
          <w:rFonts w:ascii="Times New Roman" w:hAnsi="Times New Roman" w:cs="Times New Roman"/>
          <w:spacing w:val="-4"/>
          <w:sz w:val="28"/>
          <w:szCs w:val="28"/>
        </w:rPr>
        <w:t xml:space="preserve"> </w:t>
      </w:r>
      <w:r>
        <w:rPr>
          <w:rFonts w:ascii="Times New Roman" w:hAnsi="Times New Roman" w:cs="Times New Roman"/>
          <w:sz w:val="28"/>
          <w:szCs w:val="28"/>
        </w:rPr>
        <w:t>а</w:t>
      </w:r>
      <w:r>
        <w:rPr>
          <w:rFonts w:ascii="Times New Roman" w:hAnsi="Times New Roman" w:cs="Times New Roman"/>
          <w:spacing w:val="-4"/>
          <w:sz w:val="28"/>
          <w:szCs w:val="28"/>
        </w:rPr>
        <w:t xml:space="preserve"> </w:t>
      </w:r>
      <w:r>
        <w:rPr>
          <w:rFonts w:ascii="Times New Roman" w:hAnsi="Times New Roman" w:cs="Times New Roman"/>
          <w:sz w:val="28"/>
          <w:szCs w:val="28"/>
        </w:rPr>
        <w:t>под</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катодом</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 щелочь, </w:t>
      </w:r>
      <w:proofErr w:type="gramStart"/>
      <w:r>
        <w:rPr>
          <w:rFonts w:ascii="Times New Roman" w:hAnsi="Times New Roman" w:cs="Times New Roman"/>
          <w:sz w:val="28"/>
          <w:szCs w:val="28"/>
        </w:rPr>
        <w:t>которые</w:t>
      </w:r>
      <w:proofErr w:type="gramEnd"/>
      <w:r>
        <w:rPr>
          <w:rFonts w:ascii="Times New Roman" w:hAnsi="Times New Roman" w:cs="Times New Roman"/>
          <w:sz w:val="28"/>
          <w:szCs w:val="28"/>
        </w:rPr>
        <w:t xml:space="preserve"> в разбавленном виде не наносят вреда кожному покрову </w:t>
      </w:r>
      <w:r>
        <w:rPr>
          <w:rFonts w:ascii="Times New Roman" w:hAnsi="Times New Roman" w:cs="Times New Roman"/>
          <w:spacing w:val="-2"/>
          <w:sz w:val="28"/>
          <w:szCs w:val="28"/>
        </w:rPr>
        <w:t>пациента.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9"/>
        </w:numPr>
        <w:tabs>
          <w:tab w:val="left" w:pos="1515"/>
        </w:tabs>
        <w:spacing w:line="360" w:lineRule="auto"/>
        <w:ind w:leftChars="600" w:left="1320" w:rightChars="320" w:right="704" w:firstLineChars="392" w:firstLine="1102"/>
        <w:jc w:val="both"/>
        <w:rPr>
          <w:rFonts w:ascii="Times New Roman" w:hAnsi="Times New Roman" w:cs="Times New Roman"/>
          <w:sz w:val="28"/>
          <w:szCs w:val="28"/>
        </w:rPr>
      </w:pPr>
      <w:bookmarkStart w:id="158" w:name="2.3.2._Лечебные_эффекты"/>
      <w:bookmarkStart w:id="159" w:name="_bookmark77"/>
      <w:bookmarkEnd w:id="158"/>
      <w:bookmarkEnd w:id="159"/>
      <w:r>
        <w:rPr>
          <w:rFonts w:ascii="Times New Roman" w:hAnsi="Times New Roman" w:cs="Times New Roman"/>
          <w:sz w:val="28"/>
          <w:szCs w:val="28"/>
        </w:rPr>
        <w:t>Лечебные</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эффекты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Активизация</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иммунных,</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обменных</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физико-химических</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процессов;</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Расширение</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кровеносных</w:t>
      </w:r>
      <w:r>
        <w:rPr>
          <w:rFonts w:ascii="Times New Roman" w:hAnsi="Times New Roman" w:cs="Times New Roman"/>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лимфатических</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сосудов;</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Релаксация;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Нормализация обмена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веществ;</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720" w:right="141" w:bottom="1200" w:left="283" w:header="0" w:footer="992" w:gutter="0"/>
          <w:cols w:space="720"/>
        </w:sect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Нормализация</w:t>
      </w:r>
      <w:r>
        <w:rPr>
          <w:rFonts w:ascii="Times New Roman" w:hAnsi="Times New Roman" w:cs="Times New Roman"/>
          <w:spacing w:val="-16"/>
          <w:sz w:val="28"/>
          <w:szCs w:val="28"/>
        </w:rPr>
        <w:t xml:space="preserve"> </w:t>
      </w:r>
      <w:r>
        <w:rPr>
          <w:rFonts w:ascii="Times New Roman" w:hAnsi="Times New Roman" w:cs="Times New Roman"/>
          <w:sz w:val="28"/>
          <w:szCs w:val="28"/>
        </w:rPr>
        <w:t>работы</w:t>
      </w:r>
      <w:r>
        <w:rPr>
          <w:rFonts w:ascii="Times New Roman" w:hAnsi="Times New Roman" w:cs="Times New Roman"/>
          <w:spacing w:val="-13"/>
          <w:sz w:val="28"/>
          <w:szCs w:val="28"/>
        </w:rPr>
        <w:t xml:space="preserve"> </w:t>
      </w:r>
      <w:r>
        <w:rPr>
          <w:rFonts w:ascii="Times New Roman" w:hAnsi="Times New Roman" w:cs="Times New Roman"/>
          <w:sz w:val="28"/>
          <w:szCs w:val="28"/>
        </w:rPr>
        <w:t>желез</w:t>
      </w:r>
      <w:r>
        <w:rPr>
          <w:rFonts w:ascii="Times New Roman" w:hAnsi="Times New Roman" w:cs="Times New Roman"/>
          <w:spacing w:val="-13"/>
          <w:sz w:val="28"/>
          <w:szCs w:val="28"/>
        </w:rPr>
        <w:t xml:space="preserve"> </w:t>
      </w:r>
      <w:r>
        <w:rPr>
          <w:rFonts w:ascii="Times New Roman" w:hAnsi="Times New Roman" w:cs="Times New Roman"/>
          <w:sz w:val="28"/>
          <w:szCs w:val="28"/>
        </w:rPr>
        <w:t>внутренней</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секреции;</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Улучшение</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метаболизма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клеток;</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Стимуляция</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секреции</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биологически-активных</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веществ.</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Выведение</w:t>
      </w:r>
      <w:r>
        <w:rPr>
          <w:rFonts w:ascii="Times New Roman" w:hAnsi="Times New Roman" w:cs="Times New Roman"/>
          <w:spacing w:val="-11"/>
          <w:sz w:val="28"/>
          <w:szCs w:val="28"/>
        </w:rPr>
        <w:t xml:space="preserve"> </w:t>
      </w:r>
      <w:r>
        <w:rPr>
          <w:rFonts w:ascii="Times New Roman" w:hAnsi="Times New Roman" w:cs="Times New Roman"/>
          <w:sz w:val="28"/>
          <w:szCs w:val="28"/>
        </w:rPr>
        <w:t>из</w:t>
      </w:r>
      <w:r>
        <w:rPr>
          <w:rFonts w:ascii="Times New Roman" w:hAnsi="Times New Roman" w:cs="Times New Roman"/>
          <w:spacing w:val="-13"/>
          <w:sz w:val="28"/>
          <w:szCs w:val="28"/>
        </w:rPr>
        <w:t xml:space="preserve"> </w:t>
      </w:r>
      <w:r>
        <w:rPr>
          <w:rFonts w:ascii="Times New Roman" w:hAnsi="Times New Roman" w:cs="Times New Roman"/>
          <w:sz w:val="28"/>
          <w:szCs w:val="28"/>
        </w:rPr>
        <w:t>организма</w:t>
      </w:r>
      <w:r>
        <w:rPr>
          <w:rFonts w:ascii="Times New Roman" w:hAnsi="Times New Roman" w:cs="Times New Roman"/>
          <w:spacing w:val="-10"/>
          <w:sz w:val="28"/>
          <w:szCs w:val="28"/>
        </w:rPr>
        <w:t xml:space="preserve"> </w:t>
      </w:r>
      <w:r>
        <w:rPr>
          <w:rFonts w:ascii="Times New Roman" w:hAnsi="Times New Roman" w:cs="Times New Roman"/>
          <w:sz w:val="28"/>
          <w:szCs w:val="28"/>
        </w:rPr>
        <w:t>лишней</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жидкости;</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Уменьшение</w:t>
      </w:r>
      <w:r>
        <w:rPr>
          <w:rFonts w:ascii="Times New Roman" w:hAnsi="Times New Roman" w:cs="Times New Roman"/>
          <w:spacing w:val="-13"/>
          <w:sz w:val="28"/>
          <w:szCs w:val="28"/>
        </w:rPr>
        <w:t xml:space="preserve"> </w:t>
      </w:r>
      <w:r>
        <w:rPr>
          <w:rFonts w:ascii="Times New Roman" w:hAnsi="Times New Roman" w:cs="Times New Roman"/>
          <w:sz w:val="28"/>
          <w:szCs w:val="28"/>
        </w:rPr>
        <w:t>воспалительных</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процессов;</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Обезболивание.</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9"/>
        </w:numPr>
        <w:tabs>
          <w:tab w:val="left" w:pos="1518"/>
        </w:tabs>
        <w:spacing w:line="360" w:lineRule="auto"/>
        <w:ind w:leftChars="600" w:left="1320" w:rightChars="320" w:right="704" w:firstLineChars="392" w:firstLine="1094"/>
        <w:rPr>
          <w:rFonts w:ascii="Times New Roman" w:hAnsi="Times New Roman" w:cs="Times New Roman"/>
          <w:sz w:val="28"/>
          <w:szCs w:val="28"/>
        </w:rPr>
      </w:pPr>
      <w:bookmarkStart w:id="160" w:name="2.3.3._Показания"/>
      <w:bookmarkStart w:id="161" w:name="_bookmark78"/>
      <w:bookmarkEnd w:id="160"/>
      <w:bookmarkEnd w:id="161"/>
      <w:r>
        <w:rPr>
          <w:rFonts w:ascii="Times New Roman" w:hAnsi="Times New Roman" w:cs="Times New Roman"/>
          <w:spacing w:val="-2"/>
          <w:sz w:val="28"/>
          <w:szCs w:val="28"/>
        </w:rPr>
        <w:t>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Неврология: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Воспалительные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процессы;</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Неврастения,</w:t>
      </w:r>
      <w:r>
        <w:rPr>
          <w:rFonts w:ascii="Times New Roman" w:hAnsi="Times New Roman" w:cs="Times New Roman"/>
          <w:spacing w:val="-16"/>
          <w:sz w:val="28"/>
          <w:szCs w:val="28"/>
        </w:rPr>
        <w:t xml:space="preserve"> </w:t>
      </w:r>
      <w:r>
        <w:rPr>
          <w:rFonts w:ascii="Times New Roman" w:hAnsi="Times New Roman" w:cs="Times New Roman"/>
          <w:sz w:val="28"/>
          <w:szCs w:val="28"/>
        </w:rPr>
        <w:t>мигрень,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невроз;</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Органические</w:t>
      </w:r>
      <w:r>
        <w:rPr>
          <w:rFonts w:ascii="Times New Roman" w:hAnsi="Times New Roman" w:cs="Times New Roman"/>
          <w:spacing w:val="-16"/>
          <w:sz w:val="28"/>
          <w:szCs w:val="28"/>
        </w:rPr>
        <w:t xml:space="preserve"> </w:t>
      </w:r>
      <w:r>
        <w:rPr>
          <w:rFonts w:ascii="Times New Roman" w:hAnsi="Times New Roman" w:cs="Times New Roman"/>
          <w:sz w:val="28"/>
          <w:szCs w:val="28"/>
        </w:rPr>
        <w:t>заболевания</w:t>
      </w:r>
      <w:r>
        <w:rPr>
          <w:rFonts w:ascii="Times New Roman" w:hAnsi="Times New Roman" w:cs="Times New Roman"/>
          <w:spacing w:val="-16"/>
          <w:sz w:val="28"/>
          <w:szCs w:val="28"/>
        </w:rPr>
        <w:t xml:space="preserve"> </w:t>
      </w:r>
      <w:r>
        <w:rPr>
          <w:rFonts w:ascii="Times New Roman" w:hAnsi="Times New Roman" w:cs="Times New Roman"/>
          <w:sz w:val="28"/>
          <w:szCs w:val="28"/>
        </w:rPr>
        <w:t>ЦНС. Сердечно - сосудистая система:</w:t>
      </w:r>
    </w:p>
    <w:p w:rsidR="004F4631" w:rsidRDefault="00B2776B" w:rsidP="00B2776B">
      <w:pPr>
        <w:pStyle w:val="a6"/>
        <w:numPr>
          <w:ilvl w:val="3"/>
          <w:numId w:val="39"/>
        </w:numPr>
        <w:tabs>
          <w:tab w:val="left" w:pos="1569"/>
        </w:tabs>
        <w:spacing w:line="360" w:lineRule="auto"/>
        <w:ind w:leftChars="600" w:left="1320" w:rightChars="320" w:right="704" w:firstLineChars="392" w:firstLine="1082"/>
        <w:rPr>
          <w:rFonts w:ascii="Times New Roman" w:hAnsi="Times New Roman" w:cs="Times New Roman"/>
          <w:sz w:val="28"/>
          <w:szCs w:val="28"/>
        </w:rPr>
      </w:pPr>
      <w:r>
        <w:rPr>
          <w:rFonts w:ascii="Times New Roman" w:hAnsi="Times New Roman" w:cs="Times New Roman"/>
          <w:spacing w:val="-4"/>
          <w:sz w:val="28"/>
          <w:szCs w:val="28"/>
        </w:rPr>
        <w:t>ИБС;</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Атеросклероз</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сосудов;</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Гипертоническая</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болезнь;</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Гипотония.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ЛОР</w:t>
      </w:r>
      <w:proofErr w:type="gramStart"/>
      <w:r>
        <w:rPr>
          <w:rFonts w:ascii="Times New Roman" w:hAnsi="Times New Roman" w:cs="Times New Roman"/>
          <w:spacing w:val="-8"/>
          <w:sz w:val="28"/>
          <w:szCs w:val="28"/>
        </w:rPr>
        <w:t xml:space="preserve"> </w:t>
      </w:r>
      <w:r>
        <w:rPr>
          <w:rFonts w:ascii="Times New Roman" w:hAnsi="Times New Roman" w:cs="Times New Roman"/>
          <w:spacing w:val="-10"/>
          <w:sz w:val="28"/>
          <w:szCs w:val="28"/>
        </w:rPr>
        <w:t>:</w:t>
      </w:r>
      <w:proofErr w:type="gramEnd"/>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Воспалительные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процессы.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Пульмонология: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Бронхиты,</w:t>
      </w:r>
      <w:r>
        <w:rPr>
          <w:rFonts w:ascii="Times New Roman" w:hAnsi="Times New Roman" w:cs="Times New Roman"/>
          <w:spacing w:val="-9"/>
          <w:sz w:val="28"/>
          <w:szCs w:val="28"/>
        </w:rPr>
        <w:t xml:space="preserve"> </w:t>
      </w:r>
      <w:r>
        <w:rPr>
          <w:rFonts w:ascii="Times New Roman" w:hAnsi="Times New Roman" w:cs="Times New Roman"/>
          <w:sz w:val="28"/>
          <w:szCs w:val="28"/>
        </w:rPr>
        <w:t>бронхиальная</w:t>
      </w:r>
      <w:r>
        <w:rPr>
          <w:rFonts w:ascii="Times New Roman" w:hAnsi="Times New Roman" w:cs="Times New Roman"/>
          <w:spacing w:val="-9"/>
          <w:sz w:val="28"/>
          <w:szCs w:val="28"/>
        </w:rPr>
        <w:t xml:space="preserve"> </w:t>
      </w:r>
      <w:r>
        <w:rPr>
          <w:rFonts w:ascii="Times New Roman" w:hAnsi="Times New Roman" w:cs="Times New Roman"/>
          <w:sz w:val="28"/>
          <w:szCs w:val="28"/>
        </w:rPr>
        <w:t>астма,</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пневмонии.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Хирургия: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Рубцовые</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0"/>
          <w:sz w:val="28"/>
          <w:szCs w:val="28"/>
        </w:rPr>
        <w:t xml:space="preserve"> </w:t>
      </w:r>
      <w:r>
        <w:rPr>
          <w:rFonts w:ascii="Times New Roman" w:hAnsi="Times New Roman" w:cs="Times New Roman"/>
          <w:sz w:val="28"/>
          <w:szCs w:val="28"/>
        </w:rPr>
        <w:t>спаечные</w:t>
      </w:r>
      <w:r>
        <w:rPr>
          <w:rFonts w:ascii="Times New Roman" w:hAnsi="Times New Roman" w:cs="Times New Roman"/>
          <w:spacing w:val="-10"/>
          <w:sz w:val="28"/>
          <w:szCs w:val="28"/>
        </w:rPr>
        <w:t xml:space="preserve"> </w:t>
      </w:r>
      <w:r>
        <w:rPr>
          <w:rFonts w:ascii="Times New Roman" w:hAnsi="Times New Roman" w:cs="Times New Roman"/>
          <w:sz w:val="28"/>
          <w:szCs w:val="28"/>
        </w:rPr>
        <w:t>изменения</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тканей;</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Контрактуры;</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Ожоги.</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lastRenderedPageBreak/>
        <w:t>Дерматология,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косметология: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Себорея;</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proofErr w:type="spellStart"/>
      <w:r>
        <w:rPr>
          <w:rFonts w:ascii="Times New Roman" w:hAnsi="Times New Roman" w:cs="Times New Roman"/>
          <w:sz w:val="28"/>
          <w:szCs w:val="28"/>
        </w:rPr>
        <w:t>Постугревые</w:t>
      </w:r>
      <w:proofErr w:type="spellEnd"/>
      <w:r>
        <w:rPr>
          <w:rFonts w:ascii="Times New Roman" w:hAnsi="Times New Roman" w:cs="Times New Roman"/>
          <w:spacing w:val="-9"/>
          <w:sz w:val="28"/>
          <w:szCs w:val="28"/>
        </w:rPr>
        <w:t xml:space="preserve"> </w:t>
      </w:r>
      <w:r>
        <w:rPr>
          <w:rFonts w:ascii="Times New Roman" w:hAnsi="Times New Roman" w:cs="Times New Roman"/>
          <w:spacing w:val="-2"/>
          <w:sz w:val="28"/>
          <w:szCs w:val="28"/>
        </w:rPr>
        <w:t>рубцы.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Ревматология,</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ортопедия: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82"/>
        <w:rPr>
          <w:rFonts w:ascii="Times New Roman" w:hAnsi="Times New Roman" w:cs="Times New Roman"/>
          <w:sz w:val="28"/>
          <w:szCs w:val="28"/>
        </w:rPr>
      </w:pPr>
      <w:r>
        <w:rPr>
          <w:rFonts w:ascii="Times New Roman" w:hAnsi="Times New Roman" w:cs="Times New Roman"/>
          <w:spacing w:val="-4"/>
          <w:sz w:val="28"/>
          <w:szCs w:val="28"/>
        </w:rPr>
        <w:t>Деформирующий</w:t>
      </w:r>
      <w:r>
        <w:rPr>
          <w:rFonts w:ascii="Times New Roman" w:hAnsi="Times New Roman" w:cs="Times New Roman"/>
          <w:spacing w:val="10"/>
          <w:sz w:val="28"/>
          <w:szCs w:val="28"/>
        </w:rPr>
        <w:t xml:space="preserve"> </w:t>
      </w:r>
      <w:proofErr w:type="spellStart"/>
      <w:r>
        <w:rPr>
          <w:rFonts w:ascii="Times New Roman" w:hAnsi="Times New Roman" w:cs="Times New Roman"/>
          <w:spacing w:val="-2"/>
          <w:sz w:val="28"/>
          <w:szCs w:val="28"/>
        </w:rPr>
        <w:t>остеоартроз</w:t>
      </w:r>
      <w:proofErr w:type="spellEnd"/>
      <w:r>
        <w:rPr>
          <w:rFonts w:ascii="Times New Roman" w:hAnsi="Times New Roman" w:cs="Times New Roman"/>
          <w:spacing w:val="-2"/>
          <w:sz w:val="28"/>
          <w:szCs w:val="28"/>
        </w:rPr>
        <w:t>;</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Посттравматические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поражения</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суставов;</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Воспалительные</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заболевания</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опорно-двигательного</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аппарата.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Стоматология: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Воспалительные</w:t>
      </w:r>
      <w:r>
        <w:rPr>
          <w:rFonts w:ascii="Times New Roman" w:hAnsi="Times New Roman" w:cs="Times New Roman"/>
          <w:spacing w:val="-4"/>
          <w:sz w:val="28"/>
          <w:szCs w:val="28"/>
        </w:rPr>
        <w:t xml:space="preserve"> </w:t>
      </w:r>
      <w:r>
        <w:rPr>
          <w:rFonts w:ascii="Times New Roman" w:hAnsi="Times New Roman" w:cs="Times New Roman"/>
          <w:sz w:val="28"/>
          <w:szCs w:val="28"/>
        </w:rPr>
        <w:t>процессы</w:t>
      </w:r>
      <w:r>
        <w:rPr>
          <w:rFonts w:ascii="Times New Roman" w:hAnsi="Times New Roman" w:cs="Times New Roman"/>
          <w:spacing w:val="-5"/>
          <w:sz w:val="28"/>
          <w:szCs w:val="28"/>
        </w:rPr>
        <w:t xml:space="preserve"> </w:t>
      </w:r>
      <w:r>
        <w:rPr>
          <w:rFonts w:ascii="Times New Roman" w:hAnsi="Times New Roman" w:cs="Times New Roman"/>
          <w:sz w:val="28"/>
          <w:szCs w:val="28"/>
        </w:rPr>
        <w:t>полости</w:t>
      </w:r>
      <w:r>
        <w:rPr>
          <w:rFonts w:ascii="Times New Roman" w:hAnsi="Times New Roman" w:cs="Times New Roman"/>
          <w:spacing w:val="-7"/>
          <w:sz w:val="28"/>
          <w:szCs w:val="28"/>
        </w:rPr>
        <w:t xml:space="preserve"> </w:t>
      </w:r>
      <w:r>
        <w:rPr>
          <w:rFonts w:ascii="Times New Roman" w:hAnsi="Times New Roman" w:cs="Times New Roman"/>
          <w:spacing w:val="-4"/>
          <w:sz w:val="28"/>
          <w:szCs w:val="28"/>
        </w:rPr>
        <w:t>рта;</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Поражения</w:t>
      </w:r>
      <w:r>
        <w:rPr>
          <w:rFonts w:ascii="Times New Roman" w:hAnsi="Times New Roman" w:cs="Times New Roman"/>
          <w:spacing w:val="-10"/>
          <w:sz w:val="28"/>
          <w:szCs w:val="28"/>
        </w:rPr>
        <w:t xml:space="preserve"> </w:t>
      </w:r>
      <w:r>
        <w:rPr>
          <w:rFonts w:ascii="Times New Roman" w:hAnsi="Times New Roman" w:cs="Times New Roman"/>
          <w:sz w:val="28"/>
          <w:szCs w:val="28"/>
        </w:rPr>
        <w:t>слюнных</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желез;</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Заболевания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зубов;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Гинекология: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Эрозия</w:t>
      </w:r>
      <w:r>
        <w:rPr>
          <w:rFonts w:ascii="Times New Roman" w:hAnsi="Times New Roman" w:cs="Times New Roman"/>
          <w:spacing w:val="-14"/>
          <w:sz w:val="28"/>
          <w:szCs w:val="28"/>
        </w:rPr>
        <w:t xml:space="preserve"> </w:t>
      </w:r>
      <w:r>
        <w:rPr>
          <w:rFonts w:ascii="Times New Roman" w:hAnsi="Times New Roman" w:cs="Times New Roman"/>
          <w:sz w:val="28"/>
          <w:szCs w:val="28"/>
        </w:rPr>
        <w:t>шейки</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матки;</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Хронические</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воспалительные</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заболевания;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Спаечные</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процессы;</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proofErr w:type="spellStart"/>
      <w:r>
        <w:rPr>
          <w:rFonts w:ascii="Times New Roman" w:hAnsi="Times New Roman" w:cs="Times New Roman"/>
          <w:sz w:val="28"/>
          <w:szCs w:val="28"/>
        </w:rPr>
        <w:t>Гипертонус</w:t>
      </w:r>
      <w:proofErr w:type="spellEnd"/>
      <w:r>
        <w:rPr>
          <w:rFonts w:ascii="Times New Roman" w:hAnsi="Times New Roman" w:cs="Times New Roman"/>
          <w:spacing w:val="-15"/>
          <w:sz w:val="28"/>
          <w:szCs w:val="28"/>
        </w:rPr>
        <w:t xml:space="preserve"> </w:t>
      </w:r>
      <w:r>
        <w:rPr>
          <w:rFonts w:ascii="Times New Roman" w:hAnsi="Times New Roman" w:cs="Times New Roman"/>
          <w:sz w:val="28"/>
          <w:szCs w:val="28"/>
        </w:rPr>
        <w:t>матки</w:t>
      </w:r>
      <w:r>
        <w:rPr>
          <w:rFonts w:ascii="Times New Roman" w:hAnsi="Times New Roman" w:cs="Times New Roman"/>
          <w:spacing w:val="-16"/>
          <w:sz w:val="28"/>
          <w:szCs w:val="28"/>
        </w:rPr>
        <w:t xml:space="preserve"> </w:t>
      </w:r>
      <w:r>
        <w:rPr>
          <w:rFonts w:ascii="Times New Roman" w:hAnsi="Times New Roman" w:cs="Times New Roman"/>
          <w:sz w:val="28"/>
          <w:szCs w:val="28"/>
        </w:rPr>
        <w:t>при</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беременности;</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Недостаточное</w:t>
      </w:r>
      <w:r>
        <w:rPr>
          <w:rFonts w:ascii="Times New Roman" w:hAnsi="Times New Roman" w:cs="Times New Roman"/>
          <w:spacing w:val="-11"/>
          <w:sz w:val="28"/>
          <w:szCs w:val="28"/>
        </w:rPr>
        <w:t xml:space="preserve"> </w:t>
      </w:r>
      <w:r>
        <w:rPr>
          <w:rFonts w:ascii="Times New Roman" w:hAnsi="Times New Roman" w:cs="Times New Roman"/>
          <w:sz w:val="28"/>
          <w:szCs w:val="28"/>
        </w:rPr>
        <w:t>кровообращение</w:t>
      </w:r>
      <w:r>
        <w:rPr>
          <w:rFonts w:ascii="Times New Roman" w:hAnsi="Times New Roman" w:cs="Times New Roman"/>
          <w:spacing w:val="-11"/>
          <w:sz w:val="28"/>
          <w:szCs w:val="28"/>
        </w:rPr>
        <w:t xml:space="preserve"> </w:t>
      </w:r>
      <w:r>
        <w:rPr>
          <w:rFonts w:ascii="Times New Roman" w:hAnsi="Times New Roman" w:cs="Times New Roman"/>
          <w:sz w:val="28"/>
          <w:szCs w:val="28"/>
        </w:rPr>
        <w:t>плаценты</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матки</w:t>
      </w:r>
      <w:r>
        <w:rPr>
          <w:rFonts w:ascii="Times New Roman" w:hAnsi="Times New Roman" w:cs="Times New Roman"/>
          <w:spacing w:val="-11"/>
          <w:sz w:val="28"/>
          <w:szCs w:val="28"/>
        </w:rPr>
        <w:t xml:space="preserve"> </w:t>
      </w:r>
      <w:r>
        <w:rPr>
          <w:rFonts w:ascii="Times New Roman" w:hAnsi="Times New Roman" w:cs="Times New Roman"/>
          <w:sz w:val="28"/>
          <w:szCs w:val="28"/>
        </w:rPr>
        <w:t>при</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беременности.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Урология: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Воспалительные</w:t>
      </w:r>
      <w:r>
        <w:rPr>
          <w:rFonts w:ascii="Times New Roman" w:hAnsi="Times New Roman" w:cs="Times New Roman"/>
          <w:spacing w:val="-15"/>
          <w:sz w:val="28"/>
          <w:szCs w:val="28"/>
        </w:rPr>
        <w:t xml:space="preserve"> </w:t>
      </w:r>
      <w:r>
        <w:rPr>
          <w:rFonts w:ascii="Times New Roman" w:hAnsi="Times New Roman" w:cs="Times New Roman"/>
          <w:sz w:val="28"/>
          <w:szCs w:val="28"/>
        </w:rPr>
        <w:t>заболевания</w:t>
      </w:r>
      <w:r>
        <w:rPr>
          <w:rFonts w:ascii="Times New Roman" w:hAnsi="Times New Roman" w:cs="Times New Roman"/>
          <w:spacing w:val="-16"/>
          <w:sz w:val="28"/>
          <w:szCs w:val="28"/>
        </w:rPr>
        <w:t xml:space="preserve"> </w:t>
      </w:r>
      <w:r>
        <w:rPr>
          <w:rFonts w:ascii="Times New Roman" w:hAnsi="Times New Roman" w:cs="Times New Roman"/>
          <w:sz w:val="28"/>
          <w:szCs w:val="28"/>
        </w:rPr>
        <w:t>мочеполовой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системы;</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Спаечные</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процессы.</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numPr>
          <w:ilvl w:val="2"/>
          <w:numId w:val="39"/>
        </w:numPr>
        <w:tabs>
          <w:tab w:val="left" w:pos="1518"/>
        </w:tabs>
        <w:spacing w:line="360" w:lineRule="auto"/>
        <w:ind w:leftChars="600" w:left="1320" w:rightChars="320" w:right="704" w:firstLineChars="392" w:firstLine="1094"/>
        <w:rPr>
          <w:rFonts w:ascii="Times New Roman" w:hAnsi="Times New Roman" w:cs="Times New Roman"/>
          <w:sz w:val="28"/>
          <w:szCs w:val="28"/>
        </w:rPr>
      </w:pPr>
      <w:bookmarkStart w:id="162" w:name="2.3.4._Противопоказания"/>
      <w:bookmarkStart w:id="163" w:name="_bookmark79"/>
      <w:bookmarkEnd w:id="162"/>
      <w:bookmarkEnd w:id="163"/>
      <w:r>
        <w:rPr>
          <w:rFonts w:ascii="Times New Roman" w:hAnsi="Times New Roman" w:cs="Times New Roman"/>
          <w:spacing w:val="-2"/>
          <w:sz w:val="28"/>
          <w:szCs w:val="28"/>
        </w:rPr>
        <w:t>Противопоказания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2393"/>
          <w:tab w:val="left" w:pos="3101"/>
          <w:tab w:val="left" w:pos="4711"/>
          <w:tab w:val="left" w:pos="5897"/>
          <w:tab w:val="left" w:pos="7488"/>
          <w:tab w:val="left" w:pos="8338"/>
          <w:tab w:val="left" w:pos="9672"/>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Несмотря</w:t>
      </w:r>
      <w:r>
        <w:rPr>
          <w:rFonts w:ascii="Times New Roman" w:hAnsi="Times New Roman" w:cs="Times New Roman"/>
          <w:sz w:val="28"/>
          <w:szCs w:val="28"/>
        </w:rPr>
        <w:t xml:space="preserve"> </w:t>
      </w:r>
      <w:r>
        <w:rPr>
          <w:rFonts w:ascii="Times New Roman" w:hAnsi="Times New Roman" w:cs="Times New Roman"/>
          <w:spacing w:val="-6"/>
          <w:sz w:val="28"/>
          <w:szCs w:val="28"/>
        </w:rPr>
        <w:t>на</w:t>
      </w:r>
      <w:r>
        <w:rPr>
          <w:rFonts w:ascii="Times New Roman" w:hAnsi="Times New Roman" w:cs="Times New Roman"/>
          <w:sz w:val="28"/>
          <w:szCs w:val="28"/>
        </w:rPr>
        <w:t xml:space="preserve"> </w:t>
      </w:r>
      <w:r>
        <w:rPr>
          <w:rFonts w:ascii="Times New Roman" w:hAnsi="Times New Roman" w:cs="Times New Roman"/>
          <w:spacing w:val="-2"/>
          <w:sz w:val="28"/>
          <w:szCs w:val="28"/>
        </w:rPr>
        <w:t>обширный</w:t>
      </w:r>
      <w:r>
        <w:rPr>
          <w:rFonts w:ascii="Times New Roman" w:hAnsi="Times New Roman" w:cs="Times New Roman"/>
          <w:sz w:val="28"/>
          <w:szCs w:val="28"/>
        </w:rPr>
        <w:t xml:space="preserve"> </w:t>
      </w:r>
      <w:r>
        <w:rPr>
          <w:rFonts w:ascii="Times New Roman" w:hAnsi="Times New Roman" w:cs="Times New Roman"/>
          <w:spacing w:val="-2"/>
          <w:sz w:val="28"/>
          <w:szCs w:val="28"/>
        </w:rPr>
        <w:t>список</w:t>
      </w:r>
      <w:r>
        <w:rPr>
          <w:rFonts w:ascii="Times New Roman" w:hAnsi="Times New Roman" w:cs="Times New Roman"/>
          <w:sz w:val="28"/>
          <w:szCs w:val="28"/>
        </w:rPr>
        <w:t xml:space="preserve"> </w:t>
      </w:r>
      <w:r>
        <w:rPr>
          <w:rFonts w:ascii="Times New Roman" w:hAnsi="Times New Roman" w:cs="Times New Roman"/>
          <w:spacing w:val="-2"/>
          <w:sz w:val="28"/>
          <w:szCs w:val="28"/>
        </w:rPr>
        <w:t>показаний</w:t>
      </w:r>
      <w:r>
        <w:rPr>
          <w:rFonts w:ascii="Times New Roman" w:hAnsi="Times New Roman" w:cs="Times New Roman"/>
          <w:sz w:val="28"/>
          <w:szCs w:val="28"/>
        </w:rPr>
        <w:t xml:space="preserve"> </w:t>
      </w:r>
      <w:r>
        <w:rPr>
          <w:rFonts w:ascii="Times New Roman" w:hAnsi="Times New Roman" w:cs="Times New Roman"/>
          <w:spacing w:val="-4"/>
          <w:sz w:val="28"/>
          <w:szCs w:val="28"/>
        </w:rPr>
        <w:t>для</w:t>
      </w:r>
      <w:r>
        <w:rPr>
          <w:rFonts w:ascii="Times New Roman" w:hAnsi="Times New Roman" w:cs="Times New Roman"/>
          <w:sz w:val="28"/>
          <w:szCs w:val="28"/>
        </w:rPr>
        <w:t xml:space="preserve"> </w:t>
      </w:r>
      <w:r>
        <w:rPr>
          <w:rFonts w:ascii="Times New Roman" w:hAnsi="Times New Roman" w:cs="Times New Roman"/>
          <w:spacing w:val="-2"/>
          <w:sz w:val="28"/>
          <w:szCs w:val="28"/>
        </w:rPr>
        <w:t>данного</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метода </w:t>
      </w:r>
      <w:r>
        <w:rPr>
          <w:rFonts w:ascii="Times New Roman" w:hAnsi="Times New Roman" w:cs="Times New Roman"/>
          <w:sz w:val="28"/>
          <w:szCs w:val="28"/>
        </w:rPr>
        <w:t>физиотерапевтического</w:t>
      </w:r>
      <w:r>
        <w:rPr>
          <w:rFonts w:ascii="Times New Roman" w:hAnsi="Times New Roman" w:cs="Times New Roman"/>
          <w:spacing w:val="31"/>
          <w:sz w:val="28"/>
          <w:szCs w:val="28"/>
        </w:rPr>
        <w:t xml:space="preserve"> </w:t>
      </w:r>
      <w:r>
        <w:rPr>
          <w:rFonts w:ascii="Times New Roman" w:hAnsi="Times New Roman" w:cs="Times New Roman"/>
          <w:sz w:val="28"/>
          <w:szCs w:val="28"/>
        </w:rPr>
        <w:t>воздействия,</w:t>
      </w:r>
      <w:r>
        <w:rPr>
          <w:rFonts w:ascii="Times New Roman" w:hAnsi="Times New Roman" w:cs="Times New Roman"/>
          <w:spacing w:val="32"/>
          <w:sz w:val="28"/>
          <w:szCs w:val="28"/>
        </w:rPr>
        <w:t xml:space="preserve"> </w:t>
      </w:r>
      <w:r>
        <w:rPr>
          <w:rFonts w:ascii="Times New Roman" w:hAnsi="Times New Roman" w:cs="Times New Roman"/>
          <w:sz w:val="28"/>
          <w:szCs w:val="28"/>
        </w:rPr>
        <w:t>необходимо</w:t>
      </w:r>
      <w:r>
        <w:rPr>
          <w:rFonts w:ascii="Times New Roman" w:hAnsi="Times New Roman" w:cs="Times New Roman"/>
          <w:spacing w:val="32"/>
          <w:sz w:val="28"/>
          <w:szCs w:val="28"/>
        </w:rPr>
        <w:t xml:space="preserve"> </w:t>
      </w:r>
      <w:r>
        <w:rPr>
          <w:rFonts w:ascii="Times New Roman" w:hAnsi="Times New Roman" w:cs="Times New Roman"/>
          <w:sz w:val="28"/>
          <w:szCs w:val="28"/>
        </w:rPr>
        <w:t>помнить</w:t>
      </w:r>
      <w:r>
        <w:rPr>
          <w:rFonts w:ascii="Times New Roman" w:hAnsi="Times New Roman" w:cs="Times New Roman"/>
          <w:spacing w:val="31"/>
          <w:sz w:val="28"/>
          <w:szCs w:val="28"/>
        </w:rPr>
        <w:t xml:space="preserve"> </w:t>
      </w:r>
      <w:r>
        <w:rPr>
          <w:rFonts w:ascii="Times New Roman" w:hAnsi="Times New Roman" w:cs="Times New Roman"/>
          <w:sz w:val="28"/>
          <w:szCs w:val="28"/>
        </w:rPr>
        <w:t>и</w:t>
      </w:r>
      <w:r>
        <w:rPr>
          <w:rFonts w:ascii="Times New Roman" w:hAnsi="Times New Roman" w:cs="Times New Roman"/>
          <w:spacing w:val="29"/>
          <w:sz w:val="28"/>
          <w:szCs w:val="28"/>
        </w:rPr>
        <w:t xml:space="preserve"> </w:t>
      </w:r>
      <w:r>
        <w:rPr>
          <w:rFonts w:ascii="Times New Roman" w:hAnsi="Times New Roman" w:cs="Times New Roman"/>
          <w:sz w:val="28"/>
          <w:szCs w:val="28"/>
        </w:rPr>
        <w:t>о</w:t>
      </w:r>
      <w:r>
        <w:rPr>
          <w:rFonts w:ascii="Times New Roman" w:hAnsi="Times New Roman" w:cs="Times New Roman"/>
          <w:spacing w:val="32"/>
          <w:sz w:val="28"/>
          <w:szCs w:val="28"/>
        </w:rPr>
        <w:t xml:space="preserve"> </w:t>
      </w:r>
      <w:r>
        <w:rPr>
          <w:rFonts w:ascii="Times New Roman" w:hAnsi="Times New Roman" w:cs="Times New Roman"/>
          <w:spacing w:val="-2"/>
          <w:sz w:val="28"/>
          <w:szCs w:val="28"/>
        </w:rPr>
        <w:t>противопоказаниях,</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чтобы не нанести дополнительный вред пациенту. При следующих состояниях от электролечения следует отказаться:</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Новообразования;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Острые</w:t>
      </w:r>
      <w:r>
        <w:rPr>
          <w:rFonts w:ascii="Times New Roman" w:hAnsi="Times New Roman" w:cs="Times New Roman"/>
          <w:spacing w:val="-4"/>
          <w:sz w:val="28"/>
          <w:szCs w:val="28"/>
        </w:rPr>
        <w:t xml:space="preserve"> </w:t>
      </w:r>
      <w:r>
        <w:rPr>
          <w:rFonts w:ascii="Times New Roman" w:hAnsi="Times New Roman" w:cs="Times New Roman"/>
          <w:sz w:val="28"/>
          <w:szCs w:val="28"/>
        </w:rPr>
        <w:t>лихорадочные</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состояния;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Гнойные</w:t>
      </w:r>
      <w:r>
        <w:rPr>
          <w:rFonts w:ascii="Times New Roman" w:hAnsi="Times New Roman" w:cs="Times New Roman"/>
          <w:spacing w:val="-10"/>
          <w:sz w:val="28"/>
          <w:szCs w:val="28"/>
        </w:rPr>
        <w:t xml:space="preserve"> </w:t>
      </w:r>
      <w:r>
        <w:rPr>
          <w:rFonts w:ascii="Times New Roman" w:hAnsi="Times New Roman" w:cs="Times New Roman"/>
          <w:sz w:val="28"/>
          <w:szCs w:val="28"/>
        </w:rPr>
        <w:t>процессы</w:t>
      </w:r>
      <w:r>
        <w:rPr>
          <w:rFonts w:ascii="Times New Roman" w:hAnsi="Times New Roman" w:cs="Times New Roman"/>
          <w:spacing w:val="-12"/>
          <w:sz w:val="28"/>
          <w:szCs w:val="28"/>
        </w:rPr>
        <w:t xml:space="preserve"> </w:t>
      </w:r>
      <w:r>
        <w:rPr>
          <w:rFonts w:ascii="Times New Roman" w:hAnsi="Times New Roman" w:cs="Times New Roman"/>
          <w:sz w:val="28"/>
          <w:szCs w:val="28"/>
        </w:rPr>
        <w:t>без</w:t>
      </w:r>
      <w:r>
        <w:rPr>
          <w:rFonts w:ascii="Times New Roman" w:hAnsi="Times New Roman" w:cs="Times New Roman"/>
          <w:spacing w:val="-10"/>
          <w:sz w:val="28"/>
          <w:szCs w:val="28"/>
        </w:rPr>
        <w:t xml:space="preserve"> </w:t>
      </w:r>
      <w:r>
        <w:rPr>
          <w:rFonts w:ascii="Times New Roman" w:hAnsi="Times New Roman" w:cs="Times New Roman"/>
          <w:sz w:val="28"/>
          <w:szCs w:val="28"/>
        </w:rPr>
        <w:t>оттока</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содержимого;</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Индивидуальная</w:t>
      </w:r>
      <w:r>
        <w:rPr>
          <w:rFonts w:ascii="Times New Roman" w:hAnsi="Times New Roman" w:cs="Times New Roman"/>
          <w:spacing w:val="-15"/>
          <w:sz w:val="28"/>
          <w:szCs w:val="28"/>
        </w:rPr>
        <w:t xml:space="preserve"> </w:t>
      </w:r>
      <w:r>
        <w:rPr>
          <w:rFonts w:ascii="Times New Roman" w:hAnsi="Times New Roman" w:cs="Times New Roman"/>
          <w:sz w:val="28"/>
          <w:szCs w:val="28"/>
        </w:rPr>
        <w:t>непереносимость</w:t>
      </w:r>
      <w:r>
        <w:rPr>
          <w:rFonts w:ascii="Times New Roman" w:hAnsi="Times New Roman" w:cs="Times New Roman"/>
          <w:spacing w:val="-16"/>
          <w:sz w:val="28"/>
          <w:szCs w:val="28"/>
        </w:rPr>
        <w:t xml:space="preserve"> </w:t>
      </w:r>
      <w:r>
        <w:rPr>
          <w:rFonts w:ascii="Times New Roman" w:hAnsi="Times New Roman" w:cs="Times New Roman"/>
          <w:sz w:val="28"/>
          <w:szCs w:val="28"/>
        </w:rPr>
        <w:t>тока</w:t>
      </w:r>
      <w:r>
        <w:rPr>
          <w:rFonts w:ascii="Times New Roman" w:hAnsi="Times New Roman" w:cs="Times New Roman"/>
          <w:spacing w:val="-13"/>
          <w:sz w:val="28"/>
          <w:szCs w:val="28"/>
        </w:rPr>
        <w:t xml:space="preserve"> </w:t>
      </w:r>
      <w:r>
        <w:rPr>
          <w:rFonts w:ascii="Times New Roman" w:hAnsi="Times New Roman" w:cs="Times New Roman"/>
          <w:sz w:val="28"/>
          <w:szCs w:val="28"/>
        </w:rPr>
        <w:t>или</w:t>
      </w:r>
      <w:r>
        <w:rPr>
          <w:rFonts w:ascii="Times New Roman" w:hAnsi="Times New Roman" w:cs="Times New Roman"/>
          <w:spacing w:val="-14"/>
          <w:sz w:val="28"/>
          <w:szCs w:val="28"/>
        </w:rPr>
        <w:t xml:space="preserve"> </w:t>
      </w:r>
      <w:r>
        <w:rPr>
          <w:rFonts w:ascii="Times New Roman" w:hAnsi="Times New Roman" w:cs="Times New Roman"/>
          <w:sz w:val="28"/>
          <w:szCs w:val="28"/>
        </w:rPr>
        <w:t>лекарственного</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вещества;</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Психические</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нарушения;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Общее</w:t>
      </w:r>
      <w:r>
        <w:rPr>
          <w:rFonts w:ascii="Times New Roman" w:hAnsi="Times New Roman" w:cs="Times New Roman"/>
          <w:spacing w:val="-5"/>
          <w:sz w:val="28"/>
          <w:szCs w:val="28"/>
        </w:rPr>
        <w:t xml:space="preserve"> </w:t>
      </w:r>
      <w:r>
        <w:rPr>
          <w:rFonts w:ascii="Times New Roman" w:hAnsi="Times New Roman" w:cs="Times New Roman"/>
          <w:sz w:val="28"/>
          <w:szCs w:val="28"/>
        </w:rPr>
        <w:t>тяжелое</w:t>
      </w:r>
      <w:r>
        <w:rPr>
          <w:rFonts w:ascii="Times New Roman" w:hAnsi="Times New Roman" w:cs="Times New Roman"/>
          <w:spacing w:val="-4"/>
          <w:sz w:val="28"/>
          <w:szCs w:val="28"/>
        </w:rPr>
        <w:t xml:space="preserve"> </w:t>
      </w:r>
      <w:r>
        <w:rPr>
          <w:rFonts w:ascii="Times New Roman" w:hAnsi="Times New Roman" w:cs="Times New Roman"/>
          <w:sz w:val="28"/>
          <w:szCs w:val="28"/>
        </w:rPr>
        <w:t>состояние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пациента;</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Афазия;</w:t>
      </w:r>
    </w:p>
    <w:p w:rsidR="004F4631" w:rsidRDefault="00B2776B" w:rsidP="00B2776B">
      <w:pPr>
        <w:pStyle w:val="a6"/>
        <w:numPr>
          <w:ilvl w:val="3"/>
          <w:numId w:val="39"/>
        </w:numPr>
        <w:tabs>
          <w:tab w:val="left" w:pos="156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Выраженные</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изменения</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кожного</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покрова</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области</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проведения процедуры;</w:t>
      </w:r>
    </w:p>
    <w:p w:rsidR="004F4631" w:rsidRDefault="00B2776B" w:rsidP="00B2776B">
      <w:pPr>
        <w:pStyle w:val="a6"/>
        <w:numPr>
          <w:ilvl w:val="3"/>
          <w:numId w:val="39"/>
        </w:numPr>
        <w:tabs>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Склонность</w:t>
      </w:r>
      <w:r>
        <w:rPr>
          <w:rFonts w:ascii="Times New Roman" w:hAnsi="Times New Roman" w:cs="Times New Roman"/>
          <w:spacing w:val="-16"/>
          <w:sz w:val="28"/>
          <w:szCs w:val="28"/>
        </w:rPr>
        <w:t xml:space="preserve"> </w:t>
      </w:r>
      <w:r>
        <w:rPr>
          <w:rFonts w:ascii="Times New Roman" w:hAnsi="Times New Roman" w:cs="Times New Roman"/>
          <w:sz w:val="28"/>
          <w:szCs w:val="28"/>
        </w:rPr>
        <w:t>к</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кровотечениям.</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Надо отметить, что процедуру гальванизации и электрофореза целесообразно дополнять другими физиотерапевтическими воздействиями: лазеротерапией, </w:t>
      </w:r>
      <w:proofErr w:type="spellStart"/>
      <w:r>
        <w:rPr>
          <w:rFonts w:ascii="Times New Roman" w:hAnsi="Times New Roman" w:cs="Times New Roman"/>
          <w:sz w:val="28"/>
          <w:szCs w:val="28"/>
        </w:rPr>
        <w:t>магнитотерапией</w:t>
      </w:r>
      <w:proofErr w:type="spellEnd"/>
      <w:r>
        <w:rPr>
          <w:rFonts w:ascii="Times New Roman" w:hAnsi="Times New Roman" w:cs="Times New Roman"/>
          <w:sz w:val="28"/>
          <w:szCs w:val="28"/>
        </w:rPr>
        <w:t xml:space="preserve">, светолечением, ультразвуком и т.д. для усиления лечебного эффекта, всестороннего воздействия на организм и профилактики множества </w:t>
      </w:r>
      <w:r>
        <w:rPr>
          <w:rFonts w:ascii="Times New Roman" w:hAnsi="Times New Roman" w:cs="Times New Roman"/>
          <w:spacing w:val="-2"/>
          <w:sz w:val="28"/>
          <w:szCs w:val="28"/>
        </w:rPr>
        <w:t>заболеваний.</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3"/>
        <w:spacing w:line="360" w:lineRule="auto"/>
        <w:ind w:leftChars="600" w:left="1320" w:rightChars="320" w:right="704" w:firstLineChars="392" w:firstLine="1094"/>
        <w:rPr>
          <w:rFonts w:ascii="Times New Roman" w:hAnsi="Times New Roman" w:cs="Times New Roman"/>
          <w:sz w:val="28"/>
          <w:szCs w:val="28"/>
        </w:rPr>
      </w:pPr>
      <w:bookmarkStart w:id="164" w:name="_bookmark80"/>
      <w:bookmarkEnd w:id="164"/>
      <w:r>
        <w:rPr>
          <w:rFonts w:ascii="Times New Roman" w:hAnsi="Times New Roman" w:cs="Times New Roman"/>
          <w:spacing w:val="-2"/>
          <w:sz w:val="28"/>
          <w:szCs w:val="28"/>
        </w:rPr>
        <w:t>Заключение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Таким образом, в современной медицине электрический ток успешно применяется как средство для избавления от</w:t>
      </w:r>
      <w:r>
        <w:rPr>
          <w:rFonts w:ascii="Times New Roman" w:hAnsi="Times New Roman" w:cs="Times New Roman"/>
          <w:spacing w:val="40"/>
          <w:sz w:val="28"/>
          <w:szCs w:val="28"/>
        </w:rPr>
        <w:t xml:space="preserve"> </w:t>
      </w:r>
      <w:r>
        <w:rPr>
          <w:rFonts w:ascii="Times New Roman" w:hAnsi="Times New Roman" w:cs="Times New Roman"/>
          <w:sz w:val="28"/>
          <w:szCs w:val="28"/>
        </w:rPr>
        <w:t>тех или иных недугов.</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Мы постарались раскрыть только некоторые аспекты применения электрического тока</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медицине,</w:t>
      </w:r>
      <w:r>
        <w:rPr>
          <w:rFonts w:ascii="Times New Roman" w:hAnsi="Times New Roman" w:cs="Times New Roman"/>
          <w:spacing w:val="-10"/>
          <w:sz w:val="28"/>
          <w:szCs w:val="28"/>
        </w:rPr>
        <w:t xml:space="preserve"> </w:t>
      </w:r>
      <w:r>
        <w:rPr>
          <w:rFonts w:ascii="Times New Roman" w:hAnsi="Times New Roman" w:cs="Times New Roman"/>
          <w:sz w:val="28"/>
          <w:szCs w:val="28"/>
        </w:rPr>
        <w:t>хотя</w:t>
      </w:r>
      <w:r>
        <w:rPr>
          <w:rFonts w:ascii="Times New Roman" w:hAnsi="Times New Roman" w:cs="Times New Roman"/>
          <w:spacing w:val="-10"/>
          <w:sz w:val="28"/>
          <w:szCs w:val="28"/>
        </w:rPr>
        <w:t xml:space="preserve"> </w:t>
      </w:r>
      <w:r>
        <w:rPr>
          <w:rFonts w:ascii="Times New Roman" w:hAnsi="Times New Roman" w:cs="Times New Roman"/>
          <w:sz w:val="28"/>
          <w:szCs w:val="28"/>
        </w:rPr>
        <w:t>методы</w:t>
      </w:r>
      <w:r>
        <w:rPr>
          <w:rFonts w:ascii="Times New Roman" w:hAnsi="Times New Roman" w:cs="Times New Roman"/>
          <w:spacing w:val="-10"/>
          <w:sz w:val="28"/>
          <w:szCs w:val="28"/>
        </w:rPr>
        <w:t xml:space="preserve"> </w:t>
      </w:r>
      <w:r>
        <w:rPr>
          <w:rFonts w:ascii="Times New Roman" w:hAnsi="Times New Roman" w:cs="Times New Roman"/>
          <w:sz w:val="28"/>
          <w:szCs w:val="28"/>
        </w:rPr>
        <w:t>электротерапии</w:t>
      </w:r>
      <w:r>
        <w:rPr>
          <w:rFonts w:ascii="Times New Roman" w:hAnsi="Times New Roman" w:cs="Times New Roman"/>
          <w:spacing w:val="-10"/>
          <w:sz w:val="28"/>
          <w:szCs w:val="28"/>
        </w:rPr>
        <w:t xml:space="preserve"> </w:t>
      </w:r>
      <w:r>
        <w:rPr>
          <w:rFonts w:ascii="Times New Roman" w:hAnsi="Times New Roman" w:cs="Times New Roman"/>
          <w:sz w:val="28"/>
          <w:szCs w:val="28"/>
        </w:rPr>
        <w:t>разнообразны</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позволяют</w:t>
      </w:r>
      <w:r>
        <w:rPr>
          <w:rFonts w:ascii="Times New Roman" w:hAnsi="Times New Roman" w:cs="Times New Roman"/>
          <w:spacing w:val="-10"/>
          <w:sz w:val="28"/>
          <w:szCs w:val="28"/>
        </w:rPr>
        <w:t xml:space="preserve"> </w:t>
      </w:r>
      <w:r>
        <w:rPr>
          <w:rFonts w:ascii="Times New Roman" w:hAnsi="Times New Roman" w:cs="Times New Roman"/>
          <w:sz w:val="28"/>
          <w:szCs w:val="28"/>
        </w:rPr>
        <w:t xml:space="preserve">применять их для лечения различных видов заболеваний: от травм до болезней глаз. Пропускание через ткани человеческого организма токов малой силы и низкого напряжения эффективно и безопасно. Оно обеспечивает </w:t>
      </w:r>
      <w:r>
        <w:rPr>
          <w:rFonts w:ascii="Times New Roman" w:hAnsi="Times New Roman" w:cs="Times New Roman"/>
          <w:sz w:val="28"/>
          <w:szCs w:val="28"/>
        </w:rPr>
        <w:lastRenderedPageBreak/>
        <w:t>хороший терапевтический эффект при минимальном воздействии и потому так популярно в последние годы. Дальнейшее изучение особенностей и свойств электрического тока позволит применять его еще шире в медицинской практике.</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3"/>
        <w:spacing w:line="360" w:lineRule="auto"/>
        <w:ind w:leftChars="600" w:left="1320" w:rightChars="320" w:right="704" w:firstLineChars="392" w:firstLine="1102"/>
        <w:rPr>
          <w:rFonts w:ascii="Times New Roman" w:hAnsi="Times New Roman" w:cs="Times New Roman"/>
          <w:sz w:val="28"/>
          <w:szCs w:val="28"/>
        </w:rPr>
      </w:pPr>
      <w:r>
        <w:rPr>
          <w:rFonts w:ascii="Times New Roman" w:hAnsi="Times New Roman" w:cs="Times New Roman"/>
          <w:sz w:val="28"/>
          <w:szCs w:val="28"/>
        </w:rPr>
        <w:lastRenderedPageBreak/>
        <w:t>Список</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литературы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6"/>
        <w:numPr>
          <w:ilvl w:val="0"/>
          <w:numId w:val="49"/>
        </w:numPr>
        <w:tabs>
          <w:tab w:val="left" w:pos="849"/>
        </w:tabs>
        <w:spacing w:line="360" w:lineRule="auto"/>
        <w:ind w:leftChars="600" w:left="1320" w:rightChars="320" w:right="704" w:firstLineChars="392" w:firstLine="1098"/>
        <w:rPr>
          <w:rFonts w:ascii="Times New Roman" w:hAnsi="Times New Roman" w:cs="Times New Roman"/>
          <w:b/>
          <w:sz w:val="28"/>
          <w:szCs w:val="28"/>
        </w:rPr>
      </w:pPr>
      <w:r>
        <w:rPr>
          <w:rFonts w:ascii="Times New Roman" w:hAnsi="Times New Roman" w:cs="Times New Roman"/>
          <w:sz w:val="28"/>
          <w:szCs w:val="28"/>
        </w:rPr>
        <w:t>«Физика</w:t>
      </w:r>
      <w:r>
        <w:rPr>
          <w:rFonts w:ascii="Times New Roman" w:hAnsi="Times New Roman" w:cs="Times New Roman"/>
          <w:spacing w:val="-14"/>
          <w:sz w:val="28"/>
          <w:szCs w:val="28"/>
        </w:rPr>
        <w:t xml:space="preserve"> </w:t>
      </w:r>
      <w:r>
        <w:rPr>
          <w:rFonts w:ascii="Times New Roman" w:hAnsi="Times New Roman" w:cs="Times New Roman"/>
          <w:sz w:val="28"/>
          <w:szCs w:val="28"/>
        </w:rPr>
        <w:t>11</w:t>
      </w:r>
      <w:r>
        <w:rPr>
          <w:rFonts w:ascii="Times New Roman" w:hAnsi="Times New Roman" w:cs="Times New Roman"/>
          <w:spacing w:val="-14"/>
          <w:sz w:val="28"/>
          <w:szCs w:val="28"/>
        </w:rPr>
        <w:t xml:space="preserve"> </w:t>
      </w:r>
      <w:r>
        <w:rPr>
          <w:rFonts w:ascii="Times New Roman" w:hAnsi="Times New Roman" w:cs="Times New Roman"/>
          <w:sz w:val="28"/>
          <w:szCs w:val="28"/>
        </w:rPr>
        <w:t>класс»</w:t>
      </w:r>
      <w:r>
        <w:rPr>
          <w:rFonts w:ascii="Times New Roman" w:hAnsi="Times New Roman" w:cs="Times New Roman"/>
          <w:spacing w:val="-12"/>
          <w:sz w:val="28"/>
          <w:szCs w:val="28"/>
        </w:rPr>
        <w:t xml:space="preserve"> </w:t>
      </w:r>
      <w:r>
        <w:rPr>
          <w:rFonts w:ascii="Times New Roman" w:hAnsi="Times New Roman" w:cs="Times New Roman"/>
          <w:sz w:val="28"/>
          <w:szCs w:val="28"/>
        </w:rPr>
        <w:t>Г.Я.</w:t>
      </w:r>
      <w:r>
        <w:rPr>
          <w:rFonts w:ascii="Times New Roman" w:hAnsi="Times New Roman" w:cs="Times New Roman"/>
          <w:spacing w:val="-12"/>
          <w:sz w:val="28"/>
          <w:szCs w:val="28"/>
        </w:rPr>
        <w:t xml:space="preserve"> </w:t>
      </w:r>
      <w:proofErr w:type="spellStart"/>
      <w:r>
        <w:rPr>
          <w:rFonts w:ascii="Times New Roman" w:hAnsi="Times New Roman" w:cs="Times New Roman"/>
          <w:sz w:val="28"/>
          <w:szCs w:val="28"/>
        </w:rPr>
        <w:t>Мяки</w:t>
      </w:r>
      <w:bookmarkStart w:id="165" w:name="_bookmark81"/>
      <w:bookmarkEnd w:id="165"/>
      <w:r>
        <w:rPr>
          <w:rFonts w:ascii="Times New Roman" w:hAnsi="Times New Roman" w:cs="Times New Roman"/>
          <w:sz w:val="28"/>
          <w:szCs w:val="28"/>
        </w:rPr>
        <w:t>шев</w:t>
      </w:r>
      <w:proofErr w:type="spellEnd"/>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Б.Б.</w:t>
      </w:r>
      <w:r>
        <w:rPr>
          <w:rFonts w:ascii="Times New Roman" w:hAnsi="Times New Roman" w:cs="Times New Roman"/>
          <w:spacing w:val="-12"/>
          <w:sz w:val="28"/>
          <w:szCs w:val="28"/>
        </w:rPr>
        <w:t xml:space="preserve"> </w:t>
      </w:r>
      <w:proofErr w:type="spellStart"/>
      <w:r>
        <w:rPr>
          <w:rFonts w:ascii="Times New Roman" w:hAnsi="Times New Roman" w:cs="Times New Roman"/>
          <w:sz w:val="28"/>
          <w:szCs w:val="28"/>
        </w:rPr>
        <w:t>Буховцев</w:t>
      </w:r>
      <w:proofErr w:type="spellEnd"/>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pacing w:val="-5"/>
          <w:sz w:val="28"/>
          <w:szCs w:val="28"/>
        </w:rPr>
        <w:t>М.,</w:t>
      </w:r>
    </w:p>
    <w:p w:rsidR="004F4631" w:rsidRDefault="00B2776B" w:rsidP="00B2776B">
      <w:pPr>
        <w:pStyle w:val="a6"/>
        <w:numPr>
          <w:ilvl w:val="0"/>
          <w:numId w:val="49"/>
        </w:numPr>
        <w:tabs>
          <w:tab w:val="left" w:pos="84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«Просвещение»,</w:t>
      </w:r>
      <w:r>
        <w:rPr>
          <w:rFonts w:ascii="Times New Roman" w:hAnsi="Times New Roman" w:cs="Times New Roman"/>
          <w:spacing w:val="-8"/>
          <w:sz w:val="28"/>
          <w:szCs w:val="28"/>
        </w:rPr>
        <w:t xml:space="preserve"> </w:t>
      </w:r>
      <w:r>
        <w:rPr>
          <w:rFonts w:ascii="Times New Roman" w:hAnsi="Times New Roman" w:cs="Times New Roman"/>
          <w:spacing w:val="-4"/>
          <w:sz w:val="28"/>
          <w:szCs w:val="28"/>
        </w:rPr>
        <w:t>2004</w:t>
      </w:r>
    </w:p>
    <w:p w:rsidR="004F4631" w:rsidRDefault="00B2776B" w:rsidP="00B2776B">
      <w:pPr>
        <w:pStyle w:val="a6"/>
        <w:numPr>
          <w:ilvl w:val="0"/>
          <w:numId w:val="49"/>
        </w:numPr>
        <w:tabs>
          <w:tab w:val="left" w:pos="849"/>
        </w:tabs>
        <w:spacing w:line="360" w:lineRule="auto"/>
        <w:ind w:leftChars="600" w:left="1320" w:rightChars="320" w:right="704" w:firstLineChars="392" w:firstLine="1098"/>
        <w:rPr>
          <w:rFonts w:ascii="Times New Roman" w:hAnsi="Times New Roman" w:cs="Times New Roman"/>
          <w:b/>
          <w:sz w:val="28"/>
          <w:szCs w:val="28"/>
        </w:rPr>
      </w:pPr>
      <w:r>
        <w:rPr>
          <w:rFonts w:ascii="Times New Roman" w:hAnsi="Times New Roman" w:cs="Times New Roman"/>
          <w:sz w:val="28"/>
          <w:szCs w:val="28"/>
        </w:rPr>
        <w:t>«Физика:</w:t>
      </w:r>
      <w:r>
        <w:rPr>
          <w:rFonts w:ascii="Times New Roman" w:hAnsi="Times New Roman" w:cs="Times New Roman"/>
          <w:spacing w:val="-3"/>
          <w:sz w:val="28"/>
          <w:szCs w:val="28"/>
        </w:rPr>
        <w:t xml:space="preserve"> </w:t>
      </w:r>
      <w:r>
        <w:rPr>
          <w:rFonts w:ascii="Times New Roman" w:hAnsi="Times New Roman" w:cs="Times New Roman"/>
          <w:sz w:val="28"/>
          <w:szCs w:val="28"/>
        </w:rPr>
        <w:t>учебное</w:t>
      </w:r>
      <w:r>
        <w:rPr>
          <w:rFonts w:ascii="Times New Roman" w:hAnsi="Times New Roman" w:cs="Times New Roman"/>
          <w:spacing w:val="-3"/>
          <w:sz w:val="28"/>
          <w:szCs w:val="28"/>
        </w:rPr>
        <w:t xml:space="preserve"> </w:t>
      </w:r>
      <w:r>
        <w:rPr>
          <w:rFonts w:ascii="Times New Roman" w:hAnsi="Times New Roman" w:cs="Times New Roman"/>
          <w:sz w:val="28"/>
          <w:szCs w:val="28"/>
        </w:rPr>
        <w:t>пособие</w:t>
      </w:r>
      <w:r>
        <w:rPr>
          <w:rFonts w:ascii="Times New Roman" w:hAnsi="Times New Roman" w:cs="Times New Roman"/>
          <w:spacing w:val="-3"/>
          <w:sz w:val="28"/>
          <w:szCs w:val="28"/>
        </w:rPr>
        <w:t xml:space="preserve"> </w:t>
      </w:r>
      <w:r>
        <w:rPr>
          <w:rFonts w:ascii="Times New Roman" w:hAnsi="Times New Roman" w:cs="Times New Roman"/>
          <w:sz w:val="28"/>
          <w:szCs w:val="28"/>
        </w:rPr>
        <w:t>для</w:t>
      </w:r>
      <w:r>
        <w:rPr>
          <w:rFonts w:ascii="Times New Roman" w:hAnsi="Times New Roman" w:cs="Times New Roman"/>
          <w:spacing w:val="-4"/>
          <w:sz w:val="28"/>
          <w:szCs w:val="28"/>
        </w:rPr>
        <w:t xml:space="preserve"> </w:t>
      </w:r>
      <w:proofErr w:type="spellStart"/>
      <w:r>
        <w:rPr>
          <w:rFonts w:ascii="Times New Roman" w:hAnsi="Times New Roman" w:cs="Times New Roman"/>
          <w:sz w:val="28"/>
          <w:szCs w:val="28"/>
        </w:rPr>
        <w:t>общеобразовательтных</w:t>
      </w:r>
      <w:proofErr w:type="spellEnd"/>
      <w:r>
        <w:rPr>
          <w:rFonts w:ascii="Times New Roman" w:hAnsi="Times New Roman" w:cs="Times New Roman"/>
          <w:spacing w:val="-5"/>
          <w:sz w:val="28"/>
          <w:szCs w:val="28"/>
        </w:rPr>
        <w:t xml:space="preserve"> </w:t>
      </w:r>
      <w:r>
        <w:rPr>
          <w:rFonts w:ascii="Times New Roman" w:hAnsi="Times New Roman" w:cs="Times New Roman"/>
          <w:sz w:val="28"/>
          <w:szCs w:val="28"/>
        </w:rPr>
        <w:t>учреждений»</w:t>
      </w:r>
      <w:r>
        <w:rPr>
          <w:rFonts w:ascii="Times New Roman" w:hAnsi="Times New Roman" w:cs="Times New Roman"/>
          <w:spacing w:val="-3"/>
          <w:sz w:val="28"/>
          <w:szCs w:val="28"/>
        </w:rPr>
        <w:t xml:space="preserve"> </w:t>
      </w:r>
      <w:r>
        <w:rPr>
          <w:rFonts w:ascii="Times New Roman" w:hAnsi="Times New Roman" w:cs="Times New Roman"/>
          <w:sz w:val="28"/>
          <w:szCs w:val="28"/>
        </w:rPr>
        <w:t>О.Ф.</w:t>
      </w:r>
      <w:r>
        <w:rPr>
          <w:rFonts w:ascii="Times New Roman" w:hAnsi="Times New Roman" w:cs="Times New Roman"/>
          <w:spacing w:val="-3"/>
          <w:sz w:val="28"/>
          <w:szCs w:val="28"/>
        </w:rPr>
        <w:t xml:space="preserve"> </w:t>
      </w:r>
      <w:proofErr w:type="spellStart"/>
      <w:r>
        <w:rPr>
          <w:rFonts w:ascii="Times New Roman" w:hAnsi="Times New Roman" w:cs="Times New Roman"/>
          <w:sz w:val="28"/>
          <w:szCs w:val="28"/>
        </w:rPr>
        <w:t>Кабардин</w:t>
      </w:r>
      <w:proofErr w:type="spellEnd"/>
      <w:r>
        <w:rPr>
          <w:rFonts w:ascii="Times New Roman" w:hAnsi="Times New Roman" w:cs="Times New Roman"/>
          <w:sz w:val="28"/>
          <w:szCs w:val="28"/>
        </w:rPr>
        <w:t xml:space="preserve">, М., ООО «изд-во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2001</w:t>
      </w:r>
    </w:p>
    <w:p w:rsidR="004F4631" w:rsidRDefault="00B2776B" w:rsidP="00B2776B">
      <w:pPr>
        <w:pStyle w:val="a6"/>
        <w:numPr>
          <w:ilvl w:val="0"/>
          <w:numId w:val="49"/>
        </w:numPr>
        <w:tabs>
          <w:tab w:val="left" w:pos="849"/>
        </w:tabs>
        <w:spacing w:line="360" w:lineRule="auto"/>
        <w:ind w:leftChars="600" w:left="1320" w:rightChars="320" w:right="704" w:firstLineChars="392" w:firstLine="1098"/>
        <w:rPr>
          <w:rFonts w:ascii="Times New Roman" w:hAnsi="Times New Roman" w:cs="Times New Roman"/>
          <w:b/>
          <w:sz w:val="28"/>
          <w:szCs w:val="28"/>
        </w:rPr>
      </w:pPr>
      <w:r>
        <w:rPr>
          <w:rFonts w:ascii="Times New Roman" w:hAnsi="Times New Roman" w:cs="Times New Roman"/>
          <w:sz w:val="28"/>
          <w:szCs w:val="28"/>
        </w:rPr>
        <w:t>«Физика. 9-11 классы. В таблицах и схемах» Г.А. Рассказова, М., «изд-во Школа 21 века» 2003</w:t>
      </w:r>
    </w:p>
    <w:p w:rsidR="004F4631" w:rsidRDefault="00FF15F6" w:rsidP="00086DEF">
      <w:pPr>
        <w:pStyle w:val="a6"/>
        <w:numPr>
          <w:ilvl w:val="0"/>
          <w:numId w:val="49"/>
        </w:numPr>
        <w:tabs>
          <w:tab w:val="left" w:pos="849"/>
        </w:tabs>
        <w:spacing w:line="360" w:lineRule="auto"/>
        <w:ind w:leftChars="600" w:left="1320" w:rightChars="320" w:right="704" w:firstLineChars="392" w:firstLine="862"/>
        <w:rPr>
          <w:rFonts w:ascii="Times New Roman" w:hAnsi="Times New Roman" w:cs="Times New Roman"/>
          <w:b/>
          <w:sz w:val="28"/>
          <w:szCs w:val="28"/>
        </w:rPr>
      </w:pPr>
      <w:hyperlink r:id="rId70">
        <w:r w:rsidR="00B2776B">
          <w:rPr>
            <w:rFonts w:ascii="Times New Roman" w:hAnsi="Times New Roman" w:cs="Times New Roman"/>
            <w:color w:val="003399"/>
            <w:spacing w:val="-2"/>
            <w:sz w:val="28"/>
            <w:szCs w:val="28"/>
            <w:u w:val="single" w:color="003399"/>
          </w:rPr>
          <w:t>http://vashaspina.ru</w:t>
        </w:r>
      </w:hyperlink>
    </w:p>
    <w:p w:rsidR="004F4631" w:rsidRDefault="00B2776B" w:rsidP="00B2776B">
      <w:pPr>
        <w:pStyle w:val="a6"/>
        <w:numPr>
          <w:ilvl w:val="0"/>
          <w:numId w:val="49"/>
        </w:numPr>
        <w:tabs>
          <w:tab w:val="left" w:pos="849"/>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color w:val="0000FF"/>
          <w:spacing w:val="-2"/>
          <w:sz w:val="28"/>
          <w:szCs w:val="28"/>
          <w:u w:val="single" w:color="0000FF"/>
        </w:rPr>
        <w:t>http://.physiotherapy.ru</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1180" w:right="141" w:bottom="1200" w:left="283" w:header="0" w:footer="992" w:gutter="0"/>
          <w:cols w:space="720"/>
        </w:sectPr>
      </w:pP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lastRenderedPageBreak/>
        <w:t>Государственное</w:t>
      </w:r>
      <w:r>
        <w:rPr>
          <w:rFonts w:ascii="Times New Roman" w:hAnsi="Times New Roman" w:cs="Times New Roman"/>
          <w:b/>
          <w:spacing w:val="-19"/>
          <w:sz w:val="28"/>
          <w:szCs w:val="28"/>
        </w:rPr>
        <w:t xml:space="preserve"> </w:t>
      </w:r>
      <w:r>
        <w:rPr>
          <w:rFonts w:ascii="Times New Roman" w:hAnsi="Times New Roman" w:cs="Times New Roman"/>
          <w:b/>
          <w:sz w:val="28"/>
          <w:szCs w:val="28"/>
        </w:rPr>
        <w:t>бюджетное</w:t>
      </w:r>
      <w:r>
        <w:rPr>
          <w:rFonts w:ascii="Times New Roman" w:hAnsi="Times New Roman" w:cs="Times New Roman"/>
          <w:b/>
          <w:spacing w:val="-17"/>
          <w:sz w:val="28"/>
          <w:szCs w:val="28"/>
        </w:rPr>
        <w:t xml:space="preserve"> </w:t>
      </w:r>
      <w:r>
        <w:rPr>
          <w:rFonts w:ascii="Times New Roman" w:hAnsi="Times New Roman" w:cs="Times New Roman"/>
          <w:b/>
          <w:sz w:val="28"/>
          <w:szCs w:val="28"/>
        </w:rPr>
        <w:t>профессиональное</w:t>
      </w:r>
      <w:r>
        <w:rPr>
          <w:rFonts w:ascii="Times New Roman" w:hAnsi="Times New Roman" w:cs="Times New Roman"/>
          <w:b/>
          <w:spacing w:val="-16"/>
          <w:sz w:val="28"/>
          <w:szCs w:val="28"/>
        </w:rPr>
        <w:t xml:space="preserve"> </w:t>
      </w:r>
      <w:r>
        <w:rPr>
          <w:rFonts w:ascii="Times New Roman" w:hAnsi="Times New Roman" w:cs="Times New Roman"/>
          <w:b/>
          <w:sz w:val="28"/>
          <w:szCs w:val="28"/>
        </w:rPr>
        <w:t>образовательное учреждение Департамента здравоохранения города Москвы</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«Медицинский</w:t>
      </w:r>
      <w:r>
        <w:rPr>
          <w:rFonts w:ascii="Times New Roman" w:hAnsi="Times New Roman" w:cs="Times New Roman"/>
          <w:b/>
          <w:spacing w:val="-17"/>
          <w:sz w:val="28"/>
          <w:szCs w:val="28"/>
        </w:rPr>
        <w:t xml:space="preserve"> </w:t>
      </w:r>
      <w:r>
        <w:rPr>
          <w:rFonts w:ascii="Times New Roman" w:hAnsi="Times New Roman" w:cs="Times New Roman"/>
          <w:b/>
          <w:sz w:val="28"/>
          <w:szCs w:val="28"/>
        </w:rPr>
        <w:t>колледж</w:t>
      </w:r>
      <w:r>
        <w:rPr>
          <w:rFonts w:ascii="Times New Roman" w:hAnsi="Times New Roman" w:cs="Times New Roman"/>
          <w:b/>
          <w:spacing w:val="-17"/>
          <w:sz w:val="28"/>
          <w:szCs w:val="28"/>
        </w:rPr>
        <w:t xml:space="preserve"> </w:t>
      </w:r>
      <w:r>
        <w:rPr>
          <w:rFonts w:ascii="Times New Roman" w:hAnsi="Times New Roman" w:cs="Times New Roman"/>
          <w:b/>
          <w:sz w:val="28"/>
          <w:szCs w:val="28"/>
        </w:rPr>
        <w:t>№2» (ГБПОУ ДЗМ «МК №2»)</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2"/>
        <w:spacing w:line="360" w:lineRule="auto"/>
        <w:ind w:leftChars="600" w:left="1320" w:rightChars="320" w:right="704" w:firstLineChars="392" w:firstLine="1094"/>
        <w:jc w:val="center"/>
        <w:rPr>
          <w:rFonts w:ascii="Times New Roman" w:hAnsi="Times New Roman" w:cs="Times New Roman"/>
          <w:sz w:val="28"/>
          <w:szCs w:val="28"/>
        </w:rPr>
      </w:pPr>
      <w:r>
        <w:rPr>
          <w:rFonts w:ascii="Times New Roman" w:hAnsi="Times New Roman" w:cs="Times New Roman"/>
          <w:spacing w:val="-2"/>
          <w:sz w:val="28"/>
          <w:szCs w:val="28"/>
        </w:rPr>
        <w:t>РЕФЕРАТ</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по</w:t>
      </w:r>
      <w:r>
        <w:rPr>
          <w:rFonts w:ascii="Times New Roman" w:hAnsi="Times New Roman" w:cs="Times New Roman"/>
          <w:b/>
          <w:spacing w:val="-17"/>
          <w:sz w:val="28"/>
          <w:szCs w:val="28"/>
        </w:rPr>
        <w:t xml:space="preserve"> </w:t>
      </w:r>
      <w:r>
        <w:rPr>
          <w:rFonts w:ascii="Times New Roman" w:hAnsi="Times New Roman" w:cs="Times New Roman"/>
          <w:b/>
          <w:sz w:val="28"/>
          <w:szCs w:val="28"/>
        </w:rPr>
        <w:t>дисциплине</w:t>
      </w:r>
      <w:r>
        <w:rPr>
          <w:rFonts w:ascii="Times New Roman" w:hAnsi="Times New Roman" w:cs="Times New Roman"/>
          <w:b/>
          <w:spacing w:val="-16"/>
          <w:sz w:val="28"/>
          <w:szCs w:val="28"/>
        </w:rPr>
        <w:t xml:space="preserve"> </w:t>
      </w:r>
      <w:r>
        <w:rPr>
          <w:rFonts w:ascii="Times New Roman" w:hAnsi="Times New Roman" w:cs="Times New Roman"/>
          <w:b/>
          <w:sz w:val="28"/>
          <w:szCs w:val="28"/>
        </w:rPr>
        <w:t>«Физика» на тему:</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«Вопросы</w:t>
      </w:r>
      <w:r>
        <w:rPr>
          <w:rFonts w:ascii="Times New Roman" w:hAnsi="Times New Roman" w:cs="Times New Roman"/>
          <w:b/>
          <w:spacing w:val="-9"/>
          <w:sz w:val="28"/>
          <w:szCs w:val="28"/>
        </w:rPr>
        <w:t xml:space="preserve"> </w:t>
      </w:r>
      <w:r>
        <w:rPr>
          <w:rFonts w:ascii="Times New Roman" w:hAnsi="Times New Roman" w:cs="Times New Roman"/>
          <w:b/>
          <w:sz w:val="28"/>
          <w:szCs w:val="28"/>
        </w:rPr>
        <w:t>здоровья,</w:t>
      </w:r>
      <w:r>
        <w:rPr>
          <w:rFonts w:ascii="Times New Roman" w:hAnsi="Times New Roman" w:cs="Times New Roman"/>
          <w:b/>
          <w:spacing w:val="-6"/>
          <w:sz w:val="28"/>
          <w:szCs w:val="28"/>
        </w:rPr>
        <w:t xml:space="preserve"> </w:t>
      </w:r>
      <w:r>
        <w:rPr>
          <w:rFonts w:ascii="Times New Roman" w:hAnsi="Times New Roman" w:cs="Times New Roman"/>
          <w:b/>
          <w:sz w:val="28"/>
          <w:szCs w:val="28"/>
        </w:rPr>
        <w:t>изучаемые</w:t>
      </w:r>
      <w:r>
        <w:rPr>
          <w:rFonts w:ascii="Times New Roman" w:hAnsi="Times New Roman" w:cs="Times New Roman"/>
          <w:b/>
          <w:spacing w:val="-6"/>
          <w:sz w:val="28"/>
          <w:szCs w:val="28"/>
        </w:rPr>
        <w:t xml:space="preserve"> </w:t>
      </w:r>
      <w:r>
        <w:rPr>
          <w:rFonts w:ascii="Times New Roman" w:hAnsi="Times New Roman" w:cs="Times New Roman"/>
          <w:b/>
          <w:sz w:val="28"/>
          <w:szCs w:val="28"/>
        </w:rPr>
        <w:t>в</w:t>
      </w:r>
      <w:r>
        <w:rPr>
          <w:rFonts w:ascii="Times New Roman" w:hAnsi="Times New Roman" w:cs="Times New Roman"/>
          <w:b/>
          <w:spacing w:val="-8"/>
          <w:sz w:val="28"/>
          <w:szCs w:val="28"/>
        </w:rPr>
        <w:t xml:space="preserve"> </w:t>
      </w:r>
      <w:r>
        <w:rPr>
          <w:rFonts w:ascii="Times New Roman" w:hAnsi="Times New Roman" w:cs="Times New Roman"/>
          <w:b/>
          <w:sz w:val="28"/>
          <w:szCs w:val="28"/>
        </w:rPr>
        <w:t>курсе</w:t>
      </w:r>
      <w:r>
        <w:rPr>
          <w:rFonts w:ascii="Times New Roman" w:hAnsi="Times New Roman" w:cs="Times New Roman"/>
          <w:b/>
          <w:spacing w:val="-4"/>
          <w:sz w:val="28"/>
          <w:szCs w:val="28"/>
        </w:rPr>
        <w:t xml:space="preserve"> </w:t>
      </w:r>
      <w:r>
        <w:rPr>
          <w:rFonts w:ascii="Times New Roman" w:hAnsi="Times New Roman" w:cs="Times New Roman"/>
          <w:b/>
          <w:spacing w:val="-2"/>
          <w:sz w:val="28"/>
          <w:szCs w:val="28"/>
        </w:rPr>
        <w:t>физики.</w:t>
      </w:r>
    </w:p>
    <w:p w:rsidR="004F4631" w:rsidRDefault="00B2776B" w:rsidP="00B2776B">
      <w:pPr>
        <w:spacing w:line="360" w:lineRule="auto"/>
        <w:ind w:leftChars="600" w:left="1320" w:rightChars="320" w:right="704" w:firstLineChars="392" w:firstLine="1102"/>
        <w:jc w:val="center"/>
        <w:rPr>
          <w:rFonts w:ascii="Times New Roman" w:hAnsi="Times New Roman" w:cs="Times New Roman"/>
          <w:b/>
          <w:sz w:val="28"/>
          <w:szCs w:val="28"/>
        </w:rPr>
      </w:pPr>
      <w:r>
        <w:rPr>
          <w:rFonts w:ascii="Times New Roman" w:hAnsi="Times New Roman" w:cs="Times New Roman"/>
          <w:b/>
          <w:sz w:val="28"/>
          <w:szCs w:val="28"/>
        </w:rPr>
        <w:t>Рациональное</w:t>
      </w:r>
      <w:r>
        <w:rPr>
          <w:rFonts w:ascii="Times New Roman" w:hAnsi="Times New Roman" w:cs="Times New Roman"/>
          <w:b/>
          <w:spacing w:val="-10"/>
          <w:sz w:val="28"/>
          <w:szCs w:val="28"/>
        </w:rPr>
        <w:t xml:space="preserve"> </w:t>
      </w:r>
      <w:r>
        <w:rPr>
          <w:rFonts w:ascii="Times New Roman" w:hAnsi="Times New Roman" w:cs="Times New Roman"/>
          <w:b/>
          <w:spacing w:val="-2"/>
          <w:sz w:val="28"/>
          <w:szCs w:val="28"/>
        </w:rPr>
        <w:t>питание»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 xml:space="preserve">Выполнила </w:t>
      </w:r>
      <w:r>
        <w:rPr>
          <w:rFonts w:ascii="Times New Roman" w:hAnsi="Times New Roman" w:cs="Times New Roman"/>
          <w:sz w:val="28"/>
          <w:szCs w:val="28"/>
        </w:rPr>
        <w:t>студентка</w:t>
      </w:r>
      <w:r>
        <w:rPr>
          <w:rFonts w:ascii="Times New Roman" w:hAnsi="Times New Roman" w:cs="Times New Roman"/>
          <w:spacing w:val="-16"/>
          <w:sz w:val="28"/>
          <w:szCs w:val="28"/>
        </w:rPr>
        <w:t xml:space="preserve"> </w:t>
      </w:r>
      <w:r>
        <w:rPr>
          <w:rFonts w:ascii="Times New Roman" w:hAnsi="Times New Roman" w:cs="Times New Roman"/>
          <w:sz w:val="28"/>
          <w:szCs w:val="28"/>
        </w:rPr>
        <w:t>группы</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12 </w:t>
      </w:r>
      <w:proofErr w:type="spellStart"/>
      <w:r>
        <w:rPr>
          <w:rFonts w:ascii="Times New Roman" w:hAnsi="Times New Roman" w:cs="Times New Roman"/>
          <w:sz w:val="28"/>
          <w:szCs w:val="28"/>
        </w:rPr>
        <w:t>Рознер</w:t>
      </w:r>
      <w:proofErr w:type="spellEnd"/>
      <w:r>
        <w:rPr>
          <w:rFonts w:ascii="Times New Roman" w:hAnsi="Times New Roman" w:cs="Times New Roman"/>
          <w:sz w:val="28"/>
          <w:szCs w:val="28"/>
        </w:rPr>
        <w:t xml:space="preserve"> В.В.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Москва 2015-2016</w:t>
      </w:r>
      <w:r>
        <w:rPr>
          <w:rFonts w:ascii="Times New Roman" w:hAnsi="Times New Roman" w:cs="Times New Roman"/>
          <w:spacing w:val="-14"/>
          <w:sz w:val="28"/>
          <w:szCs w:val="28"/>
        </w:rPr>
        <w:t xml:space="preserve"> </w:t>
      </w:r>
      <w:proofErr w:type="spellStart"/>
      <w:r>
        <w:rPr>
          <w:rFonts w:ascii="Times New Roman" w:hAnsi="Times New Roman" w:cs="Times New Roman"/>
          <w:spacing w:val="-2"/>
          <w:sz w:val="28"/>
          <w:szCs w:val="28"/>
        </w:rPr>
        <w:t>уч</w:t>
      </w:r>
      <w:proofErr w:type="gramStart"/>
      <w:r>
        <w:rPr>
          <w:rFonts w:ascii="Times New Roman" w:hAnsi="Times New Roman" w:cs="Times New Roman"/>
          <w:spacing w:val="-2"/>
          <w:sz w:val="28"/>
          <w:szCs w:val="28"/>
        </w:rPr>
        <w:t>.г</w:t>
      </w:r>
      <w:proofErr w:type="gramEnd"/>
      <w:r>
        <w:rPr>
          <w:rFonts w:ascii="Times New Roman" w:hAnsi="Times New Roman" w:cs="Times New Roman"/>
          <w:spacing w:val="-2"/>
          <w:sz w:val="28"/>
          <w:szCs w:val="28"/>
        </w:rPr>
        <w:t>од</w:t>
      </w:r>
      <w:proofErr w:type="spellEnd"/>
      <w:r>
        <w:rPr>
          <w:rFonts w:ascii="Times New Roman" w:hAnsi="Times New Roman" w:cs="Times New Roman"/>
          <w:spacing w:val="-2"/>
          <w:sz w:val="28"/>
          <w:szCs w:val="28"/>
        </w:rPr>
        <w:t>.</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166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r>
        <w:rPr>
          <w:rFonts w:ascii="Times New Roman" w:hAnsi="Times New Roman" w:cs="Times New Roman"/>
          <w:spacing w:val="-2"/>
          <w:sz w:val="28"/>
          <w:szCs w:val="28"/>
        </w:rPr>
        <w:lastRenderedPageBreak/>
        <w:t>СОДЕРЖАНИЕ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82" w:history="1">
        <w:r w:rsidR="00B2776B">
          <w:rPr>
            <w:rFonts w:ascii="Times New Roman" w:hAnsi="Times New Roman" w:cs="Times New Roman"/>
            <w:sz w:val="28"/>
            <w:szCs w:val="28"/>
          </w:rPr>
          <w:t>ВВЕДЕНИЕ</w:t>
        </w:r>
        <w:r w:rsidR="00B2776B">
          <w:rPr>
            <w:rFonts w:ascii="Times New Roman" w:hAnsi="Times New Roman" w:cs="Times New Roman"/>
            <w:spacing w:val="8"/>
            <w:sz w:val="28"/>
            <w:szCs w:val="28"/>
          </w:rPr>
          <w:t xml:space="preserve"> </w:t>
        </w:r>
        <w:r w:rsidR="00B2776B">
          <w:rPr>
            <w:rFonts w:ascii="Times New Roman" w:hAnsi="Times New Roman" w:cs="Times New Roman"/>
            <w:spacing w:val="-5"/>
            <w:sz w:val="28"/>
            <w:szCs w:val="28"/>
          </w:rPr>
          <w:t>83</w:t>
        </w:r>
      </w:hyperlink>
    </w:p>
    <w:p w:rsidR="004F4631" w:rsidRDefault="00FF15F6" w:rsidP="00086DEF">
      <w:pPr>
        <w:pStyle w:val="a6"/>
        <w:numPr>
          <w:ilvl w:val="0"/>
          <w:numId w:val="50"/>
        </w:numPr>
        <w:tabs>
          <w:tab w:val="left" w:pos="1059"/>
          <w:tab w:val="left" w:pos="5097"/>
        </w:tabs>
        <w:spacing w:line="360" w:lineRule="auto"/>
        <w:ind w:leftChars="600" w:left="1320" w:rightChars="320" w:right="704" w:firstLineChars="392" w:firstLine="862"/>
        <w:rPr>
          <w:rFonts w:ascii="Times New Roman" w:hAnsi="Times New Roman" w:cs="Times New Roman"/>
          <w:sz w:val="28"/>
          <w:szCs w:val="28"/>
        </w:rPr>
      </w:pPr>
      <w:hyperlink w:anchor="_bookmark83" w:history="1">
        <w:proofErr w:type="gramStart"/>
        <w:r w:rsidR="00B2776B">
          <w:rPr>
            <w:rFonts w:ascii="Times New Roman" w:hAnsi="Times New Roman" w:cs="Times New Roman"/>
            <w:sz w:val="28"/>
            <w:szCs w:val="28"/>
          </w:rPr>
          <w:t>ОБЩИЕ</w:t>
        </w:r>
        <w:proofErr w:type="gramEnd"/>
        <w:r w:rsidR="00B2776B">
          <w:rPr>
            <w:rFonts w:ascii="Times New Roman" w:hAnsi="Times New Roman" w:cs="Times New Roman"/>
            <w:spacing w:val="30"/>
            <w:sz w:val="28"/>
            <w:szCs w:val="28"/>
          </w:rPr>
          <w:t xml:space="preserve"> </w:t>
        </w:r>
        <w:r w:rsidR="00B2776B">
          <w:rPr>
            <w:rFonts w:ascii="Times New Roman" w:hAnsi="Times New Roman" w:cs="Times New Roman"/>
            <w:sz w:val="28"/>
            <w:szCs w:val="28"/>
          </w:rPr>
          <w:t>ПОНЯТИЕ</w:t>
        </w:r>
        <w:r w:rsidR="00B2776B">
          <w:rPr>
            <w:rFonts w:ascii="Times New Roman" w:hAnsi="Times New Roman" w:cs="Times New Roman"/>
            <w:spacing w:val="28"/>
            <w:sz w:val="28"/>
            <w:szCs w:val="28"/>
          </w:rPr>
          <w:t xml:space="preserve"> </w:t>
        </w:r>
        <w:r w:rsidR="00B2776B">
          <w:rPr>
            <w:rFonts w:ascii="Times New Roman" w:hAnsi="Times New Roman" w:cs="Times New Roman"/>
            <w:sz w:val="28"/>
            <w:szCs w:val="28"/>
          </w:rPr>
          <w:t>О</w:t>
        </w:r>
        <w:r w:rsidR="00B2776B">
          <w:rPr>
            <w:rFonts w:ascii="Times New Roman" w:hAnsi="Times New Roman" w:cs="Times New Roman"/>
            <w:spacing w:val="30"/>
            <w:sz w:val="28"/>
            <w:szCs w:val="28"/>
          </w:rPr>
          <w:t xml:space="preserve"> </w:t>
        </w:r>
        <w:r w:rsidR="00B2776B">
          <w:rPr>
            <w:rFonts w:ascii="Times New Roman" w:hAnsi="Times New Roman" w:cs="Times New Roman"/>
            <w:spacing w:val="-2"/>
            <w:sz w:val="28"/>
            <w:szCs w:val="28"/>
          </w:rPr>
          <w:t>ПИТАНИИ</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84</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84" w:history="1">
        <w:r w:rsidR="00B2776B">
          <w:rPr>
            <w:rFonts w:ascii="Times New Roman" w:hAnsi="Times New Roman" w:cs="Times New Roman"/>
            <w:sz w:val="28"/>
            <w:szCs w:val="28"/>
          </w:rPr>
          <w:t>ДВИЖЕНИЕ</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ПИЩИ</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ПО</w:t>
        </w:r>
        <w:r w:rsidR="00B2776B">
          <w:rPr>
            <w:rFonts w:ascii="Times New Roman" w:hAnsi="Times New Roman" w:cs="Times New Roman"/>
            <w:spacing w:val="-9"/>
            <w:sz w:val="28"/>
            <w:szCs w:val="28"/>
          </w:rPr>
          <w:t xml:space="preserve"> </w:t>
        </w:r>
        <w:r w:rsidR="00B2776B">
          <w:rPr>
            <w:rFonts w:ascii="Times New Roman" w:hAnsi="Times New Roman" w:cs="Times New Roman"/>
            <w:sz w:val="28"/>
            <w:szCs w:val="28"/>
          </w:rPr>
          <w:t>ПИЩЕВАРИТЕЛЬНОМУ</w:t>
        </w:r>
        <w:r w:rsidR="00B2776B">
          <w:rPr>
            <w:rFonts w:ascii="Times New Roman" w:hAnsi="Times New Roman" w:cs="Times New Roman"/>
            <w:spacing w:val="-10"/>
            <w:sz w:val="28"/>
            <w:szCs w:val="28"/>
          </w:rPr>
          <w:t xml:space="preserve"> </w:t>
        </w:r>
        <w:r w:rsidR="00B2776B">
          <w:rPr>
            <w:rFonts w:ascii="Times New Roman" w:hAnsi="Times New Roman" w:cs="Times New Roman"/>
            <w:spacing w:val="-2"/>
            <w:sz w:val="28"/>
            <w:szCs w:val="28"/>
          </w:rPr>
          <w:t>ТРАКТУ</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84</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85" w:history="1">
        <w:r w:rsidR="00B2776B">
          <w:rPr>
            <w:rFonts w:ascii="Times New Roman" w:hAnsi="Times New Roman" w:cs="Times New Roman"/>
            <w:spacing w:val="-4"/>
            <w:sz w:val="28"/>
            <w:szCs w:val="28"/>
          </w:rPr>
          <w:t>ПИРАМИДА</w:t>
        </w:r>
        <w:r w:rsidR="00B2776B">
          <w:rPr>
            <w:rFonts w:ascii="Times New Roman" w:hAnsi="Times New Roman" w:cs="Times New Roman"/>
            <w:sz w:val="28"/>
            <w:szCs w:val="28"/>
          </w:rPr>
          <w:t xml:space="preserve"> </w:t>
        </w:r>
        <w:r w:rsidR="00B2776B">
          <w:rPr>
            <w:rFonts w:ascii="Times New Roman" w:hAnsi="Times New Roman" w:cs="Times New Roman"/>
            <w:spacing w:val="-2"/>
            <w:sz w:val="28"/>
            <w:szCs w:val="28"/>
          </w:rPr>
          <w:t>ПИТАНИЯ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86</w:t>
        </w:r>
      </w:hyperlink>
    </w:p>
    <w:p w:rsidR="004F4631" w:rsidRDefault="00FF15F6" w:rsidP="00086DEF">
      <w:pPr>
        <w:pStyle w:val="a6"/>
        <w:numPr>
          <w:ilvl w:val="0"/>
          <w:numId w:val="50"/>
        </w:numPr>
        <w:tabs>
          <w:tab w:val="left" w:pos="1059"/>
          <w:tab w:val="right" w:pos="3960"/>
        </w:tabs>
        <w:spacing w:line="360" w:lineRule="auto"/>
        <w:ind w:leftChars="600" w:left="1320" w:rightChars="320" w:right="704" w:firstLineChars="392" w:firstLine="862"/>
        <w:rPr>
          <w:rFonts w:ascii="Times New Roman" w:hAnsi="Times New Roman" w:cs="Times New Roman"/>
          <w:sz w:val="28"/>
          <w:szCs w:val="28"/>
        </w:rPr>
      </w:pPr>
      <w:hyperlink w:anchor="_bookmark86" w:history="1">
        <w:r w:rsidR="00B2776B">
          <w:rPr>
            <w:rFonts w:ascii="Times New Roman" w:hAnsi="Times New Roman" w:cs="Times New Roman"/>
            <w:sz w:val="28"/>
            <w:szCs w:val="28"/>
          </w:rPr>
          <w:t>НОРМЫ</w:t>
        </w:r>
        <w:r w:rsidR="00B2776B">
          <w:rPr>
            <w:rFonts w:ascii="Times New Roman" w:hAnsi="Times New Roman" w:cs="Times New Roman"/>
            <w:spacing w:val="32"/>
            <w:sz w:val="28"/>
            <w:szCs w:val="28"/>
          </w:rPr>
          <w:t xml:space="preserve"> </w:t>
        </w:r>
        <w:r w:rsidR="00B2776B">
          <w:rPr>
            <w:rFonts w:ascii="Times New Roman" w:hAnsi="Times New Roman" w:cs="Times New Roman"/>
            <w:spacing w:val="-2"/>
            <w:sz w:val="28"/>
            <w:szCs w:val="28"/>
          </w:rPr>
          <w:t>ПИТАНИЯ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87</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87" w:history="1">
        <w:r w:rsidR="00B2776B">
          <w:rPr>
            <w:rFonts w:ascii="Times New Roman" w:hAnsi="Times New Roman" w:cs="Times New Roman"/>
            <w:sz w:val="28"/>
            <w:szCs w:val="28"/>
          </w:rPr>
          <w:t>НОРМЫ</w:t>
        </w:r>
        <w:r w:rsidR="00B2776B">
          <w:rPr>
            <w:rFonts w:ascii="Times New Roman" w:hAnsi="Times New Roman" w:cs="Times New Roman"/>
            <w:spacing w:val="-1"/>
            <w:sz w:val="28"/>
            <w:szCs w:val="28"/>
          </w:rPr>
          <w:t xml:space="preserve"> </w:t>
        </w:r>
        <w:r w:rsidR="00B2776B">
          <w:rPr>
            <w:rFonts w:ascii="Times New Roman" w:hAnsi="Times New Roman" w:cs="Times New Roman"/>
            <w:sz w:val="28"/>
            <w:szCs w:val="28"/>
          </w:rPr>
          <w:t>ПИЩЕВОГО</w:t>
        </w:r>
        <w:r w:rsidR="00B2776B">
          <w:rPr>
            <w:rFonts w:ascii="Times New Roman" w:hAnsi="Times New Roman" w:cs="Times New Roman"/>
            <w:spacing w:val="61"/>
            <w:sz w:val="28"/>
            <w:szCs w:val="28"/>
          </w:rPr>
          <w:t xml:space="preserve"> </w:t>
        </w:r>
        <w:r w:rsidR="00B2776B">
          <w:rPr>
            <w:rFonts w:ascii="Times New Roman" w:hAnsi="Times New Roman" w:cs="Times New Roman"/>
            <w:sz w:val="28"/>
            <w:szCs w:val="28"/>
          </w:rPr>
          <w:t>РАЦИОНА</w:t>
        </w:r>
        <w:r w:rsidR="00B2776B">
          <w:rPr>
            <w:rFonts w:ascii="Times New Roman" w:hAnsi="Times New Roman" w:cs="Times New Roman"/>
            <w:spacing w:val="-1"/>
            <w:sz w:val="28"/>
            <w:szCs w:val="28"/>
          </w:rPr>
          <w:t xml:space="preserve"> </w:t>
        </w:r>
        <w:r w:rsidR="00B2776B">
          <w:rPr>
            <w:rFonts w:ascii="Times New Roman" w:hAnsi="Times New Roman" w:cs="Times New Roman"/>
            <w:spacing w:val="-2"/>
            <w:sz w:val="28"/>
            <w:szCs w:val="28"/>
          </w:rPr>
          <w:t>ШКОЛЬНИКА</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88</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88" w:history="1">
        <w:r w:rsidR="00B2776B">
          <w:rPr>
            <w:rFonts w:ascii="Times New Roman" w:hAnsi="Times New Roman" w:cs="Times New Roman"/>
            <w:sz w:val="28"/>
            <w:szCs w:val="28"/>
          </w:rPr>
          <w:t>НОРМЫ</w:t>
        </w:r>
        <w:r w:rsidR="00B2776B">
          <w:rPr>
            <w:rFonts w:ascii="Times New Roman" w:hAnsi="Times New Roman" w:cs="Times New Roman"/>
            <w:spacing w:val="-2"/>
            <w:sz w:val="28"/>
            <w:szCs w:val="28"/>
          </w:rPr>
          <w:t xml:space="preserve"> </w:t>
        </w:r>
        <w:r w:rsidR="00B2776B">
          <w:rPr>
            <w:rFonts w:ascii="Times New Roman" w:hAnsi="Times New Roman" w:cs="Times New Roman"/>
            <w:sz w:val="28"/>
            <w:szCs w:val="28"/>
          </w:rPr>
          <w:t>ПИЩЕВОГО</w:t>
        </w:r>
        <w:r w:rsidR="00B2776B">
          <w:rPr>
            <w:rFonts w:ascii="Times New Roman" w:hAnsi="Times New Roman" w:cs="Times New Roman"/>
            <w:spacing w:val="-2"/>
            <w:sz w:val="28"/>
            <w:szCs w:val="28"/>
          </w:rPr>
          <w:t xml:space="preserve"> </w:t>
        </w:r>
        <w:r w:rsidR="00B2776B">
          <w:rPr>
            <w:rFonts w:ascii="Times New Roman" w:hAnsi="Times New Roman" w:cs="Times New Roman"/>
            <w:sz w:val="28"/>
            <w:szCs w:val="28"/>
          </w:rPr>
          <w:t>РАЦИОНА</w:t>
        </w:r>
        <w:r w:rsidR="00B2776B">
          <w:rPr>
            <w:rFonts w:ascii="Times New Roman" w:hAnsi="Times New Roman" w:cs="Times New Roman"/>
            <w:spacing w:val="-4"/>
            <w:sz w:val="28"/>
            <w:szCs w:val="28"/>
          </w:rPr>
          <w:t xml:space="preserve"> </w:t>
        </w:r>
        <w:r w:rsidR="00B2776B">
          <w:rPr>
            <w:rFonts w:ascii="Times New Roman" w:hAnsi="Times New Roman" w:cs="Times New Roman"/>
            <w:spacing w:val="-2"/>
            <w:sz w:val="28"/>
            <w:szCs w:val="28"/>
          </w:rPr>
          <w:t>РАБОЧИХ</w:t>
        </w:r>
        <w:r w:rsidR="00B2776B">
          <w:rPr>
            <w:rFonts w:ascii="Times New Roman" w:hAnsi="Times New Roman" w:cs="Times New Roman"/>
            <w:sz w:val="28"/>
            <w:szCs w:val="28"/>
          </w:rPr>
          <w:t xml:space="preserve"> </w:t>
        </w:r>
        <w:r w:rsidR="00B2776B">
          <w:rPr>
            <w:rFonts w:ascii="Times New Roman" w:hAnsi="Times New Roman" w:cs="Times New Roman"/>
            <w:spacing w:val="-7"/>
            <w:sz w:val="28"/>
            <w:szCs w:val="28"/>
          </w:rPr>
          <w:t>89</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89" w:history="1">
        <w:r w:rsidR="00B2776B">
          <w:rPr>
            <w:rFonts w:ascii="Times New Roman" w:hAnsi="Times New Roman" w:cs="Times New Roman"/>
            <w:spacing w:val="-2"/>
            <w:sz w:val="28"/>
            <w:szCs w:val="28"/>
          </w:rPr>
          <w:t>АНОРЕКСИЯ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90</w:t>
        </w:r>
      </w:hyperlink>
    </w:p>
    <w:p w:rsidR="004F4631" w:rsidRDefault="00FF15F6" w:rsidP="00086DEF">
      <w:pPr>
        <w:pStyle w:val="a6"/>
        <w:numPr>
          <w:ilvl w:val="1"/>
          <w:numId w:val="50"/>
        </w:numPr>
        <w:tabs>
          <w:tab w:val="left" w:pos="1487"/>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90" w:history="1">
        <w:r w:rsidR="00B2776B">
          <w:rPr>
            <w:rFonts w:ascii="Times New Roman" w:hAnsi="Times New Roman" w:cs="Times New Roman"/>
            <w:spacing w:val="-2"/>
            <w:sz w:val="28"/>
            <w:szCs w:val="28"/>
          </w:rPr>
          <w:t>ОЖИРЕНИЕ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91</w:t>
        </w:r>
      </w:hyperlink>
    </w:p>
    <w:p w:rsidR="004F4631" w:rsidRDefault="00FF15F6" w:rsidP="00086DEF">
      <w:pPr>
        <w:pStyle w:val="a6"/>
        <w:numPr>
          <w:ilvl w:val="0"/>
          <w:numId w:val="50"/>
        </w:numPr>
        <w:tabs>
          <w:tab w:val="left" w:pos="1059"/>
          <w:tab w:val="right" w:pos="4668"/>
        </w:tabs>
        <w:spacing w:line="360" w:lineRule="auto"/>
        <w:ind w:leftChars="600" w:left="1320" w:rightChars="320" w:right="704" w:firstLineChars="392" w:firstLine="862"/>
        <w:rPr>
          <w:rFonts w:ascii="Times New Roman" w:hAnsi="Times New Roman" w:cs="Times New Roman"/>
          <w:sz w:val="28"/>
          <w:szCs w:val="28"/>
        </w:rPr>
      </w:pPr>
      <w:hyperlink w:anchor="_bookmark91" w:history="1">
        <w:r w:rsidR="00B2776B">
          <w:rPr>
            <w:rFonts w:ascii="Times New Roman" w:hAnsi="Times New Roman" w:cs="Times New Roman"/>
            <w:sz w:val="28"/>
            <w:szCs w:val="28"/>
          </w:rPr>
          <w:t>ПРАВИЛЬНОЕ</w:t>
        </w:r>
        <w:r w:rsidR="00B2776B">
          <w:rPr>
            <w:rFonts w:ascii="Times New Roman" w:hAnsi="Times New Roman" w:cs="Times New Roman"/>
            <w:spacing w:val="19"/>
            <w:sz w:val="28"/>
            <w:szCs w:val="28"/>
          </w:rPr>
          <w:t xml:space="preserve"> </w:t>
        </w:r>
        <w:r w:rsidR="00B2776B">
          <w:rPr>
            <w:rFonts w:ascii="Times New Roman" w:hAnsi="Times New Roman" w:cs="Times New Roman"/>
            <w:spacing w:val="-2"/>
            <w:sz w:val="28"/>
            <w:szCs w:val="28"/>
          </w:rPr>
          <w:t>ПИТАНИЕ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92</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92" w:history="1">
        <w:r w:rsidR="00B2776B">
          <w:rPr>
            <w:rFonts w:ascii="Times New Roman" w:hAnsi="Times New Roman" w:cs="Times New Roman"/>
            <w:sz w:val="28"/>
            <w:szCs w:val="28"/>
          </w:rPr>
          <w:t>ПРАВИЛЬНОЕ</w:t>
        </w:r>
        <w:r w:rsidR="00B2776B">
          <w:rPr>
            <w:rFonts w:ascii="Times New Roman" w:hAnsi="Times New Roman" w:cs="Times New Roman"/>
            <w:spacing w:val="-15"/>
            <w:sz w:val="28"/>
            <w:szCs w:val="28"/>
          </w:rPr>
          <w:t xml:space="preserve"> </w:t>
        </w:r>
        <w:r w:rsidR="00B2776B">
          <w:rPr>
            <w:rFonts w:ascii="Times New Roman" w:hAnsi="Times New Roman" w:cs="Times New Roman"/>
            <w:sz w:val="28"/>
            <w:szCs w:val="28"/>
          </w:rPr>
          <w:t>ПИТАНИЕ</w:t>
        </w:r>
        <w:r w:rsidR="00B2776B">
          <w:rPr>
            <w:rFonts w:ascii="Times New Roman" w:hAnsi="Times New Roman" w:cs="Times New Roman"/>
            <w:spacing w:val="-13"/>
            <w:sz w:val="28"/>
            <w:szCs w:val="28"/>
          </w:rPr>
          <w:t xml:space="preserve"> </w:t>
        </w:r>
        <w:r w:rsidR="00B2776B">
          <w:rPr>
            <w:rFonts w:ascii="Times New Roman" w:hAnsi="Times New Roman" w:cs="Times New Roman"/>
            <w:sz w:val="28"/>
            <w:szCs w:val="28"/>
          </w:rPr>
          <w:t>НА</w:t>
        </w:r>
        <w:r w:rsidR="00B2776B">
          <w:rPr>
            <w:rFonts w:ascii="Times New Roman" w:hAnsi="Times New Roman" w:cs="Times New Roman"/>
            <w:spacing w:val="-13"/>
            <w:sz w:val="28"/>
            <w:szCs w:val="28"/>
          </w:rPr>
          <w:t xml:space="preserve"> </w:t>
        </w:r>
        <w:r w:rsidR="00B2776B">
          <w:rPr>
            <w:rFonts w:ascii="Times New Roman" w:hAnsi="Times New Roman" w:cs="Times New Roman"/>
            <w:sz w:val="28"/>
            <w:szCs w:val="28"/>
          </w:rPr>
          <w:t>ОДИН</w:t>
        </w:r>
        <w:r w:rsidR="00B2776B">
          <w:rPr>
            <w:rFonts w:ascii="Times New Roman" w:hAnsi="Times New Roman" w:cs="Times New Roman"/>
            <w:spacing w:val="-14"/>
            <w:sz w:val="28"/>
            <w:szCs w:val="28"/>
          </w:rPr>
          <w:t xml:space="preserve"> </w:t>
        </w:r>
        <w:r w:rsidR="00B2776B">
          <w:rPr>
            <w:rFonts w:ascii="Times New Roman" w:hAnsi="Times New Roman" w:cs="Times New Roman"/>
            <w:spacing w:val="-4"/>
            <w:sz w:val="28"/>
            <w:szCs w:val="28"/>
          </w:rPr>
          <w:t>ДЕНЬ</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93</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93" w:history="1">
        <w:r w:rsidR="00B2776B">
          <w:rPr>
            <w:rFonts w:ascii="Times New Roman" w:hAnsi="Times New Roman" w:cs="Times New Roman"/>
            <w:sz w:val="28"/>
            <w:szCs w:val="28"/>
          </w:rPr>
          <w:t>ПРАВИЛЬНЫЙ</w:t>
        </w:r>
        <w:r w:rsidR="00B2776B">
          <w:rPr>
            <w:rFonts w:ascii="Times New Roman" w:hAnsi="Times New Roman" w:cs="Times New Roman"/>
            <w:spacing w:val="-14"/>
            <w:sz w:val="28"/>
            <w:szCs w:val="28"/>
          </w:rPr>
          <w:t xml:space="preserve"> </w:t>
        </w:r>
        <w:r w:rsidR="00B2776B">
          <w:rPr>
            <w:rFonts w:ascii="Times New Roman" w:hAnsi="Times New Roman" w:cs="Times New Roman"/>
            <w:sz w:val="28"/>
            <w:szCs w:val="28"/>
          </w:rPr>
          <w:t>РЕЖИМ</w:t>
        </w:r>
        <w:r w:rsidR="00B2776B">
          <w:rPr>
            <w:rFonts w:ascii="Times New Roman" w:hAnsi="Times New Roman" w:cs="Times New Roman"/>
            <w:spacing w:val="-12"/>
            <w:sz w:val="28"/>
            <w:szCs w:val="28"/>
          </w:rPr>
          <w:t xml:space="preserve"> </w:t>
        </w:r>
        <w:r w:rsidR="00B2776B">
          <w:rPr>
            <w:rFonts w:ascii="Times New Roman" w:hAnsi="Times New Roman" w:cs="Times New Roman"/>
            <w:spacing w:val="-2"/>
            <w:sz w:val="28"/>
            <w:szCs w:val="28"/>
          </w:rPr>
          <w:t>ПИТАНИЯ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93</w:t>
        </w:r>
      </w:hyperlink>
    </w:p>
    <w:p w:rsidR="004F4631" w:rsidRDefault="00FF15F6" w:rsidP="00086DEF">
      <w:pPr>
        <w:pStyle w:val="a6"/>
        <w:numPr>
          <w:ilvl w:val="1"/>
          <w:numId w:val="50"/>
        </w:numPr>
        <w:tabs>
          <w:tab w:val="left" w:pos="1489"/>
          <w:tab w:val="right" w:leader="dot" w:pos="10197"/>
        </w:tabs>
        <w:spacing w:line="360" w:lineRule="auto"/>
        <w:ind w:leftChars="600" w:left="1320" w:rightChars="320" w:right="704" w:firstLineChars="392" w:firstLine="862"/>
        <w:rPr>
          <w:rFonts w:ascii="Times New Roman" w:hAnsi="Times New Roman" w:cs="Times New Roman"/>
          <w:sz w:val="28"/>
          <w:szCs w:val="28"/>
        </w:rPr>
      </w:pPr>
      <w:hyperlink w:anchor="_bookmark94" w:history="1">
        <w:r w:rsidR="00B2776B">
          <w:rPr>
            <w:rFonts w:ascii="Times New Roman" w:hAnsi="Times New Roman" w:cs="Times New Roman"/>
            <w:spacing w:val="-2"/>
            <w:sz w:val="28"/>
            <w:szCs w:val="28"/>
          </w:rPr>
          <w:t>ПРИНЦИПЫ</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РАЦИОНАЛЬНОГО</w:t>
        </w:r>
        <w:r w:rsidR="00B2776B">
          <w:rPr>
            <w:rFonts w:ascii="Times New Roman" w:hAnsi="Times New Roman" w:cs="Times New Roman"/>
            <w:spacing w:val="-3"/>
            <w:sz w:val="28"/>
            <w:szCs w:val="28"/>
          </w:rPr>
          <w:t xml:space="preserve"> </w:t>
        </w:r>
        <w:r w:rsidR="00B2776B">
          <w:rPr>
            <w:rFonts w:ascii="Times New Roman" w:hAnsi="Times New Roman" w:cs="Times New Roman"/>
            <w:spacing w:val="-2"/>
            <w:sz w:val="28"/>
            <w:szCs w:val="28"/>
          </w:rPr>
          <w:t>ПИТАНИЯ</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93</w:t>
        </w:r>
      </w:hyperlink>
    </w:p>
    <w:p w:rsidR="004F4631" w:rsidRDefault="00FF15F6" w:rsidP="00086DEF">
      <w:pPr>
        <w:pStyle w:val="a6"/>
        <w:numPr>
          <w:ilvl w:val="0"/>
          <w:numId w:val="50"/>
        </w:numPr>
        <w:tabs>
          <w:tab w:val="left" w:pos="1059"/>
          <w:tab w:val="right" w:pos="2544"/>
        </w:tabs>
        <w:spacing w:line="360" w:lineRule="auto"/>
        <w:ind w:leftChars="600" w:left="1320" w:rightChars="320" w:right="704" w:firstLineChars="392" w:firstLine="862"/>
        <w:rPr>
          <w:rFonts w:ascii="Times New Roman" w:hAnsi="Times New Roman" w:cs="Times New Roman"/>
          <w:sz w:val="28"/>
          <w:szCs w:val="28"/>
        </w:rPr>
      </w:pPr>
      <w:hyperlink w:anchor="_bookmark95" w:history="1">
        <w:r w:rsidR="00B2776B">
          <w:rPr>
            <w:rFonts w:ascii="Times New Roman" w:hAnsi="Times New Roman" w:cs="Times New Roman"/>
            <w:spacing w:val="-2"/>
            <w:sz w:val="28"/>
            <w:szCs w:val="28"/>
          </w:rPr>
          <w:t>ВЫВОД</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94</w:t>
        </w:r>
      </w:hyperlink>
    </w:p>
    <w:p w:rsidR="004F4631" w:rsidRDefault="00FF15F6" w:rsidP="00086DEF">
      <w:pPr>
        <w:pStyle w:val="a4"/>
        <w:tabs>
          <w:tab w:val="right" w:pos="3252"/>
        </w:tabs>
        <w:spacing w:line="360" w:lineRule="auto"/>
        <w:ind w:leftChars="600" w:left="1320" w:rightChars="320" w:right="704" w:firstLineChars="392" w:firstLine="941"/>
        <w:rPr>
          <w:rFonts w:ascii="Times New Roman" w:hAnsi="Times New Roman" w:cs="Times New Roman"/>
          <w:sz w:val="28"/>
          <w:szCs w:val="28"/>
        </w:rPr>
      </w:pPr>
      <w:hyperlink w:anchor="_bookmark96" w:history="1">
        <w:r w:rsidR="00B2776B">
          <w:rPr>
            <w:rFonts w:ascii="Times New Roman" w:hAnsi="Times New Roman" w:cs="Times New Roman"/>
            <w:spacing w:val="-2"/>
            <w:sz w:val="28"/>
            <w:szCs w:val="28"/>
          </w:rPr>
          <w:t>ЗАКЛЮЧЕНИЕ</w:t>
        </w:r>
        <w:r w:rsidR="00B2776B">
          <w:rPr>
            <w:rFonts w:ascii="Times New Roman" w:hAnsi="Times New Roman" w:cs="Times New Roman"/>
            <w:sz w:val="28"/>
            <w:szCs w:val="28"/>
          </w:rPr>
          <w:t xml:space="preserve"> </w:t>
        </w:r>
        <w:r w:rsidR="00B2776B">
          <w:rPr>
            <w:rFonts w:ascii="Times New Roman" w:hAnsi="Times New Roman" w:cs="Times New Roman"/>
            <w:spacing w:val="-5"/>
            <w:sz w:val="28"/>
            <w:szCs w:val="28"/>
          </w:rPr>
          <w:t>95</w:t>
        </w:r>
      </w:hyperlink>
    </w:p>
    <w:p w:rsidR="004F4631" w:rsidRDefault="00FF15F6" w:rsidP="00086DEF">
      <w:pPr>
        <w:pStyle w:val="a4"/>
        <w:spacing w:line="360" w:lineRule="auto"/>
        <w:ind w:leftChars="600" w:left="1320" w:rightChars="320" w:right="704" w:firstLineChars="392" w:firstLine="941"/>
        <w:rPr>
          <w:rFonts w:ascii="Times New Roman" w:hAnsi="Times New Roman" w:cs="Times New Roman"/>
          <w:sz w:val="28"/>
          <w:szCs w:val="28"/>
        </w:rPr>
      </w:pPr>
      <w:hyperlink w:anchor="_bookmark97" w:history="1">
        <w:r w:rsidR="00B2776B">
          <w:rPr>
            <w:rFonts w:ascii="Times New Roman" w:hAnsi="Times New Roman" w:cs="Times New Roman"/>
            <w:sz w:val="28"/>
            <w:szCs w:val="28"/>
          </w:rPr>
          <w:t>СПИСОК</w:t>
        </w:r>
        <w:r w:rsidR="00B2776B">
          <w:rPr>
            <w:rFonts w:ascii="Times New Roman" w:hAnsi="Times New Roman" w:cs="Times New Roman"/>
            <w:spacing w:val="30"/>
            <w:sz w:val="28"/>
            <w:szCs w:val="28"/>
          </w:rPr>
          <w:t xml:space="preserve"> </w:t>
        </w:r>
        <w:r w:rsidR="00B2776B">
          <w:rPr>
            <w:rFonts w:ascii="Times New Roman" w:hAnsi="Times New Roman" w:cs="Times New Roman"/>
            <w:sz w:val="28"/>
            <w:szCs w:val="28"/>
          </w:rPr>
          <w:t>ЛИТЕРАТУРЫ</w:t>
        </w:r>
        <w:r w:rsidR="00B2776B">
          <w:rPr>
            <w:rFonts w:ascii="Times New Roman" w:hAnsi="Times New Roman" w:cs="Times New Roman"/>
            <w:spacing w:val="-19"/>
            <w:sz w:val="28"/>
            <w:szCs w:val="28"/>
          </w:rPr>
          <w:t xml:space="preserve"> </w:t>
        </w:r>
        <w:r w:rsidR="00B2776B">
          <w:rPr>
            <w:rFonts w:ascii="Times New Roman" w:hAnsi="Times New Roman" w:cs="Times New Roman"/>
            <w:spacing w:val="-5"/>
            <w:sz w:val="28"/>
            <w:szCs w:val="28"/>
          </w:rPr>
          <w:t>96</w:t>
        </w:r>
      </w:hyperlink>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bookmarkStart w:id="166" w:name="_bookmark83"/>
      <w:bookmarkStart w:id="167" w:name="_bookmark82"/>
      <w:bookmarkStart w:id="168" w:name="ВВЕДЕНИЕ"/>
      <w:bookmarkEnd w:id="166"/>
      <w:bookmarkEnd w:id="167"/>
      <w:bookmarkEnd w:id="168"/>
      <w:r>
        <w:rPr>
          <w:rFonts w:ascii="Times New Roman" w:hAnsi="Times New Roman" w:cs="Times New Roman"/>
          <w:spacing w:val="-2"/>
          <w:sz w:val="28"/>
          <w:szCs w:val="28"/>
        </w:rPr>
        <w:lastRenderedPageBreak/>
        <w:t>ВВЕДЕНИЕ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bookmarkStart w:id="169" w:name="В_моем_реферате_«Оценка_рационального_пи"/>
      <w:bookmarkEnd w:id="169"/>
      <w:r>
        <w:rPr>
          <w:rFonts w:ascii="Times New Roman" w:hAnsi="Times New Roman" w:cs="Times New Roman"/>
          <w:sz w:val="28"/>
          <w:szCs w:val="28"/>
        </w:rPr>
        <w:t>В моем реферате «Оценка рационального питания» я попытаюсь раскрыть</w:t>
      </w:r>
      <w:r>
        <w:rPr>
          <w:rFonts w:ascii="Times New Roman" w:hAnsi="Times New Roman" w:cs="Times New Roman"/>
          <w:spacing w:val="40"/>
          <w:sz w:val="28"/>
          <w:szCs w:val="28"/>
        </w:rPr>
        <w:t xml:space="preserve"> </w:t>
      </w:r>
      <w:r>
        <w:rPr>
          <w:rFonts w:ascii="Times New Roman" w:hAnsi="Times New Roman" w:cs="Times New Roman"/>
          <w:sz w:val="28"/>
          <w:szCs w:val="28"/>
        </w:rPr>
        <w:t>проблему правильного потребления пищи человеком с целью сохранения здоровья. Эта тема достаточно</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актуальна для общества на данный момент, так как при современном ритме жизни и в условиях повышенного стресса сложно выбрать оптимальный рацион питания, исходя из того, что предложено сейчас на рынке. Общеизвестен вред, который наносит организму неправильное питание. Оно является причиной множества заболеваний или, по крайней мере, способствует их развитию. Сейчас есть </w:t>
      </w:r>
      <w:proofErr w:type="gramStart"/>
      <w:r>
        <w:rPr>
          <w:rFonts w:ascii="Times New Roman" w:hAnsi="Times New Roman" w:cs="Times New Roman"/>
          <w:sz w:val="28"/>
          <w:szCs w:val="28"/>
        </w:rPr>
        <w:t>не мало</w:t>
      </w:r>
      <w:proofErr w:type="gramEnd"/>
      <w:r>
        <w:rPr>
          <w:rFonts w:ascii="Times New Roman" w:hAnsi="Times New Roman" w:cs="Times New Roman"/>
          <w:sz w:val="28"/>
          <w:szCs w:val="28"/>
        </w:rPr>
        <w:t xml:space="preserve"> любителей обильно поесть. И, как показывают наблюдения, ожирение, вызванное перееданием, чрезмерно распространено. Конечно, ни в коей мере не следует впадать и в другую крайность: голодать, систематически</w:t>
      </w:r>
      <w:r>
        <w:rPr>
          <w:rFonts w:ascii="Times New Roman" w:hAnsi="Times New Roman" w:cs="Times New Roman"/>
          <w:spacing w:val="40"/>
          <w:sz w:val="28"/>
          <w:szCs w:val="28"/>
        </w:rPr>
        <w:t xml:space="preserve"> </w:t>
      </w:r>
      <w:r>
        <w:rPr>
          <w:rFonts w:ascii="Times New Roman" w:hAnsi="Times New Roman" w:cs="Times New Roman"/>
          <w:sz w:val="28"/>
          <w:szCs w:val="28"/>
        </w:rPr>
        <w:t>недоедать.</w:t>
      </w:r>
      <w:r>
        <w:rPr>
          <w:rFonts w:ascii="Times New Roman" w:hAnsi="Times New Roman" w:cs="Times New Roman"/>
          <w:spacing w:val="-3"/>
          <w:sz w:val="28"/>
          <w:szCs w:val="28"/>
        </w:rPr>
        <w:t xml:space="preserve"> </w:t>
      </w:r>
      <w:r>
        <w:rPr>
          <w:rFonts w:ascii="Times New Roman" w:hAnsi="Times New Roman" w:cs="Times New Roman"/>
          <w:sz w:val="28"/>
          <w:szCs w:val="28"/>
        </w:rPr>
        <w:t>Организму</w:t>
      </w:r>
      <w:r>
        <w:rPr>
          <w:rFonts w:ascii="Times New Roman" w:hAnsi="Times New Roman" w:cs="Times New Roman"/>
          <w:spacing w:val="-6"/>
          <w:sz w:val="28"/>
          <w:szCs w:val="28"/>
        </w:rPr>
        <w:t xml:space="preserve"> </w:t>
      </w:r>
      <w:r>
        <w:rPr>
          <w:rFonts w:ascii="Times New Roman" w:hAnsi="Times New Roman" w:cs="Times New Roman"/>
          <w:sz w:val="28"/>
          <w:szCs w:val="28"/>
        </w:rPr>
        <w:t>требуются</w:t>
      </w:r>
      <w:r>
        <w:rPr>
          <w:rFonts w:ascii="Times New Roman" w:hAnsi="Times New Roman" w:cs="Times New Roman"/>
          <w:spacing w:val="-4"/>
          <w:sz w:val="28"/>
          <w:szCs w:val="28"/>
        </w:rPr>
        <w:t xml:space="preserve"> </w:t>
      </w:r>
      <w:r>
        <w:rPr>
          <w:rFonts w:ascii="Times New Roman" w:hAnsi="Times New Roman" w:cs="Times New Roman"/>
          <w:sz w:val="28"/>
          <w:szCs w:val="28"/>
        </w:rPr>
        <w:t>все</w:t>
      </w:r>
      <w:r>
        <w:rPr>
          <w:rFonts w:ascii="Times New Roman" w:hAnsi="Times New Roman" w:cs="Times New Roman"/>
          <w:spacing w:val="-3"/>
          <w:sz w:val="28"/>
          <w:szCs w:val="28"/>
        </w:rPr>
        <w:t xml:space="preserve"> </w:t>
      </w:r>
      <w:r>
        <w:rPr>
          <w:rFonts w:ascii="Times New Roman" w:hAnsi="Times New Roman" w:cs="Times New Roman"/>
          <w:sz w:val="28"/>
          <w:szCs w:val="28"/>
        </w:rPr>
        <w:t>пищевые</w:t>
      </w:r>
      <w:r>
        <w:rPr>
          <w:rFonts w:ascii="Times New Roman" w:hAnsi="Times New Roman" w:cs="Times New Roman"/>
          <w:spacing w:val="-3"/>
          <w:sz w:val="28"/>
          <w:szCs w:val="28"/>
        </w:rPr>
        <w:t xml:space="preserve"> </w:t>
      </w:r>
      <w:r>
        <w:rPr>
          <w:rFonts w:ascii="Times New Roman" w:hAnsi="Times New Roman" w:cs="Times New Roman"/>
          <w:sz w:val="28"/>
          <w:szCs w:val="28"/>
        </w:rPr>
        <w:t>вещества:</w:t>
      </w:r>
      <w:r>
        <w:rPr>
          <w:rFonts w:ascii="Times New Roman" w:hAnsi="Times New Roman" w:cs="Times New Roman"/>
          <w:spacing w:val="-3"/>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белки,</w:t>
      </w:r>
      <w:r>
        <w:rPr>
          <w:rFonts w:ascii="Times New Roman" w:hAnsi="Times New Roman" w:cs="Times New Roman"/>
          <w:spacing w:val="-3"/>
          <w:sz w:val="28"/>
          <w:szCs w:val="28"/>
        </w:rPr>
        <w:t xml:space="preserve"> </w:t>
      </w:r>
      <w:r>
        <w:rPr>
          <w:rFonts w:ascii="Times New Roman" w:hAnsi="Times New Roman" w:cs="Times New Roman"/>
          <w:sz w:val="28"/>
          <w:szCs w:val="28"/>
        </w:rPr>
        <w:t>и жиры, и углеводы, витамины</w:t>
      </w:r>
      <w:r>
        <w:rPr>
          <w:rFonts w:ascii="Times New Roman" w:hAnsi="Times New Roman" w:cs="Times New Roman"/>
          <w:spacing w:val="40"/>
          <w:sz w:val="28"/>
          <w:szCs w:val="28"/>
        </w:rPr>
        <w:t xml:space="preserve"> </w:t>
      </w:r>
      <w:r>
        <w:rPr>
          <w:rFonts w:ascii="Times New Roman" w:hAnsi="Times New Roman" w:cs="Times New Roman"/>
          <w:sz w:val="28"/>
          <w:szCs w:val="28"/>
        </w:rPr>
        <w:t>и минеральные соли. Для сохранения здоровья</w:t>
      </w:r>
      <w:r>
        <w:rPr>
          <w:rFonts w:ascii="Times New Roman" w:hAnsi="Times New Roman" w:cs="Times New Roman"/>
          <w:spacing w:val="40"/>
          <w:sz w:val="28"/>
          <w:szCs w:val="28"/>
        </w:rPr>
        <w:t xml:space="preserve"> </w:t>
      </w:r>
      <w:r>
        <w:rPr>
          <w:rFonts w:ascii="Times New Roman" w:hAnsi="Times New Roman" w:cs="Times New Roman"/>
          <w:sz w:val="28"/>
          <w:szCs w:val="28"/>
        </w:rPr>
        <w:t>и работоспособности пища человека полностью должна восстанавливать то количество энергии, которое он затрачивает в течение суток. При составлении рациона учитывают потребность организма во всех питательных веществах.</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numPr>
          <w:ilvl w:val="0"/>
          <w:numId w:val="51"/>
        </w:numPr>
        <w:tabs>
          <w:tab w:val="left" w:pos="1639"/>
        </w:tabs>
        <w:spacing w:line="360" w:lineRule="auto"/>
        <w:ind w:leftChars="600" w:left="1320" w:rightChars="320" w:right="704" w:firstLineChars="392" w:firstLine="1102"/>
        <w:jc w:val="lef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0" distR="0" simplePos="0" relativeHeight="251653632" behindDoc="0" locked="0" layoutInCell="1" allowOverlap="1">
            <wp:simplePos x="0" y="0"/>
            <wp:positionH relativeFrom="page">
              <wp:posOffset>2100580</wp:posOffset>
            </wp:positionH>
            <wp:positionV relativeFrom="page">
              <wp:posOffset>8141970</wp:posOffset>
            </wp:positionV>
            <wp:extent cx="3105150" cy="2550160"/>
            <wp:effectExtent l="0" t="0" r="0" b="0"/>
            <wp:wrapNone/>
            <wp:docPr id="49" name="Image 49" descr="Рисунок1.png"/>
            <wp:cNvGraphicFramePr/>
            <a:graphic xmlns:a="http://schemas.openxmlformats.org/drawingml/2006/main">
              <a:graphicData uri="http://schemas.openxmlformats.org/drawingml/2006/picture">
                <pic:pic xmlns:pic="http://schemas.openxmlformats.org/drawingml/2006/picture">
                  <pic:nvPicPr>
                    <pic:cNvPr id="49" name="Image 49" descr="Рисунок1.png"/>
                    <pic:cNvPicPr/>
                  </pic:nvPicPr>
                  <pic:blipFill>
                    <a:blip r:embed="rId71" cstate="print"/>
                    <a:stretch>
                      <a:fillRect/>
                    </a:stretch>
                  </pic:blipFill>
                  <pic:spPr>
                    <a:xfrm>
                      <a:off x="0" y="0"/>
                      <a:ext cx="3105119" cy="2550160"/>
                    </a:xfrm>
                    <a:prstGeom prst="rect">
                      <a:avLst/>
                    </a:prstGeom>
                  </pic:spPr>
                </pic:pic>
              </a:graphicData>
            </a:graphic>
          </wp:anchor>
        </w:drawing>
      </w:r>
      <w:bookmarkStart w:id="170" w:name="1._ОБЩЕЕ_ПОНЯТИЕ_О_ПИТАНИИ"/>
      <w:bookmarkEnd w:id="170"/>
      <w:r>
        <w:rPr>
          <w:rFonts w:ascii="Times New Roman" w:hAnsi="Times New Roman" w:cs="Times New Roman"/>
          <w:sz w:val="28"/>
          <w:szCs w:val="28"/>
        </w:rPr>
        <w:t>ОБЩЕЕ</w:t>
      </w:r>
      <w:r>
        <w:rPr>
          <w:rFonts w:ascii="Times New Roman" w:hAnsi="Times New Roman" w:cs="Times New Roman"/>
          <w:spacing w:val="-1"/>
          <w:sz w:val="28"/>
          <w:szCs w:val="28"/>
        </w:rPr>
        <w:t xml:space="preserve"> </w:t>
      </w:r>
      <w:r>
        <w:rPr>
          <w:rFonts w:ascii="Times New Roman" w:hAnsi="Times New Roman" w:cs="Times New Roman"/>
          <w:sz w:val="28"/>
          <w:szCs w:val="28"/>
        </w:rPr>
        <w:t>ПОНЯТИЕ</w:t>
      </w:r>
      <w:r>
        <w:rPr>
          <w:rFonts w:ascii="Times New Roman" w:hAnsi="Times New Roman" w:cs="Times New Roman"/>
          <w:spacing w:val="-1"/>
          <w:sz w:val="28"/>
          <w:szCs w:val="28"/>
        </w:rPr>
        <w:t xml:space="preserve"> </w:t>
      </w:r>
      <w:r>
        <w:rPr>
          <w:rFonts w:ascii="Times New Roman" w:hAnsi="Times New Roman" w:cs="Times New Roman"/>
          <w:sz w:val="28"/>
          <w:szCs w:val="28"/>
        </w:rPr>
        <w:t>О</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ПИТАНИИ</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Рациональное питание - это</w:t>
      </w:r>
      <w:r>
        <w:rPr>
          <w:rFonts w:ascii="Times New Roman" w:hAnsi="Times New Roman" w:cs="Times New Roman"/>
          <w:spacing w:val="40"/>
          <w:sz w:val="28"/>
          <w:szCs w:val="28"/>
        </w:rPr>
        <w:t xml:space="preserve"> </w:t>
      </w:r>
      <w:r>
        <w:rPr>
          <w:rFonts w:ascii="Times New Roman" w:hAnsi="Times New Roman" w:cs="Times New Roman"/>
          <w:sz w:val="28"/>
          <w:szCs w:val="28"/>
        </w:rPr>
        <w:t>своевременное снабжение организма пищей, содержащей жизненно важные для него питательные вещества в оптимальных количествах с учетом характера труда человека и его индивидуальных особенностей: возраста, пола, роста, веса.</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5136" behindDoc="1" locked="0" layoutInCell="1" allowOverlap="1">
            <wp:simplePos x="0" y="0"/>
            <wp:positionH relativeFrom="page">
              <wp:posOffset>1189990</wp:posOffset>
            </wp:positionH>
            <wp:positionV relativeFrom="paragraph">
              <wp:posOffset>125730</wp:posOffset>
            </wp:positionV>
            <wp:extent cx="4401185" cy="2505710"/>
            <wp:effectExtent l="0" t="0" r="0" b="0"/>
            <wp:wrapTopAndBottom/>
            <wp:docPr id="50" name="Image 50" descr="Diabet_vtorogo_tipa_246jpg.png"/>
            <wp:cNvGraphicFramePr/>
            <a:graphic xmlns:a="http://schemas.openxmlformats.org/drawingml/2006/main">
              <a:graphicData uri="http://schemas.openxmlformats.org/drawingml/2006/picture">
                <pic:pic xmlns:pic="http://schemas.openxmlformats.org/drawingml/2006/picture">
                  <pic:nvPicPr>
                    <pic:cNvPr id="50" name="Image 50" descr="Diabet_vtorogo_tipa_246jpg.png"/>
                    <pic:cNvPicPr/>
                  </pic:nvPicPr>
                  <pic:blipFill>
                    <a:blip r:embed="rId72" cstate="print"/>
                    <a:stretch>
                      <a:fillRect/>
                    </a:stretch>
                  </pic:blipFill>
                  <pic:spPr>
                    <a:xfrm>
                      <a:off x="0" y="0"/>
                      <a:ext cx="4401312" cy="2505455"/>
                    </a:xfrm>
                    <a:prstGeom prst="rect">
                      <a:avLst/>
                    </a:prstGeom>
                  </pic:spPr>
                </pic:pic>
              </a:graphicData>
            </a:graphic>
          </wp:anchor>
        </w:drawing>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bookmarkStart w:id="171" w:name="_bookmark84"/>
      <w:bookmarkEnd w:id="171"/>
      <w:r>
        <w:rPr>
          <w:rFonts w:ascii="Times New Roman" w:hAnsi="Times New Roman" w:cs="Times New Roman"/>
          <w:sz w:val="28"/>
          <w:szCs w:val="28"/>
        </w:rPr>
        <w:t>ДВИЖЕНИЕ</w:t>
      </w:r>
      <w:r>
        <w:rPr>
          <w:rFonts w:ascii="Times New Roman" w:hAnsi="Times New Roman" w:cs="Times New Roman"/>
          <w:spacing w:val="-9"/>
          <w:sz w:val="28"/>
          <w:szCs w:val="28"/>
        </w:rPr>
        <w:t xml:space="preserve"> </w:t>
      </w:r>
      <w:r>
        <w:rPr>
          <w:rFonts w:ascii="Times New Roman" w:hAnsi="Times New Roman" w:cs="Times New Roman"/>
          <w:sz w:val="28"/>
          <w:szCs w:val="28"/>
        </w:rPr>
        <w:t>ПИЩИ</w:t>
      </w:r>
      <w:r>
        <w:rPr>
          <w:rFonts w:ascii="Times New Roman" w:hAnsi="Times New Roman" w:cs="Times New Roman"/>
          <w:spacing w:val="-8"/>
          <w:sz w:val="28"/>
          <w:szCs w:val="28"/>
        </w:rPr>
        <w:t xml:space="preserve"> </w:t>
      </w:r>
      <w:r>
        <w:rPr>
          <w:rFonts w:ascii="Times New Roman" w:hAnsi="Times New Roman" w:cs="Times New Roman"/>
          <w:sz w:val="28"/>
          <w:szCs w:val="28"/>
        </w:rPr>
        <w:t>ПО</w:t>
      </w:r>
      <w:r>
        <w:rPr>
          <w:rFonts w:ascii="Times New Roman" w:hAnsi="Times New Roman" w:cs="Times New Roman"/>
          <w:spacing w:val="-9"/>
          <w:sz w:val="28"/>
          <w:szCs w:val="28"/>
        </w:rPr>
        <w:t xml:space="preserve"> </w:t>
      </w:r>
      <w:r>
        <w:rPr>
          <w:rFonts w:ascii="Times New Roman" w:hAnsi="Times New Roman" w:cs="Times New Roman"/>
          <w:sz w:val="28"/>
          <w:szCs w:val="28"/>
        </w:rPr>
        <w:t>ПИЩЕВАРИТЕЛЬНОМУ</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ТРАКТУ</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Пищеварение начинается еще в полости рта, когда пережевываемая пища обильно</w:t>
      </w:r>
      <w:r>
        <w:rPr>
          <w:rFonts w:ascii="Times New Roman" w:hAnsi="Times New Roman" w:cs="Times New Roman"/>
          <w:spacing w:val="40"/>
          <w:sz w:val="28"/>
          <w:szCs w:val="28"/>
        </w:rPr>
        <w:t xml:space="preserve"> </w:t>
      </w:r>
      <w:r>
        <w:rPr>
          <w:rFonts w:ascii="Times New Roman" w:hAnsi="Times New Roman" w:cs="Times New Roman"/>
          <w:sz w:val="28"/>
          <w:szCs w:val="28"/>
        </w:rPr>
        <w:t>смачивается слюной. Слюна содержит в себе ферменты, начинающие расщепление крахмала. Проглоченная пища попадает в пищевод, который соединяет между собой глотку и желудок. На стыке пищевода и желудка располагаются кольцевые мышцы. Это нижний сфинктер пищевода, который открывается при давлении проглоченной пищи и пропускает ее в желудок. Из желудка пища попадает в верхний отдел тонкого кишечника - двенадцатиперстную кишку. Здесь пища подвергается воздействию сока поджелудочной железы и ферментов</w:t>
      </w:r>
      <w:r>
        <w:rPr>
          <w:rFonts w:ascii="Times New Roman" w:hAnsi="Times New Roman" w:cs="Times New Roman"/>
          <w:spacing w:val="-16"/>
          <w:sz w:val="28"/>
          <w:szCs w:val="28"/>
        </w:rPr>
        <w:t xml:space="preserve"> </w:t>
      </w:r>
      <w:r>
        <w:rPr>
          <w:rFonts w:ascii="Times New Roman" w:hAnsi="Times New Roman" w:cs="Times New Roman"/>
          <w:sz w:val="28"/>
          <w:szCs w:val="28"/>
        </w:rPr>
        <w:t>тонкого</w:t>
      </w:r>
      <w:r>
        <w:rPr>
          <w:rFonts w:ascii="Times New Roman" w:hAnsi="Times New Roman" w:cs="Times New Roman"/>
          <w:spacing w:val="-16"/>
          <w:sz w:val="28"/>
          <w:szCs w:val="28"/>
        </w:rPr>
        <w:t xml:space="preserve"> </w:t>
      </w:r>
      <w:r>
        <w:rPr>
          <w:rFonts w:ascii="Times New Roman" w:hAnsi="Times New Roman" w:cs="Times New Roman"/>
          <w:sz w:val="28"/>
          <w:szCs w:val="28"/>
        </w:rPr>
        <w:t>кишечника,</w:t>
      </w:r>
      <w:r>
        <w:rPr>
          <w:rFonts w:ascii="Times New Roman" w:hAnsi="Times New Roman" w:cs="Times New Roman"/>
          <w:spacing w:val="-16"/>
          <w:sz w:val="28"/>
          <w:szCs w:val="28"/>
        </w:rPr>
        <w:t xml:space="preserve"> </w:t>
      </w:r>
      <w:r>
        <w:rPr>
          <w:rFonts w:ascii="Times New Roman" w:hAnsi="Times New Roman" w:cs="Times New Roman"/>
          <w:sz w:val="28"/>
          <w:szCs w:val="28"/>
        </w:rPr>
        <w:t>который</w:t>
      </w:r>
      <w:r>
        <w:rPr>
          <w:rFonts w:ascii="Times New Roman" w:hAnsi="Times New Roman" w:cs="Times New Roman"/>
          <w:spacing w:val="-16"/>
          <w:sz w:val="28"/>
          <w:szCs w:val="28"/>
        </w:rPr>
        <w:t xml:space="preserve"> </w:t>
      </w:r>
      <w:r>
        <w:rPr>
          <w:rFonts w:ascii="Times New Roman" w:hAnsi="Times New Roman" w:cs="Times New Roman"/>
          <w:sz w:val="28"/>
          <w:szCs w:val="28"/>
        </w:rPr>
        <w:t>способствует</w:t>
      </w:r>
      <w:r>
        <w:rPr>
          <w:rFonts w:ascii="Times New Roman" w:hAnsi="Times New Roman" w:cs="Times New Roman"/>
          <w:spacing w:val="-16"/>
          <w:sz w:val="28"/>
          <w:szCs w:val="28"/>
        </w:rPr>
        <w:t xml:space="preserve"> </w:t>
      </w:r>
      <w:r>
        <w:rPr>
          <w:rFonts w:ascii="Times New Roman" w:hAnsi="Times New Roman" w:cs="Times New Roman"/>
          <w:sz w:val="28"/>
          <w:szCs w:val="28"/>
        </w:rPr>
        <w:t>перевариванию</w:t>
      </w:r>
      <w:r>
        <w:rPr>
          <w:rFonts w:ascii="Times New Roman" w:hAnsi="Times New Roman" w:cs="Times New Roman"/>
          <w:spacing w:val="-16"/>
          <w:sz w:val="28"/>
          <w:szCs w:val="28"/>
        </w:rPr>
        <w:t xml:space="preserve"> </w:t>
      </w:r>
      <w:r>
        <w:rPr>
          <w:rFonts w:ascii="Times New Roman" w:hAnsi="Times New Roman" w:cs="Times New Roman"/>
          <w:sz w:val="28"/>
          <w:szCs w:val="28"/>
        </w:rPr>
        <w:t>жиров,</w:t>
      </w:r>
      <w:r>
        <w:rPr>
          <w:rFonts w:ascii="Times New Roman" w:hAnsi="Times New Roman" w:cs="Times New Roman"/>
          <w:spacing w:val="-16"/>
          <w:sz w:val="28"/>
          <w:szCs w:val="28"/>
        </w:rPr>
        <w:t xml:space="preserve"> </w:t>
      </w:r>
      <w:r>
        <w:rPr>
          <w:rFonts w:ascii="Times New Roman" w:hAnsi="Times New Roman" w:cs="Times New Roman"/>
          <w:sz w:val="28"/>
          <w:szCs w:val="28"/>
        </w:rPr>
        <w:t>белков и углеводов. Здесь же пища обрабатывается желчью, которую производит печень.</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Между</w:t>
      </w:r>
      <w:r>
        <w:rPr>
          <w:rFonts w:ascii="Times New Roman" w:hAnsi="Times New Roman" w:cs="Times New Roman"/>
          <w:spacing w:val="-13"/>
          <w:sz w:val="28"/>
          <w:szCs w:val="28"/>
        </w:rPr>
        <w:t xml:space="preserve"> </w:t>
      </w:r>
      <w:r>
        <w:rPr>
          <w:rFonts w:ascii="Times New Roman" w:hAnsi="Times New Roman" w:cs="Times New Roman"/>
          <w:sz w:val="28"/>
          <w:szCs w:val="28"/>
        </w:rPr>
        <w:t>приемами</w:t>
      </w:r>
      <w:r>
        <w:rPr>
          <w:rFonts w:ascii="Times New Roman" w:hAnsi="Times New Roman" w:cs="Times New Roman"/>
          <w:spacing w:val="-12"/>
          <w:sz w:val="28"/>
          <w:szCs w:val="28"/>
        </w:rPr>
        <w:t xml:space="preserve"> </w:t>
      </w:r>
      <w:r>
        <w:rPr>
          <w:rFonts w:ascii="Times New Roman" w:hAnsi="Times New Roman" w:cs="Times New Roman"/>
          <w:sz w:val="28"/>
          <w:szCs w:val="28"/>
        </w:rPr>
        <w:t>пищи</w:t>
      </w:r>
      <w:r>
        <w:rPr>
          <w:rFonts w:ascii="Times New Roman" w:hAnsi="Times New Roman" w:cs="Times New Roman"/>
          <w:spacing w:val="-11"/>
          <w:sz w:val="28"/>
          <w:szCs w:val="28"/>
        </w:rPr>
        <w:t xml:space="preserve"> </w:t>
      </w:r>
      <w:r>
        <w:rPr>
          <w:rFonts w:ascii="Times New Roman" w:hAnsi="Times New Roman" w:cs="Times New Roman"/>
          <w:sz w:val="28"/>
          <w:szCs w:val="28"/>
        </w:rPr>
        <w:t>желчь</w:t>
      </w:r>
      <w:r>
        <w:rPr>
          <w:rFonts w:ascii="Times New Roman" w:hAnsi="Times New Roman" w:cs="Times New Roman"/>
          <w:spacing w:val="-11"/>
          <w:sz w:val="28"/>
          <w:szCs w:val="28"/>
        </w:rPr>
        <w:t xml:space="preserve"> </w:t>
      </w:r>
      <w:r>
        <w:rPr>
          <w:rFonts w:ascii="Times New Roman" w:hAnsi="Times New Roman" w:cs="Times New Roman"/>
          <w:sz w:val="28"/>
          <w:szCs w:val="28"/>
        </w:rPr>
        <w:t>хранится</w:t>
      </w:r>
      <w:r>
        <w:rPr>
          <w:rFonts w:ascii="Times New Roman" w:hAnsi="Times New Roman" w:cs="Times New Roman"/>
          <w:spacing w:val="-11"/>
          <w:sz w:val="28"/>
          <w:szCs w:val="28"/>
        </w:rPr>
        <w:t xml:space="preserve"> </w:t>
      </w:r>
      <w:r>
        <w:rPr>
          <w:rFonts w:ascii="Times New Roman" w:hAnsi="Times New Roman" w:cs="Times New Roman"/>
          <w:sz w:val="28"/>
          <w:szCs w:val="28"/>
        </w:rPr>
        <w:t>в</w:t>
      </w:r>
      <w:r>
        <w:rPr>
          <w:rFonts w:ascii="Times New Roman" w:hAnsi="Times New Roman" w:cs="Times New Roman"/>
          <w:spacing w:val="-11"/>
          <w:sz w:val="28"/>
          <w:szCs w:val="28"/>
        </w:rPr>
        <w:t xml:space="preserve"> </w:t>
      </w:r>
      <w:r>
        <w:rPr>
          <w:rFonts w:ascii="Times New Roman" w:hAnsi="Times New Roman" w:cs="Times New Roman"/>
          <w:sz w:val="28"/>
          <w:szCs w:val="28"/>
        </w:rPr>
        <w:t>желчном</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пузыре.</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lastRenderedPageBreak/>
        <w:t>Во</w:t>
      </w:r>
      <w:r>
        <w:rPr>
          <w:rFonts w:ascii="Times New Roman" w:hAnsi="Times New Roman" w:cs="Times New Roman"/>
          <w:spacing w:val="-5"/>
          <w:sz w:val="28"/>
          <w:szCs w:val="28"/>
        </w:rPr>
        <w:t xml:space="preserve"> </w:t>
      </w:r>
      <w:r>
        <w:rPr>
          <w:rFonts w:ascii="Times New Roman" w:hAnsi="Times New Roman" w:cs="Times New Roman"/>
          <w:sz w:val="28"/>
          <w:szCs w:val="28"/>
        </w:rPr>
        <w:t>время</w:t>
      </w:r>
      <w:r>
        <w:rPr>
          <w:rFonts w:ascii="Times New Roman" w:hAnsi="Times New Roman" w:cs="Times New Roman"/>
          <w:spacing w:val="-6"/>
          <w:sz w:val="28"/>
          <w:szCs w:val="28"/>
        </w:rPr>
        <w:t xml:space="preserve"> </w:t>
      </w:r>
      <w:r>
        <w:rPr>
          <w:rFonts w:ascii="Times New Roman" w:hAnsi="Times New Roman" w:cs="Times New Roman"/>
          <w:sz w:val="28"/>
          <w:szCs w:val="28"/>
        </w:rPr>
        <w:t>еды</w:t>
      </w:r>
      <w:r>
        <w:rPr>
          <w:rFonts w:ascii="Times New Roman" w:hAnsi="Times New Roman" w:cs="Times New Roman"/>
          <w:spacing w:val="-7"/>
          <w:sz w:val="28"/>
          <w:szCs w:val="28"/>
        </w:rPr>
        <w:t xml:space="preserve"> </w:t>
      </w:r>
      <w:r>
        <w:rPr>
          <w:rFonts w:ascii="Times New Roman" w:hAnsi="Times New Roman" w:cs="Times New Roman"/>
          <w:sz w:val="28"/>
          <w:szCs w:val="28"/>
        </w:rPr>
        <w:t>она</w:t>
      </w:r>
      <w:r>
        <w:rPr>
          <w:rFonts w:ascii="Times New Roman" w:hAnsi="Times New Roman" w:cs="Times New Roman"/>
          <w:spacing w:val="-5"/>
          <w:sz w:val="28"/>
          <w:szCs w:val="28"/>
        </w:rPr>
        <w:t xml:space="preserve"> </w:t>
      </w:r>
      <w:r>
        <w:rPr>
          <w:rFonts w:ascii="Times New Roman" w:hAnsi="Times New Roman" w:cs="Times New Roman"/>
          <w:sz w:val="28"/>
          <w:szCs w:val="28"/>
        </w:rPr>
        <w:t>выталкивается</w:t>
      </w:r>
      <w:r>
        <w:rPr>
          <w:rFonts w:ascii="Times New Roman" w:hAnsi="Times New Roman" w:cs="Times New Roman"/>
          <w:spacing w:val="-6"/>
          <w:sz w:val="28"/>
          <w:szCs w:val="28"/>
        </w:rPr>
        <w:t xml:space="preserve"> </w:t>
      </w:r>
      <w:r>
        <w:rPr>
          <w:rFonts w:ascii="Times New Roman" w:hAnsi="Times New Roman" w:cs="Times New Roman"/>
          <w:sz w:val="28"/>
          <w:szCs w:val="28"/>
        </w:rPr>
        <w:t>в</w:t>
      </w:r>
      <w:r>
        <w:rPr>
          <w:rFonts w:ascii="Times New Roman" w:hAnsi="Times New Roman" w:cs="Times New Roman"/>
          <w:spacing w:val="-8"/>
          <w:sz w:val="28"/>
          <w:szCs w:val="28"/>
        </w:rPr>
        <w:t xml:space="preserve"> </w:t>
      </w:r>
      <w:r>
        <w:rPr>
          <w:rFonts w:ascii="Times New Roman" w:hAnsi="Times New Roman" w:cs="Times New Roman"/>
          <w:sz w:val="28"/>
          <w:szCs w:val="28"/>
        </w:rPr>
        <w:t>двенадцатиперстно</w:t>
      </w:r>
      <w:r>
        <w:rPr>
          <w:rFonts w:ascii="Times New Roman" w:hAnsi="Times New Roman" w:cs="Times New Roman"/>
          <w:spacing w:val="-7"/>
          <w:sz w:val="28"/>
          <w:szCs w:val="28"/>
        </w:rPr>
        <w:t xml:space="preserve"> </w:t>
      </w:r>
      <w:r>
        <w:rPr>
          <w:rFonts w:ascii="Times New Roman" w:hAnsi="Times New Roman" w:cs="Times New Roman"/>
          <w:sz w:val="28"/>
          <w:szCs w:val="28"/>
        </w:rPr>
        <w:t>кишку,</w:t>
      </w:r>
      <w:r>
        <w:rPr>
          <w:rFonts w:ascii="Times New Roman" w:hAnsi="Times New Roman" w:cs="Times New Roman"/>
          <w:spacing w:val="-6"/>
          <w:sz w:val="28"/>
          <w:szCs w:val="28"/>
        </w:rPr>
        <w:t xml:space="preserve"> </w:t>
      </w:r>
      <w:r>
        <w:rPr>
          <w:rFonts w:ascii="Times New Roman" w:hAnsi="Times New Roman" w:cs="Times New Roman"/>
          <w:sz w:val="28"/>
          <w:szCs w:val="28"/>
        </w:rPr>
        <w:t>где</w:t>
      </w:r>
      <w:r>
        <w:rPr>
          <w:rFonts w:ascii="Times New Roman" w:hAnsi="Times New Roman" w:cs="Times New Roman"/>
          <w:spacing w:val="-5"/>
          <w:sz w:val="28"/>
          <w:szCs w:val="28"/>
        </w:rPr>
        <w:t xml:space="preserve"> </w:t>
      </w:r>
      <w:r>
        <w:rPr>
          <w:rFonts w:ascii="Times New Roman" w:hAnsi="Times New Roman" w:cs="Times New Roman"/>
          <w:sz w:val="28"/>
          <w:szCs w:val="28"/>
        </w:rPr>
        <w:t>соединяется</w:t>
      </w:r>
      <w:r>
        <w:rPr>
          <w:rFonts w:ascii="Times New Roman" w:hAnsi="Times New Roman" w:cs="Times New Roman"/>
          <w:spacing w:val="-6"/>
          <w:sz w:val="28"/>
          <w:szCs w:val="28"/>
        </w:rPr>
        <w:t xml:space="preserve"> </w:t>
      </w:r>
      <w:r>
        <w:rPr>
          <w:rFonts w:ascii="Times New Roman" w:hAnsi="Times New Roman" w:cs="Times New Roman"/>
          <w:sz w:val="28"/>
          <w:szCs w:val="28"/>
        </w:rPr>
        <w:t>с</w:t>
      </w:r>
      <w:r>
        <w:rPr>
          <w:rFonts w:ascii="Times New Roman" w:hAnsi="Times New Roman" w:cs="Times New Roman"/>
          <w:spacing w:val="-6"/>
          <w:sz w:val="28"/>
          <w:szCs w:val="28"/>
        </w:rPr>
        <w:t xml:space="preserve"> </w:t>
      </w:r>
      <w:r>
        <w:rPr>
          <w:rFonts w:ascii="Times New Roman" w:hAnsi="Times New Roman" w:cs="Times New Roman"/>
          <w:sz w:val="28"/>
          <w:szCs w:val="28"/>
        </w:rPr>
        <w:t>пи щей.</w:t>
      </w:r>
      <w:r>
        <w:rPr>
          <w:rFonts w:ascii="Times New Roman" w:hAnsi="Times New Roman" w:cs="Times New Roman"/>
          <w:spacing w:val="-9"/>
          <w:sz w:val="28"/>
          <w:szCs w:val="28"/>
        </w:rPr>
        <w:t xml:space="preserve"> </w:t>
      </w:r>
      <w:r>
        <w:rPr>
          <w:rFonts w:ascii="Times New Roman" w:hAnsi="Times New Roman" w:cs="Times New Roman"/>
          <w:sz w:val="28"/>
          <w:szCs w:val="28"/>
        </w:rPr>
        <w:t>Желчные</w:t>
      </w:r>
      <w:r>
        <w:rPr>
          <w:rFonts w:ascii="Times New Roman" w:hAnsi="Times New Roman" w:cs="Times New Roman"/>
          <w:spacing w:val="-9"/>
          <w:sz w:val="28"/>
          <w:szCs w:val="28"/>
        </w:rPr>
        <w:t xml:space="preserve"> </w:t>
      </w:r>
      <w:r>
        <w:rPr>
          <w:rFonts w:ascii="Times New Roman" w:hAnsi="Times New Roman" w:cs="Times New Roman"/>
          <w:sz w:val="28"/>
          <w:szCs w:val="28"/>
        </w:rPr>
        <w:t>кислоты</w:t>
      </w:r>
      <w:r>
        <w:rPr>
          <w:rFonts w:ascii="Times New Roman" w:hAnsi="Times New Roman" w:cs="Times New Roman"/>
          <w:spacing w:val="-10"/>
          <w:sz w:val="28"/>
          <w:szCs w:val="28"/>
        </w:rPr>
        <w:t xml:space="preserve"> </w:t>
      </w:r>
      <w:r>
        <w:rPr>
          <w:rFonts w:ascii="Times New Roman" w:hAnsi="Times New Roman" w:cs="Times New Roman"/>
          <w:sz w:val="28"/>
          <w:szCs w:val="28"/>
        </w:rPr>
        <w:t>растворяют</w:t>
      </w:r>
      <w:r>
        <w:rPr>
          <w:rFonts w:ascii="Times New Roman" w:hAnsi="Times New Roman" w:cs="Times New Roman"/>
          <w:spacing w:val="-10"/>
          <w:sz w:val="28"/>
          <w:szCs w:val="28"/>
        </w:rPr>
        <w:t xml:space="preserve"> </w:t>
      </w:r>
      <w:r>
        <w:rPr>
          <w:rFonts w:ascii="Times New Roman" w:hAnsi="Times New Roman" w:cs="Times New Roman"/>
          <w:sz w:val="28"/>
          <w:szCs w:val="28"/>
        </w:rPr>
        <w:t>жир</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содержимом</w:t>
      </w:r>
      <w:r>
        <w:rPr>
          <w:rFonts w:ascii="Times New Roman" w:hAnsi="Times New Roman" w:cs="Times New Roman"/>
          <w:spacing w:val="-9"/>
          <w:sz w:val="28"/>
          <w:szCs w:val="28"/>
        </w:rPr>
        <w:t xml:space="preserve"> </w:t>
      </w:r>
      <w:r>
        <w:rPr>
          <w:rFonts w:ascii="Times New Roman" w:hAnsi="Times New Roman" w:cs="Times New Roman"/>
          <w:sz w:val="28"/>
          <w:szCs w:val="28"/>
        </w:rPr>
        <w:t>кишечника</w:t>
      </w:r>
      <w:r>
        <w:rPr>
          <w:rFonts w:ascii="Times New Roman" w:hAnsi="Times New Roman" w:cs="Times New Roman"/>
          <w:spacing w:val="-9"/>
          <w:sz w:val="28"/>
          <w:szCs w:val="28"/>
        </w:rPr>
        <w:t xml:space="preserve"> </w:t>
      </w:r>
      <w:r>
        <w:rPr>
          <w:rFonts w:ascii="Times New Roman" w:hAnsi="Times New Roman" w:cs="Times New Roman"/>
          <w:sz w:val="28"/>
          <w:szCs w:val="28"/>
        </w:rPr>
        <w:t>примерно</w:t>
      </w:r>
      <w:r>
        <w:rPr>
          <w:rFonts w:ascii="Times New Roman" w:hAnsi="Times New Roman" w:cs="Times New Roman"/>
          <w:spacing w:val="-12"/>
          <w:sz w:val="28"/>
          <w:szCs w:val="28"/>
        </w:rPr>
        <w:t xml:space="preserve"> </w:t>
      </w:r>
      <w:r>
        <w:rPr>
          <w:rFonts w:ascii="Times New Roman" w:hAnsi="Times New Roman" w:cs="Times New Roman"/>
          <w:sz w:val="28"/>
          <w:szCs w:val="28"/>
        </w:rPr>
        <w:t>так</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же, как моющие средства – жир со сковороды: они разбивают его на крошечные </w:t>
      </w:r>
      <w:r>
        <w:rPr>
          <w:rFonts w:ascii="Times New Roman" w:hAnsi="Times New Roman" w:cs="Times New Roman"/>
          <w:spacing w:val="-2"/>
          <w:sz w:val="28"/>
          <w:szCs w:val="28"/>
        </w:rPr>
        <w:t>капельки.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lastRenderedPageBreak/>
        <w:t>После</w:t>
      </w:r>
      <w:r>
        <w:rPr>
          <w:rFonts w:ascii="Times New Roman" w:hAnsi="Times New Roman" w:cs="Times New Roman"/>
          <w:spacing w:val="-7"/>
          <w:sz w:val="28"/>
          <w:szCs w:val="28"/>
        </w:rPr>
        <w:t xml:space="preserve"> </w:t>
      </w:r>
      <w:r>
        <w:rPr>
          <w:rFonts w:ascii="Times New Roman" w:hAnsi="Times New Roman" w:cs="Times New Roman"/>
          <w:sz w:val="28"/>
          <w:szCs w:val="28"/>
        </w:rPr>
        <w:t>того,</w:t>
      </w:r>
      <w:r>
        <w:rPr>
          <w:rFonts w:ascii="Times New Roman" w:hAnsi="Times New Roman" w:cs="Times New Roman"/>
          <w:spacing w:val="-10"/>
          <w:sz w:val="28"/>
          <w:szCs w:val="28"/>
        </w:rPr>
        <w:t xml:space="preserve"> </w:t>
      </w:r>
      <w:r>
        <w:rPr>
          <w:rFonts w:ascii="Times New Roman" w:hAnsi="Times New Roman" w:cs="Times New Roman"/>
          <w:sz w:val="28"/>
          <w:szCs w:val="28"/>
        </w:rPr>
        <w:t>как</w:t>
      </w:r>
      <w:r>
        <w:rPr>
          <w:rFonts w:ascii="Times New Roman" w:hAnsi="Times New Roman" w:cs="Times New Roman"/>
          <w:spacing w:val="-8"/>
          <w:sz w:val="28"/>
          <w:szCs w:val="28"/>
        </w:rPr>
        <w:t xml:space="preserve"> </w:t>
      </w:r>
      <w:r>
        <w:rPr>
          <w:rFonts w:ascii="Times New Roman" w:hAnsi="Times New Roman" w:cs="Times New Roman"/>
          <w:sz w:val="28"/>
          <w:szCs w:val="28"/>
        </w:rPr>
        <w:t>жир</w:t>
      </w:r>
      <w:r>
        <w:rPr>
          <w:rFonts w:ascii="Times New Roman" w:hAnsi="Times New Roman" w:cs="Times New Roman"/>
          <w:spacing w:val="-9"/>
          <w:sz w:val="28"/>
          <w:szCs w:val="28"/>
        </w:rPr>
        <w:t xml:space="preserve"> </w:t>
      </w:r>
      <w:r>
        <w:rPr>
          <w:rFonts w:ascii="Times New Roman" w:hAnsi="Times New Roman" w:cs="Times New Roman"/>
          <w:sz w:val="28"/>
          <w:szCs w:val="28"/>
        </w:rPr>
        <w:t>измельчен,</w:t>
      </w:r>
      <w:r>
        <w:rPr>
          <w:rFonts w:ascii="Times New Roman" w:hAnsi="Times New Roman" w:cs="Times New Roman"/>
          <w:spacing w:val="-7"/>
          <w:sz w:val="28"/>
          <w:szCs w:val="28"/>
        </w:rPr>
        <w:t xml:space="preserve"> </w:t>
      </w:r>
      <w:r>
        <w:rPr>
          <w:rFonts w:ascii="Times New Roman" w:hAnsi="Times New Roman" w:cs="Times New Roman"/>
          <w:sz w:val="28"/>
          <w:szCs w:val="28"/>
        </w:rPr>
        <w:t>он</w:t>
      </w:r>
      <w:r>
        <w:rPr>
          <w:rFonts w:ascii="Times New Roman" w:hAnsi="Times New Roman" w:cs="Times New Roman"/>
          <w:spacing w:val="-11"/>
          <w:sz w:val="28"/>
          <w:szCs w:val="28"/>
        </w:rPr>
        <w:t xml:space="preserve"> </w:t>
      </w:r>
      <w:r>
        <w:rPr>
          <w:rFonts w:ascii="Times New Roman" w:hAnsi="Times New Roman" w:cs="Times New Roman"/>
          <w:sz w:val="28"/>
          <w:szCs w:val="28"/>
        </w:rPr>
        <w:t>расщепляется</w:t>
      </w:r>
      <w:r>
        <w:rPr>
          <w:rFonts w:ascii="Times New Roman" w:hAnsi="Times New Roman" w:cs="Times New Roman"/>
          <w:spacing w:val="-9"/>
          <w:sz w:val="28"/>
          <w:szCs w:val="28"/>
        </w:rPr>
        <w:t xml:space="preserve"> </w:t>
      </w:r>
      <w:r>
        <w:rPr>
          <w:rFonts w:ascii="Times New Roman" w:hAnsi="Times New Roman" w:cs="Times New Roman"/>
          <w:sz w:val="28"/>
          <w:szCs w:val="28"/>
        </w:rPr>
        <w:t>ферментами</w:t>
      </w:r>
      <w:r>
        <w:rPr>
          <w:rFonts w:ascii="Times New Roman" w:hAnsi="Times New Roman" w:cs="Times New Roman"/>
          <w:spacing w:val="-11"/>
          <w:sz w:val="28"/>
          <w:szCs w:val="28"/>
        </w:rPr>
        <w:t xml:space="preserve"> </w:t>
      </w:r>
      <w:r>
        <w:rPr>
          <w:rFonts w:ascii="Times New Roman" w:hAnsi="Times New Roman" w:cs="Times New Roman"/>
          <w:sz w:val="28"/>
          <w:szCs w:val="28"/>
        </w:rPr>
        <w:t>на</w:t>
      </w:r>
      <w:r>
        <w:rPr>
          <w:rFonts w:ascii="Times New Roman" w:hAnsi="Times New Roman" w:cs="Times New Roman"/>
          <w:spacing w:val="-7"/>
          <w:sz w:val="28"/>
          <w:szCs w:val="28"/>
        </w:rPr>
        <w:t xml:space="preserve"> </w:t>
      </w:r>
      <w:r>
        <w:rPr>
          <w:rFonts w:ascii="Times New Roman" w:hAnsi="Times New Roman" w:cs="Times New Roman"/>
          <w:sz w:val="28"/>
          <w:szCs w:val="28"/>
        </w:rPr>
        <w:t>составляющие. Вещества,</w:t>
      </w:r>
      <w:r>
        <w:rPr>
          <w:rFonts w:ascii="Times New Roman" w:hAnsi="Times New Roman" w:cs="Times New Roman"/>
          <w:spacing w:val="-4"/>
          <w:sz w:val="28"/>
          <w:szCs w:val="28"/>
        </w:rPr>
        <w:t xml:space="preserve"> </w:t>
      </w:r>
      <w:r>
        <w:rPr>
          <w:rFonts w:ascii="Times New Roman" w:hAnsi="Times New Roman" w:cs="Times New Roman"/>
          <w:sz w:val="28"/>
          <w:szCs w:val="28"/>
        </w:rPr>
        <w:t>которые</w:t>
      </w:r>
      <w:r>
        <w:rPr>
          <w:rFonts w:ascii="Times New Roman" w:hAnsi="Times New Roman" w:cs="Times New Roman"/>
          <w:spacing w:val="-1"/>
          <w:sz w:val="28"/>
          <w:szCs w:val="28"/>
        </w:rPr>
        <w:t xml:space="preserve"> </w:t>
      </w:r>
      <w:r>
        <w:rPr>
          <w:rFonts w:ascii="Times New Roman" w:hAnsi="Times New Roman" w:cs="Times New Roman"/>
          <w:sz w:val="28"/>
          <w:szCs w:val="28"/>
        </w:rPr>
        <w:t>получены</w:t>
      </w:r>
      <w:r>
        <w:rPr>
          <w:rFonts w:ascii="Times New Roman" w:hAnsi="Times New Roman" w:cs="Times New Roman"/>
          <w:spacing w:val="-2"/>
          <w:sz w:val="28"/>
          <w:szCs w:val="28"/>
        </w:rPr>
        <w:t xml:space="preserve"> </w:t>
      </w:r>
      <w:r>
        <w:rPr>
          <w:rFonts w:ascii="Times New Roman" w:hAnsi="Times New Roman" w:cs="Times New Roman"/>
          <w:sz w:val="28"/>
          <w:szCs w:val="28"/>
        </w:rPr>
        <w:t>из</w:t>
      </w:r>
      <w:r>
        <w:rPr>
          <w:rFonts w:ascii="Times New Roman" w:hAnsi="Times New Roman" w:cs="Times New Roman"/>
          <w:spacing w:val="-2"/>
          <w:sz w:val="28"/>
          <w:szCs w:val="28"/>
        </w:rPr>
        <w:t xml:space="preserve"> </w:t>
      </w:r>
      <w:r>
        <w:rPr>
          <w:rFonts w:ascii="Times New Roman" w:hAnsi="Times New Roman" w:cs="Times New Roman"/>
          <w:sz w:val="28"/>
          <w:szCs w:val="28"/>
        </w:rPr>
        <w:t>расщепленной</w:t>
      </w:r>
      <w:r>
        <w:rPr>
          <w:rFonts w:ascii="Times New Roman" w:hAnsi="Times New Roman" w:cs="Times New Roman"/>
          <w:spacing w:val="-2"/>
          <w:sz w:val="28"/>
          <w:szCs w:val="28"/>
        </w:rPr>
        <w:t xml:space="preserve"> </w:t>
      </w:r>
      <w:r>
        <w:rPr>
          <w:rFonts w:ascii="Times New Roman" w:hAnsi="Times New Roman" w:cs="Times New Roman"/>
          <w:sz w:val="28"/>
          <w:szCs w:val="28"/>
        </w:rPr>
        <w:t>ферментами</w:t>
      </w:r>
      <w:r>
        <w:rPr>
          <w:rFonts w:ascii="Times New Roman" w:hAnsi="Times New Roman" w:cs="Times New Roman"/>
          <w:spacing w:val="-2"/>
          <w:sz w:val="28"/>
          <w:szCs w:val="28"/>
        </w:rPr>
        <w:t xml:space="preserve"> </w:t>
      </w:r>
      <w:r>
        <w:rPr>
          <w:rFonts w:ascii="Times New Roman" w:hAnsi="Times New Roman" w:cs="Times New Roman"/>
          <w:sz w:val="28"/>
          <w:szCs w:val="28"/>
        </w:rPr>
        <w:t>пищи,</w:t>
      </w:r>
      <w:r>
        <w:rPr>
          <w:rFonts w:ascii="Times New Roman" w:hAnsi="Times New Roman" w:cs="Times New Roman"/>
          <w:spacing w:val="-2"/>
          <w:sz w:val="28"/>
          <w:szCs w:val="28"/>
        </w:rPr>
        <w:t xml:space="preserve"> </w:t>
      </w:r>
      <w:r>
        <w:rPr>
          <w:rFonts w:ascii="Times New Roman" w:hAnsi="Times New Roman" w:cs="Times New Roman"/>
          <w:sz w:val="28"/>
          <w:szCs w:val="28"/>
        </w:rPr>
        <w:t>всасываются через стенки тонкого кишечника.</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Слизистая</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оболочка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тонкого</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кишечника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покрыта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крошечными</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 xml:space="preserve">ворсинками, </w:t>
      </w:r>
      <w:r>
        <w:rPr>
          <w:rFonts w:ascii="Times New Roman" w:hAnsi="Times New Roman" w:cs="Times New Roman"/>
          <w:sz w:val="28"/>
          <w:szCs w:val="28"/>
        </w:rPr>
        <w:t>которые создают поверхность огромной площади, позволяющую поглощать большое количество питательных веществ.</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Через</w:t>
      </w:r>
      <w:r>
        <w:rPr>
          <w:rFonts w:ascii="Times New Roman" w:hAnsi="Times New Roman" w:cs="Times New Roman"/>
          <w:spacing w:val="-11"/>
          <w:sz w:val="28"/>
          <w:szCs w:val="28"/>
        </w:rPr>
        <w:t xml:space="preserve"> </w:t>
      </w:r>
      <w:r>
        <w:rPr>
          <w:rFonts w:ascii="Times New Roman" w:hAnsi="Times New Roman" w:cs="Times New Roman"/>
          <w:sz w:val="28"/>
          <w:szCs w:val="28"/>
        </w:rPr>
        <w:t>специальные</w:t>
      </w:r>
      <w:r>
        <w:rPr>
          <w:rFonts w:ascii="Times New Roman" w:hAnsi="Times New Roman" w:cs="Times New Roman"/>
          <w:spacing w:val="-10"/>
          <w:sz w:val="28"/>
          <w:szCs w:val="28"/>
        </w:rPr>
        <w:t xml:space="preserve"> </w:t>
      </w:r>
      <w:r>
        <w:rPr>
          <w:rFonts w:ascii="Times New Roman" w:hAnsi="Times New Roman" w:cs="Times New Roman"/>
          <w:sz w:val="28"/>
          <w:szCs w:val="28"/>
        </w:rPr>
        <w:t>клетки</w:t>
      </w:r>
      <w:r>
        <w:rPr>
          <w:rFonts w:ascii="Times New Roman" w:hAnsi="Times New Roman" w:cs="Times New Roman"/>
          <w:spacing w:val="-11"/>
          <w:sz w:val="28"/>
          <w:szCs w:val="28"/>
        </w:rPr>
        <w:t xml:space="preserve"> </w:t>
      </w:r>
      <w:r>
        <w:rPr>
          <w:rFonts w:ascii="Times New Roman" w:hAnsi="Times New Roman" w:cs="Times New Roman"/>
          <w:sz w:val="28"/>
          <w:szCs w:val="28"/>
        </w:rPr>
        <w:t>эти</w:t>
      </w:r>
      <w:r>
        <w:rPr>
          <w:rFonts w:ascii="Times New Roman" w:hAnsi="Times New Roman" w:cs="Times New Roman"/>
          <w:spacing w:val="-13"/>
          <w:sz w:val="28"/>
          <w:szCs w:val="28"/>
        </w:rPr>
        <w:t xml:space="preserve"> </w:t>
      </w:r>
      <w:r>
        <w:rPr>
          <w:rFonts w:ascii="Times New Roman" w:hAnsi="Times New Roman" w:cs="Times New Roman"/>
          <w:sz w:val="28"/>
          <w:szCs w:val="28"/>
        </w:rPr>
        <w:t>вещества</w:t>
      </w:r>
      <w:r>
        <w:rPr>
          <w:rFonts w:ascii="Times New Roman" w:hAnsi="Times New Roman" w:cs="Times New Roman"/>
          <w:spacing w:val="-10"/>
          <w:sz w:val="28"/>
          <w:szCs w:val="28"/>
        </w:rPr>
        <w:t xml:space="preserve"> </w:t>
      </w:r>
      <w:r>
        <w:rPr>
          <w:rFonts w:ascii="Times New Roman" w:hAnsi="Times New Roman" w:cs="Times New Roman"/>
          <w:sz w:val="28"/>
          <w:szCs w:val="28"/>
        </w:rPr>
        <w:t>из</w:t>
      </w:r>
      <w:r>
        <w:rPr>
          <w:rFonts w:ascii="Times New Roman" w:hAnsi="Times New Roman" w:cs="Times New Roman"/>
          <w:spacing w:val="-13"/>
          <w:sz w:val="28"/>
          <w:szCs w:val="28"/>
        </w:rPr>
        <w:t xml:space="preserve"> </w:t>
      </w:r>
      <w:r>
        <w:rPr>
          <w:rFonts w:ascii="Times New Roman" w:hAnsi="Times New Roman" w:cs="Times New Roman"/>
          <w:sz w:val="28"/>
          <w:szCs w:val="28"/>
        </w:rPr>
        <w:t>кишечника</w:t>
      </w:r>
      <w:r>
        <w:rPr>
          <w:rFonts w:ascii="Times New Roman" w:hAnsi="Times New Roman" w:cs="Times New Roman"/>
          <w:spacing w:val="-13"/>
          <w:sz w:val="28"/>
          <w:szCs w:val="28"/>
        </w:rPr>
        <w:t xml:space="preserve"> </w:t>
      </w:r>
      <w:r>
        <w:rPr>
          <w:rFonts w:ascii="Times New Roman" w:hAnsi="Times New Roman" w:cs="Times New Roman"/>
          <w:sz w:val="28"/>
          <w:szCs w:val="28"/>
        </w:rPr>
        <w:t>попадают</w:t>
      </w:r>
      <w:r>
        <w:rPr>
          <w:rFonts w:ascii="Times New Roman" w:hAnsi="Times New Roman" w:cs="Times New Roman"/>
          <w:spacing w:val="-11"/>
          <w:sz w:val="28"/>
          <w:szCs w:val="28"/>
        </w:rPr>
        <w:t xml:space="preserve"> </w:t>
      </w:r>
      <w:r>
        <w:rPr>
          <w:rFonts w:ascii="Times New Roman" w:hAnsi="Times New Roman" w:cs="Times New Roman"/>
          <w:sz w:val="28"/>
          <w:szCs w:val="28"/>
        </w:rPr>
        <w:t>в</w:t>
      </w:r>
      <w:r>
        <w:rPr>
          <w:rFonts w:ascii="Times New Roman" w:hAnsi="Times New Roman" w:cs="Times New Roman"/>
          <w:spacing w:val="-11"/>
          <w:sz w:val="28"/>
          <w:szCs w:val="28"/>
        </w:rPr>
        <w:t xml:space="preserve"> </w:t>
      </w:r>
      <w:r>
        <w:rPr>
          <w:rFonts w:ascii="Times New Roman" w:hAnsi="Times New Roman" w:cs="Times New Roman"/>
          <w:sz w:val="28"/>
          <w:szCs w:val="28"/>
        </w:rPr>
        <w:t>кровь</w:t>
      </w:r>
      <w:r>
        <w:rPr>
          <w:rFonts w:ascii="Times New Roman" w:hAnsi="Times New Roman" w:cs="Times New Roman"/>
          <w:spacing w:val="-11"/>
          <w:sz w:val="28"/>
          <w:szCs w:val="28"/>
        </w:rPr>
        <w:t xml:space="preserve"> </w:t>
      </w:r>
      <w:r>
        <w:rPr>
          <w:rFonts w:ascii="Times New Roman" w:hAnsi="Times New Roman" w:cs="Times New Roman"/>
          <w:sz w:val="28"/>
          <w:szCs w:val="28"/>
        </w:rPr>
        <w:t>и с ней разносятся по всему организму – для хранения или использования.</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Непереваренные</w:t>
      </w:r>
      <w:r>
        <w:rPr>
          <w:rFonts w:ascii="Times New Roman" w:hAnsi="Times New Roman" w:cs="Times New Roman"/>
          <w:spacing w:val="-8"/>
          <w:sz w:val="28"/>
          <w:szCs w:val="28"/>
        </w:rPr>
        <w:t xml:space="preserve"> </w:t>
      </w:r>
      <w:r>
        <w:rPr>
          <w:rFonts w:ascii="Times New Roman" w:hAnsi="Times New Roman" w:cs="Times New Roman"/>
          <w:sz w:val="28"/>
          <w:szCs w:val="28"/>
        </w:rPr>
        <w:t>части</w:t>
      </w:r>
      <w:r>
        <w:rPr>
          <w:rFonts w:ascii="Times New Roman" w:hAnsi="Times New Roman" w:cs="Times New Roman"/>
          <w:spacing w:val="-9"/>
          <w:sz w:val="28"/>
          <w:szCs w:val="28"/>
        </w:rPr>
        <w:t xml:space="preserve"> </w:t>
      </w:r>
      <w:r>
        <w:rPr>
          <w:rFonts w:ascii="Times New Roman" w:hAnsi="Times New Roman" w:cs="Times New Roman"/>
          <w:sz w:val="28"/>
          <w:szCs w:val="28"/>
        </w:rPr>
        <w:t>пищи</w:t>
      </w:r>
      <w:r>
        <w:rPr>
          <w:rFonts w:ascii="Times New Roman" w:hAnsi="Times New Roman" w:cs="Times New Roman"/>
          <w:spacing w:val="-9"/>
          <w:sz w:val="28"/>
          <w:szCs w:val="28"/>
        </w:rPr>
        <w:t xml:space="preserve"> </w:t>
      </w:r>
      <w:r>
        <w:rPr>
          <w:rFonts w:ascii="Times New Roman" w:hAnsi="Times New Roman" w:cs="Times New Roman"/>
          <w:sz w:val="28"/>
          <w:szCs w:val="28"/>
        </w:rPr>
        <w:t>поступают</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11"/>
          <w:sz w:val="28"/>
          <w:szCs w:val="28"/>
        </w:rPr>
        <w:t xml:space="preserve"> </w:t>
      </w:r>
      <w:r>
        <w:rPr>
          <w:rFonts w:ascii="Times New Roman" w:hAnsi="Times New Roman" w:cs="Times New Roman"/>
          <w:sz w:val="28"/>
          <w:szCs w:val="28"/>
        </w:rPr>
        <w:t>толстый</w:t>
      </w:r>
      <w:r>
        <w:rPr>
          <w:rFonts w:ascii="Times New Roman" w:hAnsi="Times New Roman" w:cs="Times New Roman"/>
          <w:spacing w:val="-9"/>
          <w:sz w:val="28"/>
          <w:szCs w:val="28"/>
        </w:rPr>
        <w:t xml:space="preserve"> </w:t>
      </w:r>
      <w:r>
        <w:rPr>
          <w:rFonts w:ascii="Times New Roman" w:hAnsi="Times New Roman" w:cs="Times New Roman"/>
          <w:sz w:val="28"/>
          <w:szCs w:val="28"/>
        </w:rPr>
        <w:t>кишечник,</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11"/>
          <w:sz w:val="28"/>
          <w:szCs w:val="28"/>
        </w:rPr>
        <w:t xml:space="preserve"> </w:t>
      </w:r>
      <w:r>
        <w:rPr>
          <w:rFonts w:ascii="Times New Roman" w:hAnsi="Times New Roman" w:cs="Times New Roman"/>
          <w:sz w:val="28"/>
          <w:szCs w:val="28"/>
        </w:rPr>
        <w:t>котором</w:t>
      </w:r>
      <w:r>
        <w:rPr>
          <w:rFonts w:ascii="Times New Roman" w:hAnsi="Times New Roman" w:cs="Times New Roman"/>
          <w:spacing w:val="-8"/>
          <w:sz w:val="28"/>
          <w:szCs w:val="28"/>
        </w:rPr>
        <w:t xml:space="preserve"> </w:t>
      </w:r>
      <w:r>
        <w:rPr>
          <w:rFonts w:ascii="Times New Roman" w:hAnsi="Times New Roman" w:cs="Times New Roman"/>
          <w:sz w:val="28"/>
          <w:szCs w:val="28"/>
        </w:rPr>
        <w:t>происходит всасывание воды и некоторых витаминов. После этого отходы пищеварения формируются в каловые массы и удаляются через прямую кишку.</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4"/>
        <w:spacing w:line="360" w:lineRule="auto"/>
        <w:ind w:leftChars="600" w:left="1320" w:rightChars="320" w:right="704" w:firstLineChars="392" w:firstLine="1102"/>
        <w:rPr>
          <w:rFonts w:ascii="Times New Roman" w:hAnsi="Times New Roman" w:cs="Times New Roman"/>
          <w:sz w:val="28"/>
          <w:szCs w:val="28"/>
        </w:rPr>
      </w:pPr>
      <w:bookmarkStart w:id="172" w:name="_bookmark85"/>
      <w:bookmarkStart w:id="173" w:name="1.2.ПИРАМИДА_ПИТАНИЯ"/>
      <w:bookmarkEnd w:id="172"/>
      <w:bookmarkEnd w:id="173"/>
      <w:r>
        <w:rPr>
          <w:rFonts w:ascii="Times New Roman" w:hAnsi="Times New Roman" w:cs="Times New Roman"/>
          <w:sz w:val="28"/>
          <w:szCs w:val="28"/>
        </w:rPr>
        <w:lastRenderedPageBreak/>
        <w:t>1.2.ПИРАМИДА</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ПИТАНИЯ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6"/>
        <w:numPr>
          <w:ilvl w:val="0"/>
          <w:numId w:val="52"/>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Сладости</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pacing w:val="-4"/>
          <w:sz w:val="28"/>
          <w:szCs w:val="28"/>
        </w:rPr>
        <w:t>жиры.</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pacing w:val="-4"/>
          <w:sz w:val="28"/>
          <w:szCs w:val="28"/>
        </w:rPr>
        <w:t xml:space="preserve"> </w:t>
      </w:r>
      <w:r>
        <w:rPr>
          <w:rFonts w:ascii="Times New Roman" w:hAnsi="Times New Roman" w:cs="Times New Roman"/>
          <w:sz w:val="28"/>
          <w:szCs w:val="28"/>
        </w:rPr>
        <w:t>умеренном</w:t>
      </w:r>
      <w:r>
        <w:rPr>
          <w:rFonts w:ascii="Times New Roman" w:hAnsi="Times New Roman" w:cs="Times New Roman"/>
          <w:spacing w:val="-6"/>
          <w:sz w:val="28"/>
          <w:szCs w:val="28"/>
        </w:rPr>
        <w:t xml:space="preserve"> </w:t>
      </w:r>
      <w:r>
        <w:rPr>
          <w:rFonts w:ascii="Times New Roman" w:hAnsi="Times New Roman" w:cs="Times New Roman"/>
          <w:sz w:val="28"/>
          <w:szCs w:val="28"/>
        </w:rPr>
        <w:t>потреблении</w:t>
      </w:r>
      <w:r>
        <w:rPr>
          <w:rFonts w:ascii="Times New Roman" w:hAnsi="Times New Roman" w:cs="Times New Roman"/>
          <w:spacing w:val="-4"/>
          <w:sz w:val="28"/>
          <w:szCs w:val="28"/>
        </w:rPr>
        <w:t xml:space="preserve"> </w:t>
      </w:r>
      <w:r>
        <w:rPr>
          <w:rFonts w:ascii="Times New Roman" w:hAnsi="Times New Roman" w:cs="Times New Roman"/>
          <w:sz w:val="28"/>
          <w:szCs w:val="28"/>
        </w:rPr>
        <w:t>могут</w:t>
      </w:r>
      <w:r>
        <w:rPr>
          <w:rFonts w:ascii="Times New Roman" w:hAnsi="Times New Roman" w:cs="Times New Roman"/>
          <w:spacing w:val="-4"/>
          <w:sz w:val="28"/>
          <w:szCs w:val="28"/>
        </w:rPr>
        <w:t xml:space="preserve"> </w:t>
      </w:r>
      <w:r>
        <w:rPr>
          <w:rFonts w:ascii="Times New Roman" w:hAnsi="Times New Roman" w:cs="Times New Roman"/>
          <w:sz w:val="28"/>
          <w:szCs w:val="28"/>
        </w:rPr>
        <w:t>стать</w:t>
      </w:r>
      <w:r>
        <w:rPr>
          <w:rFonts w:ascii="Times New Roman" w:hAnsi="Times New Roman" w:cs="Times New Roman"/>
          <w:spacing w:val="-7"/>
          <w:sz w:val="28"/>
          <w:szCs w:val="28"/>
        </w:rPr>
        <w:t xml:space="preserve"> </w:t>
      </w:r>
      <w:r>
        <w:rPr>
          <w:rFonts w:ascii="Times New Roman" w:hAnsi="Times New Roman" w:cs="Times New Roman"/>
          <w:sz w:val="28"/>
          <w:szCs w:val="28"/>
        </w:rPr>
        <w:t>частью</w:t>
      </w:r>
      <w:r>
        <w:rPr>
          <w:rFonts w:ascii="Times New Roman" w:hAnsi="Times New Roman" w:cs="Times New Roman"/>
          <w:spacing w:val="-4"/>
          <w:sz w:val="28"/>
          <w:szCs w:val="28"/>
        </w:rPr>
        <w:t xml:space="preserve"> </w:t>
      </w:r>
      <w:r>
        <w:rPr>
          <w:rFonts w:ascii="Times New Roman" w:hAnsi="Times New Roman" w:cs="Times New Roman"/>
          <w:sz w:val="28"/>
          <w:szCs w:val="28"/>
        </w:rPr>
        <w:t>здоровой</w:t>
      </w:r>
      <w:r>
        <w:rPr>
          <w:rFonts w:ascii="Times New Roman" w:hAnsi="Times New Roman" w:cs="Times New Roman"/>
          <w:spacing w:val="40"/>
          <w:sz w:val="28"/>
          <w:szCs w:val="28"/>
        </w:rPr>
        <w:t xml:space="preserve"> </w:t>
      </w:r>
      <w:r>
        <w:rPr>
          <w:rFonts w:ascii="Times New Roman" w:hAnsi="Times New Roman" w:cs="Times New Roman"/>
          <w:sz w:val="28"/>
          <w:szCs w:val="28"/>
        </w:rPr>
        <w:t>сбалансирова</w:t>
      </w:r>
      <w:proofErr w:type="gramStart"/>
      <w:r>
        <w:rPr>
          <w:rFonts w:ascii="Times New Roman" w:hAnsi="Times New Roman" w:cs="Times New Roman"/>
          <w:sz w:val="28"/>
          <w:szCs w:val="28"/>
        </w:rPr>
        <w:t>н-</w:t>
      </w:r>
      <w:proofErr w:type="gramEnd"/>
      <w:r>
        <w:rPr>
          <w:rFonts w:ascii="Times New Roman" w:hAnsi="Times New Roman" w:cs="Times New Roman"/>
          <w:spacing w:val="40"/>
          <w:sz w:val="28"/>
          <w:szCs w:val="28"/>
        </w:rPr>
        <w:t xml:space="preserve"> </w:t>
      </w:r>
      <w:r>
        <w:rPr>
          <w:rFonts w:ascii="Times New Roman" w:hAnsi="Times New Roman" w:cs="Times New Roman"/>
          <w:sz w:val="28"/>
          <w:szCs w:val="28"/>
        </w:rPr>
        <w:t xml:space="preserve">ной </w:t>
      </w:r>
      <w:r>
        <w:rPr>
          <w:rFonts w:ascii="Times New Roman" w:hAnsi="Times New Roman" w:cs="Times New Roman"/>
          <w:spacing w:val="-2"/>
          <w:sz w:val="28"/>
          <w:szCs w:val="28"/>
        </w:rPr>
        <w:t>диеты.</w:t>
      </w:r>
    </w:p>
    <w:p w:rsidR="004F4631" w:rsidRDefault="00B2776B" w:rsidP="00B2776B">
      <w:pPr>
        <w:pStyle w:val="a6"/>
        <w:numPr>
          <w:ilvl w:val="0"/>
          <w:numId w:val="52"/>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Молочные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продукты.</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Содержат</w:t>
      </w:r>
      <w:r>
        <w:rPr>
          <w:rFonts w:ascii="Times New Roman" w:hAnsi="Times New Roman" w:cs="Times New Roman"/>
          <w:spacing w:val="-9"/>
          <w:sz w:val="28"/>
          <w:szCs w:val="28"/>
        </w:rPr>
        <w:t xml:space="preserve"> </w:t>
      </w:r>
      <w:r>
        <w:rPr>
          <w:rFonts w:ascii="Times New Roman" w:hAnsi="Times New Roman" w:cs="Times New Roman"/>
          <w:sz w:val="28"/>
          <w:szCs w:val="28"/>
        </w:rPr>
        <w:t>кальций</w:t>
      </w:r>
      <w:r>
        <w:rPr>
          <w:rFonts w:ascii="Times New Roman" w:hAnsi="Times New Roman" w:cs="Times New Roman"/>
          <w:spacing w:val="-9"/>
          <w:sz w:val="28"/>
          <w:szCs w:val="28"/>
        </w:rPr>
        <w:t xml:space="preserve"> </w:t>
      </w:r>
      <w:r>
        <w:rPr>
          <w:rFonts w:ascii="Times New Roman" w:hAnsi="Times New Roman" w:cs="Times New Roman"/>
          <w:sz w:val="28"/>
          <w:szCs w:val="28"/>
        </w:rPr>
        <w:t>нужный</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9"/>
          <w:sz w:val="28"/>
          <w:szCs w:val="28"/>
        </w:rPr>
        <w:t xml:space="preserve"> </w:t>
      </w:r>
      <w:r>
        <w:rPr>
          <w:rFonts w:ascii="Times New Roman" w:hAnsi="Times New Roman" w:cs="Times New Roman"/>
          <w:sz w:val="28"/>
          <w:szCs w:val="28"/>
        </w:rPr>
        <w:t>зубов</w:t>
      </w:r>
      <w:r>
        <w:rPr>
          <w:rFonts w:ascii="Times New Roman" w:hAnsi="Times New Roman" w:cs="Times New Roman"/>
          <w:spacing w:val="-7"/>
          <w:sz w:val="28"/>
          <w:szCs w:val="28"/>
        </w:rPr>
        <w:t xml:space="preserve"> </w:t>
      </w:r>
      <w:r>
        <w:rPr>
          <w:rFonts w:ascii="Times New Roman" w:hAnsi="Times New Roman" w:cs="Times New Roman"/>
          <w:sz w:val="28"/>
          <w:szCs w:val="28"/>
        </w:rPr>
        <w:t>и</w:t>
      </w:r>
      <w:r>
        <w:rPr>
          <w:rFonts w:ascii="Times New Roman" w:hAnsi="Times New Roman" w:cs="Times New Roman"/>
          <w:spacing w:val="-9"/>
          <w:sz w:val="28"/>
          <w:szCs w:val="28"/>
        </w:rPr>
        <w:t xml:space="preserve"> </w:t>
      </w:r>
      <w:r>
        <w:rPr>
          <w:rFonts w:ascii="Times New Roman" w:hAnsi="Times New Roman" w:cs="Times New Roman"/>
          <w:sz w:val="28"/>
          <w:szCs w:val="28"/>
        </w:rPr>
        <w:t>костей,</w:t>
      </w:r>
      <w:r>
        <w:rPr>
          <w:rFonts w:ascii="Times New Roman" w:hAnsi="Times New Roman" w:cs="Times New Roman"/>
          <w:spacing w:val="-9"/>
          <w:sz w:val="28"/>
          <w:szCs w:val="28"/>
        </w:rPr>
        <w:t xml:space="preserve"> </w:t>
      </w:r>
      <w:r>
        <w:rPr>
          <w:rFonts w:ascii="Times New Roman" w:hAnsi="Times New Roman" w:cs="Times New Roman"/>
          <w:sz w:val="28"/>
          <w:szCs w:val="28"/>
        </w:rPr>
        <w:t>а</w:t>
      </w:r>
      <w:r>
        <w:rPr>
          <w:rFonts w:ascii="Times New Roman" w:hAnsi="Times New Roman" w:cs="Times New Roman"/>
          <w:spacing w:val="-10"/>
          <w:sz w:val="28"/>
          <w:szCs w:val="28"/>
        </w:rPr>
        <w:t xml:space="preserve"> </w:t>
      </w:r>
      <w:r>
        <w:rPr>
          <w:rFonts w:ascii="Times New Roman" w:hAnsi="Times New Roman" w:cs="Times New Roman"/>
          <w:sz w:val="28"/>
          <w:szCs w:val="28"/>
        </w:rPr>
        <w:t>так</w:t>
      </w:r>
      <w:r>
        <w:rPr>
          <w:rFonts w:ascii="Times New Roman" w:hAnsi="Times New Roman" w:cs="Times New Roman"/>
          <w:spacing w:val="-8"/>
          <w:sz w:val="28"/>
          <w:szCs w:val="28"/>
        </w:rPr>
        <w:t xml:space="preserve"> </w:t>
      </w:r>
      <w:r>
        <w:rPr>
          <w:rFonts w:ascii="Times New Roman" w:hAnsi="Times New Roman" w:cs="Times New Roman"/>
          <w:sz w:val="28"/>
          <w:szCs w:val="28"/>
        </w:rPr>
        <w:t>же</w:t>
      </w:r>
      <w:r>
        <w:rPr>
          <w:rFonts w:ascii="Times New Roman" w:hAnsi="Times New Roman" w:cs="Times New Roman"/>
          <w:spacing w:val="-8"/>
          <w:sz w:val="28"/>
          <w:szCs w:val="28"/>
        </w:rPr>
        <w:t xml:space="preserve"> </w:t>
      </w:r>
      <w:r>
        <w:rPr>
          <w:rFonts w:ascii="Times New Roman" w:hAnsi="Times New Roman" w:cs="Times New Roman"/>
          <w:sz w:val="28"/>
          <w:szCs w:val="28"/>
        </w:rPr>
        <w:t>белки</w:t>
      </w:r>
      <w:r>
        <w:rPr>
          <w:rFonts w:ascii="Times New Roman" w:hAnsi="Times New Roman" w:cs="Times New Roman"/>
          <w:spacing w:val="-9"/>
          <w:sz w:val="28"/>
          <w:szCs w:val="28"/>
        </w:rPr>
        <w:t xml:space="preserve"> </w:t>
      </w:r>
      <w:r>
        <w:rPr>
          <w:rFonts w:ascii="Times New Roman" w:hAnsi="Times New Roman" w:cs="Times New Roman"/>
          <w:sz w:val="28"/>
          <w:szCs w:val="28"/>
        </w:rPr>
        <w:t>и</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витамины.</w:t>
      </w:r>
    </w:p>
    <w:p w:rsidR="004F4631" w:rsidRDefault="00B2776B" w:rsidP="00B2776B">
      <w:pPr>
        <w:pStyle w:val="a6"/>
        <w:numPr>
          <w:ilvl w:val="0"/>
          <w:numId w:val="52"/>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Мясо,</w:t>
      </w:r>
      <w:r>
        <w:rPr>
          <w:rFonts w:ascii="Times New Roman" w:hAnsi="Times New Roman" w:cs="Times New Roman"/>
          <w:spacing w:val="-4"/>
          <w:sz w:val="28"/>
          <w:szCs w:val="28"/>
        </w:rPr>
        <w:t xml:space="preserve"> </w:t>
      </w:r>
      <w:r>
        <w:rPr>
          <w:rFonts w:ascii="Times New Roman" w:hAnsi="Times New Roman" w:cs="Times New Roman"/>
          <w:sz w:val="28"/>
          <w:szCs w:val="28"/>
        </w:rPr>
        <w:t>птица,</w:t>
      </w:r>
      <w:r>
        <w:rPr>
          <w:rFonts w:ascii="Times New Roman" w:hAnsi="Times New Roman" w:cs="Times New Roman"/>
          <w:spacing w:val="-4"/>
          <w:sz w:val="28"/>
          <w:szCs w:val="28"/>
        </w:rPr>
        <w:t xml:space="preserve"> рыба.</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Богаты</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железом,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цинком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витаминами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группы</w:t>
      </w:r>
      <w:r>
        <w:rPr>
          <w:rFonts w:ascii="Times New Roman" w:hAnsi="Times New Roman" w:cs="Times New Roman"/>
          <w:spacing w:val="-4"/>
          <w:sz w:val="28"/>
          <w:szCs w:val="28"/>
        </w:rPr>
        <w:t xml:space="preserve"> </w:t>
      </w:r>
      <w:r>
        <w:rPr>
          <w:rFonts w:ascii="Times New Roman" w:hAnsi="Times New Roman" w:cs="Times New Roman"/>
          <w:spacing w:val="-5"/>
          <w:sz w:val="28"/>
          <w:szCs w:val="28"/>
        </w:rPr>
        <w:t>В.</w:t>
      </w:r>
    </w:p>
    <w:p w:rsidR="004F4631" w:rsidRDefault="00B2776B" w:rsidP="00B2776B">
      <w:pPr>
        <w:pStyle w:val="a6"/>
        <w:numPr>
          <w:ilvl w:val="0"/>
          <w:numId w:val="52"/>
        </w:numPr>
        <w:tabs>
          <w:tab w:val="left" w:pos="15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Хлеб,</w:t>
      </w:r>
      <w:r>
        <w:rPr>
          <w:rFonts w:ascii="Times New Roman" w:hAnsi="Times New Roman" w:cs="Times New Roman"/>
          <w:spacing w:val="-7"/>
          <w:sz w:val="28"/>
          <w:szCs w:val="28"/>
        </w:rPr>
        <w:t xml:space="preserve"> </w:t>
      </w:r>
      <w:r>
        <w:rPr>
          <w:rFonts w:ascii="Times New Roman" w:hAnsi="Times New Roman" w:cs="Times New Roman"/>
          <w:sz w:val="28"/>
          <w:szCs w:val="28"/>
        </w:rPr>
        <w:t>крупы</w:t>
      </w:r>
      <w:r>
        <w:rPr>
          <w:rFonts w:ascii="Times New Roman" w:hAnsi="Times New Roman" w:cs="Times New Roman"/>
          <w:spacing w:val="-6"/>
          <w:sz w:val="28"/>
          <w:szCs w:val="28"/>
        </w:rPr>
        <w:t xml:space="preserve"> </w:t>
      </w:r>
      <w:r>
        <w:rPr>
          <w:rFonts w:ascii="Times New Roman" w:hAnsi="Times New Roman" w:cs="Times New Roman"/>
          <w:sz w:val="28"/>
          <w:szCs w:val="28"/>
        </w:rPr>
        <w:t>и</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картофель.</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Богаты</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железом,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цинком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витаминами</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группы</w:t>
      </w:r>
      <w:r>
        <w:rPr>
          <w:rFonts w:ascii="Times New Roman" w:hAnsi="Times New Roman" w:cs="Times New Roman"/>
          <w:spacing w:val="-4"/>
          <w:sz w:val="28"/>
          <w:szCs w:val="28"/>
        </w:rPr>
        <w:t xml:space="preserve"> </w:t>
      </w:r>
      <w:r>
        <w:rPr>
          <w:rFonts w:ascii="Times New Roman" w:hAnsi="Times New Roman" w:cs="Times New Roman"/>
          <w:spacing w:val="-5"/>
          <w:sz w:val="28"/>
          <w:szCs w:val="28"/>
        </w:rPr>
        <w:t>В.</w:t>
      </w:r>
    </w:p>
    <w:p w:rsidR="004F4631" w:rsidRDefault="00B2776B" w:rsidP="00B2776B">
      <w:pPr>
        <w:pStyle w:val="a6"/>
        <w:numPr>
          <w:ilvl w:val="0"/>
          <w:numId w:val="52"/>
        </w:numPr>
        <w:tabs>
          <w:tab w:val="left" w:pos="1556"/>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Овощи.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Они</w:t>
      </w:r>
      <w:r>
        <w:rPr>
          <w:rFonts w:ascii="Times New Roman" w:hAnsi="Times New Roman" w:cs="Times New Roman"/>
          <w:spacing w:val="-5"/>
          <w:sz w:val="28"/>
          <w:szCs w:val="28"/>
        </w:rPr>
        <w:t xml:space="preserve"> </w:t>
      </w:r>
      <w:r>
        <w:rPr>
          <w:rFonts w:ascii="Times New Roman" w:hAnsi="Times New Roman" w:cs="Times New Roman"/>
          <w:sz w:val="28"/>
          <w:szCs w:val="28"/>
        </w:rPr>
        <w:t>очень</w:t>
      </w:r>
      <w:r>
        <w:rPr>
          <w:rFonts w:ascii="Times New Roman" w:hAnsi="Times New Roman" w:cs="Times New Roman"/>
          <w:spacing w:val="-5"/>
          <w:sz w:val="28"/>
          <w:szCs w:val="28"/>
        </w:rPr>
        <w:t xml:space="preserve"> </w:t>
      </w:r>
      <w:r>
        <w:rPr>
          <w:rFonts w:ascii="Times New Roman" w:hAnsi="Times New Roman" w:cs="Times New Roman"/>
          <w:sz w:val="28"/>
          <w:szCs w:val="28"/>
        </w:rPr>
        <w:t>полезны,</w:t>
      </w:r>
      <w:r>
        <w:rPr>
          <w:rFonts w:ascii="Times New Roman" w:hAnsi="Times New Roman" w:cs="Times New Roman"/>
          <w:spacing w:val="-7"/>
          <w:sz w:val="28"/>
          <w:szCs w:val="28"/>
        </w:rPr>
        <w:t xml:space="preserve"> </w:t>
      </w:r>
      <w:r>
        <w:rPr>
          <w:rFonts w:ascii="Times New Roman" w:hAnsi="Times New Roman" w:cs="Times New Roman"/>
          <w:sz w:val="28"/>
          <w:szCs w:val="28"/>
        </w:rPr>
        <w:t>необходимо</w:t>
      </w:r>
      <w:r>
        <w:rPr>
          <w:rFonts w:ascii="Times New Roman" w:hAnsi="Times New Roman" w:cs="Times New Roman"/>
          <w:spacing w:val="-4"/>
          <w:sz w:val="28"/>
          <w:szCs w:val="28"/>
        </w:rPr>
        <w:t xml:space="preserve"> </w:t>
      </w:r>
      <w:r>
        <w:rPr>
          <w:rFonts w:ascii="Times New Roman" w:hAnsi="Times New Roman" w:cs="Times New Roman"/>
          <w:sz w:val="28"/>
          <w:szCs w:val="28"/>
        </w:rPr>
        <w:t>съедать</w:t>
      </w:r>
      <w:r>
        <w:rPr>
          <w:rFonts w:ascii="Times New Roman" w:hAnsi="Times New Roman" w:cs="Times New Roman"/>
          <w:spacing w:val="-4"/>
          <w:sz w:val="28"/>
          <w:szCs w:val="28"/>
        </w:rPr>
        <w:t xml:space="preserve"> </w:t>
      </w:r>
      <w:r>
        <w:rPr>
          <w:rFonts w:ascii="Times New Roman" w:hAnsi="Times New Roman" w:cs="Times New Roman"/>
          <w:sz w:val="28"/>
          <w:szCs w:val="28"/>
        </w:rPr>
        <w:t>5</w:t>
      </w:r>
      <w:r>
        <w:rPr>
          <w:rFonts w:ascii="Times New Roman" w:hAnsi="Times New Roman" w:cs="Times New Roman"/>
          <w:spacing w:val="-7"/>
          <w:sz w:val="28"/>
          <w:szCs w:val="28"/>
        </w:rPr>
        <w:t xml:space="preserve"> </w:t>
      </w:r>
      <w:r>
        <w:rPr>
          <w:rFonts w:ascii="Times New Roman" w:hAnsi="Times New Roman" w:cs="Times New Roman"/>
          <w:sz w:val="28"/>
          <w:szCs w:val="28"/>
        </w:rPr>
        <w:t>порций</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день.</w:t>
      </w:r>
    </w:p>
    <w:p w:rsidR="004F4631" w:rsidRDefault="00B2776B" w:rsidP="00B2776B">
      <w:pPr>
        <w:pStyle w:val="a6"/>
        <w:numPr>
          <w:ilvl w:val="0"/>
          <w:numId w:val="52"/>
        </w:numPr>
        <w:tabs>
          <w:tab w:val="left" w:pos="1556"/>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Фрукты.</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proofErr w:type="gramStart"/>
      <w:r>
        <w:rPr>
          <w:rFonts w:ascii="Times New Roman" w:hAnsi="Times New Roman" w:cs="Times New Roman"/>
          <w:sz w:val="28"/>
          <w:szCs w:val="28"/>
        </w:rPr>
        <w:t>Богаты</w:t>
      </w:r>
      <w:proofErr w:type="gramEnd"/>
      <w:r>
        <w:rPr>
          <w:rFonts w:ascii="Times New Roman" w:hAnsi="Times New Roman" w:cs="Times New Roman"/>
          <w:spacing w:val="-16"/>
          <w:sz w:val="28"/>
          <w:szCs w:val="28"/>
        </w:rPr>
        <w:t xml:space="preserve"> </w:t>
      </w:r>
      <w:r>
        <w:rPr>
          <w:rFonts w:ascii="Times New Roman" w:hAnsi="Times New Roman" w:cs="Times New Roman"/>
          <w:sz w:val="28"/>
          <w:szCs w:val="28"/>
        </w:rPr>
        <w:t>витаминами,</w:t>
      </w:r>
      <w:r>
        <w:rPr>
          <w:rFonts w:ascii="Times New Roman" w:hAnsi="Times New Roman" w:cs="Times New Roman"/>
          <w:spacing w:val="-16"/>
          <w:sz w:val="28"/>
          <w:szCs w:val="28"/>
        </w:rPr>
        <w:t xml:space="preserve"> </w:t>
      </w:r>
      <w:r>
        <w:rPr>
          <w:rFonts w:ascii="Times New Roman" w:hAnsi="Times New Roman" w:cs="Times New Roman"/>
          <w:sz w:val="28"/>
          <w:szCs w:val="28"/>
        </w:rPr>
        <w:t>минеральными</w:t>
      </w:r>
      <w:r>
        <w:rPr>
          <w:rFonts w:ascii="Times New Roman" w:hAnsi="Times New Roman" w:cs="Times New Roman"/>
          <w:spacing w:val="-16"/>
          <w:sz w:val="28"/>
          <w:szCs w:val="28"/>
        </w:rPr>
        <w:t xml:space="preserve"> </w:t>
      </w:r>
      <w:r>
        <w:rPr>
          <w:rFonts w:ascii="Times New Roman" w:hAnsi="Times New Roman" w:cs="Times New Roman"/>
          <w:sz w:val="28"/>
          <w:szCs w:val="28"/>
        </w:rPr>
        <w:t>и</w:t>
      </w:r>
      <w:r>
        <w:rPr>
          <w:rFonts w:ascii="Times New Roman" w:hAnsi="Times New Roman" w:cs="Times New Roman"/>
          <w:spacing w:val="-16"/>
          <w:sz w:val="28"/>
          <w:szCs w:val="28"/>
        </w:rPr>
        <w:t xml:space="preserve"> </w:t>
      </w:r>
      <w:r>
        <w:rPr>
          <w:rFonts w:ascii="Times New Roman" w:hAnsi="Times New Roman" w:cs="Times New Roman"/>
          <w:sz w:val="28"/>
          <w:szCs w:val="28"/>
        </w:rPr>
        <w:t>биологическими</w:t>
      </w:r>
      <w:r>
        <w:rPr>
          <w:rFonts w:ascii="Times New Roman" w:hAnsi="Times New Roman" w:cs="Times New Roman"/>
          <w:spacing w:val="-16"/>
          <w:sz w:val="28"/>
          <w:szCs w:val="28"/>
        </w:rPr>
        <w:t xml:space="preserve"> </w:t>
      </w:r>
      <w:r>
        <w:rPr>
          <w:rFonts w:ascii="Times New Roman" w:hAnsi="Times New Roman" w:cs="Times New Roman"/>
          <w:sz w:val="28"/>
          <w:szCs w:val="28"/>
        </w:rPr>
        <w:t>активными</w:t>
      </w:r>
      <w:r>
        <w:rPr>
          <w:rFonts w:ascii="Times New Roman" w:hAnsi="Times New Roman" w:cs="Times New Roman"/>
          <w:spacing w:val="28"/>
          <w:sz w:val="28"/>
          <w:szCs w:val="28"/>
        </w:rPr>
        <w:t xml:space="preserve"> </w:t>
      </w:r>
      <w:r>
        <w:rPr>
          <w:rFonts w:ascii="Times New Roman" w:hAnsi="Times New Roman" w:cs="Times New Roman"/>
          <w:spacing w:val="-2"/>
          <w:sz w:val="28"/>
          <w:szCs w:val="28"/>
        </w:rPr>
        <w:t>веществами.</w:t>
      </w:r>
    </w:p>
    <w:p w:rsidR="004F4631" w:rsidRDefault="00B2776B" w:rsidP="00B2776B">
      <w:pPr>
        <w:pStyle w:val="a6"/>
        <w:numPr>
          <w:ilvl w:val="0"/>
          <w:numId w:val="52"/>
        </w:numPr>
        <w:tabs>
          <w:tab w:val="left" w:pos="1556"/>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Напитки.</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Взрослому</w:t>
      </w:r>
      <w:r>
        <w:rPr>
          <w:rFonts w:ascii="Times New Roman" w:hAnsi="Times New Roman" w:cs="Times New Roman"/>
          <w:spacing w:val="-9"/>
          <w:sz w:val="28"/>
          <w:szCs w:val="28"/>
        </w:rPr>
        <w:t xml:space="preserve"> </w:t>
      </w:r>
      <w:r>
        <w:rPr>
          <w:rFonts w:ascii="Times New Roman" w:hAnsi="Times New Roman" w:cs="Times New Roman"/>
          <w:sz w:val="28"/>
          <w:szCs w:val="28"/>
        </w:rPr>
        <w:t>человеку</w:t>
      </w:r>
      <w:r>
        <w:rPr>
          <w:rFonts w:ascii="Times New Roman" w:hAnsi="Times New Roman" w:cs="Times New Roman"/>
          <w:spacing w:val="-12"/>
          <w:sz w:val="28"/>
          <w:szCs w:val="28"/>
        </w:rPr>
        <w:t xml:space="preserve"> </w:t>
      </w:r>
      <w:r>
        <w:rPr>
          <w:rFonts w:ascii="Times New Roman" w:hAnsi="Times New Roman" w:cs="Times New Roman"/>
          <w:sz w:val="28"/>
          <w:szCs w:val="28"/>
        </w:rPr>
        <w:t>требуется</w:t>
      </w:r>
      <w:r>
        <w:rPr>
          <w:rFonts w:ascii="Times New Roman" w:hAnsi="Times New Roman" w:cs="Times New Roman"/>
          <w:spacing w:val="-7"/>
          <w:sz w:val="28"/>
          <w:szCs w:val="28"/>
        </w:rPr>
        <w:t xml:space="preserve"> </w:t>
      </w:r>
      <w:r>
        <w:rPr>
          <w:rFonts w:ascii="Times New Roman" w:hAnsi="Times New Roman" w:cs="Times New Roman"/>
          <w:sz w:val="28"/>
          <w:szCs w:val="28"/>
        </w:rPr>
        <w:t>не</w:t>
      </w:r>
      <w:r>
        <w:rPr>
          <w:rFonts w:ascii="Times New Roman" w:hAnsi="Times New Roman" w:cs="Times New Roman"/>
          <w:spacing w:val="-6"/>
          <w:sz w:val="28"/>
          <w:szCs w:val="28"/>
        </w:rPr>
        <w:t xml:space="preserve"> </w:t>
      </w:r>
      <w:r>
        <w:rPr>
          <w:rFonts w:ascii="Times New Roman" w:hAnsi="Times New Roman" w:cs="Times New Roman"/>
          <w:sz w:val="28"/>
          <w:szCs w:val="28"/>
        </w:rPr>
        <w:t>менее</w:t>
      </w:r>
      <w:r>
        <w:rPr>
          <w:rFonts w:ascii="Times New Roman" w:hAnsi="Times New Roman" w:cs="Times New Roman"/>
          <w:spacing w:val="-6"/>
          <w:sz w:val="28"/>
          <w:szCs w:val="28"/>
        </w:rPr>
        <w:t xml:space="preserve"> </w:t>
      </w:r>
      <w:r>
        <w:rPr>
          <w:rFonts w:ascii="Times New Roman" w:hAnsi="Times New Roman" w:cs="Times New Roman"/>
          <w:sz w:val="28"/>
          <w:szCs w:val="28"/>
        </w:rPr>
        <w:t>1,5</w:t>
      </w:r>
      <w:r>
        <w:rPr>
          <w:rFonts w:ascii="Times New Roman" w:hAnsi="Times New Roman" w:cs="Times New Roman"/>
          <w:spacing w:val="-7"/>
          <w:sz w:val="28"/>
          <w:szCs w:val="28"/>
        </w:rPr>
        <w:t xml:space="preserve"> </w:t>
      </w:r>
      <w:r>
        <w:rPr>
          <w:rFonts w:ascii="Times New Roman" w:hAnsi="Times New Roman" w:cs="Times New Roman"/>
          <w:sz w:val="28"/>
          <w:szCs w:val="28"/>
        </w:rPr>
        <w:t>л</w:t>
      </w:r>
      <w:r>
        <w:rPr>
          <w:rFonts w:ascii="Times New Roman" w:hAnsi="Times New Roman" w:cs="Times New Roman"/>
          <w:spacing w:val="-8"/>
          <w:sz w:val="28"/>
          <w:szCs w:val="28"/>
        </w:rPr>
        <w:t xml:space="preserve"> </w:t>
      </w:r>
      <w:r>
        <w:rPr>
          <w:rFonts w:ascii="Times New Roman" w:hAnsi="Times New Roman" w:cs="Times New Roman"/>
          <w:sz w:val="28"/>
          <w:szCs w:val="28"/>
        </w:rPr>
        <w:t>жидкости</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день.</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0" distR="0" simplePos="0" relativeHeight="251676160" behindDoc="1" locked="0" layoutInCell="1" allowOverlap="1">
            <wp:simplePos x="0" y="0"/>
            <wp:positionH relativeFrom="page">
              <wp:posOffset>1010920</wp:posOffset>
            </wp:positionH>
            <wp:positionV relativeFrom="paragraph">
              <wp:posOffset>207010</wp:posOffset>
            </wp:positionV>
            <wp:extent cx="4580255" cy="3216275"/>
            <wp:effectExtent l="0" t="0" r="0" b="0"/>
            <wp:wrapTopAndBottom/>
            <wp:docPr id="51" name="Image 51" descr="145.jpg"/>
            <wp:cNvGraphicFramePr/>
            <a:graphic xmlns:a="http://schemas.openxmlformats.org/drawingml/2006/main">
              <a:graphicData uri="http://schemas.openxmlformats.org/drawingml/2006/picture">
                <pic:pic xmlns:pic="http://schemas.openxmlformats.org/drawingml/2006/picture">
                  <pic:nvPicPr>
                    <pic:cNvPr id="51" name="Image 51" descr="145.jpg"/>
                    <pic:cNvPicPr/>
                  </pic:nvPicPr>
                  <pic:blipFill>
                    <a:blip r:embed="rId73" cstate="print"/>
                    <a:stretch>
                      <a:fillRect/>
                    </a:stretch>
                  </pic:blipFill>
                  <pic:spPr>
                    <a:xfrm>
                      <a:off x="0" y="0"/>
                      <a:ext cx="4580447" cy="3216402"/>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numPr>
          <w:ilvl w:val="0"/>
          <w:numId w:val="51"/>
        </w:numPr>
        <w:tabs>
          <w:tab w:val="left" w:pos="1481"/>
        </w:tabs>
        <w:spacing w:line="360" w:lineRule="auto"/>
        <w:ind w:leftChars="600" w:left="1320" w:rightChars="320" w:right="704" w:firstLineChars="392" w:firstLine="1102"/>
        <w:jc w:val="left"/>
        <w:rPr>
          <w:rFonts w:ascii="Times New Roman" w:hAnsi="Times New Roman" w:cs="Times New Roman"/>
          <w:sz w:val="28"/>
          <w:szCs w:val="28"/>
        </w:rPr>
      </w:pPr>
      <w:bookmarkStart w:id="174" w:name="2.НОРМЫ_ПИТАНИЯ"/>
      <w:bookmarkStart w:id="175" w:name="_bookmark86"/>
      <w:bookmarkEnd w:id="174"/>
      <w:bookmarkEnd w:id="175"/>
      <w:r>
        <w:rPr>
          <w:rFonts w:ascii="Times New Roman" w:hAnsi="Times New Roman" w:cs="Times New Roman"/>
          <w:sz w:val="28"/>
          <w:szCs w:val="28"/>
        </w:rPr>
        <w:lastRenderedPageBreak/>
        <w:t>НОРМЫ</w:t>
      </w:r>
      <w:r>
        <w:rPr>
          <w:rFonts w:ascii="Times New Roman" w:hAnsi="Times New Roman" w:cs="Times New Roman"/>
          <w:spacing w:val="-2"/>
          <w:sz w:val="28"/>
          <w:szCs w:val="28"/>
        </w:rPr>
        <w:t xml:space="preserve"> ПИТАНИЯ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Нормы питания</w:t>
      </w:r>
      <w:r>
        <w:rPr>
          <w:rFonts w:ascii="Times New Roman" w:hAnsi="Times New Roman" w:cs="Times New Roman"/>
          <w:spacing w:val="-1"/>
          <w:sz w:val="28"/>
          <w:szCs w:val="28"/>
        </w:rPr>
        <w:t xml:space="preserve"> </w:t>
      </w:r>
      <w:r>
        <w:rPr>
          <w:rFonts w:ascii="Times New Roman" w:hAnsi="Times New Roman" w:cs="Times New Roman"/>
          <w:sz w:val="28"/>
          <w:szCs w:val="28"/>
        </w:rPr>
        <w:t>– это научно обоснованные нормы питания, полностью покрывающие потребности организма человека в энергии и обеспечивающие его всеми необходимыми пищевыми веществами в достаточных количествах и в оптимальных (сбалансированных) соотношениях.</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Физиологические нормы питания не являются постоянными и периодически уточняются</w:t>
      </w:r>
      <w:r>
        <w:rPr>
          <w:rFonts w:ascii="Times New Roman" w:hAnsi="Times New Roman" w:cs="Times New Roman"/>
          <w:spacing w:val="40"/>
          <w:sz w:val="28"/>
          <w:szCs w:val="28"/>
        </w:rPr>
        <w:t xml:space="preserve"> </w:t>
      </w:r>
      <w:r>
        <w:rPr>
          <w:rFonts w:ascii="Times New Roman" w:hAnsi="Times New Roman" w:cs="Times New Roman"/>
          <w:sz w:val="28"/>
          <w:szCs w:val="28"/>
        </w:rPr>
        <w:t>и</w:t>
      </w:r>
      <w:r>
        <w:rPr>
          <w:rFonts w:ascii="Times New Roman" w:hAnsi="Times New Roman" w:cs="Times New Roman"/>
          <w:spacing w:val="-6"/>
          <w:sz w:val="28"/>
          <w:szCs w:val="28"/>
        </w:rPr>
        <w:t xml:space="preserve"> </w:t>
      </w:r>
      <w:r>
        <w:rPr>
          <w:rFonts w:ascii="Times New Roman" w:hAnsi="Times New Roman" w:cs="Times New Roman"/>
          <w:sz w:val="28"/>
          <w:szCs w:val="28"/>
        </w:rPr>
        <w:t>пересматриваются</w:t>
      </w:r>
      <w:r>
        <w:rPr>
          <w:rFonts w:ascii="Times New Roman" w:hAnsi="Times New Roman" w:cs="Times New Roman"/>
          <w:spacing w:val="-6"/>
          <w:sz w:val="28"/>
          <w:szCs w:val="28"/>
        </w:rPr>
        <w:t xml:space="preserve"> </w:t>
      </w:r>
      <w:r>
        <w:rPr>
          <w:rFonts w:ascii="Times New Roman" w:hAnsi="Times New Roman" w:cs="Times New Roman"/>
          <w:sz w:val="28"/>
          <w:szCs w:val="28"/>
        </w:rPr>
        <w:t>(примерно</w:t>
      </w:r>
      <w:r>
        <w:rPr>
          <w:rFonts w:ascii="Times New Roman" w:hAnsi="Times New Roman" w:cs="Times New Roman"/>
          <w:spacing w:val="-6"/>
          <w:sz w:val="28"/>
          <w:szCs w:val="28"/>
        </w:rPr>
        <w:t xml:space="preserve"> </w:t>
      </w:r>
      <w:r>
        <w:rPr>
          <w:rFonts w:ascii="Times New Roman" w:hAnsi="Times New Roman" w:cs="Times New Roman"/>
          <w:sz w:val="28"/>
          <w:szCs w:val="28"/>
        </w:rPr>
        <w:t>каждые</w:t>
      </w:r>
      <w:r>
        <w:rPr>
          <w:rFonts w:ascii="Times New Roman" w:hAnsi="Times New Roman" w:cs="Times New Roman"/>
          <w:spacing w:val="-6"/>
          <w:sz w:val="28"/>
          <w:szCs w:val="28"/>
        </w:rPr>
        <w:t xml:space="preserve"> </w:t>
      </w:r>
      <w:r>
        <w:rPr>
          <w:rFonts w:ascii="Times New Roman" w:hAnsi="Times New Roman" w:cs="Times New Roman"/>
          <w:sz w:val="28"/>
          <w:szCs w:val="28"/>
        </w:rPr>
        <w:t>10-15</w:t>
      </w:r>
      <w:r>
        <w:rPr>
          <w:rFonts w:ascii="Times New Roman" w:hAnsi="Times New Roman" w:cs="Times New Roman"/>
          <w:spacing w:val="-6"/>
          <w:sz w:val="28"/>
          <w:szCs w:val="28"/>
        </w:rPr>
        <w:t xml:space="preserve"> </w:t>
      </w:r>
      <w:r>
        <w:rPr>
          <w:rFonts w:ascii="Times New Roman" w:hAnsi="Times New Roman" w:cs="Times New Roman"/>
          <w:sz w:val="28"/>
          <w:szCs w:val="28"/>
        </w:rPr>
        <w:t>лет)</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z w:val="28"/>
          <w:szCs w:val="28"/>
        </w:rPr>
        <w:t>связи</w:t>
      </w:r>
      <w:r>
        <w:rPr>
          <w:rFonts w:ascii="Times New Roman" w:hAnsi="Times New Roman" w:cs="Times New Roman"/>
          <w:spacing w:val="-6"/>
          <w:sz w:val="28"/>
          <w:szCs w:val="28"/>
        </w:rPr>
        <w:t xml:space="preserve"> </w:t>
      </w:r>
      <w:r>
        <w:rPr>
          <w:rFonts w:ascii="Times New Roman" w:hAnsi="Times New Roman" w:cs="Times New Roman"/>
          <w:sz w:val="28"/>
          <w:szCs w:val="28"/>
        </w:rPr>
        <w:t>с</w:t>
      </w:r>
      <w:r>
        <w:rPr>
          <w:rFonts w:ascii="Times New Roman" w:hAnsi="Times New Roman" w:cs="Times New Roman"/>
          <w:spacing w:val="-6"/>
          <w:sz w:val="28"/>
          <w:szCs w:val="28"/>
        </w:rPr>
        <w:t xml:space="preserve"> </w:t>
      </w:r>
      <w:r>
        <w:rPr>
          <w:rFonts w:ascii="Times New Roman" w:hAnsi="Times New Roman" w:cs="Times New Roman"/>
          <w:sz w:val="28"/>
          <w:szCs w:val="28"/>
        </w:rPr>
        <w:t>изменением условий труда и быта населения, появлением новых научных данных в области гигиены питания. Существуют нормы, разработанные Всемирной организацией здравоохранения, и нормы, утвержденные</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отдельных</w:t>
      </w:r>
      <w:r>
        <w:rPr>
          <w:rFonts w:ascii="Times New Roman" w:hAnsi="Times New Roman" w:cs="Times New Roman"/>
          <w:spacing w:val="-3"/>
          <w:sz w:val="28"/>
          <w:szCs w:val="28"/>
        </w:rPr>
        <w:t xml:space="preserve"> </w:t>
      </w:r>
      <w:r>
        <w:rPr>
          <w:rFonts w:ascii="Times New Roman" w:hAnsi="Times New Roman" w:cs="Times New Roman"/>
          <w:sz w:val="28"/>
          <w:szCs w:val="28"/>
        </w:rPr>
        <w:t>странах. В России действуют</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«Нормы физиологических потребностей в энергии и пищевых веществах для различных групп населения Российской Федерации». Суточная потребность в питательных веществах устанавливается либо в соответствии с «Нормами»,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которые рассчитаны на «среднего» мужчину массой тела 70 кг и «среднюю» женщину массой тела 60 кг, либо путем расчета индивидуальной потребности индивидуума в г/кг веса или на 1000 ккал </w:t>
      </w:r>
      <w:proofErr w:type="spellStart"/>
      <w:r>
        <w:rPr>
          <w:rFonts w:ascii="Times New Roman" w:hAnsi="Times New Roman" w:cs="Times New Roman"/>
          <w:sz w:val="28"/>
          <w:szCs w:val="28"/>
        </w:rPr>
        <w:t>энергозатрат</w:t>
      </w:r>
      <w:proofErr w:type="spellEnd"/>
      <w:r>
        <w:rPr>
          <w:rFonts w:ascii="Times New Roman" w:hAnsi="Times New Roman" w:cs="Times New Roman"/>
          <w:sz w:val="28"/>
          <w:szCs w:val="28"/>
        </w:rPr>
        <w:t>.</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норм питания (базируются на основных принципах рационального </w:t>
      </w:r>
      <w:r>
        <w:rPr>
          <w:rFonts w:ascii="Times New Roman" w:hAnsi="Times New Roman" w:cs="Times New Roman"/>
          <w:spacing w:val="-2"/>
          <w:sz w:val="28"/>
          <w:szCs w:val="28"/>
        </w:rPr>
        <w:t>питания):</w:t>
      </w:r>
    </w:p>
    <w:p w:rsidR="004F4631" w:rsidRDefault="00B2776B" w:rsidP="00B2776B">
      <w:pPr>
        <w:pStyle w:val="a6"/>
        <w:numPr>
          <w:ilvl w:val="0"/>
          <w:numId w:val="53"/>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являются средними величинами, отражающими потребности различных групп </w:t>
      </w:r>
      <w:r>
        <w:rPr>
          <w:rFonts w:ascii="Times New Roman" w:hAnsi="Times New Roman" w:cs="Times New Roman"/>
          <w:spacing w:val="-2"/>
          <w:sz w:val="28"/>
          <w:szCs w:val="28"/>
        </w:rPr>
        <w:t>населения;</w:t>
      </w:r>
    </w:p>
    <w:p w:rsidR="004F4631" w:rsidRDefault="00B2776B" w:rsidP="00B2776B">
      <w:pPr>
        <w:pStyle w:val="a6"/>
        <w:numPr>
          <w:ilvl w:val="0"/>
          <w:numId w:val="53"/>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являются научной базой для организации питания и </w:t>
      </w:r>
      <w:proofErr w:type="gramStart"/>
      <w:r>
        <w:rPr>
          <w:rFonts w:ascii="Times New Roman" w:hAnsi="Times New Roman" w:cs="Times New Roman"/>
          <w:sz w:val="28"/>
          <w:szCs w:val="28"/>
        </w:rPr>
        <w:t>контроля</w:t>
      </w:r>
      <w:r>
        <w:rPr>
          <w:rFonts w:ascii="Times New Roman" w:hAnsi="Times New Roman" w:cs="Times New Roman"/>
          <w:spacing w:val="-1"/>
          <w:sz w:val="28"/>
          <w:szCs w:val="28"/>
        </w:rPr>
        <w:t xml:space="preserve"> </w:t>
      </w:r>
      <w:r>
        <w:rPr>
          <w:rFonts w:ascii="Times New Roman" w:hAnsi="Times New Roman" w:cs="Times New Roman"/>
          <w:sz w:val="28"/>
          <w:szCs w:val="28"/>
        </w:rPr>
        <w:t>за</w:t>
      </w:r>
      <w:proofErr w:type="gramEnd"/>
      <w:r>
        <w:rPr>
          <w:rFonts w:ascii="Times New Roman" w:hAnsi="Times New Roman" w:cs="Times New Roman"/>
          <w:sz w:val="28"/>
          <w:szCs w:val="28"/>
        </w:rPr>
        <w:t xml:space="preserve"> ним в коллективах (лечебных, детских учреждениях и т.д.), разработки мер социальной защиты, обеспечивающих здоровье, планирование производства и потребления продуктов питания;</w:t>
      </w:r>
    </w:p>
    <w:p w:rsidR="004F4631" w:rsidRDefault="00B2776B" w:rsidP="00B2776B">
      <w:pPr>
        <w:pStyle w:val="a6"/>
        <w:numPr>
          <w:ilvl w:val="0"/>
          <w:numId w:val="53"/>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необходимы для изучения и оценки состояния питания различных групп населения, при оценке индивидуального питания и обоснования рекомендаций по его коррекции.</w:t>
      </w:r>
    </w:p>
    <w:p w:rsidR="004F4631" w:rsidRDefault="004F4631" w:rsidP="00B2776B">
      <w:pPr>
        <w:pStyle w:val="a6"/>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4"/>
        <w:numPr>
          <w:ilvl w:val="1"/>
          <w:numId w:val="51"/>
        </w:numPr>
        <w:tabs>
          <w:tab w:val="left" w:pos="1825"/>
        </w:tabs>
        <w:spacing w:line="360" w:lineRule="auto"/>
        <w:ind w:leftChars="600" w:rightChars="320" w:right="704" w:firstLineChars="392" w:firstLine="1102"/>
        <w:jc w:val="left"/>
        <w:rPr>
          <w:rFonts w:ascii="Times New Roman" w:hAnsi="Times New Roman" w:cs="Times New Roman"/>
          <w:sz w:val="28"/>
          <w:szCs w:val="28"/>
        </w:rPr>
      </w:pPr>
      <w:bookmarkStart w:id="176" w:name="2.1.НОРМЫ_ПИЩЕВОГО__РАЦИОНА_ШКОЛЬНИКА"/>
      <w:bookmarkStart w:id="177" w:name="_bookmark87"/>
      <w:bookmarkEnd w:id="176"/>
      <w:bookmarkEnd w:id="177"/>
      <w:r>
        <w:rPr>
          <w:rFonts w:ascii="Times New Roman" w:hAnsi="Times New Roman" w:cs="Times New Roman"/>
          <w:sz w:val="28"/>
          <w:szCs w:val="28"/>
        </w:rPr>
        <w:lastRenderedPageBreak/>
        <w:t>НОРМЫ</w:t>
      </w:r>
      <w:r>
        <w:rPr>
          <w:rFonts w:ascii="Times New Roman" w:hAnsi="Times New Roman" w:cs="Times New Roman"/>
          <w:spacing w:val="-5"/>
          <w:sz w:val="28"/>
          <w:szCs w:val="28"/>
        </w:rPr>
        <w:t xml:space="preserve"> </w:t>
      </w:r>
      <w:r>
        <w:rPr>
          <w:rFonts w:ascii="Times New Roman" w:hAnsi="Times New Roman" w:cs="Times New Roman"/>
          <w:sz w:val="28"/>
          <w:szCs w:val="28"/>
        </w:rPr>
        <w:t>ПИЩЕВОГО</w:t>
      </w:r>
      <w:r>
        <w:rPr>
          <w:rFonts w:ascii="Times New Roman" w:hAnsi="Times New Roman" w:cs="Times New Roman"/>
          <w:spacing w:val="61"/>
          <w:sz w:val="28"/>
          <w:szCs w:val="28"/>
        </w:rPr>
        <w:t xml:space="preserve"> </w:t>
      </w:r>
      <w:r>
        <w:rPr>
          <w:rFonts w:ascii="Times New Roman" w:hAnsi="Times New Roman" w:cs="Times New Roman"/>
          <w:sz w:val="28"/>
          <w:szCs w:val="28"/>
        </w:rPr>
        <w:t>РАЦИОНА</w:t>
      </w:r>
      <w:r>
        <w:rPr>
          <w:rFonts w:ascii="Times New Roman" w:hAnsi="Times New Roman" w:cs="Times New Roman"/>
          <w:spacing w:val="-2"/>
          <w:sz w:val="28"/>
          <w:szCs w:val="28"/>
        </w:rPr>
        <w:t xml:space="preserve"> ШКОЛЬНИКА</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tabs>
          <w:tab w:val="left" w:pos="1934"/>
          <w:tab w:val="left" w:pos="3554"/>
          <w:tab w:val="left" w:pos="5177"/>
          <w:tab w:val="left" w:pos="6295"/>
          <w:tab w:val="left" w:pos="7841"/>
          <w:tab w:val="left" w:pos="9189"/>
        </w:tabs>
        <w:spacing w:line="360" w:lineRule="auto"/>
        <w:ind w:leftChars="600" w:left="1320" w:rightChars="320" w:right="704" w:firstLineChars="392" w:firstLine="1058"/>
        <w:rPr>
          <w:rFonts w:ascii="Times New Roman" w:hAnsi="Times New Roman" w:cs="Times New Roman"/>
          <w:sz w:val="28"/>
          <w:szCs w:val="28"/>
        </w:rPr>
      </w:pPr>
      <w:r>
        <w:rPr>
          <w:rFonts w:ascii="Times New Roman" w:hAnsi="Times New Roman" w:cs="Times New Roman"/>
          <w:spacing w:val="-10"/>
          <w:sz w:val="28"/>
          <w:szCs w:val="28"/>
        </w:rPr>
        <w:t>В</w:t>
      </w:r>
      <w:r>
        <w:rPr>
          <w:rFonts w:ascii="Times New Roman" w:hAnsi="Times New Roman" w:cs="Times New Roman"/>
          <w:sz w:val="28"/>
          <w:szCs w:val="28"/>
        </w:rPr>
        <w:t xml:space="preserve"> </w:t>
      </w:r>
      <w:r>
        <w:rPr>
          <w:rFonts w:ascii="Times New Roman" w:hAnsi="Times New Roman" w:cs="Times New Roman"/>
          <w:spacing w:val="-2"/>
          <w:sz w:val="28"/>
          <w:szCs w:val="28"/>
        </w:rPr>
        <w:t>организации</w:t>
      </w:r>
      <w:r>
        <w:rPr>
          <w:rFonts w:ascii="Times New Roman" w:hAnsi="Times New Roman" w:cs="Times New Roman"/>
          <w:sz w:val="28"/>
          <w:szCs w:val="28"/>
        </w:rPr>
        <w:t xml:space="preserve"> </w:t>
      </w:r>
      <w:r>
        <w:rPr>
          <w:rFonts w:ascii="Times New Roman" w:hAnsi="Times New Roman" w:cs="Times New Roman"/>
          <w:spacing w:val="-2"/>
          <w:sz w:val="28"/>
          <w:szCs w:val="28"/>
        </w:rPr>
        <w:t>правильного</w:t>
      </w:r>
      <w:r>
        <w:rPr>
          <w:rFonts w:ascii="Times New Roman" w:hAnsi="Times New Roman" w:cs="Times New Roman"/>
          <w:sz w:val="28"/>
          <w:szCs w:val="28"/>
        </w:rPr>
        <w:t xml:space="preserve"> </w:t>
      </w:r>
      <w:r>
        <w:rPr>
          <w:rFonts w:ascii="Times New Roman" w:hAnsi="Times New Roman" w:cs="Times New Roman"/>
          <w:spacing w:val="-2"/>
          <w:sz w:val="28"/>
          <w:szCs w:val="28"/>
        </w:rPr>
        <w:t>питания</w:t>
      </w:r>
      <w:r>
        <w:rPr>
          <w:rFonts w:ascii="Times New Roman" w:hAnsi="Times New Roman" w:cs="Times New Roman"/>
          <w:sz w:val="28"/>
          <w:szCs w:val="28"/>
        </w:rPr>
        <w:t xml:space="preserve"> </w:t>
      </w:r>
      <w:r>
        <w:rPr>
          <w:rFonts w:ascii="Times New Roman" w:hAnsi="Times New Roman" w:cs="Times New Roman"/>
          <w:spacing w:val="-2"/>
          <w:sz w:val="28"/>
          <w:szCs w:val="28"/>
        </w:rPr>
        <w:t>школьников</w:t>
      </w:r>
      <w:r>
        <w:rPr>
          <w:rFonts w:ascii="Times New Roman" w:hAnsi="Times New Roman" w:cs="Times New Roman"/>
          <w:sz w:val="28"/>
          <w:szCs w:val="28"/>
        </w:rPr>
        <w:t xml:space="preserve"> </w:t>
      </w:r>
      <w:r>
        <w:rPr>
          <w:rFonts w:ascii="Times New Roman" w:hAnsi="Times New Roman" w:cs="Times New Roman"/>
          <w:spacing w:val="-2"/>
          <w:sz w:val="28"/>
          <w:szCs w:val="28"/>
        </w:rPr>
        <w:t>выделяют</w:t>
      </w:r>
      <w:r>
        <w:rPr>
          <w:rFonts w:ascii="Times New Roman" w:hAnsi="Times New Roman" w:cs="Times New Roman"/>
          <w:sz w:val="28"/>
          <w:szCs w:val="28"/>
        </w:rPr>
        <w:t xml:space="preserve"> </w:t>
      </w:r>
      <w:r>
        <w:rPr>
          <w:rFonts w:ascii="Times New Roman" w:hAnsi="Times New Roman" w:cs="Times New Roman"/>
          <w:spacing w:val="-2"/>
          <w:sz w:val="28"/>
          <w:szCs w:val="28"/>
        </w:rPr>
        <w:t>следующие принципы:</w:t>
      </w:r>
    </w:p>
    <w:p w:rsidR="004F4631" w:rsidRDefault="00B2776B" w:rsidP="00B2776B">
      <w:pPr>
        <w:pStyle w:val="a6"/>
        <w:numPr>
          <w:ilvl w:val="0"/>
          <w:numId w:val="54"/>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Соответствие калорийности рациона суточным </w:t>
      </w:r>
      <w:proofErr w:type="spellStart"/>
      <w:r>
        <w:rPr>
          <w:rFonts w:ascii="Times New Roman" w:hAnsi="Times New Roman" w:cs="Times New Roman"/>
          <w:sz w:val="28"/>
          <w:szCs w:val="28"/>
        </w:rPr>
        <w:t>энергозатратам</w:t>
      </w:r>
      <w:proofErr w:type="spellEnd"/>
      <w:r>
        <w:rPr>
          <w:rFonts w:ascii="Times New Roman" w:hAnsi="Times New Roman" w:cs="Times New Roman"/>
          <w:sz w:val="28"/>
          <w:szCs w:val="28"/>
        </w:rPr>
        <w:t xml:space="preserve"> детей и </w:t>
      </w:r>
      <w:r>
        <w:rPr>
          <w:rFonts w:ascii="Times New Roman" w:hAnsi="Times New Roman" w:cs="Times New Roman"/>
          <w:spacing w:val="-2"/>
          <w:sz w:val="28"/>
          <w:szCs w:val="28"/>
        </w:rPr>
        <w:t>подростков;</w:t>
      </w:r>
    </w:p>
    <w:p w:rsidR="004F4631" w:rsidRDefault="00B2776B" w:rsidP="00B2776B">
      <w:pPr>
        <w:pStyle w:val="a6"/>
        <w:numPr>
          <w:ilvl w:val="0"/>
          <w:numId w:val="54"/>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Соответствие химического состава, калорийности и объема рациона возрастным потребностям и особенностям организма;</w:t>
      </w:r>
    </w:p>
    <w:p w:rsidR="004F4631" w:rsidRDefault="00B2776B" w:rsidP="00B2776B">
      <w:pPr>
        <w:pStyle w:val="a6"/>
        <w:numPr>
          <w:ilvl w:val="0"/>
          <w:numId w:val="54"/>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Сбалансированное</w:t>
      </w:r>
      <w:r>
        <w:rPr>
          <w:rFonts w:ascii="Times New Roman" w:hAnsi="Times New Roman" w:cs="Times New Roman"/>
          <w:spacing w:val="-5"/>
          <w:sz w:val="28"/>
          <w:szCs w:val="28"/>
        </w:rPr>
        <w:t xml:space="preserve"> </w:t>
      </w:r>
      <w:r>
        <w:rPr>
          <w:rFonts w:ascii="Times New Roman" w:hAnsi="Times New Roman" w:cs="Times New Roman"/>
          <w:sz w:val="28"/>
          <w:szCs w:val="28"/>
        </w:rPr>
        <w:t>соотношение</w:t>
      </w:r>
      <w:r>
        <w:rPr>
          <w:rFonts w:ascii="Times New Roman" w:hAnsi="Times New Roman" w:cs="Times New Roman"/>
          <w:spacing w:val="-4"/>
          <w:sz w:val="28"/>
          <w:szCs w:val="28"/>
        </w:rPr>
        <w:t xml:space="preserve"> </w:t>
      </w:r>
      <w:r>
        <w:rPr>
          <w:rFonts w:ascii="Times New Roman" w:hAnsi="Times New Roman" w:cs="Times New Roman"/>
          <w:sz w:val="28"/>
          <w:szCs w:val="28"/>
        </w:rPr>
        <w:t>питательных</w:t>
      </w:r>
      <w:r>
        <w:rPr>
          <w:rFonts w:ascii="Times New Roman" w:hAnsi="Times New Roman" w:cs="Times New Roman"/>
          <w:spacing w:val="-7"/>
          <w:sz w:val="28"/>
          <w:szCs w:val="28"/>
        </w:rPr>
        <w:t xml:space="preserve"> </w:t>
      </w:r>
      <w:r>
        <w:rPr>
          <w:rFonts w:ascii="Times New Roman" w:hAnsi="Times New Roman" w:cs="Times New Roman"/>
          <w:sz w:val="28"/>
          <w:szCs w:val="28"/>
        </w:rPr>
        <w:t>веществ</w:t>
      </w:r>
      <w:r>
        <w:rPr>
          <w:rFonts w:ascii="Times New Roman" w:hAnsi="Times New Roman" w:cs="Times New Roman"/>
          <w:spacing w:val="-5"/>
          <w:sz w:val="28"/>
          <w:szCs w:val="28"/>
        </w:rPr>
        <w:t xml:space="preserve"> </w:t>
      </w:r>
      <w:r>
        <w:rPr>
          <w:rFonts w:ascii="Times New Roman" w:hAnsi="Times New Roman" w:cs="Times New Roman"/>
          <w:sz w:val="28"/>
          <w:szCs w:val="28"/>
        </w:rPr>
        <w:t>в</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рационе;</w:t>
      </w:r>
    </w:p>
    <w:p w:rsidR="004F4631" w:rsidRDefault="00B2776B" w:rsidP="00B2776B">
      <w:pPr>
        <w:pStyle w:val="a6"/>
        <w:numPr>
          <w:ilvl w:val="0"/>
          <w:numId w:val="54"/>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 xml:space="preserve">Использование широкого ассортимента продуктов; замена недостающих продуктов рациона только </w:t>
      </w:r>
      <w:proofErr w:type="gramStart"/>
      <w:r>
        <w:rPr>
          <w:rFonts w:ascii="Times New Roman" w:hAnsi="Times New Roman" w:cs="Times New Roman"/>
          <w:sz w:val="28"/>
          <w:szCs w:val="28"/>
        </w:rPr>
        <w:t>равноценными</w:t>
      </w:r>
      <w:proofErr w:type="gramEnd"/>
      <w:r>
        <w:rPr>
          <w:rFonts w:ascii="Times New Roman" w:hAnsi="Times New Roman" w:cs="Times New Roman"/>
          <w:sz w:val="28"/>
          <w:szCs w:val="28"/>
        </w:rPr>
        <w:t>, особенно по содержанию белков и жира;</w:t>
      </w:r>
    </w:p>
    <w:p w:rsidR="004F4631" w:rsidRDefault="00B2776B" w:rsidP="00B2776B">
      <w:pPr>
        <w:pStyle w:val="a6"/>
        <w:numPr>
          <w:ilvl w:val="0"/>
          <w:numId w:val="54"/>
        </w:numPr>
        <w:tabs>
          <w:tab w:val="left" w:pos="1555"/>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Обеспечение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4F4631" w:rsidRDefault="00B2776B" w:rsidP="00B2776B">
      <w:pPr>
        <w:pStyle w:val="a6"/>
        <w:numPr>
          <w:ilvl w:val="0"/>
          <w:numId w:val="54"/>
        </w:numPr>
        <w:tabs>
          <w:tab w:val="left" w:pos="1555"/>
        </w:tabs>
        <w:spacing w:line="360" w:lineRule="auto"/>
        <w:ind w:leftChars="600" w:left="1320" w:rightChars="320" w:right="704" w:firstLineChars="392" w:firstLine="1090"/>
        <w:jc w:val="both"/>
        <w:rPr>
          <w:rFonts w:ascii="Times New Roman" w:hAnsi="Times New Roman" w:cs="Times New Roman"/>
          <w:sz w:val="28"/>
          <w:szCs w:val="28"/>
        </w:rPr>
      </w:pPr>
      <w:r>
        <w:rPr>
          <w:rFonts w:ascii="Times New Roman" w:hAnsi="Times New Roman" w:cs="Times New Roman"/>
          <w:spacing w:val="-2"/>
          <w:sz w:val="28"/>
          <w:szCs w:val="28"/>
        </w:rPr>
        <w:t>Оптимальный</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режим питания.</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Организация питания подростков и</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школьников 10-17 лет имеет свои особенности, заключающиеся в том, чтобы учесть все те изменения, которые происходят в детском организме в этом возрасте. </w:t>
      </w:r>
      <w:proofErr w:type="gramStart"/>
      <w:r>
        <w:rPr>
          <w:rFonts w:ascii="Times New Roman" w:hAnsi="Times New Roman" w:cs="Times New Roman"/>
          <w:sz w:val="28"/>
          <w:szCs w:val="28"/>
        </w:rPr>
        <w:t>В этот период следует обратить особое внимание на следующие моменты:</w:t>
      </w:r>
      <w:r>
        <w:rPr>
          <w:rFonts w:ascii="Times New Roman" w:hAnsi="Times New Roman" w:cs="Times New Roman"/>
          <w:spacing w:val="40"/>
          <w:sz w:val="28"/>
          <w:szCs w:val="28"/>
        </w:rPr>
        <w:t xml:space="preserve"> </w:t>
      </w:r>
      <w:r>
        <w:rPr>
          <w:rFonts w:ascii="Times New Roman" w:hAnsi="Times New Roman" w:cs="Times New Roman"/>
          <w:sz w:val="28"/>
          <w:szCs w:val="28"/>
        </w:rPr>
        <w:t>происходит интенсивный рост всего организма, сопоставимый с темпами развития человека первого года жизни;</w:t>
      </w:r>
      <w:r>
        <w:rPr>
          <w:rFonts w:ascii="Times New Roman" w:hAnsi="Times New Roman" w:cs="Times New Roman"/>
          <w:spacing w:val="40"/>
          <w:sz w:val="28"/>
          <w:szCs w:val="28"/>
        </w:rPr>
        <w:t xml:space="preserve"> </w:t>
      </w:r>
      <w:r>
        <w:rPr>
          <w:rFonts w:ascii="Times New Roman" w:hAnsi="Times New Roman" w:cs="Times New Roman"/>
          <w:sz w:val="28"/>
          <w:szCs w:val="28"/>
        </w:rPr>
        <w:t>развиваются все основные системы: опорно-двигательная (особенно скелет), идет увеличение мышечной массы (с учетом половых особенностей), сердечнососудистая и нервная системы, а</w:t>
      </w:r>
      <w:r>
        <w:rPr>
          <w:rFonts w:ascii="Times New Roman" w:hAnsi="Times New Roman" w:cs="Times New Roman"/>
          <w:spacing w:val="40"/>
          <w:sz w:val="28"/>
          <w:szCs w:val="28"/>
        </w:rPr>
        <w:t xml:space="preserve"> </w:t>
      </w:r>
      <w:r>
        <w:rPr>
          <w:rFonts w:ascii="Times New Roman" w:hAnsi="Times New Roman" w:cs="Times New Roman"/>
          <w:sz w:val="28"/>
          <w:szCs w:val="28"/>
        </w:rPr>
        <w:t>также идет радикальная гормональная перестройка организма, связанная с половым созреванием подростка;</w:t>
      </w:r>
      <w:proofErr w:type="gramEnd"/>
      <w:r>
        <w:rPr>
          <w:rFonts w:ascii="Times New Roman" w:hAnsi="Times New Roman" w:cs="Times New Roman"/>
          <w:spacing w:val="80"/>
          <w:sz w:val="28"/>
          <w:szCs w:val="28"/>
        </w:rPr>
        <w:t xml:space="preserve"> </w:t>
      </w:r>
      <w:r>
        <w:rPr>
          <w:rFonts w:ascii="Times New Roman" w:hAnsi="Times New Roman" w:cs="Times New Roman"/>
          <w:sz w:val="28"/>
          <w:szCs w:val="28"/>
        </w:rPr>
        <w:t xml:space="preserve">на фоне всей физической перестройки повышаются нагрузки на </w:t>
      </w:r>
      <w:proofErr w:type="spellStart"/>
      <w:r>
        <w:rPr>
          <w:rFonts w:ascii="Times New Roman" w:hAnsi="Times New Roman" w:cs="Times New Roman"/>
          <w:sz w:val="28"/>
          <w:szCs w:val="28"/>
        </w:rPr>
        <w:t>психо</w:t>
      </w:r>
      <w:proofErr w:type="spellEnd"/>
      <w:r>
        <w:rPr>
          <w:rFonts w:ascii="Times New Roman" w:hAnsi="Times New Roman" w:cs="Times New Roman"/>
          <w:sz w:val="28"/>
          <w:szCs w:val="28"/>
        </w:rPr>
        <w:t xml:space="preserve"> - эмоциональную сферу. Правильная организация питания школьников может помочь в решении очень многих проблем, возникающих</w:t>
      </w:r>
      <w:r>
        <w:rPr>
          <w:rFonts w:ascii="Times New Roman" w:hAnsi="Times New Roman" w:cs="Times New Roman"/>
          <w:spacing w:val="-4"/>
          <w:sz w:val="28"/>
          <w:szCs w:val="28"/>
        </w:rPr>
        <w:t xml:space="preserve"> </w:t>
      </w:r>
      <w:r>
        <w:rPr>
          <w:rFonts w:ascii="Times New Roman" w:hAnsi="Times New Roman" w:cs="Times New Roman"/>
          <w:sz w:val="28"/>
          <w:szCs w:val="28"/>
        </w:rPr>
        <w:t>именно</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подростковый</w:t>
      </w:r>
      <w:r>
        <w:rPr>
          <w:rFonts w:ascii="Times New Roman" w:hAnsi="Times New Roman" w:cs="Times New Roman"/>
          <w:spacing w:val="-1"/>
          <w:sz w:val="28"/>
          <w:szCs w:val="28"/>
        </w:rPr>
        <w:t xml:space="preserve"> </w:t>
      </w:r>
      <w:r>
        <w:rPr>
          <w:rFonts w:ascii="Times New Roman" w:hAnsi="Times New Roman" w:cs="Times New Roman"/>
          <w:sz w:val="28"/>
          <w:szCs w:val="28"/>
        </w:rPr>
        <w:t>период.</w:t>
      </w:r>
      <w:r>
        <w:rPr>
          <w:rFonts w:ascii="Times New Roman" w:hAnsi="Times New Roman" w:cs="Times New Roman"/>
          <w:spacing w:val="-1"/>
          <w:sz w:val="28"/>
          <w:szCs w:val="28"/>
        </w:rPr>
        <w:t xml:space="preserve"> </w:t>
      </w:r>
      <w:r>
        <w:rPr>
          <w:rFonts w:ascii="Times New Roman" w:hAnsi="Times New Roman" w:cs="Times New Roman"/>
          <w:sz w:val="28"/>
          <w:szCs w:val="28"/>
        </w:rPr>
        <w:t>Особенно</w:t>
      </w:r>
      <w:r>
        <w:rPr>
          <w:rFonts w:ascii="Times New Roman" w:hAnsi="Times New Roman" w:cs="Times New Roman"/>
          <w:spacing w:val="-2"/>
          <w:sz w:val="28"/>
          <w:szCs w:val="28"/>
        </w:rPr>
        <w:t xml:space="preserve"> </w:t>
      </w:r>
      <w:r>
        <w:rPr>
          <w:rFonts w:ascii="Times New Roman" w:hAnsi="Times New Roman" w:cs="Times New Roman"/>
          <w:sz w:val="28"/>
          <w:szCs w:val="28"/>
        </w:rPr>
        <w:t>важно</w:t>
      </w:r>
      <w:r>
        <w:rPr>
          <w:rFonts w:ascii="Times New Roman" w:hAnsi="Times New Roman" w:cs="Times New Roman"/>
          <w:spacing w:val="-3"/>
          <w:sz w:val="28"/>
          <w:szCs w:val="28"/>
        </w:rPr>
        <w:t xml:space="preserve"> </w:t>
      </w:r>
      <w:r>
        <w:rPr>
          <w:rFonts w:ascii="Times New Roman" w:hAnsi="Times New Roman" w:cs="Times New Roman"/>
          <w:sz w:val="28"/>
          <w:szCs w:val="28"/>
        </w:rPr>
        <w:t>обеспечить</w:t>
      </w:r>
      <w:r>
        <w:rPr>
          <w:rFonts w:ascii="Times New Roman" w:hAnsi="Times New Roman" w:cs="Times New Roman"/>
          <w:spacing w:val="-2"/>
          <w:sz w:val="28"/>
          <w:szCs w:val="28"/>
        </w:rPr>
        <w:t xml:space="preserve"> </w:t>
      </w:r>
      <w:r>
        <w:rPr>
          <w:rFonts w:ascii="Times New Roman" w:hAnsi="Times New Roman" w:cs="Times New Roman"/>
          <w:sz w:val="28"/>
          <w:szCs w:val="28"/>
        </w:rPr>
        <w:t xml:space="preserve">организм всеми ресурсами не только для роста и развития, но также для возрастающих </w:t>
      </w:r>
      <w:r>
        <w:rPr>
          <w:rFonts w:ascii="Times New Roman" w:hAnsi="Times New Roman" w:cs="Times New Roman"/>
          <w:sz w:val="28"/>
          <w:szCs w:val="28"/>
        </w:rPr>
        <w:lastRenderedPageBreak/>
        <w:t xml:space="preserve">нагрузок в школе и для полового созревания. В период взросления ребенок должен научиться </w:t>
      </w:r>
      <w:proofErr w:type="gramStart"/>
      <w:r>
        <w:rPr>
          <w:rFonts w:ascii="Times New Roman" w:hAnsi="Times New Roman" w:cs="Times New Roman"/>
          <w:sz w:val="28"/>
          <w:szCs w:val="28"/>
        </w:rPr>
        <w:t>самостоятельно</w:t>
      </w:r>
      <w:proofErr w:type="gramEnd"/>
      <w:r>
        <w:rPr>
          <w:rFonts w:ascii="Times New Roman" w:hAnsi="Times New Roman" w:cs="Times New Roman"/>
          <w:sz w:val="28"/>
          <w:szCs w:val="28"/>
        </w:rPr>
        <w:t xml:space="preserve"> соблюдать режим питания, рационально питаться независимо от присмотра взрослых. От того, как мы питаемся, зависит наше здоровье. В таблице представлены нормы рациона для разного возраста и пола </w:t>
      </w:r>
      <w:r>
        <w:rPr>
          <w:rFonts w:ascii="Times New Roman" w:hAnsi="Times New Roman" w:cs="Times New Roman"/>
          <w:spacing w:val="-2"/>
          <w:sz w:val="28"/>
          <w:szCs w:val="28"/>
        </w:rPr>
        <w:t>школьников:</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7184" behindDoc="1" locked="0" layoutInCell="1" allowOverlap="1">
            <wp:simplePos x="0" y="0"/>
            <wp:positionH relativeFrom="page">
              <wp:posOffset>742315</wp:posOffset>
            </wp:positionH>
            <wp:positionV relativeFrom="paragraph">
              <wp:posOffset>184150</wp:posOffset>
            </wp:positionV>
            <wp:extent cx="4753610" cy="1990090"/>
            <wp:effectExtent l="0" t="0" r="0" b="0"/>
            <wp:wrapTopAndBottom/>
            <wp:docPr id="52" name="Image 52" descr="Рисунок2.png"/>
            <wp:cNvGraphicFramePr/>
            <a:graphic xmlns:a="http://schemas.openxmlformats.org/drawingml/2006/main">
              <a:graphicData uri="http://schemas.openxmlformats.org/drawingml/2006/picture">
                <pic:pic xmlns:pic="http://schemas.openxmlformats.org/drawingml/2006/picture">
                  <pic:nvPicPr>
                    <pic:cNvPr id="52" name="Image 52" descr="Рисунок2.png"/>
                    <pic:cNvPicPr/>
                  </pic:nvPicPr>
                  <pic:blipFill>
                    <a:blip r:embed="rId74" cstate="print"/>
                    <a:stretch>
                      <a:fillRect/>
                    </a:stretch>
                  </pic:blipFill>
                  <pic:spPr>
                    <a:xfrm>
                      <a:off x="0" y="0"/>
                      <a:ext cx="4753745" cy="1990153"/>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numPr>
          <w:ilvl w:val="1"/>
          <w:numId w:val="51"/>
        </w:numPr>
        <w:tabs>
          <w:tab w:val="left" w:pos="1249"/>
        </w:tabs>
        <w:spacing w:line="360" w:lineRule="auto"/>
        <w:ind w:leftChars="600" w:rightChars="320" w:right="704" w:firstLineChars="392" w:firstLine="1102"/>
        <w:jc w:val="left"/>
        <w:rPr>
          <w:rFonts w:ascii="Times New Roman" w:hAnsi="Times New Roman" w:cs="Times New Roman"/>
          <w:sz w:val="28"/>
          <w:szCs w:val="28"/>
        </w:rPr>
      </w:pPr>
      <w:bookmarkStart w:id="178" w:name="_bookmark88"/>
      <w:bookmarkEnd w:id="178"/>
      <w:r>
        <w:rPr>
          <w:rFonts w:ascii="Times New Roman" w:hAnsi="Times New Roman" w:cs="Times New Roman"/>
          <w:sz w:val="28"/>
          <w:szCs w:val="28"/>
        </w:rPr>
        <w:lastRenderedPageBreak/>
        <w:t>НОРМЫ</w:t>
      </w:r>
      <w:r>
        <w:rPr>
          <w:rFonts w:ascii="Times New Roman" w:hAnsi="Times New Roman" w:cs="Times New Roman"/>
          <w:spacing w:val="-7"/>
          <w:sz w:val="28"/>
          <w:szCs w:val="28"/>
        </w:rPr>
        <w:t xml:space="preserve"> </w:t>
      </w:r>
      <w:r>
        <w:rPr>
          <w:rFonts w:ascii="Times New Roman" w:hAnsi="Times New Roman" w:cs="Times New Roman"/>
          <w:sz w:val="28"/>
          <w:szCs w:val="28"/>
        </w:rPr>
        <w:t>ПИЩЕВОГО</w:t>
      </w:r>
      <w:r>
        <w:rPr>
          <w:rFonts w:ascii="Times New Roman" w:hAnsi="Times New Roman" w:cs="Times New Roman"/>
          <w:spacing w:val="-2"/>
          <w:sz w:val="28"/>
          <w:szCs w:val="28"/>
        </w:rPr>
        <w:t xml:space="preserve"> </w:t>
      </w:r>
      <w:r>
        <w:rPr>
          <w:rFonts w:ascii="Times New Roman" w:hAnsi="Times New Roman" w:cs="Times New Roman"/>
          <w:sz w:val="28"/>
          <w:szCs w:val="28"/>
        </w:rPr>
        <w:t>РАЦИОНА</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РАБОЧИХ</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По</w:t>
      </w:r>
      <w:r>
        <w:rPr>
          <w:rFonts w:ascii="Times New Roman" w:hAnsi="Times New Roman" w:cs="Times New Roman"/>
          <w:spacing w:val="-4"/>
          <w:sz w:val="28"/>
          <w:szCs w:val="28"/>
        </w:rPr>
        <w:t xml:space="preserve"> </w:t>
      </w:r>
      <w:proofErr w:type="spellStart"/>
      <w:r>
        <w:rPr>
          <w:rFonts w:ascii="Times New Roman" w:hAnsi="Times New Roman" w:cs="Times New Roman"/>
          <w:sz w:val="28"/>
          <w:szCs w:val="28"/>
        </w:rPr>
        <w:t>энергозатратам</w:t>
      </w:r>
      <w:proofErr w:type="spellEnd"/>
      <w:r>
        <w:rPr>
          <w:rFonts w:ascii="Times New Roman" w:hAnsi="Times New Roman" w:cs="Times New Roman"/>
          <w:spacing w:val="-6"/>
          <w:sz w:val="28"/>
          <w:szCs w:val="28"/>
        </w:rPr>
        <w:t xml:space="preserve"> </w:t>
      </w:r>
      <w:r>
        <w:rPr>
          <w:rFonts w:ascii="Times New Roman" w:hAnsi="Times New Roman" w:cs="Times New Roman"/>
          <w:sz w:val="28"/>
          <w:szCs w:val="28"/>
        </w:rPr>
        <w:t>все</w:t>
      </w:r>
      <w:r>
        <w:rPr>
          <w:rFonts w:ascii="Times New Roman" w:hAnsi="Times New Roman" w:cs="Times New Roman"/>
          <w:spacing w:val="-4"/>
          <w:sz w:val="28"/>
          <w:szCs w:val="28"/>
        </w:rPr>
        <w:t xml:space="preserve"> </w:t>
      </w:r>
      <w:r>
        <w:rPr>
          <w:rFonts w:ascii="Times New Roman" w:hAnsi="Times New Roman" w:cs="Times New Roman"/>
          <w:sz w:val="28"/>
          <w:szCs w:val="28"/>
        </w:rPr>
        <w:t>работающее</w:t>
      </w:r>
      <w:r>
        <w:rPr>
          <w:rFonts w:ascii="Times New Roman" w:hAnsi="Times New Roman" w:cs="Times New Roman"/>
          <w:spacing w:val="-3"/>
          <w:sz w:val="28"/>
          <w:szCs w:val="28"/>
        </w:rPr>
        <w:t xml:space="preserve"> </w:t>
      </w:r>
      <w:r>
        <w:rPr>
          <w:rFonts w:ascii="Times New Roman" w:hAnsi="Times New Roman" w:cs="Times New Roman"/>
          <w:sz w:val="28"/>
          <w:szCs w:val="28"/>
        </w:rPr>
        <w:t>население</w:t>
      </w:r>
      <w:r>
        <w:rPr>
          <w:rFonts w:ascii="Times New Roman" w:hAnsi="Times New Roman" w:cs="Times New Roman"/>
          <w:spacing w:val="-4"/>
          <w:sz w:val="28"/>
          <w:szCs w:val="28"/>
        </w:rPr>
        <w:t xml:space="preserve"> </w:t>
      </w:r>
      <w:r>
        <w:rPr>
          <w:rFonts w:ascii="Times New Roman" w:hAnsi="Times New Roman" w:cs="Times New Roman"/>
          <w:sz w:val="28"/>
          <w:szCs w:val="28"/>
        </w:rPr>
        <w:t>делится</w:t>
      </w:r>
      <w:r>
        <w:rPr>
          <w:rFonts w:ascii="Times New Roman" w:hAnsi="Times New Roman" w:cs="Times New Roman"/>
          <w:spacing w:val="-4"/>
          <w:sz w:val="28"/>
          <w:szCs w:val="28"/>
        </w:rPr>
        <w:t xml:space="preserve"> </w:t>
      </w:r>
      <w:r>
        <w:rPr>
          <w:rFonts w:ascii="Times New Roman" w:hAnsi="Times New Roman" w:cs="Times New Roman"/>
          <w:sz w:val="28"/>
          <w:szCs w:val="28"/>
        </w:rPr>
        <w:t>на</w:t>
      </w:r>
      <w:r>
        <w:rPr>
          <w:rFonts w:ascii="Times New Roman" w:hAnsi="Times New Roman" w:cs="Times New Roman"/>
          <w:spacing w:val="-4"/>
          <w:sz w:val="28"/>
          <w:szCs w:val="28"/>
        </w:rPr>
        <w:t xml:space="preserve"> </w:t>
      </w:r>
      <w:r>
        <w:rPr>
          <w:rFonts w:ascii="Times New Roman" w:hAnsi="Times New Roman" w:cs="Times New Roman"/>
          <w:sz w:val="28"/>
          <w:szCs w:val="28"/>
        </w:rPr>
        <w:t>три</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категории:</w:t>
      </w:r>
    </w:p>
    <w:p w:rsidR="004F4631" w:rsidRDefault="00B2776B" w:rsidP="00B2776B">
      <w:pPr>
        <w:pStyle w:val="a6"/>
        <w:numPr>
          <w:ilvl w:val="2"/>
          <w:numId w:val="51"/>
        </w:numPr>
        <w:tabs>
          <w:tab w:val="left" w:pos="1791"/>
        </w:tabs>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категория – работники, чья деятельность не связана с затратами больших физических усилий (педагоги, врачи, ученые, студенты, инженеры, канцелярские работники).</w:t>
      </w:r>
      <w:proofErr w:type="gramEnd"/>
      <w:r>
        <w:rPr>
          <w:rFonts w:ascii="Times New Roman" w:hAnsi="Times New Roman" w:cs="Times New Roman"/>
          <w:sz w:val="28"/>
          <w:szCs w:val="28"/>
        </w:rPr>
        <w:t xml:space="preserve"> Им необходимо</w:t>
      </w:r>
      <w:r>
        <w:rPr>
          <w:rFonts w:ascii="Times New Roman" w:hAnsi="Times New Roman" w:cs="Times New Roman"/>
          <w:spacing w:val="40"/>
          <w:sz w:val="28"/>
          <w:szCs w:val="28"/>
        </w:rPr>
        <w:t xml:space="preserve"> </w:t>
      </w:r>
      <w:r>
        <w:rPr>
          <w:rFonts w:ascii="Times New Roman" w:hAnsi="Times New Roman" w:cs="Times New Roman"/>
          <w:sz w:val="28"/>
          <w:szCs w:val="28"/>
        </w:rPr>
        <w:t>потреблять примерно 2400ккал, так как затрачивают они</w:t>
      </w:r>
      <w:r>
        <w:rPr>
          <w:rFonts w:ascii="Times New Roman" w:hAnsi="Times New Roman" w:cs="Times New Roman"/>
          <w:spacing w:val="40"/>
          <w:sz w:val="28"/>
          <w:szCs w:val="28"/>
        </w:rPr>
        <w:t xml:space="preserve"> </w:t>
      </w:r>
      <w:r>
        <w:rPr>
          <w:rFonts w:ascii="Times New Roman" w:hAnsi="Times New Roman" w:cs="Times New Roman"/>
          <w:sz w:val="28"/>
          <w:szCs w:val="28"/>
        </w:rPr>
        <w:t>10000кДж.</w:t>
      </w:r>
    </w:p>
    <w:p w:rsidR="004F4631" w:rsidRDefault="00B2776B" w:rsidP="00B2776B">
      <w:pPr>
        <w:pStyle w:val="a6"/>
        <w:numPr>
          <w:ilvl w:val="2"/>
          <w:numId w:val="51"/>
        </w:numPr>
        <w:tabs>
          <w:tab w:val="left" w:pos="1763"/>
        </w:tabs>
        <w:spacing w:line="360" w:lineRule="auto"/>
        <w:ind w:leftChars="600" w:left="1320" w:rightChars="320" w:right="704" w:firstLineChars="392" w:firstLine="1098"/>
        <w:jc w:val="both"/>
        <w:rPr>
          <w:rFonts w:ascii="Times New Roman" w:hAnsi="Times New Roman" w:cs="Times New Roman"/>
          <w:sz w:val="28"/>
          <w:szCs w:val="28"/>
        </w:rPr>
      </w:pPr>
      <w:proofErr w:type="gramStart"/>
      <w:r>
        <w:rPr>
          <w:rFonts w:ascii="Times New Roman" w:hAnsi="Times New Roman" w:cs="Times New Roman"/>
          <w:sz w:val="28"/>
          <w:szCs w:val="28"/>
        </w:rPr>
        <w:t>категория</w:t>
      </w:r>
      <w:r>
        <w:rPr>
          <w:rFonts w:ascii="Times New Roman" w:hAnsi="Times New Roman" w:cs="Times New Roman"/>
          <w:spacing w:val="-6"/>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квалифицированные</w:t>
      </w:r>
      <w:r>
        <w:rPr>
          <w:rFonts w:ascii="Times New Roman" w:hAnsi="Times New Roman" w:cs="Times New Roman"/>
          <w:spacing w:val="-5"/>
          <w:sz w:val="28"/>
          <w:szCs w:val="28"/>
        </w:rPr>
        <w:t xml:space="preserve"> </w:t>
      </w:r>
      <w:r>
        <w:rPr>
          <w:rFonts w:ascii="Times New Roman" w:hAnsi="Times New Roman" w:cs="Times New Roman"/>
          <w:sz w:val="28"/>
          <w:szCs w:val="28"/>
        </w:rPr>
        <w:t>рабочие</w:t>
      </w:r>
      <w:r>
        <w:rPr>
          <w:rFonts w:ascii="Times New Roman" w:hAnsi="Times New Roman" w:cs="Times New Roman"/>
          <w:spacing w:val="-5"/>
          <w:sz w:val="28"/>
          <w:szCs w:val="28"/>
        </w:rPr>
        <w:t xml:space="preserve"> </w:t>
      </w:r>
      <w:r>
        <w:rPr>
          <w:rFonts w:ascii="Times New Roman" w:hAnsi="Times New Roman" w:cs="Times New Roman"/>
          <w:sz w:val="28"/>
          <w:szCs w:val="28"/>
        </w:rPr>
        <w:t>и</w:t>
      </w:r>
      <w:r>
        <w:rPr>
          <w:rFonts w:ascii="Times New Roman" w:hAnsi="Times New Roman" w:cs="Times New Roman"/>
          <w:spacing w:val="-5"/>
          <w:sz w:val="28"/>
          <w:szCs w:val="28"/>
        </w:rPr>
        <w:t xml:space="preserve"> </w:t>
      </w:r>
      <w:r>
        <w:rPr>
          <w:rFonts w:ascii="Times New Roman" w:hAnsi="Times New Roman" w:cs="Times New Roman"/>
          <w:sz w:val="28"/>
          <w:szCs w:val="28"/>
        </w:rPr>
        <w:t>работники</w:t>
      </w:r>
      <w:r>
        <w:rPr>
          <w:rFonts w:ascii="Times New Roman" w:hAnsi="Times New Roman" w:cs="Times New Roman"/>
          <w:spacing w:val="-5"/>
          <w:sz w:val="28"/>
          <w:szCs w:val="28"/>
        </w:rPr>
        <w:t xml:space="preserve"> </w:t>
      </w:r>
      <w:r>
        <w:rPr>
          <w:rFonts w:ascii="Times New Roman" w:hAnsi="Times New Roman" w:cs="Times New Roman"/>
          <w:sz w:val="28"/>
          <w:szCs w:val="28"/>
        </w:rPr>
        <w:t>сферы</w:t>
      </w:r>
      <w:r>
        <w:rPr>
          <w:rFonts w:ascii="Times New Roman" w:hAnsi="Times New Roman" w:cs="Times New Roman"/>
          <w:spacing w:val="-7"/>
          <w:sz w:val="28"/>
          <w:szCs w:val="28"/>
        </w:rPr>
        <w:t xml:space="preserve"> </w:t>
      </w:r>
      <w:r>
        <w:rPr>
          <w:rFonts w:ascii="Times New Roman" w:hAnsi="Times New Roman" w:cs="Times New Roman"/>
          <w:sz w:val="28"/>
          <w:szCs w:val="28"/>
        </w:rPr>
        <w:t>обслуживания, чья деятельность требует небольших физических усилий (сварщики, сборщики, фрезеровщики, столяры, продавцы, официанты и т.д.).</w:t>
      </w:r>
      <w:proofErr w:type="gramEnd"/>
      <w:r>
        <w:rPr>
          <w:rFonts w:ascii="Times New Roman" w:hAnsi="Times New Roman" w:cs="Times New Roman"/>
          <w:sz w:val="28"/>
          <w:szCs w:val="28"/>
        </w:rPr>
        <w:t xml:space="preserve"> Они должны потреблять 2700ккал, а затрачивают они 11300кДж.</w:t>
      </w:r>
    </w:p>
    <w:p w:rsidR="004F4631" w:rsidRDefault="00B2776B" w:rsidP="00B2776B">
      <w:pPr>
        <w:pStyle w:val="a6"/>
        <w:numPr>
          <w:ilvl w:val="2"/>
          <w:numId w:val="51"/>
        </w:numPr>
        <w:tabs>
          <w:tab w:val="left" w:pos="185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категория – работники, чья деятельность связана с затратой больших физических</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усилий (кузнецы, слесари, штукатуры). Им необходимо в день 2900ккал, их </w:t>
      </w:r>
      <w:proofErr w:type="spellStart"/>
      <w:r>
        <w:rPr>
          <w:rFonts w:ascii="Times New Roman" w:hAnsi="Times New Roman" w:cs="Times New Roman"/>
          <w:sz w:val="28"/>
          <w:szCs w:val="28"/>
        </w:rPr>
        <w:t>энергозатраты</w:t>
      </w:r>
      <w:proofErr w:type="spellEnd"/>
      <w:r>
        <w:rPr>
          <w:rFonts w:ascii="Times New Roman" w:hAnsi="Times New Roman" w:cs="Times New Roman"/>
          <w:sz w:val="28"/>
          <w:szCs w:val="28"/>
        </w:rPr>
        <w:t xml:space="preserve"> 12000кДж.</w:t>
      </w:r>
    </w:p>
    <w:p w:rsidR="004F4631" w:rsidRDefault="004F4631" w:rsidP="00B2776B">
      <w:pPr>
        <w:pStyle w:val="a6"/>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4"/>
        <w:numPr>
          <w:ilvl w:val="1"/>
          <w:numId w:val="51"/>
        </w:numPr>
        <w:tabs>
          <w:tab w:val="left" w:pos="1317"/>
        </w:tabs>
        <w:spacing w:line="360" w:lineRule="auto"/>
        <w:ind w:leftChars="600" w:rightChars="320" w:right="704" w:firstLineChars="392" w:firstLine="1094"/>
        <w:jc w:val="left"/>
        <w:rPr>
          <w:rFonts w:ascii="Times New Roman" w:hAnsi="Times New Roman" w:cs="Times New Roman"/>
          <w:sz w:val="28"/>
          <w:szCs w:val="28"/>
        </w:rPr>
      </w:pPr>
      <w:bookmarkStart w:id="179" w:name="_bookmark89"/>
      <w:bookmarkEnd w:id="179"/>
      <w:r>
        <w:rPr>
          <w:rFonts w:ascii="Times New Roman" w:hAnsi="Times New Roman" w:cs="Times New Roman"/>
          <w:spacing w:val="-2"/>
          <w:sz w:val="28"/>
          <w:szCs w:val="28"/>
        </w:rPr>
        <w:lastRenderedPageBreak/>
        <w:t>АНОРЕКСИЯ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tabs>
          <w:tab w:val="left" w:pos="2656"/>
          <w:tab w:val="left" w:pos="2731"/>
          <w:tab w:val="left" w:pos="2779"/>
          <w:tab w:val="left" w:pos="2918"/>
          <w:tab w:val="left" w:pos="3072"/>
          <w:tab w:val="left" w:pos="3341"/>
          <w:tab w:val="left" w:pos="4140"/>
          <w:tab w:val="left" w:pos="4380"/>
          <w:tab w:val="left" w:pos="4524"/>
          <w:tab w:val="left" w:pos="4733"/>
          <w:tab w:val="left" w:pos="4898"/>
          <w:tab w:val="left" w:pos="5400"/>
          <w:tab w:val="left" w:pos="5635"/>
          <w:tab w:val="left" w:pos="6113"/>
          <w:tab w:val="left" w:pos="6214"/>
          <w:tab w:val="left" w:pos="6276"/>
          <w:tab w:val="left" w:pos="6365"/>
          <w:tab w:val="left" w:pos="6629"/>
          <w:tab w:val="left" w:pos="6941"/>
          <w:tab w:val="left" w:pos="7097"/>
          <w:tab w:val="left" w:pos="7728"/>
          <w:tab w:val="left" w:pos="7908"/>
          <w:tab w:val="left" w:pos="8167"/>
          <w:tab w:val="left" w:pos="8374"/>
          <w:tab w:val="left" w:pos="8916"/>
          <w:tab w:val="left" w:pos="8979"/>
          <w:tab w:val="left" w:pos="9331"/>
          <w:tab w:val="left" w:pos="9393"/>
          <w:tab w:val="left" w:pos="103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pacing w:val="40"/>
          <w:sz w:val="28"/>
          <w:szCs w:val="28"/>
        </w:rPr>
        <w:t xml:space="preserve"> </w:t>
      </w:r>
      <w:r>
        <w:rPr>
          <w:rFonts w:ascii="Times New Roman" w:hAnsi="Times New Roman" w:cs="Times New Roman"/>
          <w:sz w:val="28"/>
          <w:szCs w:val="28"/>
        </w:rPr>
        <w:t>настоящее</w:t>
      </w:r>
      <w:r>
        <w:rPr>
          <w:rFonts w:ascii="Times New Roman" w:hAnsi="Times New Roman" w:cs="Times New Roman"/>
          <w:spacing w:val="40"/>
          <w:sz w:val="28"/>
          <w:szCs w:val="28"/>
        </w:rPr>
        <w:t xml:space="preserve"> </w:t>
      </w:r>
      <w:r>
        <w:rPr>
          <w:rFonts w:ascii="Times New Roman" w:hAnsi="Times New Roman" w:cs="Times New Roman"/>
          <w:sz w:val="28"/>
          <w:szCs w:val="28"/>
        </w:rPr>
        <w:t>время</w:t>
      </w:r>
      <w:r>
        <w:rPr>
          <w:rFonts w:ascii="Times New Roman" w:hAnsi="Times New Roman" w:cs="Times New Roman"/>
          <w:spacing w:val="40"/>
          <w:sz w:val="28"/>
          <w:szCs w:val="28"/>
        </w:rPr>
        <w:t xml:space="preserve"> </w:t>
      </w:r>
      <w:r>
        <w:rPr>
          <w:rFonts w:ascii="Times New Roman" w:hAnsi="Times New Roman" w:cs="Times New Roman"/>
          <w:sz w:val="28"/>
          <w:szCs w:val="28"/>
        </w:rPr>
        <w:t>существует</w:t>
      </w:r>
      <w:r>
        <w:rPr>
          <w:rFonts w:ascii="Times New Roman" w:hAnsi="Times New Roman" w:cs="Times New Roman"/>
          <w:spacing w:val="40"/>
          <w:sz w:val="28"/>
          <w:szCs w:val="28"/>
        </w:rPr>
        <w:t xml:space="preserve"> </w:t>
      </w:r>
      <w:r>
        <w:rPr>
          <w:rFonts w:ascii="Times New Roman" w:hAnsi="Times New Roman" w:cs="Times New Roman"/>
          <w:sz w:val="28"/>
          <w:szCs w:val="28"/>
        </w:rPr>
        <w:t>несколько</w:t>
      </w:r>
      <w:r>
        <w:rPr>
          <w:rFonts w:ascii="Times New Roman" w:hAnsi="Times New Roman" w:cs="Times New Roman"/>
          <w:spacing w:val="40"/>
          <w:sz w:val="28"/>
          <w:szCs w:val="28"/>
        </w:rPr>
        <w:t xml:space="preserve"> </w:t>
      </w:r>
      <w:r>
        <w:rPr>
          <w:rFonts w:ascii="Times New Roman" w:hAnsi="Times New Roman" w:cs="Times New Roman"/>
          <w:sz w:val="28"/>
          <w:szCs w:val="28"/>
        </w:rPr>
        <w:t>видов</w:t>
      </w:r>
      <w:r>
        <w:rPr>
          <w:rFonts w:ascii="Times New Roman" w:hAnsi="Times New Roman" w:cs="Times New Roman"/>
          <w:spacing w:val="40"/>
          <w:sz w:val="28"/>
          <w:szCs w:val="28"/>
        </w:rPr>
        <w:t xml:space="preserve"> </w:t>
      </w:r>
      <w:r>
        <w:rPr>
          <w:rFonts w:ascii="Times New Roman" w:hAnsi="Times New Roman" w:cs="Times New Roman"/>
          <w:sz w:val="28"/>
          <w:szCs w:val="28"/>
        </w:rPr>
        <w:t>заболеваний,</w:t>
      </w:r>
      <w:r>
        <w:rPr>
          <w:rFonts w:ascii="Times New Roman" w:hAnsi="Times New Roman" w:cs="Times New Roman"/>
          <w:spacing w:val="40"/>
          <w:sz w:val="28"/>
          <w:szCs w:val="28"/>
        </w:rPr>
        <w:t xml:space="preserve"> </w:t>
      </w:r>
      <w:r>
        <w:rPr>
          <w:rFonts w:ascii="Times New Roman" w:hAnsi="Times New Roman" w:cs="Times New Roman"/>
          <w:sz w:val="28"/>
          <w:szCs w:val="28"/>
        </w:rPr>
        <w:t>связанных</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с </w:t>
      </w:r>
      <w:r>
        <w:rPr>
          <w:rFonts w:ascii="Times New Roman" w:hAnsi="Times New Roman" w:cs="Times New Roman"/>
          <w:spacing w:val="-2"/>
          <w:sz w:val="28"/>
          <w:szCs w:val="28"/>
        </w:rPr>
        <w:t>неправильным</w:t>
      </w:r>
      <w:r>
        <w:rPr>
          <w:rFonts w:ascii="Times New Roman" w:hAnsi="Times New Roman" w:cs="Times New Roman"/>
          <w:sz w:val="28"/>
          <w:szCs w:val="28"/>
        </w:rPr>
        <w:t xml:space="preserve">  </w:t>
      </w:r>
      <w:r>
        <w:rPr>
          <w:rFonts w:ascii="Times New Roman" w:hAnsi="Times New Roman" w:cs="Times New Roman"/>
          <w:spacing w:val="-2"/>
          <w:sz w:val="28"/>
          <w:szCs w:val="28"/>
        </w:rPr>
        <w:t>количеством</w:t>
      </w:r>
      <w:r>
        <w:rPr>
          <w:rFonts w:ascii="Times New Roman" w:hAnsi="Times New Roman" w:cs="Times New Roman"/>
          <w:sz w:val="28"/>
          <w:szCs w:val="28"/>
        </w:rPr>
        <w:t xml:space="preserve"> </w:t>
      </w:r>
      <w:r>
        <w:rPr>
          <w:rFonts w:ascii="Times New Roman" w:hAnsi="Times New Roman" w:cs="Times New Roman"/>
          <w:spacing w:val="-2"/>
          <w:sz w:val="28"/>
          <w:szCs w:val="28"/>
        </w:rPr>
        <w:t>потребляемой</w:t>
      </w:r>
      <w:r>
        <w:rPr>
          <w:rFonts w:ascii="Times New Roman" w:hAnsi="Times New Roman" w:cs="Times New Roman"/>
          <w:sz w:val="28"/>
          <w:szCs w:val="28"/>
        </w:rPr>
        <w:t xml:space="preserve">  </w:t>
      </w:r>
      <w:r>
        <w:rPr>
          <w:rFonts w:ascii="Times New Roman" w:hAnsi="Times New Roman" w:cs="Times New Roman"/>
          <w:spacing w:val="-2"/>
          <w:sz w:val="28"/>
          <w:szCs w:val="28"/>
        </w:rPr>
        <w:t>пищи.</w:t>
      </w:r>
      <w:r>
        <w:rPr>
          <w:rFonts w:ascii="Times New Roman" w:hAnsi="Times New Roman" w:cs="Times New Roman"/>
          <w:sz w:val="28"/>
          <w:szCs w:val="28"/>
        </w:rPr>
        <w:t xml:space="preserve">  </w:t>
      </w:r>
      <w:r>
        <w:rPr>
          <w:rFonts w:ascii="Times New Roman" w:hAnsi="Times New Roman" w:cs="Times New Roman"/>
          <w:spacing w:val="-4"/>
          <w:sz w:val="28"/>
          <w:szCs w:val="28"/>
        </w:rPr>
        <w:t>Одно</w:t>
      </w:r>
      <w:r>
        <w:rPr>
          <w:rFonts w:ascii="Times New Roman" w:hAnsi="Times New Roman" w:cs="Times New Roman"/>
          <w:sz w:val="28"/>
          <w:szCs w:val="28"/>
        </w:rPr>
        <w:t xml:space="preserve">  </w:t>
      </w:r>
      <w:r>
        <w:rPr>
          <w:rFonts w:ascii="Times New Roman" w:hAnsi="Times New Roman" w:cs="Times New Roman"/>
          <w:spacing w:val="-6"/>
          <w:sz w:val="28"/>
          <w:szCs w:val="28"/>
        </w:rPr>
        <w:t>из</w:t>
      </w:r>
      <w:r>
        <w:rPr>
          <w:rFonts w:ascii="Times New Roman" w:hAnsi="Times New Roman" w:cs="Times New Roman"/>
          <w:sz w:val="28"/>
          <w:szCs w:val="28"/>
        </w:rPr>
        <w:t xml:space="preserve">  </w:t>
      </w:r>
      <w:r>
        <w:rPr>
          <w:rFonts w:ascii="Times New Roman" w:hAnsi="Times New Roman" w:cs="Times New Roman"/>
          <w:spacing w:val="-4"/>
          <w:sz w:val="28"/>
          <w:szCs w:val="28"/>
        </w:rPr>
        <w:t>них</w:t>
      </w:r>
      <w:r>
        <w:rPr>
          <w:rFonts w:ascii="Times New Roman" w:hAnsi="Times New Roman" w:cs="Times New Roman"/>
          <w:sz w:val="28"/>
          <w:szCs w:val="28"/>
        </w:rPr>
        <w:t xml:space="preserve">  </w:t>
      </w:r>
      <w:r>
        <w:rPr>
          <w:rFonts w:ascii="Times New Roman" w:hAnsi="Times New Roman" w:cs="Times New Roman"/>
          <w:spacing w:val="-2"/>
          <w:sz w:val="28"/>
          <w:szCs w:val="28"/>
        </w:rPr>
        <w:t>анорексия</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заболевание,</w:t>
      </w:r>
      <w:r>
        <w:rPr>
          <w:rFonts w:ascii="Times New Roman" w:hAnsi="Times New Roman" w:cs="Times New Roman"/>
          <w:sz w:val="28"/>
          <w:szCs w:val="28"/>
        </w:rPr>
        <w:t xml:space="preserve"> </w:t>
      </w:r>
      <w:r>
        <w:rPr>
          <w:rFonts w:ascii="Times New Roman" w:hAnsi="Times New Roman" w:cs="Times New Roman"/>
          <w:spacing w:val="-10"/>
          <w:sz w:val="28"/>
          <w:szCs w:val="28"/>
        </w:rPr>
        <w:t>в</w:t>
      </w:r>
      <w:r>
        <w:rPr>
          <w:rFonts w:ascii="Times New Roman" w:hAnsi="Times New Roman" w:cs="Times New Roman"/>
          <w:sz w:val="28"/>
          <w:szCs w:val="28"/>
        </w:rPr>
        <w:t xml:space="preserve">   </w:t>
      </w:r>
      <w:r>
        <w:rPr>
          <w:rFonts w:ascii="Times New Roman" w:hAnsi="Times New Roman" w:cs="Times New Roman"/>
          <w:spacing w:val="-2"/>
          <w:sz w:val="28"/>
          <w:szCs w:val="28"/>
        </w:rPr>
        <w:t>основе</w:t>
      </w:r>
      <w:r>
        <w:rPr>
          <w:rFonts w:ascii="Times New Roman" w:hAnsi="Times New Roman" w:cs="Times New Roman"/>
          <w:sz w:val="28"/>
          <w:szCs w:val="28"/>
        </w:rPr>
        <w:t xml:space="preserve"> </w:t>
      </w:r>
      <w:r>
        <w:rPr>
          <w:rFonts w:ascii="Times New Roman" w:hAnsi="Times New Roman" w:cs="Times New Roman"/>
          <w:spacing w:val="-2"/>
          <w:sz w:val="28"/>
          <w:szCs w:val="28"/>
        </w:rPr>
        <w:t>которого</w:t>
      </w:r>
      <w:r>
        <w:rPr>
          <w:rFonts w:ascii="Times New Roman" w:hAnsi="Times New Roman" w:cs="Times New Roman"/>
          <w:sz w:val="28"/>
          <w:szCs w:val="28"/>
        </w:rPr>
        <w:t xml:space="preserve"> </w:t>
      </w:r>
      <w:r>
        <w:rPr>
          <w:rFonts w:ascii="Times New Roman" w:hAnsi="Times New Roman" w:cs="Times New Roman"/>
          <w:spacing w:val="-2"/>
          <w:sz w:val="28"/>
          <w:szCs w:val="28"/>
        </w:rPr>
        <w:t>лежит</w:t>
      </w:r>
      <w:r>
        <w:rPr>
          <w:rFonts w:ascii="Times New Roman" w:hAnsi="Times New Roman" w:cs="Times New Roman"/>
          <w:sz w:val="28"/>
          <w:szCs w:val="28"/>
        </w:rPr>
        <w:t xml:space="preserve">    </w:t>
      </w:r>
      <w:r>
        <w:rPr>
          <w:rFonts w:ascii="Times New Roman" w:hAnsi="Times New Roman" w:cs="Times New Roman"/>
          <w:spacing w:val="-2"/>
          <w:sz w:val="28"/>
          <w:szCs w:val="28"/>
        </w:rPr>
        <w:t>нервно-психическое</w:t>
      </w:r>
      <w:r>
        <w:rPr>
          <w:rFonts w:ascii="Times New Roman" w:hAnsi="Times New Roman" w:cs="Times New Roman"/>
          <w:sz w:val="28"/>
          <w:szCs w:val="28"/>
        </w:rPr>
        <w:t xml:space="preserve"> </w:t>
      </w:r>
      <w:r>
        <w:rPr>
          <w:rFonts w:ascii="Times New Roman" w:hAnsi="Times New Roman" w:cs="Times New Roman"/>
          <w:spacing w:val="-2"/>
          <w:sz w:val="28"/>
          <w:szCs w:val="28"/>
        </w:rPr>
        <w:t>расстройство, проявляющееся</w:t>
      </w:r>
      <w:r>
        <w:rPr>
          <w:rFonts w:ascii="Times New Roman" w:hAnsi="Times New Roman" w:cs="Times New Roman"/>
          <w:sz w:val="28"/>
          <w:szCs w:val="28"/>
        </w:rPr>
        <w:t xml:space="preserve">    </w:t>
      </w:r>
      <w:r>
        <w:rPr>
          <w:rFonts w:ascii="Times New Roman" w:hAnsi="Times New Roman" w:cs="Times New Roman"/>
          <w:spacing w:val="-2"/>
          <w:sz w:val="28"/>
          <w:szCs w:val="28"/>
        </w:rPr>
        <w:t>навязчивым</w:t>
      </w:r>
      <w:r>
        <w:rPr>
          <w:rFonts w:ascii="Times New Roman" w:hAnsi="Times New Roman" w:cs="Times New Roman"/>
          <w:sz w:val="28"/>
          <w:szCs w:val="28"/>
        </w:rPr>
        <w:t xml:space="preserve">  </w:t>
      </w:r>
      <w:r>
        <w:rPr>
          <w:rFonts w:ascii="Times New Roman" w:hAnsi="Times New Roman" w:cs="Times New Roman"/>
          <w:spacing w:val="-2"/>
          <w:sz w:val="28"/>
          <w:szCs w:val="28"/>
        </w:rPr>
        <w:t>стремлением</w:t>
      </w:r>
      <w:r>
        <w:rPr>
          <w:rFonts w:ascii="Times New Roman" w:hAnsi="Times New Roman" w:cs="Times New Roman"/>
          <w:sz w:val="28"/>
          <w:szCs w:val="28"/>
        </w:rPr>
        <w:t xml:space="preserve">   </w:t>
      </w:r>
      <w:r>
        <w:rPr>
          <w:rFonts w:ascii="Times New Roman" w:hAnsi="Times New Roman" w:cs="Times New Roman"/>
          <w:spacing w:val="-10"/>
          <w:sz w:val="28"/>
          <w:szCs w:val="28"/>
        </w:rPr>
        <w:t>к</w:t>
      </w:r>
      <w:r>
        <w:rPr>
          <w:rFonts w:ascii="Times New Roman" w:hAnsi="Times New Roman" w:cs="Times New Roman"/>
          <w:sz w:val="28"/>
          <w:szCs w:val="28"/>
        </w:rPr>
        <w:t xml:space="preserve"> </w:t>
      </w:r>
      <w:r>
        <w:rPr>
          <w:rFonts w:ascii="Times New Roman" w:hAnsi="Times New Roman" w:cs="Times New Roman"/>
          <w:spacing w:val="-2"/>
          <w:sz w:val="28"/>
          <w:szCs w:val="28"/>
        </w:rPr>
        <w:t>похуданию,</w:t>
      </w:r>
      <w:r>
        <w:rPr>
          <w:rFonts w:ascii="Times New Roman" w:hAnsi="Times New Roman" w:cs="Times New Roman"/>
          <w:sz w:val="28"/>
          <w:szCs w:val="28"/>
        </w:rPr>
        <w:t xml:space="preserve">  </w:t>
      </w:r>
      <w:r>
        <w:rPr>
          <w:rFonts w:ascii="Times New Roman" w:hAnsi="Times New Roman" w:cs="Times New Roman"/>
          <w:spacing w:val="-2"/>
          <w:sz w:val="28"/>
          <w:szCs w:val="28"/>
        </w:rPr>
        <w:t>страхом</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ожирения. </w:t>
      </w:r>
      <w:r>
        <w:rPr>
          <w:rFonts w:ascii="Times New Roman" w:hAnsi="Times New Roman" w:cs="Times New Roman"/>
          <w:sz w:val="28"/>
          <w:szCs w:val="28"/>
        </w:rPr>
        <w:t>Человек</w:t>
      </w:r>
      <w:r>
        <w:rPr>
          <w:rFonts w:ascii="Times New Roman" w:hAnsi="Times New Roman" w:cs="Times New Roman"/>
          <w:spacing w:val="-7"/>
          <w:sz w:val="28"/>
          <w:szCs w:val="28"/>
        </w:rPr>
        <w:t xml:space="preserve"> </w:t>
      </w:r>
      <w:r>
        <w:rPr>
          <w:rFonts w:ascii="Times New Roman" w:hAnsi="Times New Roman" w:cs="Times New Roman"/>
          <w:sz w:val="28"/>
          <w:szCs w:val="28"/>
        </w:rPr>
        <w:t>потребляет</w:t>
      </w:r>
      <w:r>
        <w:rPr>
          <w:rFonts w:ascii="Times New Roman" w:hAnsi="Times New Roman" w:cs="Times New Roman"/>
          <w:spacing w:val="-10"/>
          <w:sz w:val="28"/>
          <w:szCs w:val="28"/>
        </w:rPr>
        <w:t xml:space="preserve"> </w:t>
      </w:r>
      <w:r>
        <w:rPr>
          <w:rFonts w:ascii="Times New Roman" w:hAnsi="Times New Roman" w:cs="Times New Roman"/>
          <w:sz w:val="28"/>
          <w:szCs w:val="28"/>
        </w:rPr>
        <w:t>пищи</w:t>
      </w:r>
      <w:r>
        <w:rPr>
          <w:rFonts w:ascii="Times New Roman" w:hAnsi="Times New Roman" w:cs="Times New Roman"/>
          <w:spacing w:val="-8"/>
          <w:sz w:val="28"/>
          <w:szCs w:val="28"/>
        </w:rPr>
        <w:t xml:space="preserve"> </w:t>
      </w:r>
      <w:r>
        <w:rPr>
          <w:rFonts w:ascii="Times New Roman" w:hAnsi="Times New Roman" w:cs="Times New Roman"/>
          <w:sz w:val="28"/>
          <w:szCs w:val="28"/>
        </w:rPr>
        <w:t>меньше,</w:t>
      </w:r>
      <w:r>
        <w:rPr>
          <w:rFonts w:ascii="Times New Roman" w:hAnsi="Times New Roman" w:cs="Times New Roman"/>
          <w:spacing w:val="-8"/>
          <w:sz w:val="28"/>
          <w:szCs w:val="28"/>
        </w:rPr>
        <w:t xml:space="preserve"> </w:t>
      </w:r>
      <w:r>
        <w:rPr>
          <w:rFonts w:ascii="Times New Roman" w:hAnsi="Times New Roman" w:cs="Times New Roman"/>
          <w:sz w:val="28"/>
          <w:szCs w:val="28"/>
        </w:rPr>
        <w:t>чем</w:t>
      </w:r>
      <w:r>
        <w:rPr>
          <w:rFonts w:ascii="Times New Roman" w:hAnsi="Times New Roman" w:cs="Times New Roman"/>
          <w:spacing w:val="-10"/>
          <w:sz w:val="28"/>
          <w:szCs w:val="28"/>
        </w:rPr>
        <w:t xml:space="preserve"> </w:t>
      </w:r>
      <w:r>
        <w:rPr>
          <w:rFonts w:ascii="Times New Roman" w:hAnsi="Times New Roman" w:cs="Times New Roman"/>
          <w:sz w:val="28"/>
          <w:szCs w:val="28"/>
        </w:rPr>
        <w:t>ему</w:t>
      </w:r>
      <w:r>
        <w:rPr>
          <w:rFonts w:ascii="Times New Roman" w:hAnsi="Times New Roman" w:cs="Times New Roman"/>
          <w:spacing w:val="-11"/>
          <w:sz w:val="28"/>
          <w:szCs w:val="28"/>
        </w:rPr>
        <w:t xml:space="preserve"> </w:t>
      </w:r>
      <w:r>
        <w:rPr>
          <w:rFonts w:ascii="Times New Roman" w:hAnsi="Times New Roman" w:cs="Times New Roman"/>
          <w:sz w:val="28"/>
          <w:szCs w:val="28"/>
        </w:rPr>
        <w:t>необходимо.</w:t>
      </w:r>
      <w:r>
        <w:rPr>
          <w:rFonts w:ascii="Times New Roman" w:hAnsi="Times New Roman" w:cs="Times New Roman"/>
          <w:spacing w:val="-8"/>
          <w:sz w:val="28"/>
          <w:szCs w:val="28"/>
        </w:rPr>
        <w:t xml:space="preserve"> </w:t>
      </w:r>
      <w:r>
        <w:rPr>
          <w:rFonts w:ascii="Times New Roman" w:hAnsi="Times New Roman" w:cs="Times New Roman"/>
          <w:sz w:val="28"/>
          <w:szCs w:val="28"/>
        </w:rPr>
        <w:t>Высокая</w:t>
      </w:r>
      <w:r>
        <w:rPr>
          <w:rFonts w:ascii="Times New Roman" w:hAnsi="Times New Roman" w:cs="Times New Roman"/>
          <w:spacing w:val="-8"/>
          <w:sz w:val="28"/>
          <w:szCs w:val="28"/>
        </w:rPr>
        <w:t xml:space="preserve"> </w:t>
      </w:r>
      <w:r>
        <w:rPr>
          <w:rFonts w:ascii="Times New Roman" w:hAnsi="Times New Roman" w:cs="Times New Roman"/>
          <w:sz w:val="28"/>
          <w:szCs w:val="28"/>
        </w:rPr>
        <w:t>опасность</w:t>
      </w:r>
      <w:r>
        <w:rPr>
          <w:rFonts w:ascii="Times New Roman" w:hAnsi="Times New Roman" w:cs="Times New Roman"/>
          <w:spacing w:val="-9"/>
          <w:sz w:val="28"/>
          <w:szCs w:val="28"/>
        </w:rPr>
        <w:t xml:space="preserve"> </w:t>
      </w:r>
      <w:proofErr w:type="spellStart"/>
      <w:r>
        <w:rPr>
          <w:rFonts w:ascii="Times New Roman" w:hAnsi="Times New Roman" w:cs="Times New Roman"/>
          <w:sz w:val="28"/>
          <w:szCs w:val="28"/>
        </w:rPr>
        <w:t>анорекс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ии</w:t>
      </w:r>
      <w:proofErr w:type="spellEnd"/>
      <w:r>
        <w:rPr>
          <w:rFonts w:ascii="Times New Roman" w:hAnsi="Times New Roman" w:cs="Times New Roman"/>
          <w:spacing w:val="-7"/>
          <w:sz w:val="28"/>
          <w:szCs w:val="28"/>
        </w:rPr>
        <w:t xml:space="preserve"> </w:t>
      </w:r>
      <w:r>
        <w:rPr>
          <w:rFonts w:ascii="Times New Roman" w:hAnsi="Times New Roman" w:cs="Times New Roman"/>
          <w:sz w:val="28"/>
          <w:szCs w:val="28"/>
        </w:rPr>
        <w:t>заключается</w:t>
      </w:r>
      <w:r>
        <w:rPr>
          <w:rFonts w:ascii="Times New Roman" w:hAnsi="Times New Roman" w:cs="Times New Roman"/>
          <w:spacing w:val="-8"/>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z w:val="28"/>
          <w:szCs w:val="28"/>
        </w:rPr>
        <w:t>специфических особенностях заболевания.</w:t>
      </w:r>
      <w:r>
        <w:rPr>
          <w:rFonts w:ascii="Times New Roman" w:hAnsi="Times New Roman" w:cs="Times New Roman"/>
          <w:spacing w:val="18"/>
          <w:sz w:val="28"/>
          <w:szCs w:val="28"/>
        </w:rPr>
        <w:t xml:space="preserve"> </w:t>
      </w:r>
      <w:r>
        <w:rPr>
          <w:rFonts w:ascii="Times New Roman" w:hAnsi="Times New Roman" w:cs="Times New Roman"/>
          <w:sz w:val="28"/>
          <w:szCs w:val="28"/>
        </w:rPr>
        <w:t>Оно может привести к гибели больног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до 20% от</w:t>
      </w:r>
      <w:r>
        <w:rPr>
          <w:rFonts w:ascii="Times New Roman" w:hAnsi="Times New Roman" w:cs="Times New Roman"/>
          <w:spacing w:val="-2"/>
          <w:sz w:val="28"/>
          <w:szCs w:val="28"/>
        </w:rPr>
        <w:t xml:space="preserve"> </w:t>
      </w:r>
      <w:r>
        <w:rPr>
          <w:rFonts w:ascii="Times New Roman" w:hAnsi="Times New Roman" w:cs="Times New Roman"/>
          <w:sz w:val="28"/>
          <w:szCs w:val="28"/>
        </w:rPr>
        <w:t>общего числа</w:t>
      </w:r>
      <w:r>
        <w:rPr>
          <w:rFonts w:ascii="Times New Roman" w:hAnsi="Times New Roman" w:cs="Times New Roman"/>
          <w:spacing w:val="-2"/>
          <w:sz w:val="28"/>
          <w:szCs w:val="28"/>
        </w:rPr>
        <w:t xml:space="preserve"> </w:t>
      </w:r>
      <w:r>
        <w:rPr>
          <w:rFonts w:ascii="Times New Roman" w:hAnsi="Times New Roman" w:cs="Times New Roman"/>
          <w:sz w:val="28"/>
          <w:szCs w:val="28"/>
        </w:rPr>
        <w:t>больных). Анорексия</w:t>
      </w:r>
      <w:r>
        <w:rPr>
          <w:rFonts w:ascii="Times New Roman" w:hAnsi="Times New Roman" w:cs="Times New Roman"/>
          <w:spacing w:val="-4"/>
          <w:sz w:val="28"/>
          <w:szCs w:val="28"/>
        </w:rPr>
        <w:t xml:space="preserve"> </w:t>
      </w:r>
      <w:r>
        <w:rPr>
          <w:rFonts w:ascii="Times New Roman" w:hAnsi="Times New Roman" w:cs="Times New Roman"/>
          <w:sz w:val="28"/>
          <w:szCs w:val="28"/>
        </w:rPr>
        <w:t>классифицируется</w:t>
      </w:r>
      <w:r>
        <w:rPr>
          <w:rFonts w:ascii="Times New Roman" w:hAnsi="Times New Roman" w:cs="Times New Roman"/>
          <w:spacing w:val="-1"/>
          <w:sz w:val="28"/>
          <w:szCs w:val="28"/>
        </w:rPr>
        <w:t xml:space="preserve"> </w:t>
      </w:r>
      <w:r>
        <w:rPr>
          <w:rFonts w:ascii="Times New Roman" w:hAnsi="Times New Roman" w:cs="Times New Roman"/>
          <w:sz w:val="28"/>
          <w:szCs w:val="28"/>
        </w:rPr>
        <w:t>по механизму</w:t>
      </w:r>
      <w:r>
        <w:rPr>
          <w:rFonts w:ascii="Times New Roman" w:hAnsi="Times New Roman" w:cs="Times New Roman"/>
          <w:spacing w:val="-5"/>
          <w:sz w:val="28"/>
          <w:szCs w:val="28"/>
        </w:rPr>
        <w:t xml:space="preserve"> </w:t>
      </w:r>
      <w:r>
        <w:rPr>
          <w:rFonts w:ascii="Times New Roman" w:hAnsi="Times New Roman" w:cs="Times New Roman"/>
          <w:sz w:val="28"/>
          <w:szCs w:val="28"/>
        </w:rPr>
        <w:t>возникновения:</w:t>
      </w:r>
      <w:r>
        <w:rPr>
          <w:rFonts w:ascii="Times New Roman" w:hAnsi="Times New Roman" w:cs="Times New Roman"/>
          <w:spacing w:val="-14"/>
          <w:sz w:val="28"/>
          <w:szCs w:val="28"/>
        </w:rPr>
        <w:t xml:space="preserve"> </w:t>
      </w:r>
      <w:proofErr w:type="gramStart"/>
      <w:r>
        <w:rPr>
          <w:rFonts w:ascii="Times New Roman" w:hAnsi="Times New Roman" w:cs="Times New Roman"/>
          <w:sz w:val="28"/>
          <w:szCs w:val="28"/>
        </w:rPr>
        <w:t>невротическая</w:t>
      </w:r>
      <w:proofErr w:type="gramEnd"/>
      <w:r>
        <w:rPr>
          <w:rFonts w:ascii="Times New Roman" w:hAnsi="Times New Roman" w:cs="Times New Roman"/>
          <w:spacing w:val="-5"/>
          <w:sz w:val="28"/>
          <w:szCs w:val="28"/>
        </w:rPr>
        <w:t xml:space="preserve"> </w:t>
      </w:r>
      <w:r>
        <w:rPr>
          <w:rFonts w:ascii="Times New Roman" w:hAnsi="Times New Roman" w:cs="Times New Roman"/>
          <w:sz w:val="28"/>
          <w:szCs w:val="28"/>
        </w:rPr>
        <w:t>анорексия</w:t>
      </w:r>
      <w:r>
        <w:rPr>
          <w:rFonts w:ascii="Times New Roman" w:hAnsi="Times New Roman" w:cs="Times New Roman"/>
          <w:spacing w:val="57"/>
          <w:sz w:val="28"/>
          <w:szCs w:val="28"/>
        </w:rPr>
        <w:t xml:space="preserve"> </w:t>
      </w:r>
      <w:r>
        <w:rPr>
          <w:rFonts w:ascii="Times New Roman" w:hAnsi="Times New Roman" w:cs="Times New Roman"/>
          <w:sz w:val="28"/>
          <w:szCs w:val="28"/>
        </w:rPr>
        <w:t>(из-за</w:t>
      </w:r>
      <w:r>
        <w:rPr>
          <w:rFonts w:ascii="Times New Roman" w:hAnsi="Times New Roman" w:cs="Times New Roman"/>
          <w:spacing w:val="-3"/>
          <w:sz w:val="28"/>
          <w:szCs w:val="28"/>
        </w:rPr>
        <w:t xml:space="preserve"> </w:t>
      </w:r>
      <w:r>
        <w:rPr>
          <w:rFonts w:ascii="Times New Roman" w:hAnsi="Times New Roman" w:cs="Times New Roman"/>
          <w:sz w:val="28"/>
          <w:szCs w:val="28"/>
        </w:rPr>
        <w:t>отрицательных</w:t>
      </w:r>
      <w:r>
        <w:rPr>
          <w:rFonts w:ascii="Times New Roman" w:hAnsi="Times New Roman" w:cs="Times New Roman"/>
          <w:spacing w:val="-5"/>
          <w:sz w:val="28"/>
          <w:szCs w:val="28"/>
        </w:rPr>
        <w:t xml:space="preserve"> </w:t>
      </w:r>
      <w:r>
        <w:rPr>
          <w:rFonts w:ascii="Times New Roman" w:hAnsi="Times New Roman" w:cs="Times New Roman"/>
          <w:sz w:val="28"/>
          <w:szCs w:val="28"/>
        </w:rPr>
        <w:t>эмоций); нейродинамическая</w:t>
      </w:r>
      <w:r>
        <w:rPr>
          <w:rFonts w:ascii="Times New Roman" w:hAnsi="Times New Roman" w:cs="Times New Roman"/>
          <w:spacing w:val="38"/>
          <w:sz w:val="28"/>
          <w:szCs w:val="28"/>
        </w:rPr>
        <w:t xml:space="preserve"> </w:t>
      </w:r>
      <w:r>
        <w:rPr>
          <w:rFonts w:ascii="Times New Roman" w:hAnsi="Times New Roman" w:cs="Times New Roman"/>
          <w:sz w:val="28"/>
          <w:szCs w:val="28"/>
        </w:rPr>
        <w:t>анорексия</w:t>
      </w:r>
      <w:r>
        <w:rPr>
          <w:rFonts w:ascii="Times New Roman" w:hAnsi="Times New Roman" w:cs="Times New Roman"/>
          <w:spacing w:val="40"/>
          <w:sz w:val="28"/>
          <w:szCs w:val="28"/>
        </w:rPr>
        <w:t xml:space="preserve"> </w:t>
      </w:r>
      <w:r>
        <w:rPr>
          <w:rFonts w:ascii="Times New Roman" w:hAnsi="Times New Roman" w:cs="Times New Roman"/>
          <w:sz w:val="28"/>
          <w:szCs w:val="28"/>
        </w:rPr>
        <w:t>(болевые</w:t>
      </w:r>
      <w:r>
        <w:rPr>
          <w:rFonts w:ascii="Times New Roman" w:hAnsi="Times New Roman" w:cs="Times New Roman"/>
          <w:spacing w:val="40"/>
          <w:sz w:val="28"/>
          <w:szCs w:val="28"/>
        </w:rPr>
        <w:t xml:space="preserve"> </w:t>
      </w:r>
      <w:r>
        <w:rPr>
          <w:rFonts w:ascii="Times New Roman" w:hAnsi="Times New Roman" w:cs="Times New Roman"/>
          <w:sz w:val="28"/>
          <w:szCs w:val="28"/>
        </w:rPr>
        <w:t>раздражители</w:t>
      </w:r>
      <w:r>
        <w:rPr>
          <w:rFonts w:ascii="Times New Roman" w:hAnsi="Times New Roman" w:cs="Times New Roman"/>
          <w:spacing w:val="40"/>
          <w:sz w:val="28"/>
          <w:szCs w:val="28"/>
        </w:rPr>
        <w:t xml:space="preserve"> </w:t>
      </w:r>
      <w:r>
        <w:rPr>
          <w:rFonts w:ascii="Times New Roman" w:hAnsi="Times New Roman" w:cs="Times New Roman"/>
          <w:sz w:val="28"/>
          <w:szCs w:val="28"/>
        </w:rPr>
        <w:t>угнетают</w:t>
      </w:r>
      <w:r>
        <w:rPr>
          <w:rFonts w:ascii="Times New Roman" w:hAnsi="Times New Roman" w:cs="Times New Roman"/>
          <w:spacing w:val="40"/>
          <w:sz w:val="28"/>
          <w:szCs w:val="28"/>
        </w:rPr>
        <w:t xml:space="preserve"> </w:t>
      </w:r>
      <w:r>
        <w:rPr>
          <w:rFonts w:ascii="Times New Roman" w:hAnsi="Times New Roman" w:cs="Times New Roman"/>
          <w:sz w:val="28"/>
          <w:szCs w:val="28"/>
        </w:rPr>
        <w:t>нервный</w:t>
      </w:r>
      <w:r>
        <w:rPr>
          <w:rFonts w:ascii="Times New Roman" w:hAnsi="Times New Roman" w:cs="Times New Roman"/>
          <w:spacing w:val="40"/>
          <w:sz w:val="28"/>
          <w:szCs w:val="28"/>
        </w:rPr>
        <w:t xml:space="preserve"> </w:t>
      </w:r>
      <w:r>
        <w:rPr>
          <w:rFonts w:ascii="Times New Roman" w:hAnsi="Times New Roman" w:cs="Times New Roman"/>
          <w:sz w:val="28"/>
          <w:szCs w:val="28"/>
        </w:rPr>
        <w:t>центр</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в </w:t>
      </w:r>
      <w:r>
        <w:rPr>
          <w:rFonts w:ascii="Times New Roman" w:hAnsi="Times New Roman" w:cs="Times New Roman"/>
          <w:spacing w:val="-4"/>
          <w:sz w:val="28"/>
          <w:szCs w:val="28"/>
        </w:rPr>
        <w:t>коре</w:t>
      </w:r>
      <w:r>
        <w:rPr>
          <w:rFonts w:ascii="Times New Roman" w:hAnsi="Times New Roman" w:cs="Times New Roman"/>
          <w:sz w:val="28"/>
          <w:szCs w:val="28"/>
        </w:rPr>
        <w:t xml:space="preserve">   </w:t>
      </w:r>
      <w:r>
        <w:rPr>
          <w:rFonts w:ascii="Times New Roman" w:hAnsi="Times New Roman" w:cs="Times New Roman"/>
          <w:spacing w:val="-2"/>
          <w:sz w:val="28"/>
          <w:szCs w:val="28"/>
        </w:rPr>
        <w:t>мозга,</w:t>
      </w:r>
      <w:r>
        <w:rPr>
          <w:rFonts w:ascii="Times New Roman" w:hAnsi="Times New Roman" w:cs="Times New Roman"/>
          <w:sz w:val="28"/>
          <w:szCs w:val="28"/>
        </w:rPr>
        <w:t xml:space="preserve">     </w:t>
      </w:r>
      <w:r>
        <w:rPr>
          <w:rFonts w:ascii="Times New Roman" w:hAnsi="Times New Roman" w:cs="Times New Roman"/>
          <w:spacing w:val="-2"/>
          <w:sz w:val="28"/>
          <w:szCs w:val="28"/>
        </w:rPr>
        <w:t>отвечающий</w:t>
      </w:r>
      <w:r>
        <w:rPr>
          <w:rFonts w:ascii="Times New Roman" w:hAnsi="Times New Roman" w:cs="Times New Roman"/>
          <w:sz w:val="28"/>
          <w:szCs w:val="28"/>
        </w:rPr>
        <w:t xml:space="preserve">     </w:t>
      </w:r>
      <w:r>
        <w:rPr>
          <w:rFonts w:ascii="Times New Roman" w:hAnsi="Times New Roman" w:cs="Times New Roman"/>
          <w:spacing w:val="-6"/>
          <w:sz w:val="28"/>
          <w:szCs w:val="28"/>
        </w:rPr>
        <w:t>за</w:t>
      </w:r>
      <w:r>
        <w:rPr>
          <w:rFonts w:ascii="Times New Roman" w:hAnsi="Times New Roman" w:cs="Times New Roman"/>
          <w:sz w:val="28"/>
          <w:szCs w:val="28"/>
        </w:rPr>
        <w:t xml:space="preserve">      </w:t>
      </w:r>
      <w:r>
        <w:rPr>
          <w:rFonts w:ascii="Times New Roman" w:hAnsi="Times New Roman" w:cs="Times New Roman"/>
          <w:spacing w:val="-2"/>
          <w:sz w:val="28"/>
          <w:szCs w:val="28"/>
        </w:rPr>
        <w:t>аппетит); нервно-психическая</w:t>
      </w:r>
      <w:r>
        <w:rPr>
          <w:rFonts w:ascii="Times New Roman" w:hAnsi="Times New Roman" w:cs="Times New Roman"/>
          <w:sz w:val="28"/>
          <w:szCs w:val="28"/>
        </w:rPr>
        <w:t xml:space="preserve"> </w:t>
      </w:r>
      <w:r>
        <w:rPr>
          <w:rFonts w:ascii="Times New Roman" w:hAnsi="Times New Roman" w:cs="Times New Roman"/>
          <w:spacing w:val="-2"/>
          <w:sz w:val="28"/>
          <w:szCs w:val="28"/>
        </w:rPr>
        <w:t>анорексия</w:t>
      </w:r>
      <w:r>
        <w:rPr>
          <w:rFonts w:ascii="Times New Roman" w:hAnsi="Times New Roman" w:cs="Times New Roman"/>
          <w:sz w:val="28"/>
          <w:szCs w:val="28"/>
        </w:rPr>
        <w:t xml:space="preserve">  </w:t>
      </w:r>
      <w:r>
        <w:rPr>
          <w:rFonts w:ascii="Times New Roman" w:hAnsi="Times New Roman" w:cs="Times New Roman"/>
          <w:spacing w:val="-2"/>
          <w:sz w:val="28"/>
          <w:szCs w:val="28"/>
        </w:rPr>
        <w:t>(отказ</w:t>
      </w:r>
      <w:r>
        <w:rPr>
          <w:rFonts w:ascii="Times New Roman" w:hAnsi="Times New Roman" w:cs="Times New Roman"/>
          <w:sz w:val="28"/>
          <w:szCs w:val="28"/>
        </w:rPr>
        <w:t xml:space="preserve"> </w:t>
      </w:r>
      <w:r>
        <w:rPr>
          <w:rFonts w:ascii="Times New Roman" w:hAnsi="Times New Roman" w:cs="Times New Roman"/>
          <w:spacing w:val="-6"/>
          <w:sz w:val="28"/>
          <w:szCs w:val="28"/>
        </w:rPr>
        <w:t>от</w:t>
      </w:r>
      <w:r>
        <w:rPr>
          <w:rFonts w:ascii="Times New Roman" w:hAnsi="Times New Roman" w:cs="Times New Roman"/>
          <w:sz w:val="28"/>
          <w:szCs w:val="28"/>
        </w:rPr>
        <w:t xml:space="preserve"> </w:t>
      </w:r>
      <w:r>
        <w:rPr>
          <w:rFonts w:ascii="Times New Roman" w:hAnsi="Times New Roman" w:cs="Times New Roman"/>
          <w:spacing w:val="-4"/>
          <w:sz w:val="28"/>
          <w:szCs w:val="28"/>
        </w:rPr>
        <w:t>пищи</w:t>
      </w:r>
      <w:r>
        <w:rPr>
          <w:rFonts w:ascii="Times New Roman" w:hAnsi="Times New Roman" w:cs="Times New Roman"/>
          <w:sz w:val="28"/>
          <w:szCs w:val="28"/>
        </w:rPr>
        <w:t xml:space="preserve"> </w:t>
      </w:r>
      <w:r>
        <w:rPr>
          <w:rFonts w:ascii="Times New Roman" w:hAnsi="Times New Roman" w:cs="Times New Roman"/>
          <w:spacing w:val="-2"/>
          <w:sz w:val="28"/>
          <w:szCs w:val="28"/>
        </w:rPr>
        <w:t>обусловленный</w:t>
      </w:r>
      <w:r>
        <w:rPr>
          <w:rFonts w:ascii="Times New Roman" w:hAnsi="Times New Roman" w:cs="Times New Roman"/>
          <w:sz w:val="28"/>
          <w:szCs w:val="28"/>
        </w:rPr>
        <w:t xml:space="preserve"> </w:t>
      </w:r>
      <w:r>
        <w:rPr>
          <w:rFonts w:ascii="Times New Roman" w:hAnsi="Times New Roman" w:cs="Times New Roman"/>
          <w:spacing w:val="-48"/>
          <w:sz w:val="28"/>
          <w:szCs w:val="28"/>
        </w:rPr>
        <w:t xml:space="preserve"> </w:t>
      </w:r>
      <w:r>
        <w:rPr>
          <w:rFonts w:ascii="Times New Roman" w:hAnsi="Times New Roman" w:cs="Times New Roman"/>
          <w:spacing w:val="-4"/>
          <w:sz w:val="28"/>
          <w:szCs w:val="28"/>
        </w:rPr>
        <w:t xml:space="preserve">психическими </w:t>
      </w:r>
      <w:r>
        <w:rPr>
          <w:rFonts w:ascii="Times New Roman" w:hAnsi="Times New Roman" w:cs="Times New Roman"/>
          <w:sz w:val="28"/>
          <w:szCs w:val="28"/>
        </w:rPr>
        <w:t>расстройствами – депрессией, шизофренией и т.д.).</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8208" behindDoc="1" locked="0" layoutInCell="1" allowOverlap="1">
            <wp:simplePos x="0" y="0"/>
            <wp:positionH relativeFrom="page">
              <wp:posOffset>1192530</wp:posOffset>
            </wp:positionH>
            <wp:positionV relativeFrom="paragraph">
              <wp:posOffset>130175</wp:posOffset>
            </wp:positionV>
            <wp:extent cx="4992370" cy="3128645"/>
            <wp:effectExtent l="0" t="0" r="0" b="0"/>
            <wp:wrapTopAndBottom/>
            <wp:docPr id="53" name="Image 53" descr="Рисунок3.jpg"/>
            <wp:cNvGraphicFramePr/>
            <a:graphic xmlns:a="http://schemas.openxmlformats.org/drawingml/2006/main">
              <a:graphicData uri="http://schemas.openxmlformats.org/drawingml/2006/picture">
                <pic:pic xmlns:pic="http://schemas.openxmlformats.org/drawingml/2006/picture">
                  <pic:nvPicPr>
                    <pic:cNvPr id="53" name="Image 53" descr="Рисунок3.jpg"/>
                    <pic:cNvPicPr/>
                  </pic:nvPicPr>
                  <pic:blipFill>
                    <a:blip r:embed="rId75" cstate="print"/>
                    <a:stretch>
                      <a:fillRect/>
                    </a:stretch>
                  </pic:blipFill>
                  <pic:spPr>
                    <a:xfrm>
                      <a:off x="0" y="0"/>
                      <a:ext cx="4992169" cy="3128391"/>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4"/>
        <w:numPr>
          <w:ilvl w:val="1"/>
          <w:numId w:val="51"/>
        </w:numPr>
        <w:tabs>
          <w:tab w:val="left" w:pos="1249"/>
        </w:tabs>
        <w:spacing w:line="360" w:lineRule="auto"/>
        <w:ind w:leftChars="600" w:rightChars="320" w:right="704" w:firstLineChars="392" w:firstLine="1094"/>
        <w:jc w:val="left"/>
        <w:rPr>
          <w:rFonts w:ascii="Times New Roman" w:hAnsi="Times New Roman" w:cs="Times New Roman"/>
          <w:sz w:val="28"/>
          <w:szCs w:val="28"/>
        </w:rPr>
      </w:pPr>
      <w:bookmarkStart w:id="180" w:name="_bookmark90"/>
      <w:bookmarkEnd w:id="180"/>
      <w:r>
        <w:rPr>
          <w:rFonts w:ascii="Times New Roman" w:hAnsi="Times New Roman" w:cs="Times New Roman"/>
          <w:spacing w:val="-2"/>
          <w:sz w:val="28"/>
          <w:szCs w:val="28"/>
        </w:rPr>
        <w:lastRenderedPageBreak/>
        <w:t>ОЖИРЕНИЕ</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Другое заболевание, связанное с чрезмерным потреблением пищи – ожирение. Это - накопление жира в жировых депо организма (вокруг внутренних органов и в подкожной жировой клетчатке), приводящее к увеличению массы тела.</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Причины</w:t>
      </w:r>
      <w:r>
        <w:rPr>
          <w:rFonts w:ascii="Times New Roman" w:hAnsi="Times New Roman" w:cs="Times New Roman"/>
          <w:spacing w:val="-11"/>
          <w:sz w:val="28"/>
          <w:szCs w:val="28"/>
        </w:rPr>
        <w:t xml:space="preserve"> </w:t>
      </w:r>
      <w:r>
        <w:rPr>
          <w:rFonts w:ascii="Times New Roman" w:hAnsi="Times New Roman" w:cs="Times New Roman"/>
          <w:sz w:val="28"/>
          <w:szCs w:val="28"/>
        </w:rPr>
        <w:t>ожирения</w:t>
      </w:r>
      <w:r>
        <w:rPr>
          <w:rFonts w:ascii="Times New Roman" w:hAnsi="Times New Roman" w:cs="Times New Roman"/>
          <w:spacing w:val="-11"/>
          <w:sz w:val="28"/>
          <w:szCs w:val="28"/>
        </w:rPr>
        <w:t xml:space="preserve"> </w:t>
      </w:r>
      <w:r>
        <w:rPr>
          <w:rFonts w:ascii="Times New Roman" w:hAnsi="Times New Roman" w:cs="Times New Roman"/>
          <w:sz w:val="28"/>
          <w:szCs w:val="28"/>
        </w:rPr>
        <w:t>могут</w:t>
      </w:r>
      <w:r>
        <w:rPr>
          <w:rFonts w:ascii="Times New Roman" w:hAnsi="Times New Roman" w:cs="Times New Roman"/>
          <w:spacing w:val="-11"/>
          <w:sz w:val="28"/>
          <w:szCs w:val="28"/>
        </w:rPr>
        <w:t xml:space="preserve"> </w:t>
      </w:r>
      <w:r>
        <w:rPr>
          <w:rFonts w:ascii="Times New Roman" w:hAnsi="Times New Roman" w:cs="Times New Roman"/>
          <w:sz w:val="28"/>
          <w:szCs w:val="28"/>
        </w:rPr>
        <w:t>быть</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разные:</w:t>
      </w:r>
    </w:p>
    <w:p w:rsidR="004F4631" w:rsidRDefault="00B2776B" w:rsidP="00B2776B">
      <w:pPr>
        <w:pStyle w:val="a6"/>
        <w:numPr>
          <w:ilvl w:val="0"/>
          <w:numId w:val="55"/>
        </w:numPr>
        <w:tabs>
          <w:tab w:val="left" w:pos="121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Психологические</w:t>
      </w:r>
      <w:r>
        <w:rPr>
          <w:rFonts w:ascii="Times New Roman" w:hAnsi="Times New Roman" w:cs="Times New Roman"/>
          <w:spacing w:val="49"/>
          <w:w w:val="150"/>
          <w:sz w:val="28"/>
          <w:szCs w:val="28"/>
        </w:rPr>
        <w:t xml:space="preserve"> </w:t>
      </w:r>
      <w:r>
        <w:rPr>
          <w:rFonts w:ascii="Times New Roman" w:hAnsi="Times New Roman" w:cs="Times New Roman"/>
          <w:sz w:val="28"/>
          <w:szCs w:val="28"/>
        </w:rPr>
        <w:t>(некоторые</w:t>
      </w:r>
      <w:r>
        <w:rPr>
          <w:rFonts w:ascii="Times New Roman" w:hAnsi="Times New Roman" w:cs="Times New Roman"/>
          <w:spacing w:val="50"/>
          <w:w w:val="150"/>
          <w:sz w:val="28"/>
          <w:szCs w:val="28"/>
        </w:rPr>
        <w:t xml:space="preserve"> </w:t>
      </w:r>
      <w:r>
        <w:rPr>
          <w:rFonts w:ascii="Times New Roman" w:hAnsi="Times New Roman" w:cs="Times New Roman"/>
          <w:sz w:val="28"/>
          <w:szCs w:val="28"/>
        </w:rPr>
        <w:t>люди</w:t>
      </w:r>
      <w:r>
        <w:rPr>
          <w:rFonts w:ascii="Times New Roman" w:hAnsi="Times New Roman" w:cs="Times New Roman"/>
          <w:spacing w:val="50"/>
          <w:w w:val="150"/>
          <w:sz w:val="28"/>
          <w:szCs w:val="28"/>
        </w:rPr>
        <w:t xml:space="preserve"> </w:t>
      </w:r>
      <w:r>
        <w:rPr>
          <w:rFonts w:ascii="Times New Roman" w:hAnsi="Times New Roman" w:cs="Times New Roman"/>
          <w:sz w:val="28"/>
          <w:szCs w:val="28"/>
        </w:rPr>
        <w:t>«заедают»</w:t>
      </w:r>
      <w:r>
        <w:rPr>
          <w:rFonts w:ascii="Times New Roman" w:hAnsi="Times New Roman" w:cs="Times New Roman"/>
          <w:spacing w:val="50"/>
          <w:w w:val="150"/>
          <w:sz w:val="28"/>
          <w:szCs w:val="28"/>
        </w:rPr>
        <w:t xml:space="preserve"> </w:t>
      </w:r>
      <w:r>
        <w:rPr>
          <w:rFonts w:ascii="Times New Roman" w:hAnsi="Times New Roman" w:cs="Times New Roman"/>
          <w:sz w:val="28"/>
          <w:szCs w:val="28"/>
        </w:rPr>
        <w:t>тоску</w:t>
      </w:r>
      <w:r>
        <w:rPr>
          <w:rFonts w:ascii="Times New Roman" w:hAnsi="Times New Roman" w:cs="Times New Roman"/>
          <w:spacing w:val="78"/>
          <w:sz w:val="28"/>
          <w:szCs w:val="28"/>
        </w:rPr>
        <w:t xml:space="preserve"> </w:t>
      </w:r>
      <w:r>
        <w:rPr>
          <w:rFonts w:ascii="Times New Roman" w:hAnsi="Times New Roman" w:cs="Times New Roman"/>
          <w:sz w:val="28"/>
          <w:szCs w:val="28"/>
        </w:rPr>
        <w:t>и</w:t>
      </w:r>
      <w:r>
        <w:rPr>
          <w:rFonts w:ascii="Times New Roman" w:hAnsi="Times New Roman" w:cs="Times New Roman"/>
          <w:spacing w:val="50"/>
          <w:w w:val="150"/>
          <w:sz w:val="28"/>
          <w:szCs w:val="28"/>
        </w:rPr>
        <w:t xml:space="preserve"> </w:t>
      </w:r>
      <w:r>
        <w:rPr>
          <w:rFonts w:ascii="Times New Roman" w:hAnsi="Times New Roman" w:cs="Times New Roman"/>
          <w:sz w:val="28"/>
          <w:szCs w:val="28"/>
        </w:rPr>
        <w:t>стресс,</w:t>
      </w:r>
      <w:r>
        <w:rPr>
          <w:rFonts w:ascii="Times New Roman" w:hAnsi="Times New Roman" w:cs="Times New Roman"/>
          <w:spacing w:val="50"/>
          <w:w w:val="150"/>
          <w:sz w:val="28"/>
          <w:szCs w:val="28"/>
        </w:rPr>
        <w:t xml:space="preserve"> </w:t>
      </w:r>
      <w:r>
        <w:rPr>
          <w:rFonts w:ascii="Times New Roman" w:hAnsi="Times New Roman" w:cs="Times New Roman"/>
          <w:spacing w:val="-2"/>
          <w:sz w:val="28"/>
          <w:szCs w:val="28"/>
        </w:rPr>
        <w:t>одиночество);</w:t>
      </w:r>
    </w:p>
    <w:p w:rsidR="004F4631" w:rsidRDefault="00B2776B" w:rsidP="00B2776B">
      <w:pPr>
        <w:pStyle w:val="a6"/>
        <w:numPr>
          <w:ilvl w:val="0"/>
          <w:numId w:val="55"/>
        </w:numPr>
        <w:tabs>
          <w:tab w:val="left" w:pos="144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Алиментарные</w:t>
      </w:r>
      <w:r>
        <w:rPr>
          <w:rFonts w:ascii="Times New Roman" w:hAnsi="Times New Roman" w:cs="Times New Roman"/>
          <w:spacing w:val="80"/>
          <w:sz w:val="28"/>
          <w:szCs w:val="28"/>
        </w:rPr>
        <w:t xml:space="preserve"> </w:t>
      </w:r>
      <w:r>
        <w:rPr>
          <w:rFonts w:ascii="Times New Roman" w:hAnsi="Times New Roman" w:cs="Times New Roman"/>
          <w:sz w:val="28"/>
          <w:szCs w:val="28"/>
        </w:rPr>
        <w:t>(съедать</w:t>
      </w:r>
      <w:r>
        <w:rPr>
          <w:rFonts w:ascii="Times New Roman" w:hAnsi="Times New Roman" w:cs="Times New Roman"/>
          <w:spacing w:val="80"/>
          <w:sz w:val="28"/>
          <w:szCs w:val="28"/>
        </w:rPr>
        <w:t xml:space="preserve"> </w:t>
      </w:r>
      <w:r>
        <w:rPr>
          <w:rFonts w:ascii="Times New Roman" w:hAnsi="Times New Roman" w:cs="Times New Roman"/>
          <w:sz w:val="28"/>
          <w:szCs w:val="28"/>
        </w:rPr>
        <w:t>большие</w:t>
      </w:r>
      <w:r>
        <w:rPr>
          <w:rFonts w:ascii="Times New Roman" w:hAnsi="Times New Roman" w:cs="Times New Roman"/>
          <w:spacing w:val="80"/>
          <w:sz w:val="28"/>
          <w:szCs w:val="28"/>
        </w:rPr>
        <w:t xml:space="preserve"> </w:t>
      </w:r>
      <w:r>
        <w:rPr>
          <w:rFonts w:ascii="Times New Roman" w:hAnsi="Times New Roman" w:cs="Times New Roman"/>
          <w:sz w:val="28"/>
          <w:szCs w:val="28"/>
        </w:rPr>
        <w:t>порции</w:t>
      </w:r>
      <w:r>
        <w:rPr>
          <w:rFonts w:ascii="Times New Roman" w:hAnsi="Times New Roman" w:cs="Times New Roman"/>
          <w:spacing w:val="80"/>
          <w:sz w:val="28"/>
          <w:szCs w:val="28"/>
        </w:rPr>
        <w:t xml:space="preserve"> </w:t>
      </w:r>
      <w:r>
        <w:rPr>
          <w:rFonts w:ascii="Times New Roman" w:hAnsi="Times New Roman" w:cs="Times New Roman"/>
          <w:sz w:val="28"/>
          <w:szCs w:val="28"/>
        </w:rPr>
        <w:t>при</w:t>
      </w:r>
      <w:r>
        <w:rPr>
          <w:rFonts w:ascii="Times New Roman" w:hAnsi="Times New Roman" w:cs="Times New Roman"/>
          <w:spacing w:val="80"/>
          <w:sz w:val="28"/>
          <w:szCs w:val="28"/>
        </w:rPr>
        <w:t xml:space="preserve"> </w:t>
      </w:r>
      <w:r>
        <w:rPr>
          <w:rFonts w:ascii="Times New Roman" w:hAnsi="Times New Roman" w:cs="Times New Roman"/>
          <w:sz w:val="28"/>
          <w:szCs w:val="28"/>
        </w:rPr>
        <w:t>неактивном</w:t>
      </w:r>
      <w:r>
        <w:rPr>
          <w:rFonts w:ascii="Times New Roman" w:hAnsi="Times New Roman" w:cs="Times New Roman"/>
          <w:spacing w:val="80"/>
          <w:sz w:val="28"/>
          <w:szCs w:val="28"/>
        </w:rPr>
        <w:t xml:space="preserve"> </w:t>
      </w:r>
      <w:r>
        <w:rPr>
          <w:rFonts w:ascii="Times New Roman" w:hAnsi="Times New Roman" w:cs="Times New Roman"/>
          <w:sz w:val="28"/>
          <w:szCs w:val="28"/>
        </w:rPr>
        <w:t>образе</w:t>
      </w:r>
      <w:r>
        <w:rPr>
          <w:rFonts w:ascii="Times New Roman" w:hAnsi="Times New Roman" w:cs="Times New Roman"/>
          <w:spacing w:val="80"/>
          <w:sz w:val="28"/>
          <w:szCs w:val="28"/>
        </w:rPr>
        <w:t xml:space="preserve"> </w:t>
      </w:r>
      <w:r>
        <w:rPr>
          <w:rFonts w:ascii="Times New Roman" w:hAnsi="Times New Roman" w:cs="Times New Roman"/>
          <w:sz w:val="28"/>
          <w:szCs w:val="28"/>
        </w:rPr>
        <w:t>жизни;</w:t>
      </w:r>
      <w:r>
        <w:rPr>
          <w:rFonts w:ascii="Times New Roman" w:hAnsi="Times New Roman" w:cs="Times New Roman"/>
          <w:spacing w:val="40"/>
          <w:sz w:val="28"/>
          <w:szCs w:val="28"/>
        </w:rPr>
        <w:t xml:space="preserve"> </w:t>
      </w:r>
      <w:r>
        <w:rPr>
          <w:rFonts w:ascii="Times New Roman" w:hAnsi="Times New Roman" w:cs="Times New Roman"/>
          <w:sz w:val="28"/>
          <w:szCs w:val="28"/>
        </w:rPr>
        <w:t>привычка «перекусывать»);</w:t>
      </w:r>
    </w:p>
    <w:p w:rsidR="004F4631" w:rsidRDefault="00B2776B" w:rsidP="00B2776B">
      <w:pPr>
        <w:pStyle w:val="a6"/>
        <w:numPr>
          <w:ilvl w:val="0"/>
          <w:numId w:val="55"/>
        </w:numPr>
        <w:tabs>
          <w:tab w:val="left" w:pos="9456"/>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Возраст</w:t>
      </w:r>
      <w:proofErr w:type="gramStart"/>
      <w:r>
        <w:rPr>
          <w:rFonts w:ascii="Times New Roman" w:hAnsi="Times New Roman" w:cs="Times New Roman"/>
          <w:spacing w:val="-12"/>
          <w:sz w:val="28"/>
          <w:szCs w:val="28"/>
        </w:rPr>
        <w:t xml:space="preserve"> </w:t>
      </w:r>
      <w:r>
        <w:rPr>
          <w:rFonts w:ascii="Times New Roman" w:hAnsi="Times New Roman" w:cs="Times New Roman"/>
          <w:spacing w:val="-10"/>
          <w:sz w:val="28"/>
          <w:szCs w:val="28"/>
        </w:rPr>
        <w:t>;</w:t>
      </w:r>
      <w:proofErr w:type="gramEnd"/>
    </w:p>
    <w:p w:rsidR="004F4631" w:rsidRDefault="00B2776B" w:rsidP="00B2776B">
      <w:pPr>
        <w:pStyle w:val="a6"/>
        <w:numPr>
          <w:ilvl w:val="0"/>
          <w:numId w:val="55"/>
        </w:numPr>
        <w:tabs>
          <w:tab w:val="left" w:pos="1175"/>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Вторичное</w:t>
      </w:r>
      <w:r>
        <w:rPr>
          <w:rFonts w:ascii="Times New Roman" w:hAnsi="Times New Roman" w:cs="Times New Roman"/>
          <w:spacing w:val="36"/>
          <w:sz w:val="28"/>
          <w:szCs w:val="28"/>
        </w:rPr>
        <w:t xml:space="preserve"> </w:t>
      </w:r>
      <w:r>
        <w:rPr>
          <w:rFonts w:ascii="Times New Roman" w:hAnsi="Times New Roman" w:cs="Times New Roman"/>
          <w:sz w:val="28"/>
          <w:szCs w:val="28"/>
        </w:rPr>
        <w:t>ожирение,</w:t>
      </w:r>
      <w:r>
        <w:rPr>
          <w:rFonts w:ascii="Times New Roman" w:hAnsi="Times New Roman" w:cs="Times New Roman"/>
          <w:spacing w:val="36"/>
          <w:sz w:val="28"/>
          <w:szCs w:val="28"/>
        </w:rPr>
        <w:t xml:space="preserve"> </w:t>
      </w:r>
      <w:r>
        <w:rPr>
          <w:rFonts w:ascii="Times New Roman" w:hAnsi="Times New Roman" w:cs="Times New Roman"/>
          <w:sz w:val="28"/>
          <w:szCs w:val="28"/>
        </w:rPr>
        <w:t>как</w:t>
      </w:r>
      <w:r>
        <w:rPr>
          <w:rFonts w:ascii="Times New Roman" w:hAnsi="Times New Roman" w:cs="Times New Roman"/>
          <w:spacing w:val="33"/>
          <w:sz w:val="28"/>
          <w:szCs w:val="28"/>
        </w:rPr>
        <w:t xml:space="preserve"> </w:t>
      </w:r>
      <w:r>
        <w:rPr>
          <w:rFonts w:ascii="Times New Roman" w:hAnsi="Times New Roman" w:cs="Times New Roman"/>
          <w:sz w:val="28"/>
          <w:szCs w:val="28"/>
        </w:rPr>
        <w:t>реакция</w:t>
      </w:r>
      <w:r>
        <w:rPr>
          <w:rFonts w:ascii="Times New Roman" w:hAnsi="Times New Roman" w:cs="Times New Roman"/>
          <w:spacing w:val="35"/>
          <w:sz w:val="28"/>
          <w:szCs w:val="28"/>
        </w:rPr>
        <w:t xml:space="preserve"> </w:t>
      </w:r>
      <w:r>
        <w:rPr>
          <w:rFonts w:ascii="Times New Roman" w:hAnsi="Times New Roman" w:cs="Times New Roman"/>
          <w:sz w:val="28"/>
          <w:szCs w:val="28"/>
        </w:rPr>
        <w:t>на</w:t>
      </w:r>
      <w:r>
        <w:rPr>
          <w:rFonts w:ascii="Times New Roman" w:hAnsi="Times New Roman" w:cs="Times New Roman"/>
          <w:spacing w:val="36"/>
          <w:sz w:val="28"/>
          <w:szCs w:val="28"/>
        </w:rPr>
        <w:t xml:space="preserve"> </w:t>
      </w:r>
      <w:r>
        <w:rPr>
          <w:rFonts w:ascii="Times New Roman" w:hAnsi="Times New Roman" w:cs="Times New Roman"/>
          <w:sz w:val="28"/>
          <w:szCs w:val="28"/>
        </w:rPr>
        <w:t>некоторые</w:t>
      </w:r>
      <w:r>
        <w:rPr>
          <w:rFonts w:ascii="Times New Roman" w:hAnsi="Times New Roman" w:cs="Times New Roman"/>
          <w:spacing w:val="36"/>
          <w:sz w:val="28"/>
          <w:szCs w:val="28"/>
        </w:rPr>
        <w:t xml:space="preserve"> </w:t>
      </w:r>
      <w:r>
        <w:rPr>
          <w:rFonts w:ascii="Times New Roman" w:hAnsi="Times New Roman" w:cs="Times New Roman"/>
          <w:sz w:val="28"/>
          <w:szCs w:val="28"/>
        </w:rPr>
        <w:t>эндокринные</w:t>
      </w:r>
      <w:r>
        <w:rPr>
          <w:rFonts w:ascii="Times New Roman" w:hAnsi="Times New Roman" w:cs="Times New Roman"/>
          <w:spacing w:val="36"/>
          <w:sz w:val="28"/>
          <w:szCs w:val="28"/>
        </w:rPr>
        <w:t xml:space="preserve"> </w:t>
      </w:r>
      <w:r>
        <w:rPr>
          <w:rFonts w:ascii="Times New Roman" w:hAnsi="Times New Roman" w:cs="Times New Roman"/>
          <w:sz w:val="28"/>
          <w:szCs w:val="28"/>
        </w:rPr>
        <w:t>заболевания</w:t>
      </w:r>
      <w:r>
        <w:rPr>
          <w:rFonts w:ascii="Times New Roman" w:hAnsi="Times New Roman" w:cs="Times New Roman"/>
          <w:spacing w:val="35"/>
          <w:sz w:val="28"/>
          <w:szCs w:val="28"/>
        </w:rPr>
        <w:t xml:space="preserve"> </w:t>
      </w:r>
      <w:r>
        <w:rPr>
          <w:rFonts w:ascii="Times New Roman" w:hAnsi="Times New Roman" w:cs="Times New Roman"/>
          <w:sz w:val="28"/>
          <w:szCs w:val="28"/>
        </w:rPr>
        <w:t>или прием некоторых лекарственных средств.</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Последствиями ожирения являются: эстетические проблемы с кожей и фигурой, развитие ряда серьезных и широко распространенных заболеваний (сахарный диабет, гипертония, ИБС, артрит, холецистит, и т.д.). Кроме того, ожирение может сокращать продолжительность жизни примерно на 9 лет.</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79232" behindDoc="1" locked="0" layoutInCell="1" allowOverlap="1">
            <wp:simplePos x="0" y="0"/>
            <wp:positionH relativeFrom="page">
              <wp:posOffset>742950</wp:posOffset>
            </wp:positionH>
            <wp:positionV relativeFrom="paragraph">
              <wp:posOffset>127635</wp:posOffset>
            </wp:positionV>
            <wp:extent cx="2360295" cy="2867660"/>
            <wp:effectExtent l="0" t="0" r="0" b="0"/>
            <wp:wrapTopAndBottom/>
            <wp:docPr id="54" name="Image 54" descr="Рисунок4.jpg"/>
            <wp:cNvGraphicFramePr/>
            <a:graphic xmlns:a="http://schemas.openxmlformats.org/drawingml/2006/main">
              <a:graphicData uri="http://schemas.openxmlformats.org/drawingml/2006/picture">
                <pic:pic xmlns:pic="http://schemas.openxmlformats.org/drawingml/2006/picture">
                  <pic:nvPicPr>
                    <pic:cNvPr id="54" name="Image 54" descr="Рисунок4.jpg"/>
                    <pic:cNvPicPr/>
                  </pic:nvPicPr>
                  <pic:blipFill>
                    <a:blip r:embed="rId76" cstate="print"/>
                    <a:stretch>
                      <a:fillRect/>
                    </a:stretch>
                  </pic:blipFill>
                  <pic:spPr>
                    <a:xfrm>
                      <a:off x="0" y="0"/>
                      <a:ext cx="2360130" cy="2867405"/>
                    </a:xfrm>
                    <a:prstGeom prst="rect">
                      <a:avLst/>
                    </a:prstGeom>
                  </pic:spPr>
                </pic:pic>
              </a:graphicData>
            </a:graphic>
          </wp:anchor>
        </w:drawing>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numPr>
          <w:ilvl w:val="0"/>
          <w:numId w:val="51"/>
        </w:numPr>
        <w:tabs>
          <w:tab w:val="left" w:pos="1049"/>
        </w:tabs>
        <w:spacing w:line="360" w:lineRule="auto"/>
        <w:ind w:leftChars="600" w:left="1320" w:rightChars="320" w:right="704" w:firstLineChars="392" w:firstLine="1094"/>
        <w:jc w:val="left"/>
        <w:rPr>
          <w:rFonts w:ascii="Times New Roman" w:hAnsi="Times New Roman" w:cs="Times New Roman"/>
          <w:sz w:val="28"/>
          <w:szCs w:val="28"/>
        </w:rPr>
      </w:pPr>
      <w:bookmarkStart w:id="181" w:name="_bookmark91"/>
      <w:bookmarkStart w:id="182" w:name="_bookmark92"/>
      <w:bookmarkEnd w:id="181"/>
      <w:bookmarkEnd w:id="182"/>
      <w:r>
        <w:rPr>
          <w:rFonts w:ascii="Times New Roman" w:hAnsi="Times New Roman" w:cs="Times New Roman"/>
          <w:spacing w:val="-2"/>
          <w:sz w:val="28"/>
          <w:szCs w:val="28"/>
        </w:rPr>
        <w:lastRenderedPageBreak/>
        <w:t>ПРАВИЛЬНОЕ</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ПИТАНИЕ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tabs>
          <w:tab w:val="left" w:pos="5035"/>
          <w:tab w:val="left" w:pos="9148"/>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Считается, что правильное питание является залогом хорошего здоровья. Правильное питание влияет на стабильную работу всего организма, способствует полноценному усваиванию всех полезных веществ, быстрому и правильному протеканию процессов обмена в системе пищеварения. Пищу необходимо принимать в определенные и постоянные часы. При этом пища распределяется в течение суток по количеству калорий, набору химических элементов содержащихся в еде. Кроме того, обязательно учитывается набор блюд и их количество. Зрелым и физически здоровым людям специалисты по правильному питанию рекомендуют кушать в течение суток три или четыре раза. При некоторых заболеваниях, связанных в основном с пищеварительной системой стоит питаться пять, шесть раз</w:t>
      </w:r>
      <w:r>
        <w:rPr>
          <w:rFonts w:ascii="Times New Roman" w:hAnsi="Times New Roman" w:cs="Times New Roman"/>
          <w:spacing w:val="40"/>
          <w:sz w:val="28"/>
          <w:szCs w:val="28"/>
        </w:rPr>
        <w:t xml:space="preserve"> </w:t>
      </w:r>
      <w:r>
        <w:rPr>
          <w:rFonts w:ascii="Times New Roman" w:hAnsi="Times New Roman" w:cs="Times New Roman"/>
          <w:sz w:val="28"/>
          <w:szCs w:val="28"/>
        </w:rPr>
        <w:t>в день. Дневная норма еды распределяется таким образом: легкий</w:t>
      </w:r>
      <w:r>
        <w:rPr>
          <w:rFonts w:ascii="Times New Roman" w:hAnsi="Times New Roman" w:cs="Times New Roman"/>
          <w:spacing w:val="-8"/>
          <w:sz w:val="28"/>
          <w:szCs w:val="28"/>
        </w:rPr>
        <w:t xml:space="preserve"> </w:t>
      </w:r>
      <w:hyperlink r:id="rId77">
        <w:r>
          <w:rPr>
            <w:rFonts w:ascii="Times New Roman" w:hAnsi="Times New Roman" w:cs="Times New Roman"/>
            <w:color w:val="0000FF"/>
            <w:sz w:val="28"/>
            <w:szCs w:val="28"/>
            <w:u w:val="single" w:color="0000FF"/>
          </w:rPr>
          <w:t>завтрак</w:t>
        </w:r>
      </w:hyperlink>
      <w:r>
        <w:rPr>
          <w:rFonts w:ascii="Times New Roman" w:hAnsi="Times New Roman" w:cs="Times New Roman"/>
          <w:sz w:val="28"/>
          <w:szCs w:val="28"/>
        </w:rPr>
        <w:t xml:space="preserve">, равный примерно трети всей дневной нормы; плотный обед и ужин, составляющий четверть дневной нормы. Большинство диетологов сходятся во мнении, что 4-х разовое питание – самый правильный выбор. Такая система правильного питания позволяет </w:t>
      </w:r>
      <w:r>
        <w:rPr>
          <w:rFonts w:ascii="Times New Roman" w:hAnsi="Times New Roman" w:cs="Times New Roman"/>
          <w:spacing w:val="-2"/>
          <w:sz w:val="28"/>
          <w:szCs w:val="28"/>
        </w:rPr>
        <w:t>организму</w:t>
      </w:r>
      <w:r>
        <w:rPr>
          <w:rFonts w:ascii="Times New Roman" w:hAnsi="Times New Roman" w:cs="Times New Roman"/>
          <w:sz w:val="28"/>
          <w:szCs w:val="28"/>
        </w:rPr>
        <w:t xml:space="preserve"> </w:t>
      </w:r>
      <w:r>
        <w:rPr>
          <w:rFonts w:ascii="Times New Roman" w:hAnsi="Times New Roman" w:cs="Times New Roman"/>
          <w:spacing w:val="-2"/>
          <w:sz w:val="28"/>
          <w:szCs w:val="28"/>
        </w:rPr>
        <w:t>наиболее</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оптимально </w:t>
      </w:r>
      <w:r>
        <w:rPr>
          <w:rFonts w:ascii="Times New Roman" w:hAnsi="Times New Roman" w:cs="Times New Roman"/>
          <w:sz w:val="28"/>
          <w:szCs w:val="28"/>
        </w:rPr>
        <w:t>усваивать</w:t>
      </w:r>
      <w:r>
        <w:rPr>
          <w:rFonts w:ascii="Times New Roman" w:hAnsi="Times New Roman" w:cs="Times New Roman"/>
          <w:spacing w:val="-2"/>
          <w:sz w:val="28"/>
          <w:szCs w:val="28"/>
        </w:rPr>
        <w:t xml:space="preserve"> </w:t>
      </w:r>
      <w:r>
        <w:rPr>
          <w:rFonts w:ascii="Times New Roman" w:hAnsi="Times New Roman" w:cs="Times New Roman"/>
          <w:sz w:val="28"/>
          <w:szCs w:val="28"/>
        </w:rPr>
        <w:t>полезные</w:t>
      </w:r>
      <w:r>
        <w:rPr>
          <w:rFonts w:ascii="Times New Roman" w:hAnsi="Times New Roman" w:cs="Times New Roman"/>
          <w:spacing w:val="-3"/>
          <w:sz w:val="28"/>
          <w:szCs w:val="28"/>
        </w:rPr>
        <w:t xml:space="preserve"> </w:t>
      </w:r>
      <w:r>
        <w:rPr>
          <w:rFonts w:ascii="Times New Roman" w:hAnsi="Times New Roman" w:cs="Times New Roman"/>
          <w:sz w:val="28"/>
          <w:szCs w:val="28"/>
        </w:rPr>
        <w:t>вещества</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2"/>
          <w:sz w:val="28"/>
          <w:szCs w:val="28"/>
        </w:rPr>
        <w:t xml:space="preserve"> </w:t>
      </w:r>
      <w:r>
        <w:rPr>
          <w:rFonts w:ascii="Times New Roman" w:hAnsi="Times New Roman" w:cs="Times New Roman"/>
          <w:sz w:val="28"/>
          <w:szCs w:val="28"/>
        </w:rPr>
        <w:t>витамины.</w:t>
      </w:r>
      <w:r>
        <w:rPr>
          <w:rFonts w:ascii="Times New Roman" w:hAnsi="Times New Roman" w:cs="Times New Roman"/>
          <w:spacing w:val="-1"/>
          <w:sz w:val="28"/>
          <w:szCs w:val="28"/>
        </w:rPr>
        <w:t xml:space="preserve"> </w:t>
      </w:r>
      <w:r>
        <w:rPr>
          <w:rFonts w:ascii="Times New Roman" w:hAnsi="Times New Roman" w:cs="Times New Roman"/>
          <w:sz w:val="28"/>
          <w:szCs w:val="28"/>
        </w:rPr>
        <w:t>Распределение</w:t>
      </w:r>
      <w:r>
        <w:rPr>
          <w:rFonts w:ascii="Times New Roman" w:hAnsi="Times New Roman" w:cs="Times New Roman"/>
          <w:spacing w:val="80"/>
          <w:sz w:val="28"/>
          <w:szCs w:val="28"/>
        </w:rPr>
        <w:t xml:space="preserve"> </w:t>
      </w:r>
      <w:hyperlink r:id="rId78">
        <w:r>
          <w:rPr>
            <w:rFonts w:ascii="Times New Roman" w:hAnsi="Times New Roman" w:cs="Times New Roman"/>
            <w:color w:val="0000FF"/>
            <w:sz w:val="28"/>
            <w:szCs w:val="28"/>
            <w:u w:val="single" w:color="0000FF"/>
          </w:rPr>
          <w:t>продуктов</w:t>
        </w:r>
      </w:hyperlink>
      <w:r>
        <w:rPr>
          <w:rFonts w:ascii="Times New Roman" w:hAnsi="Times New Roman" w:cs="Times New Roman"/>
          <w:color w:val="0000FF"/>
          <w:spacing w:val="-3"/>
          <w:sz w:val="28"/>
          <w:szCs w:val="28"/>
        </w:rPr>
        <w:t xml:space="preserve"> </w:t>
      </w:r>
      <w:r>
        <w:rPr>
          <w:rFonts w:ascii="Times New Roman" w:hAnsi="Times New Roman" w:cs="Times New Roman"/>
          <w:sz w:val="28"/>
          <w:szCs w:val="28"/>
        </w:rPr>
        <w:t>по</w:t>
      </w:r>
      <w:r>
        <w:rPr>
          <w:rFonts w:ascii="Times New Roman" w:hAnsi="Times New Roman" w:cs="Times New Roman"/>
          <w:spacing w:val="80"/>
          <w:sz w:val="28"/>
          <w:szCs w:val="28"/>
        </w:rPr>
        <w:t xml:space="preserve"> </w:t>
      </w:r>
      <w:r>
        <w:rPr>
          <w:rFonts w:ascii="Times New Roman" w:hAnsi="Times New Roman" w:cs="Times New Roman"/>
          <w:sz w:val="28"/>
          <w:szCs w:val="28"/>
        </w:rPr>
        <w:t>часам приема очень сильно зависит от состава и энергетического потенциала. Например: продукты с высоким содержанием белка – мясо, рыба, бобовые стоит употреблять на завтрак или обед. Такие продукты повышают активность центральной нервной системы. Перед сном стоит кушать кисломолочные продукты,</w:t>
      </w:r>
      <w:r>
        <w:rPr>
          <w:rFonts w:ascii="Times New Roman" w:hAnsi="Times New Roman" w:cs="Times New Roman"/>
          <w:spacing w:val="-6"/>
          <w:sz w:val="28"/>
          <w:szCs w:val="28"/>
        </w:rPr>
        <w:t xml:space="preserve"> </w:t>
      </w:r>
      <w:hyperlink r:id="rId79">
        <w:r>
          <w:rPr>
            <w:rFonts w:ascii="Times New Roman" w:hAnsi="Times New Roman" w:cs="Times New Roman"/>
            <w:color w:val="0000FF"/>
            <w:sz w:val="28"/>
            <w:szCs w:val="28"/>
            <w:u w:val="single" w:color="0000FF"/>
          </w:rPr>
          <w:t>фрукты</w:t>
        </w:r>
      </w:hyperlink>
      <w:r>
        <w:rPr>
          <w:rFonts w:ascii="Times New Roman" w:hAnsi="Times New Roman" w:cs="Times New Roman"/>
          <w:color w:val="0000FF"/>
          <w:spacing w:val="-6"/>
          <w:sz w:val="28"/>
          <w:szCs w:val="28"/>
        </w:rPr>
        <w:t xml:space="preserve"> </w:t>
      </w:r>
      <w:r>
        <w:rPr>
          <w:rFonts w:ascii="Times New Roman" w:hAnsi="Times New Roman" w:cs="Times New Roman"/>
          <w:sz w:val="28"/>
          <w:szCs w:val="28"/>
        </w:rPr>
        <w:t xml:space="preserve">и овощи. Они не нагружают пищеварительные органы. Не стоит употреблять на ночь чай, кофе, острые приправы. Они могут активизировать нервную систему и нарушить сон. Излишнее количество еды или ее недостаток тоже ухудшают сон. Прием еды лучше всего стоит начинать с салатов или овощей. Так вы активизируете деятельность желудка и увеличите выделение желудочного сока. При этом блюда стоит подавать не горячее 50-ти градусов и не холоднее 10-ти градусов. Для хорошей усвояемости пищи, ее необходимо тщательно пережевывать. </w:t>
      </w:r>
      <w:r>
        <w:rPr>
          <w:rFonts w:ascii="Times New Roman" w:hAnsi="Times New Roman" w:cs="Times New Roman"/>
          <w:sz w:val="28"/>
          <w:szCs w:val="28"/>
        </w:rPr>
        <w:lastRenderedPageBreak/>
        <w:t>Беседы, телевизор, книги сильно отвлекают от правильного приема еды. Такое питание вредно и портит пищеварительную систему.</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4"/>
        <w:numPr>
          <w:ilvl w:val="1"/>
          <w:numId w:val="51"/>
        </w:numPr>
        <w:tabs>
          <w:tab w:val="left" w:pos="1317"/>
        </w:tabs>
        <w:spacing w:line="360" w:lineRule="auto"/>
        <w:ind w:leftChars="600" w:rightChars="320" w:right="704" w:firstLineChars="392" w:firstLine="1102"/>
        <w:jc w:val="left"/>
        <w:rPr>
          <w:rFonts w:ascii="Times New Roman" w:hAnsi="Times New Roman" w:cs="Times New Roman"/>
          <w:sz w:val="28"/>
          <w:szCs w:val="28"/>
        </w:rPr>
      </w:pPr>
      <w:r>
        <w:rPr>
          <w:rFonts w:ascii="Times New Roman" w:hAnsi="Times New Roman" w:cs="Times New Roman"/>
          <w:sz w:val="28"/>
          <w:szCs w:val="28"/>
        </w:rPr>
        <w:lastRenderedPageBreak/>
        <w:t>ПРАВИЛЬНОЕ</w:t>
      </w:r>
      <w:r>
        <w:rPr>
          <w:rFonts w:ascii="Times New Roman" w:hAnsi="Times New Roman" w:cs="Times New Roman"/>
          <w:spacing w:val="-3"/>
          <w:sz w:val="28"/>
          <w:szCs w:val="28"/>
        </w:rPr>
        <w:t xml:space="preserve"> </w:t>
      </w:r>
      <w:r>
        <w:rPr>
          <w:rFonts w:ascii="Times New Roman" w:hAnsi="Times New Roman" w:cs="Times New Roman"/>
          <w:sz w:val="28"/>
          <w:szCs w:val="28"/>
        </w:rPr>
        <w:t>ПИТАНИЕ</w:t>
      </w:r>
      <w:r>
        <w:rPr>
          <w:rFonts w:ascii="Times New Roman" w:hAnsi="Times New Roman" w:cs="Times New Roman"/>
          <w:spacing w:val="-3"/>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z w:val="28"/>
          <w:szCs w:val="28"/>
        </w:rPr>
        <w:t>ОДИН</w:t>
      </w:r>
      <w:r>
        <w:rPr>
          <w:rFonts w:ascii="Times New Roman" w:hAnsi="Times New Roman" w:cs="Times New Roman"/>
          <w:spacing w:val="-3"/>
          <w:sz w:val="28"/>
          <w:szCs w:val="28"/>
        </w:rPr>
        <w:t xml:space="preserve"> </w:t>
      </w:r>
      <w:r>
        <w:rPr>
          <w:rFonts w:ascii="Times New Roman" w:hAnsi="Times New Roman" w:cs="Times New Roman"/>
          <w:spacing w:val="-4"/>
          <w:sz w:val="28"/>
          <w:szCs w:val="28"/>
        </w:rPr>
        <w:t>ДЕНЬ</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завтрак:</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За полчаса до употребления пищи рекомендуется выпивать стакан минеральной негазированной воды, она будет способствовать работе пищеварительной</w:t>
      </w:r>
      <w:r>
        <w:rPr>
          <w:rFonts w:ascii="Times New Roman" w:hAnsi="Times New Roman" w:cs="Times New Roman"/>
          <w:spacing w:val="-10"/>
          <w:sz w:val="28"/>
          <w:szCs w:val="28"/>
        </w:rPr>
        <w:t xml:space="preserve"> </w:t>
      </w:r>
      <w:r>
        <w:rPr>
          <w:rFonts w:ascii="Times New Roman" w:hAnsi="Times New Roman" w:cs="Times New Roman"/>
          <w:sz w:val="28"/>
          <w:szCs w:val="28"/>
        </w:rPr>
        <w:t>системы.</w:t>
      </w:r>
      <w:r>
        <w:rPr>
          <w:rFonts w:ascii="Times New Roman" w:hAnsi="Times New Roman" w:cs="Times New Roman"/>
          <w:spacing w:val="-10"/>
          <w:sz w:val="28"/>
          <w:szCs w:val="28"/>
        </w:rPr>
        <w:t xml:space="preserve"> </w:t>
      </w:r>
      <w:r>
        <w:rPr>
          <w:rFonts w:ascii="Times New Roman" w:hAnsi="Times New Roman" w:cs="Times New Roman"/>
          <w:sz w:val="28"/>
          <w:szCs w:val="28"/>
        </w:rPr>
        <w:t>После</w:t>
      </w:r>
      <w:r>
        <w:rPr>
          <w:rFonts w:ascii="Times New Roman" w:hAnsi="Times New Roman" w:cs="Times New Roman"/>
          <w:spacing w:val="-8"/>
          <w:sz w:val="28"/>
          <w:szCs w:val="28"/>
        </w:rPr>
        <w:t xml:space="preserve"> </w:t>
      </w:r>
      <w:r>
        <w:rPr>
          <w:rFonts w:ascii="Times New Roman" w:hAnsi="Times New Roman" w:cs="Times New Roman"/>
          <w:sz w:val="28"/>
          <w:szCs w:val="28"/>
        </w:rPr>
        <w:t>чего</w:t>
      </w:r>
      <w:r>
        <w:rPr>
          <w:rFonts w:ascii="Times New Roman" w:hAnsi="Times New Roman" w:cs="Times New Roman"/>
          <w:spacing w:val="-8"/>
          <w:sz w:val="28"/>
          <w:szCs w:val="28"/>
        </w:rPr>
        <w:t xml:space="preserve"> </w:t>
      </w:r>
      <w:r>
        <w:rPr>
          <w:rFonts w:ascii="Times New Roman" w:hAnsi="Times New Roman" w:cs="Times New Roman"/>
          <w:sz w:val="28"/>
          <w:szCs w:val="28"/>
        </w:rPr>
        <w:t>рекомендуется</w:t>
      </w:r>
      <w:r>
        <w:rPr>
          <w:rFonts w:ascii="Times New Roman" w:hAnsi="Times New Roman" w:cs="Times New Roman"/>
          <w:spacing w:val="-9"/>
          <w:sz w:val="28"/>
          <w:szCs w:val="28"/>
        </w:rPr>
        <w:t xml:space="preserve"> </w:t>
      </w:r>
      <w:r>
        <w:rPr>
          <w:rFonts w:ascii="Times New Roman" w:hAnsi="Times New Roman" w:cs="Times New Roman"/>
          <w:sz w:val="28"/>
          <w:szCs w:val="28"/>
        </w:rPr>
        <w:t>кушать</w:t>
      </w:r>
      <w:r>
        <w:rPr>
          <w:rFonts w:ascii="Times New Roman" w:hAnsi="Times New Roman" w:cs="Times New Roman"/>
          <w:spacing w:val="-9"/>
          <w:sz w:val="28"/>
          <w:szCs w:val="28"/>
        </w:rPr>
        <w:t xml:space="preserve"> </w:t>
      </w:r>
      <w:r>
        <w:rPr>
          <w:rFonts w:ascii="Times New Roman" w:hAnsi="Times New Roman" w:cs="Times New Roman"/>
          <w:sz w:val="28"/>
          <w:szCs w:val="28"/>
        </w:rPr>
        <w:t>овсянку,</w:t>
      </w:r>
      <w:r>
        <w:rPr>
          <w:rFonts w:ascii="Times New Roman" w:hAnsi="Times New Roman" w:cs="Times New Roman"/>
          <w:spacing w:val="-8"/>
          <w:sz w:val="28"/>
          <w:szCs w:val="28"/>
        </w:rPr>
        <w:t xml:space="preserve"> </w:t>
      </w:r>
      <w:r>
        <w:rPr>
          <w:rFonts w:ascii="Times New Roman" w:hAnsi="Times New Roman" w:cs="Times New Roman"/>
          <w:sz w:val="28"/>
          <w:szCs w:val="28"/>
        </w:rPr>
        <w:t>какой-нибудь фрукт (яблоко, апельсин, грейпфрут или киви) и выпить несладкий чай.</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обед:</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Обед должен состоять из первого блюда.</w:t>
      </w:r>
      <w:r>
        <w:rPr>
          <w:rFonts w:ascii="Times New Roman" w:hAnsi="Times New Roman" w:cs="Times New Roman"/>
          <w:spacing w:val="-2"/>
          <w:sz w:val="28"/>
          <w:szCs w:val="28"/>
        </w:rPr>
        <w:t xml:space="preserve"> </w:t>
      </w:r>
      <w:r>
        <w:rPr>
          <w:rFonts w:ascii="Times New Roman" w:hAnsi="Times New Roman" w:cs="Times New Roman"/>
          <w:sz w:val="28"/>
          <w:szCs w:val="28"/>
        </w:rPr>
        <w:t>Это</w:t>
      </w:r>
      <w:r>
        <w:rPr>
          <w:rFonts w:ascii="Times New Roman" w:hAnsi="Times New Roman" w:cs="Times New Roman"/>
          <w:spacing w:val="80"/>
          <w:w w:val="150"/>
          <w:sz w:val="28"/>
          <w:szCs w:val="28"/>
        </w:rPr>
        <w:t xml:space="preserve"> </w:t>
      </w:r>
      <w:r>
        <w:rPr>
          <w:rFonts w:ascii="Times New Roman" w:hAnsi="Times New Roman" w:cs="Times New Roman"/>
          <w:sz w:val="28"/>
          <w:szCs w:val="28"/>
        </w:rPr>
        <w:t>может</w:t>
      </w:r>
      <w:r>
        <w:rPr>
          <w:rFonts w:ascii="Times New Roman" w:hAnsi="Times New Roman" w:cs="Times New Roman"/>
          <w:spacing w:val="-2"/>
          <w:sz w:val="28"/>
          <w:szCs w:val="28"/>
        </w:rPr>
        <w:t xml:space="preserve"> </w:t>
      </w:r>
      <w:r>
        <w:rPr>
          <w:rFonts w:ascii="Times New Roman" w:hAnsi="Times New Roman" w:cs="Times New Roman"/>
          <w:sz w:val="28"/>
          <w:szCs w:val="28"/>
        </w:rPr>
        <w:t>быть борщ, суп или уха. Также это может быть вареная или тушеная рыба, мясо и овощи. После чего можно выпить свежевыжатый сок.</w:t>
      </w:r>
    </w:p>
    <w:p w:rsidR="004F4631" w:rsidRDefault="00B2776B" w:rsidP="00B2776B">
      <w:pPr>
        <w:pStyle w:val="a4"/>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Полдник:</w:t>
      </w:r>
    </w:p>
    <w:p w:rsidR="004F4631" w:rsidRDefault="00B2776B" w:rsidP="00B2776B">
      <w:pPr>
        <w:pStyle w:val="a4"/>
        <w:tabs>
          <w:tab w:val="left" w:pos="2724"/>
          <w:tab w:val="left" w:pos="3638"/>
          <w:tab w:val="left" w:pos="4392"/>
          <w:tab w:val="left" w:pos="5407"/>
          <w:tab w:val="left" w:pos="7447"/>
          <w:tab w:val="left" w:pos="8699"/>
          <w:tab w:val="left" w:pos="9035"/>
          <w:tab w:val="left" w:pos="9765"/>
          <w:tab w:val="left" w:pos="10368"/>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Полдник</w:t>
      </w:r>
      <w:r>
        <w:rPr>
          <w:rFonts w:ascii="Times New Roman" w:hAnsi="Times New Roman" w:cs="Times New Roman"/>
          <w:sz w:val="28"/>
          <w:szCs w:val="28"/>
        </w:rPr>
        <w:t xml:space="preserve"> </w:t>
      </w:r>
      <w:r>
        <w:rPr>
          <w:rFonts w:ascii="Times New Roman" w:hAnsi="Times New Roman" w:cs="Times New Roman"/>
          <w:spacing w:val="-2"/>
          <w:sz w:val="28"/>
          <w:szCs w:val="28"/>
        </w:rPr>
        <w:t>может</w:t>
      </w:r>
      <w:r>
        <w:rPr>
          <w:rFonts w:ascii="Times New Roman" w:hAnsi="Times New Roman" w:cs="Times New Roman"/>
          <w:sz w:val="28"/>
          <w:szCs w:val="28"/>
        </w:rPr>
        <w:t xml:space="preserve"> </w:t>
      </w:r>
      <w:r>
        <w:rPr>
          <w:rFonts w:ascii="Times New Roman" w:hAnsi="Times New Roman" w:cs="Times New Roman"/>
          <w:spacing w:val="-4"/>
          <w:sz w:val="28"/>
          <w:szCs w:val="28"/>
        </w:rPr>
        <w:t>быть</w:t>
      </w:r>
      <w:r>
        <w:rPr>
          <w:rFonts w:ascii="Times New Roman" w:hAnsi="Times New Roman" w:cs="Times New Roman"/>
          <w:sz w:val="28"/>
          <w:szCs w:val="28"/>
        </w:rPr>
        <w:t xml:space="preserve"> </w:t>
      </w:r>
      <w:r>
        <w:rPr>
          <w:rFonts w:ascii="Times New Roman" w:hAnsi="Times New Roman" w:cs="Times New Roman"/>
          <w:spacing w:val="-2"/>
          <w:sz w:val="28"/>
          <w:szCs w:val="28"/>
        </w:rPr>
        <w:t>весьма</w:t>
      </w:r>
      <w:r>
        <w:rPr>
          <w:rFonts w:ascii="Times New Roman" w:hAnsi="Times New Roman" w:cs="Times New Roman"/>
          <w:sz w:val="28"/>
          <w:szCs w:val="28"/>
        </w:rPr>
        <w:t xml:space="preserve"> </w:t>
      </w:r>
      <w:r>
        <w:rPr>
          <w:rFonts w:ascii="Times New Roman" w:hAnsi="Times New Roman" w:cs="Times New Roman"/>
          <w:spacing w:val="-2"/>
          <w:sz w:val="28"/>
          <w:szCs w:val="28"/>
        </w:rPr>
        <w:t>разнообразным,</w:t>
      </w:r>
      <w:r>
        <w:rPr>
          <w:rFonts w:ascii="Times New Roman" w:hAnsi="Times New Roman" w:cs="Times New Roman"/>
          <w:sz w:val="28"/>
          <w:szCs w:val="28"/>
        </w:rPr>
        <w:t xml:space="preserve"> </w:t>
      </w:r>
      <w:r>
        <w:rPr>
          <w:rFonts w:ascii="Times New Roman" w:hAnsi="Times New Roman" w:cs="Times New Roman"/>
          <w:spacing w:val="-2"/>
          <w:sz w:val="28"/>
          <w:szCs w:val="28"/>
        </w:rPr>
        <w:t>включать</w:t>
      </w:r>
      <w:r>
        <w:rPr>
          <w:rFonts w:ascii="Times New Roman" w:hAnsi="Times New Roman" w:cs="Times New Roman"/>
          <w:sz w:val="28"/>
          <w:szCs w:val="28"/>
        </w:rPr>
        <w:t xml:space="preserve"> </w:t>
      </w:r>
      <w:r>
        <w:rPr>
          <w:rFonts w:ascii="Times New Roman" w:hAnsi="Times New Roman" w:cs="Times New Roman"/>
          <w:spacing w:val="-10"/>
          <w:sz w:val="28"/>
          <w:szCs w:val="28"/>
        </w:rPr>
        <w:t>в</w:t>
      </w:r>
      <w:r>
        <w:rPr>
          <w:rFonts w:ascii="Times New Roman" w:hAnsi="Times New Roman" w:cs="Times New Roman"/>
          <w:sz w:val="28"/>
          <w:szCs w:val="28"/>
        </w:rPr>
        <w:t xml:space="preserve"> </w:t>
      </w:r>
      <w:r>
        <w:rPr>
          <w:rFonts w:ascii="Times New Roman" w:hAnsi="Times New Roman" w:cs="Times New Roman"/>
          <w:spacing w:val="-4"/>
          <w:sz w:val="28"/>
          <w:szCs w:val="28"/>
        </w:rPr>
        <w:t>себя</w:t>
      </w:r>
      <w:r>
        <w:rPr>
          <w:rFonts w:ascii="Times New Roman" w:hAnsi="Times New Roman" w:cs="Times New Roman"/>
          <w:sz w:val="28"/>
          <w:szCs w:val="28"/>
        </w:rPr>
        <w:t xml:space="preserve"> </w:t>
      </w:r>
      <w:r>
        <w:rPr>
          <w:rFonts w:ascii="Times New Roman" w:hAnsi="Times New Roman" w:cs="Times New Roman"/>
          <w:spacing w:val="-4"/>
          <w:sz w:val="28"/>
          <w:szCs w:val="28"/>
        </w:rPr>
        <w:t>чай</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с </w:t>
      </w:r>
      <w:r>
        <w:rPr>
          <w:rFonts w:ascii="Times New Roman" w:hAnsi="Times New Roman" w:cs="Times New Roman"/>
          <w:sz w:val="28"/>
          <w:szCs w:val="28"/>
        </w:rPr>
        <w:t>сухофруктами, кефир, йогурт, фруктовый салат, сырники и т.д.</w:t>
      </w: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ужин:</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Последний раз пищу нужно принимать не позднее трех часов до сна. Это может быть гречневая каша с тушеными овощами, минеральная вода.</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Следует запомнить, что рацион питания должен быть весьма разнообразным, если вы решили правильно питаться, это следует делать постепенно. Так как не только вам тяжело, организму тоже нелегко перестроиться. Но уже спустя неделю, вы обязательно почувствуете положительные изменения, прилив сил и энергии.</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4"/>
        <w:numPr>
          <w:ilvl w:val="1"/>
          <w:numId w:val="51"/>
        </w:numPr>
        <w:tabs>
          <w:tab w:val="left" w:pos="1317"/>
        </w:tabs>
        <w:spacing w:line="360" w:lineRule="auto"/>
        <w:ind w:leftChars="600" w:rightChars="320" w:right="704" w:firstLineChars="392" w:firstLine="1102"/>
        <w:jc w:val="left"/>
        <w:rPr>
          <w:rFonts w:ascii="Times New Roman" w:hAnsi="Times New Roman" w:cs="Times New Roman"/>
          <w:sz w:val="28"/>
          <w:szCs w:val="28"/>
        </w:rPr>
      </w:pPr>
      <w:bookmarkStart w:id="183" w:name="_bookmark93"/>
      <w:bookmarkEnd w:id="183"/>
      <w:r>
        <w:rPr>
          <w:rFonts w:ascii="Times New Roman" w:hAnsi="Times New Roman" w:cs="Times New Roman"/>
          <w:sz w:val="28"/>
          <w:szCs w:val="28"/>
        </w:rPr>
        <w:t>ПРАВИЛЬНЫЙ</w:t>
      </w:r>
      <w:r>
        <w:rPr>
          <w:rFonts w:ascii="Times New Roman" w:hAnsi="Times New Roman" w:cs="Times New Roman"/>
          <w:spacing w:val="-5"/>
          <w:sz w:val="28"/>
          <w:szCs w:val="28"/>
        </w:rPr>
        <w:t xml:space="preserve"> </w:t>
      </w:r>
      <w:r>
        <w:rPr>
          <w:rFonts w:ascii="Times New Roman" w:hAnsi="Times New Roman" w:cs="Times New Roman"/>
          <w:sz w:val="28"/>
          <w:szCs w:val="28"/>
        </w:rPr>
        <w:t>РЕЖИМ</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ПИТАНИЯ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Необходимо</w:t>
      </w:r>
      <w:r>
        <w:rPr>
          <w:rFonts w:ascii="Times New Roman" w:hAnsi="Times New Roman" w:cs="Times New Roman"/>
          <w:spacing w:val="-5"/>
          <w:sz w:val="28"/>
          <w:szCs w:val="28"/>
        </w:rPr>
        <w:t xml:space="preserve"> </w:t>
      </w:r>
      <w:r>
        <w:rPr>
          <w:rFonts w:ascii="Times New Roman" w:hAnsi="Times New Roman" w:cs="Times New Roman"/>
          <w:sz w:val="28"/>
          <w:szCs w:val="28"/>
        </w:rPr>
        <w:t>соблюдать</w:t>
      </w:r>
      <w:r>
        <w:rPr>
          <w:rFonts w:ascii="Times New Roman" w:hAnsi="Times New Roman" w:cs="Times New Roman"/>
          <w:spacing w:val="-4"/>
          <w:sz w:val="28"/>
          <w:szCs w:val="28"/>
        </w:rPr>
        <w:t xml:space="preserve"> </w:t>
      </w:r>
      <w:r>
        <w:rPr>
          <w:rFonts w:ascii="Times New Roman" w:hAnsi="Times New Roman" w:cs="Times New Roman"/>
          <w:sz w:val="28"/>
          <w:szCs w:val="28"/>
        </w:rPr>
        <w:t>следующие</w:t>
      </w:r>
      <w:r>
        <w:rPr>
          <w:rFonts w:ascii="Times New Roman" w:hAnsi="Times New Roman" w:cs="Times New Roman"/>
          <w:spacing w:val="-5"/>
          <w:sz w:val="28"/>
          <w:szCs w:val="28"/>
        </w:rPr>
        <w:t xml:space="preserve"> </w:t>
      </w:r>
      <w:r>
        <w:rPr>
          <w:rFonts w:ascii="Times New Roman" w:hAnsi="Times New Roman" w:cs="Times New Roman"/>
          <w:spacing w:val="-2"/>
          <w:sz w:val="28"/>
          <w:szCs w:val="28"/>
        </w:rPr>
        <w:t>правила:</w:t>
      </w:r>
    </w:p>
    <w:p w:rsidR="004F4631" w:rsidRDefault="00B2776B" w:rsidP="00B2776B">
      <w:pPr>
        <w:pStyle w:val="a6"/>
        <w:numPr>
          <w:ilvl w:val="0"/>
          <w:numId w:val="56"/>
        </w:numPr>
        <w:tabs>
          <w:tab w:val="left" w:pos="163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Прием</w:t>
      </w:r>
      <w:r>
        <w:rPr>
          <w:rFonts w:ascii="Times New Roman" w:hAnsi="Times New Roman" w:cs="Times New Roman"/>
          <w:spacing w:val="-1"/>
          <w:sz w:val="28"/>
          <w:szCs w:val="28"/>
        </w:rPr>
        <w:t xml:space="preserve"> </w:t>
      </w:r>
      <w:r>
        <w:rPr>
          <w:rFonts w:ascii="Times New Roman" w:hAnsi="Times New Roman" w:cs="Times New Roman"/>
          <w:sz w:val="28"/>
          <w:szCs w:val="28"/>
        </w:rPr>
        <w:t>пищи</w:t>
      </w:r>
      <w:r>
        <w:rPr>
          <w:rFonts w:ascii="Times New Roman" w:hAnsi="Times New Roman" w:cs="Times New Roman"/>
          <w:spacing w:val="-4"/>
          <w:sz w:val="28"/>
          <w:szCs w:val="28"/>
        </w:rPr>
        <w:t xml:space="preserve"> </w:t>
      </w: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одно</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то</w:t>
      </w:r>
      <w:r>
        <w:rPr>
          <w:rFonts w:ascii="Times New Roman" w:hAnsi="Times New Roman" w:cs="Times New Roman"/>
          <w:spacing w:val="-1"/>
          <w:sz w:val="28"/>
          <w:szCs w:val="28"/>
        </w:rPr>
        <w:t xml:space="preserve"> </w:t>
      </w:r>
      <w:r>
        <w:rPr>
          <w:rFonts w:ascii="Times New Roman" w:hAnsi="Times New Roman" w:cs="Times New Roman"/>
          <w:sz w:val="28"/>
          <w:szCs w:val="28"/>
        </w:rPr>
        <w:t>же</w:t>
      </w:r>
      <w:r>
        <w:rPr>
          <w:rFonts w:ascii="Times New Roman" w:hAnsi="Times New Roman" w:cs="Times New Roman"/>
          <w:spacing w:val="-4"/>
          <w:sz w:val="28"/>
          <w:szCs w:val="28"/>
        </w:rPr>
        <w:t xml:space="preserve"> </w:t>
      </w:r>
      <w:r>
        <w:rPr>
          <w:rFonts w:ascii="Times New Roman" w:hAnsi="Times New Roman" w:cs="Times New Roman"/>
          <w:spacing w:val="-2"/>
          <w:sz w:val="28"/>
          <w:szCs w:val="28"/>
        </w:rPr>
        <w:t>время;</w:t>
      </w:r>
    </w:p>
    <w:p w:rsidR="004F4631" w:rsidRDefault="00B2776B" w:rsidP="00B2776B">
      <w:pPr>
        <w:pStyle w:val="a6"/>
        <w:numPr>
          <w:ilvl w:val="0"/>
          <w:numId w:val="56"/>
        </w:numPr>
        <w:tabs>
          <w:tab w:val="left" w:pos="163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4-5</w:t>
      </w:r>
      <w:r>
        <w:rPr>
          <w:rFonts w:ascii="Times New Roman" w:hAnsi="Times New Roman" w:cs="Times New Roman"/>
          <w:spacing w:val="-9"/>
          <w:sz w:val="28"/>
          <w:szCs w:val="28"/>
        </w:rPr>
        <w:t xml:space="preserve"> </w:t>
      </w:r>
      <w:r>
        <w:rPr>
          <w:rFonts w:ascii="Times New Roman" w:hAnsi="Times New Roman" w:cs="Times New Roman"/>
          <w:sz w:val="28"/>
          <w:szCs w:val="28"/>
        </w:rPr>
        <w:t>разовое</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питание;</w:t>
      </w:r>
    </w:p>
    <w:p w:rsidR="004F4631" w:rsidRDefault="00B2776B" w:rsidP="00B2776B">
      <w:pPr>
        <w:pStyle w:val="a6"/>
        <w:numPr>
          <w:ilvl w:val="0"/>
          <w:numId w:val="56"/>
        </w:numPr>
        <w:tabs>
          <w:tab w:val="left" w:pos="163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Интервалы</w:t>
      </w:r>
      <w:r>
        <w:rPr>
          <w:rFonts w:ascii="Times New Roman" w:hAnsi="Times New Roman" w:cs="Times New Roman"/>
          <w:spacing w:val="-2"/>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приеме</w:t>
      </w:r>
      <w:r>
        <w:rPr>
          <w:rFonts w:ascii="Times New Roman" w:hAnsi="Times New Roman" w:cs="Times New Roman"/>
          <w:spacing w:val="-3"/>
          <w:sz w:val="28"/>
          <w:szCs w:val="28"/>
        </w:rPr>
        <w:t xml:space="preserve"> </w:t>
      </w:r>
      <w:r>
        <w:rPr>
          <w:rFonts w:ascii="Times New Roman" w:hAnsi="Times New Roman" w:cs="Times New Roman"/>
          <w:sz w:val="28"/>
          <w:szCs w:val="28"/>
        </w:rPr>
        <w:t>пищи</w:t>
      </w:r>
      <w:r>
        <w:rPr>
          <w:rFonts w:ascii="Times New Roman" w:hAnsi="Times New Roman" w:cs="Times New Roman"/>
          <w:spacing w:val="-2"/>
          <w:sz w:val="28"/>
          <w:szCs w:val="28"/>
        </w:rPr>
        <w:t xml:space="preserve"> </w:t>
      </w:r>
      <w:r>
        <w:rPr>
          <w:rFonts w:ascii="Times New Roman" w:hAnsi="Times New Roman" w:cs="Times New Roman"/>
          <w:sz w:val="28"/>
          <w:szCs w:val="28"/>
        </w:rPr>
        <w:t>не менее 3</w:t>
      </w:r>
      <w:r>
        <w:rPr>
          <w:rFonts w:ascii="Times New Roman" w:hAnsi="Times New Roman" w:cs="Times New Roman"/>
          <w:spacing w:val="-4"/>
          <w:sz w:val="28"/>
          <w:szCs w:val="28"/>
        </w:rPr>
        <w:t xml:space="preserve"> </w:t>
      </w:r>
      <w:r>
        <w:rPr>
          <w:rFonts w:ascii="Times New Roman" w:hAnsi="Times New Roman" w:cs="Times New Roman"/>
          <w:sz w:val="28"/>
          <w:szCs w:val="28"/>
        </w:rPr>
        <w:t>и</w:t>
      </w:r>
      <w:r>
        <w:rPr>
          <w:rFonts w:ascii="Times New Roman" w:hAnsi="Times New Roman" w:cs="Times New Roman"/>
          <w:spacing w:val="62"/>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более</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5 </w:t>
      </w:r>
      <w:r>
        <w:rPr>
          <w:rFonts w:ascii="Times New Roman" w:hAnsi="Times New Roman" w:cs="Times New Roman"/>
          <w:spacing w:val="-2"/>
          <w:sz w:val="28"/>
          <w:szCs w:val="28"/>
        </w:rPr>
        <w:t>часов;</w:t>
      </w:r>
    </w:p>
    <w:p w:rsidR="004F4631" w:rsidRDefault="00B2776B" w:rsidP="00B2776B">
      <w:pPr>
        <w:pStyle w:val="a6"/>
        <w:numPr>
          <w:ilvl w:val="0"/>
          <w:numId w:val="56"/>
        </w:numPr>
        <w:tabs>
          <w:tab w:val="left" w:pos="1634"/>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Между</w:t>
      </w:r>
      <w:r>
        <w:rPr>
          <w:rFonts w:ascii="Times New Roman" w:hAnsi="Times New Roman" w:cs="Times New Roman"/>
          <w:spacing w:val="-7"/>
          <w:sz w:val="28"/>
          <w:szCs w:val="28"/>
        </w:rPr>
        <w:t xml:space="preserve"> </w:t>
      </w:r>
      <w:r>
        <w:rPr>
          <w:rFonts w:ascii="Times New Roman" w:hAnsi="Times New Roman" w:cs="Times New Roman"/>
          <w:sz w:val="28"/>
          <w:szCs w:val="28"/>
        </w:rPr>
        <w:t>ужином</w:t>
      </w:r>
      <w:r>
        <w:rPr>
          <w:rFonts w:ascii="Times New Roman" w:hAnsi="Times New Roman" w:cs="Times New Roman"/>
          <w:spacing w:val="-6"/>
          <w:sz w:val="28"/>
          <w:szCs w:val="28"/>
        </w:rPr>
        <w:t xml:space="preserve"> </w:t>
      </w:r>
      <w:r>
        <w:rPr>
          <w:rFonts w:ascii="Times New Roman" w:hAnsi="Times New Roman" w:cs="Times New Roman"/>
          <w:sz w:val="28"/>
          <w:szCs w:val="28"/>
        </w:rPr>
        <w:t>и</w:t>
      </w:r>
      <w:r>
        <w:rPr>
          <w:rFonts w:ascii="Times New Roman" w:hAnsi="Times New Roman" w:cs="Times New Roman"/>
          <w:spacing w:val="-6"/>
          <w:sz w:val="28"/>
          <w:szCs w:val="28"/>
        </w:rPr>
        <w:t xml:space="preserve"> </w:t>
      </w:r>
      <w:r>
        <w:rPr>
          <w:rFonts w:ascii="Times New Roman" w:hAnsi="Times New Roman" w:cs="Times New Roman"/>
          <w:sz w:val="28"/>
          <w:szCs w:val="28"/>
        </w:rPr>
        <w:t>началом</w:t>
      </w:r>
      <w:r>
        <w:rPr>
          <w:rFonts w:ascii="Times New Roman" w:hAnsi="Times New Roman" w:cs="Times New Roman"/>
          <w:spacing w:val="-6"/>
          <w:sz w:val="28"/>
          <w:szCs w:val="28"/>
        </w:rPr>
        <w:t xml:space="preserve"> </w:t>
      </w:r>
      <w:r>
        <w:rPr>
          <w:rFonts w:ascii="Times New Roman" w:hAnsi="Times New Roman" w:cs="Times New Roman"/>
          <w:sz w:val="28"/>
          <w:szCs w:val="28"/>
        </w:rPr>
        <w:t>сна</w:t>
      </w:r>
      <w:r>
        <w:rPr>
          <w:rFonts w:ascii="Times New Roman" w:hAnsi="Times New Roman" w:cs="Times New Roman"/>
          <w:spacing w:val="-8"/>
          <w:sz w:val="28"/>
          <w:szCs w:val="28"/>
        </w:rPr>
        <w:t xml:space="preserve"> </w:t>
      </w:r>
      <w:r>
        <w:rPr>
          <w:rFonts w:ascii="Times New Roman" w:hAnsi="Times New Roman" w:cs="Times New Roman"/>
          <w:sz w:val="28"/>
          <w:szCs w:val="28"/>
        </w:rPr>
        <w:t>3-4</w:t>
      </w:r>
      <w:r>
        <w:rPr>
          <w:rFonts w:ascii="Times New Roman" w:hAnsi="Times New Roman" w:cs="Times New Roman"/>
          <w:spacing w:val="-5"/>
          <w:sz w:val="28"/>
          <w:szCs w:val="28"/>
        </w:rPr>
        <w:t xml:space="preserve"> </w:t>
      </w:r>
      <w:r>
        <w:rPr>
          <w:rFonts w:ascii="Times New Roman" w:hAnsi="Times New Roman" w:cs="Times New Roman"/>
          <w:spacing w:val="-4"/>
          <w:sz w:val="28"/>
          <w:szCs w:val="28"/>
        </w:rPr>
        <w:t>часа.</w:t>
      </w: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4"/>
        <w:numPr>
          <w:ilvl w:val="1"/>
          <w:numId w:val="51"/>
        </w:numPr>
        <w:tabs>
          <w:tab w:val="left" w:pos="2050"/>
        </w:tabs>
        <w:spacing w:line="360" w:lineRule="auto"/>
        <w:ind w:leftChars="600" w:rightChars="320" w:right="704" w:firstLineChars="392" w:firstLine="1102"/>
        <w:jc w:val="left"/>
        <w:rPr>
          <w:rFonts w:ascii="Times New Roman" w:hAnsi="Times New Roman" w:cs="Times New Roman"/>
          <w:sz w:val="28"/>
          <w:szCs w:val="28"/>
        </w:rPr>
      </w:pPr>
      <w:bookmarkStart w:id="184" w:name="_bookmark94"/>
      <w:bookmarkEnd w:id="184"/>
      <w:r>
        <w:rPr>
          <w:rFonts w:ascii="Times New Roman" w:hAnsi="Times New Roman" w:cs="Times New Roman"/>
          <w:sz w:val="28"/>
          <w:szCs w:val="28"/>
        </w:rPr>
        <w:t>ПРИНЦИПЫ</w:t>
      </w:r>
      <w:r>
        <w:rPr>
          <w:rFonts w:ascii="Times New Roman" w:hAnsi="Times New Roman" w:cs="Times New Roman"/>
          <w:spacing w:val="-5"/>
          <w:sz w:val="28"/>
          <w:szCs w:val="28"/>
        </w:rPr>
        <w:t xml:space="preserve"> </w:t>
      </w:r>
      <w:r>
        <w:rPr>
          <w:rFonts w:ascii="Times New Roman" w:hAnsi="Times New Roman" w:cs="Times New Roman"/>
          <w:sz w:val="28"/>
          <w:szCs w:val="28"/>
        </w:rPr>
        <w:t>РАЦИОНАЛЬНОГО</w:t>
      </w:r>
      <w:r>
        <w:rPr>
          <w:rFonts w:ascii="Times New Roman" w:hAnsi="Times New Roman" w:cs="Times New Roman"/>
          <w:spacing w:val="-3"/>
          <w:sz w:val="28"/>
          <w:szCs w:val="28"/>
        </w:rPr>
        <w:t xml:space="preserve"> </w:t>
      </w:r>
      <w:r>
        <w:rPr>
          <w:rFonts w:ascii="Times New Roman" w:hAnsi="Times New Roman" w:cs="Times New Roman"/>
          <w:spacing w:val="-2"/>
          <w:sz w:val="28"/>
          <w:szCs w:val="28"/>
        </w:rPr>
        <w:t>ПИТАНИЯ</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i/>
          <w:sz w:val="28"/>
          <w:szCs w:val="28"/>
        </w:rPr>
      </w:pPr>
    </w:p>
    <w:p w:rsidR="004F4631" w:rsidRDefault="00B2776B" w:rsidP="00B2776B">
      <w:pPr>
        <w:pStyle w:val="a4"/>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Рекомендованы</w:t>
      </w:r>
      <w:r>
        <w:rPr>
          <w:rFonts w:ascii="Times New Roman" w:hAnsi="Times New Roman" w:cs="Times New Roman"/>
          <w:spacing w:val="-14"/>
          <w:sz w:val="28"/>
          <w:szCs w:val="28"/>
        </w:rPr>
        <w:t xml:space="preserve"> </w:t>
      </w:r>
      <w:r>
        <w:rPr>
          <w:rFonts w:ascii="Times New Roman" w:hAnsi="Times New Roman" w:cs="Times New Roman"/>
          <w:sz w:val="28"/>
          <w:szCs w:val="28"/>
        </w:rPr>
        <w:t>следующие</w:t>
      </w:r>
      <w:r>
        <w:rPr>
          <w:rFonts w:ascii="Times New Roman" w:hAnsi="Times New Roman" w:cs="Times New Roman"/>
          <w:spacing w:val="-12"/>
          <w:sz w:val="28"/>
          <w:szCs w:val="28"/>
        </w:rPr>
        <w:t xml:space="preserve"> </w:t>
      </w:r>
      <w:r>
        <w:rPr>
          <w:rFonts w:ascii="Times New Roman" w:hAnsi="Times New Roman" w:cs="Times New Roman"/>
          <w:sz w:val="28"/>
          <w:szCs w:val="28"/>
        </w:rPr>
        <w:t>правила</w:t>
      </w:r>
      <w:r>
        <w:rPr>
          <w:rFonts w:ascii="Times New Roman" w:hAnsi="Times New Roman" w:cs="Times New Roman"/>
          <w:spacing w:val="-12"/>
          <w:sz w:val="28"/>
          <w:szCs w:val="28"/>
        </w:rPr>
        <w:t xml:space="preserve"> </w:t>
      </w:r>
      <w:r>
        <w:rPr>
          <w:rFonts w:ascii="Times New Roman" w:hAnsi="Times New Roman" w:cs="Times New Roman"/>
          <w:sz w:val="28"/>
          <w:szCs w:val="28"/>
        </w:rPr>
        <w:t>рационального</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питания:</w:t>
      </w:r>
    </w:p>
    <w:p w:rsidR="004F4631" w:rsidRDefault="00B2776B" w:rsidP="00B2776B">
      <w:pPr>
        <w:pStyle w:val="a6"/>
        <w:numPr>
          <w:ilvl w:val="0"/>
          <w:numId w:val="57"/>
        </w:numPr>
        <w:tabs>
          <w:tab w:val="left" w:pos="1557"/>
          <w:tab w:val="left" w:pos="2594"/>
          <w:tab w:val="left" w:pos="3972"/>
          <w:tab w:val="left" w:pos="4569"/>
          <w:tab w:val="left" w:pos="6067"/>
          <w:tab w:val="left" w:pos="7154"/>
          <w:tab w:val="left" w:pos="8285"/>
          <w:tab w:val="left" w:pos="9365"/>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Баланс</w:t>
      </w:r>
      <w:r>
        <w:rPr>
          <w:rFonts w:ascii="Times New Roman" w:hAnsi="Times New Roman" w:cs="Times New Roman"/>
          <w:sz w:val="28"/>
          <w:szCs w:val="28"/>
        </w:rPr>
        <w:t xml:space="preserve"> </w:t>
      </w:r>
      <w:r>
        <w:rPr>
          <w:rFonts w:ascii="Times New Roman" w:hAnsi="Times New Roman" w:cs="Times New Roman"/>
          <w:spacing w:val="-2"/>
          <w:sz w:val="28"/>
          <w:szCs w:val="28"/>
        </w:rPr>
        <w:t>энергии,</w:t>
      </w:r>
      <w:r>
        <w:rPr>
          <w:rFonts w:ascii="Times New Roman" w:hAnsi="Times New Roman" w:cs="Times New Roman"/>
          <w:sz w:val="28"/>
          <w:szCs w:val="28"/>
        </w:rPr>
        <w:t xml:space="preserve"> </w:t>
      </w:r>
      <w:r>
        <w:rPr>
          <w:rFonts w:ascii="Times New Roman" w:hAnsi="Times New Roman" w:cs="Times New Roman"/>
          <w:spacing w:val="-4"/>
          <w:sz w:val="28"/>
          <w:szCs w:val="28"/>
        </w:rPr>
        <w:t>т.е.</w:t>
      </w:r>
      <w:r>
        <w:rPr>
          <w:rFonts w:ascii="Times New Roman" w:hAnsi="Times New Roman" w:cs="Times New Roman"/>
          <w:sz w:val="28"/>
          <w:szCs w:val="28"/>
        </w:rPr>
        <w:t xml:space="preserve"> </w:t>
      </w:r>
      <w:r>
        <w:rPr>
          <w:rFonts w:ascii="Times New Roman" w:hAnsi="Times New Roman" w:cs="Times New Roman"/>
          <w:spacing w:val="-2"/>
          <w:sz w:val="28"/>
          <w:szCs w:val="28"/>
        </w:rPr>
        <w:t>потреблять</w:t>
      </w:r>
      <w:r>
        <w:rPr>
          <w:rFonts w:ascii="Times New Roman" w:hAnsi="Times New Roman" w:cs="Times New Roman"/>
          <w:sz w:val="28"/>
          <w:szCs w:val="28"/>
        </w:rPr>
        <w:t xml:space="preserve"> </w:t>
      </w:r>
      <w:r>
        <w:rPr>
          <w:rFonts w:ascii="Times New Roman" w:hAnsi="Times New Roman" w:cs="Times New Roman"/>
          <w:spacing w:val="-2"/>
          <w:sz w:val="28"/>
          <w:szCs w:val="28"/>
        </w:rPr>
        <w:t>столько</w:t>
      </w:r>
      <w:r>
        <w:rPr>
          <w:rFonts w:ascii="Times New Roman" w:hAnsi="Times New Roman" w:cs="Times New Roman"/>
          <w:sz w:val="28"/>
          <w:szCs w:val="28"/>
        </w:rPr>
        <w:t xml:space="preserve"> </w:t>
      </w:r>
      <w:r>
        <w:rPr>
          <w:rFonts w:ascii="Times New Roman" w:hAnsi="Times New Roman" w:cs="Times New Roman"/>
          <w:spacing w:val="-2"/>
          <w:sz w:val="28"/>
          <w:szCs w:val="28"/>
        </w:rPr>
        <w:t>калорий</w:t>
      </w:r>
      <w:r>
        <w:rPr>
          <w:rFonts w:ascii="Times New Roman" w:hAnsi="Times New Roman" w:cs="Times New Roman"/>
          <w:sz w:val="28"/>
          <w:szCs w:val="28"/>
        </w:rPr>
        <w:t xml:space="preserve"> </w:t>
      </w:r>
      <w:r>
        <w:rPr>
          <w:rFonts w:ascii="Times New Roman" w:hAnsi="Times New Roman" w:cs="Times New Roman"/>
          <w:spacing w:val="-2"/>
          <w:sz w:val="28"/>
          <w:szCs w:val="28"/>
        </w:rPr>
        <w:t>сколько</w:t>
      </w:r>
      <w:r>
        <w:rPr>
          <w:rFonts w:ascii="Times New Roman" w:hAnsi="Times New Roman" w:cs="Times New Roman"/>
          <w:sz w:val="28"/>
          <w:szCs w:val="28"/>
        </w:rPr>
        <w:t xml:space="preserve"> </w:t>
      </w:r>
      <w:r>
        <w:rPr>
          <w:rFonts w:ascii="Times New Roman" w:hAnsi="Times New Roman" w:cs="Times New Roman"/>
          <w:spacing w:val="-2"/>
          <w:sz w:val="28"/>
          <w:szCs w:val="28"/>
        </w:rPr>
        <w:t>требуется организму;</w:t>
      </w:r>
    </w:p>
    <w:p w:rsidR="004F4631" w:rsidRDefault="004F4631" w:rsidP="00B2776B">
      <w:pPr>
        <w:pStyle w:val="a6"/>
        <w:spacing w:line="360" w:lineRule="auto"/>
        <w:ind w:leftChars="600" w:left="1320" w:rightChars="320" w:right="704" w:firstLineChars="392" w:firstLine="1098"/>
        <w:rPr>
          <w:rFonts w:ascii="Times New Roman" w:hAnsi="Times New Roman" w:cs="Times New Roman"/>
          <w:sz w:val="28"/>
          <w:szCs w:val="28"/>
        </w:rPr>
        <w:sectPr w:rsidR="004F4631">
          <w:pgSz w:w="11910" w:h="16840"/>
          <w:pgMar w:top="1140" w:right="141" w:bottom="1200" w:left="283" w:header="0" w:footer="992" w:gutter="0"/>
          <w:cols w:space="720"/>
        </w:sectPr>
      </w:pPr>
    </w:p>
    <w:p w:rsidR="004F4631" w:rsidRDefault="00B2776B" w:rsidP="00B2776B">
      <w:pPr>
        <w:pStyle w:val="a6"/>
        <w:numPr>
          <w:ilvl w:val="0"/>
          <w:numId w:val="57"/>
        </w:numPr>
        <w:tabs>
          <w:tab w:val="left" w:pos="1557"/>
          <w:tab w:val="left" w:pos="2591"/>
          <w:tab w:val="left" w:pos="3820"/>
          <w:tab w:val="left" w:pos="5762"/>
          <w:tab w:val="left" w:pos="6355"/>
          <w:tab w:val="left" w:pos="7480"/>
          <w:tab w:val="left" w:pos="8536"/>
          <w:tab w:val="left" w:pos="9297"/>
        </w:tabs>
        <w:spacing w:line="360" w:lineRule="auto"/>
        <w:ind w:leftChars="600" w:left="1320" w:rightChars="320" w:right="704" w:firstLineChars="392" w:firstLine="1090"/>
        <w:rPr>
          <w:rFonts w:ascii="Times New Roman" w:hAnsi="Times New Roman" w:cs="Times New Roman"/>
          <w:sz w:val="28"/>
          <w:szCs w:val="28"/>
        </w:rPr>
      </w:pPr>
      <w:bookmarkStart w:id="185" w:name="_bookmark96"/>
      <w:bookmarkEnd w:id="185"/>
      <w:r>
        <w:rPr>
          <w:rFonts w:ascii="Times New Roman" w:hAnsi="Times New Roman" w:cs="Times New Roman"/>
          <w:spacing w:val="-2"/>
          <w:sz w:val="28"/>
          <w:szCs w:val="28"/>
        </w:rPr>
        <w:lastRenderedPageBreak/>
        <w:t>Баланс</w:t>
      </w:r>
      <w:r>
        <w:rPr>
          <w:rFonts w:ascii="Times New Roman" w:hAnsi="Times New Roman" w:cs="Times New Roman"/>
          <w:sz w:val="28"/>
          <w:szCs w:val="28"/>
        </w:rPr>
        <w:t xml:space="preserve"> </w:t>
      </w:r>
      <w:r>
        <w:rPr>
          <w:rFonts w:ascii="Times New Roman" w:hAnsi="Times New Roman" w:cs="Times New Roman"/>
          <w:spacing w:val="-2"/>
          <w:sz w:val="28"/>
          <w:szCs w:val="28"/>
        </w:rPr>
        <w:t>пищевых</w:t>
      </w:r>
      <w:r>
        <w:rPr>
          <w:rFonts w:ascii="Times New Roman" w:hAnsi="Times New Roman" w:cs="Times New Roman"/>
          <w:sz w:val="28"/>
          <w:szCs w:val="28"/>
        </w:rPr>
        <w:t xml:space="preserve"> </w:t>
      </w:r>
      <w:r>
        <w:rPr>
          <w:rFonts w:ascii="Times New Roman" w:hAnsi="Times New Roman" w:cs="Times New Roman"/>
          <w:spacing w:val="-2"/>
          <w:sz w:val="28"/>
          <w:szCs w:val="28"/>
        </w:rPr>
        <w:t>компонентов,</w:t>
      </w:r>
      <w:r>
        <w:rPr>
          <w:rFonts w:ascii="Times New Roman" w:hAnsi="Times New Roman" w:cs="Times New Roman"/>
          <w:sz w:val="28"/>
          <w:szCs w:val="28"/>
        </w:rPr>
        <w:t xml:space="preserve"> </w:t>
      </w:r>
      <w:r>
        <w:rPr>
          <w:rFonts w:ascii="Times New Roman" w:hAnsi="Times New Roman" w:cs="Times New Roman"/>
          <w:spacing w:val="-4"/>
          <w:sz w:val="28"/>
          <w:szCs w:val="28"/>
        </w:rPr>
        <w:t>т.е.</w:t>
      </w:r>
      <w:r>
        <w:rPr>
          <w:rFonts w:ascii="Times New Roman" w:hAnsi="Times New Roman" w:cs="Times New Roman"/>
          <w:sz w:val="28"/>
          <w:szCs w:val="28"/>
        </w:rPr>
        <w:t xml:space="preserve"> </w:t>
      </w:r>
      <w:r>
        <w:rPr>
          <w:rFonts w:ascii="Times New Roman" w:hAnsi="Times New Roman" w:cs="Times New Roman"/>
          <w:spacing w:val="-2"/>
          <w:sz w:val="28"/>
          <w:szCs w:val="28"/>
        </w:rPr>
        <w:t>питание</w:t>
      </w:r>
      <w:r>
        <w:rPr>
          <w:rFonts w:ascii="Times New Roman" w:hAnsi="Times New Roman" w:cs="Times New Roman"/>
          <w:sz w:val="28"/>
          <w:szCs w:val="28"/>
        </w:rPr>
        <w:t xml:space="preserve"> </w:t>
      </w:r>
      <w:r>
        <w:rPr>
          <w:rFonts w:ascii="Times New Roman" w:hAnsi="Times New Roman" w:cs="Times New Roman"/>
          <w:spacing w:val="-2"/>
          <w:sz w:val="28"/>
          <w:szCs w:val="28"/>
        </w:rPr>
        <w:t>должно</w:t>
      </w:r>
      <w:r>
        <w:rPr>
          <w:rFonts w:ascii="Times New Roman" w:hAnsi="Times New Roman" w:cs="Times New Roman"/>
          <w:sz w:val="28"/>
          <w:szCs w:val="28"/>
        </w:rPr>
        <w:t xml:space="preserve"> </w:t>
      </w:r>
      <w:r>
        <w:rPr>
          <w:rFonts w:ascii="Times New Roman" w:hAnsi="Times New Roman" w:cs="Times New Roman"/>
          <w:spacing w:val="-4"/>
          <w:sz w:val="28"/>
          <w:szCs w:val="28"/>
        </w:rPr>
        <w:t>быть</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правильно </w:t>
      </w:r>
      <w:r>
        <w:rPr>
          <w:rFonts w:ascii="Times New Roman" w:hAnsi="Times New Roman" w:cs="Times New Roman"/>
          <w:sz w:val="28"/>
          <w:szCs w:val="28"/>
        </w:rPr>
        <w:t>сбалансировано. Нельзя есть только пирожные или, например, одну картошку;</w:t>
      </w:r>
    </w:p>
    <w:p w:rsidR="004F4631" w:rsidRDefault="00B2776B" w:rsidP="00B2776B">
      <w:pPr>
        <w:pStyle w:val="a6"/>
        <w:numPr>
          <w:ilvl w:val="0"/>
          <w:numId w:val="57"/>
        </w:numPr>
        <w:tabs>
          <w:tab w:val="left" w:pos="1557"/>
        </w:tabs>
        <w:spacing w:line="360" w:lineRule="auto"/>
        <w:ind w:leftChars="600" w:left="1320" w:rightChars="320" w:right="704" w:firstLineChars="392" w:firstLine="1090"/>
        <w:rPr>
          <w:rFonts w:ascii="Times New Roman" w:hAnsi="Times New Roman" w:cs="Times New Roman"/>
          <w:sz w:val="28"/>
          <w:szCs w:val="28"/>
        </w:rPr>
      </w:pPr>
      <w:r>
        <w:rPr>
          <w:rFonts w:ascii="Times New Roman" w:hAnsi="Times New Roman" w:cs="Times New Roman"/>
          <w:spacing w:val="-2"/>
          <w:sz w:val="28"/>
          <w:szCs w:val="28"/>
        </w:rPr>
        <w:t>Разнообразное питание;</w:t>
      </w:r>
    </w:p>
    <w:p w:rsidR="004F4631" w:rsidRDefault="00B2776B" w:rsidP="00B2776B">
      <w:pPr>
        <w:pStyle w:val="a6"/>
        <w:numPr>
          <w:ilvl w:val="0"/>
          <w:numId w:val="57"/>
        </w:numPr>
        <w:tabs>
          <w:tab w:val="left" w:pos="1557"/>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Оптимальный</w:t>
      </w:r>
      <w:r>
        <w:rPr>
          <w:rFonts w:ascii="Times New Roman" w:hAnsi="Times New Roman" w:cs="Times New Roman"/>
          <w:spacing w:val="-15"/>
          <w:sz w:val="28"/>
          <w:szCs w:val="28"/>
        </w:rPr>
        <w:t xml:space="preserve"> </w:t>
      </w:r>
      <w:r>
        <w:rPr>
          <w:rFonts w:ascii="Times New Roman" w:hAnsi="Times New Roman" w:cs="Times New Roman"/>
          <w:sz w:val="28"/>
          <w:szCs w:val="28"/>
        </w:rPr>
        <w:t>режим</w:t>
      </w:r>
      <w:r>
        <w:rPr>
          <w:rFonts w:ascii="Times New Roman" w:hAnsi="Times New Roman" w:cs="Times New Roman"/>
          <w:spacing w:val="-15"/>
          <w:sz w:val="28"/>
          <w:szCs w:val="28"/>
        </w:rPr>
        <w:t xml:space="preserve"> </w:t>
      </w:r>
      <w:r>
        <w:rPr>
          <w:rFonts w:ascii="Times New Roman" w:hAnsi="Times New Roman" w:cs="Times New Roman"/>
          <w:sz w:val="28"/>
          <w:szCs w:val="28"/>
        </w:rPr>
        <w:t>питания,</w:t>
      </w:r>
      <w:r>
        <w:rPr>
          <w:rFonts w:ascii="Times New Roman" w:hAnsi="Times New Roman" w:cs="Times New Roman"/>
          <w:spacing w:val="-14"/>
          <w:sz w:val="28"/>
          <w:szCs w:val="28"/>
        </w:rPr>
        <w:t xml:space="preserve"> </w:t>
      </w:r>
      <w:r>
        <w:rPr>
          <w:rFonts w:ascii="Times New Roman" w:hAnsi="Times New Roman" w:cs="Times New Roman"/>
          <w:sz w:val="28"/>
          <w:szCs w:val="28"/>
        </w:rPr>
        <w:t>который</w:t>
      </w:r>
      <w:r>
        <w:rPr>
          <w:rFonts w:ascii="Times New Roman" w:hAnsi="Times New Roman" w:cs="Times New Roman"/>
          <w:spacing w:val="-14"/>
          <w:sz w:val="28"/>
          <w:szCs w:val="28"/>
        </w:rPr>
        <w:t xml:space="preserve"> </w:t>
      </w:r>
      <w:r>
        <w:rPr>
          <w:rFonts w:ascii="Times New Roman" w:hAnsi="Times New Roman" w:cs="Times New Roman"/>
          <w:sz w:val="28"/>
          <w:szCs w:val="28"/>
        </w:rPr>
        <w:t>предлагают</w:t>
      </w:r>
      <w:r>
        <w:rPr>
          <w:rFonts w:ascii="Times New Roman" w:hAnsi="Times New Roman" w:cs="Times New Roman"/>
          <w:spacing w:val="-13"/>
          <w:sz w:val="28"/>
          <w:szCs w:val="28"/>
        </w:rPr>
        <w:t xml:space="preserve"> </w:t>
      </w:r>
      <w:r>
        <w:rPr>
          <w:rFonts w:ascii="Times New Roman" w:hAnsi="Times New Roman" w:cs="Times New Roman"/>
          <w:sz w:val="28"/>
          <w:szCs w:val="28"/>
        </w:rPr>
        <w:t>учены</w:t>
      </w:r>
      <w:proofErr w:type="gramStart"/>
      <w:r>
        <w:rPr>
          <w:rFonts w:ascii="Times New Roman" w:hAnsi="Times New Roman" w:cs="Times New Roman"/>
          <w:sz w:val="28"/>
          <w:szCs w:val="28"/>
        </w:rPr>
        <w:t>е-</w:t>
      </w:r>
      <w:proofErr w:type="gramEnd"/>
      <w:r>
        <w:rPr>
          <w:rFonts w:ascii="Times New Roman" w:hAnsi="Times New Roman" w:cs="Times New Roman"/>
          <w:spacing w:val="-17"/>
          <w:sz w:val="28"/>
          <w:szCs w:val="28"/>
        </w:rPr>
        <w:t xml:space="preserve"> </w:t>
      </w:r>
      <w:r>
        <w:rPr>
          <w:rFonts w:ascii="Times New Roman" w:hAnsi="Times New Roman" w:cs="Times New Roman"/>
          <w:spacing w:val="-2"/>
          <w:sz w:val="28"/>
          <w:szCs w:val="28"/>
        </w:rPr>
        <w:t>диетологи.</w:t>
      </w:r>
    </w:p>
    <w:p w:rsidR="004F4631" w:rsidRDefault="00B2776B" w:rsidP="00B2776B">
      <w:pPr>
        <w:pStyle w:val="2"/>
        <w:numPr>
          <w:ilvl w:val="0"/>
          <w:numId w:val="51"/>
        </w:numPr>
        <w:tabs>
          <w:tab w:val="left" w:pos="1116"/>
        </w:tabs>
        <w:spacing w:line="360" w:lineRule="auto"/>
        <w:ind w:leftChars="600" w:left="1320" w:rightChars="320" w:right="704" w:firstLineChars="392" w:firstLine="1094"/>
        <w:jc w:val="left"/>
        <w:rPr>
          <w:rFonts w:ascii="Times New Roman" w:hAnsi="Times New Roman" w:cs="Times New Roman"/>
          <w:sz w:val="28"/>
          <w:szCs w:val="28"/>
        </w:rPr>
      </w:pPr>
      <w:bookmarkStart w:id="186" w:name="_bookmark95"/>
      <w:bookmarkEnd w:id="186"/>
      <w:r>
        <w:rPr>
          <w:rFonts w:ascii="Times New Roman" w:hAnsi="Times New Roman" w:cs="Times New Roman"/>
          <w:spacing w:val="-2"/>
          <w:sz w:val="28"/>
          <w:szCs w:val="28"/>
        </w:rPr>
        <w:t>ВЫВОД</w:t>
      </w:r>
    </w:p>
    <w:p w:rsidR="004F4631" w:rsidRDefault="00B2776B" w:rsidP="00B2776B">
      <w:pPr>
        <w:pStyle w:val="a6"/>
        <w:numPr>
          <w:ilvl w:val="0"/>
          <w:numId w:val="58"/>
        </w:numPr>
        <w:tabs>
          <w:tab w:val="left" w:pos="1349"/>
          <w:tab w:val="left" w:pos="135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Невыполнение правил рационального питания – одна из главных причин развития заболеваний пищеварительных</w:t>
      </w:r>
      <w:r>
        <w:rPr>
          <w:rFonts w:ascii="Times New Roman" w:hAnsi="Times New Roman" w:cs="Times New Roman"/>
          <w:spacing w:val="40"/>
          <w:sz w:val="28"/>
          <w:szCs w:val="28"/>
        </w:rPr>
        <w:t xml:space="preserve"> </w:t>
      </w:r>
      <w:r>
        <w:rPr>
          <w:rFonts w:ascii="Times New Roman" w:hAnsi="Times New Roman" w:cs="Times New Roman"/>
          <w:sz w:val="28"/>
          <w:szCs w:val="28"/>
        </w:rPr>
        <w:t>органов (язвенная болезнь, хронический гастрит, колит и др.)</w:t>
      </w:r>
    </w:p>
    <w:p w:rsidR="004F4631" w:rsidRDefault="00B2776B" w:rsidP="00B2776B">
      <w:pPr>
        <w:pStyle w:val="a6"/>
        <w:numPr>
          <w:ilvl w:val="0"/>
          <w:numId w:val="58"/>
        </w:numPr>
        <w:tabs>
          <w:tab w:val="left" w:pos="1349"/>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Количество</w:t>
      </w:r>
      <w:r>
        <w:rPr>
          <w:rFonts w:ascii="Times New Roman" w:hAnsi="Times New Roman" w:cs="Times New Roman"/>
          <w:spacing w:val="-12"/>
          <w:sz w:val="28"/>
          <w:szCs w:val="28"/>
        </w:rPr>
        <w:t xml:space="preserve"> </w:t>
      </w:r>
      <w:r>
        <w:rPr>
          <w:rFonts w:ascii="Times New Roman" w:hAnsi="Times New Roman" w:cs="Times New Roman"/>
          <w:sz w:val="28"/>
          <w:szCs w:val="28"/>
        </w:rPr>
        <w:t>пищи</w:t>
      </w:r>
      <w:r>
        <w:rPr>
          <w:rFonts w:ascii="Times New Roman" w:hAnsi="Times New Roman" w:cs="Times New Roman"/>
          <w:spacing w:val="-11"/>
          <w:sz w:val="28"/>
          <w:szCs w:val="28"/>
        </w:rPr>
        <w:t xml:space="preserve"> </w:t>
      </w:r>
      <w:r>
        <w:rPr>
          <w:rFonts w:ascii="Times New Roman" w:hAnsi="Times New Roman" w:cs="Times New Roman"/>
          <w:sz w:val="28"/>
          <w:szCs w:val="28"/>
        </w:rPr>
        <w:t>должно</w:t>
      </w:r>
      <w:r>
        <w:rPr>
          <w:rFonts w:ascii="Times New Roman" w:hAnsi="Times New Roman" w:cs="Times New Roman"/>
          <w:spacing w:val="-11"/>
          <w:sz w:val="28"/>
          <w:szCs w:val="28"/>
        </w:rPr>
        <w:t xml:space="preserve"> </w:t>
      </w:r>
      <w:r>
        <w:rPr>
          <w:rFonts w:ascii="Times New Roman" w:hAnsi="Times New Roman" w:cs="Times New Roman"/>
          <w:sz w:val="28"/>
          <w:szCs w:val="28"/>
        </w:rPr>
        <w:t>соответствовать</w:t>
      </w:r>
      <w:r>
        <w:rPr>
          <w:rFonts w:ascii="Times New Roman" w:hAnsi="Times New Roman" w:cs="Times New Roman"/>
          <w:spacing w:val="-15"/>
          <w:sz w:val="28"/>
          <w:szCs w:val="28"/>
        </w:rPr>
        <w:t xml:space="preserve"> </w:t>
      </w:r>
      <w:proofErr w:type="spellStart"/>
      <w:r>
        <w:rPr>
          <w:rFonts w:ascii="Times New Roman" w:hAnsi="Times New Roman" w:cs="Times New Roman"/>
          <w:spacing w:val="-2"/>
          <w:sz w:val="28"/>
          <w:szCs w:val="28"/>
        </w:rPr>
        <w:t>энергозатратам</w:t>
      </w:r>
      <w:proofErr w:type="spellEnd"/>
      <w:r>
        <w:rPr>
          <w:rFonts w:ascii="Times New Roman" w:hAnsi="Times New Roman" w:cs="Times New Roman"/>
          <w:spacing w:val="-2"/>
          <w:sz w:val="28"/>
          <w:szCs w:val="28"/>
        </w:rPr>
        <w:t>.</w:t>
      </w:r>
    </w:p>
    <w:p w:rsidR="004F4631" w:rsidRDefault="00B2776B" w:rsidP="00B2776B">
      <w:pPr>
        <w:pStyle w:val="a6"/>
        <w:numPr>
          <w:ilvl w:val="0"/>
          <w:numId w:val="58"/>
        </w:numPr>
        <w:tabs>
          <w:tab w:val="left" w:pos="1349"/>
          <w:tab w:val="left" w:pos="1351"/>
        </w:tabs>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Необходимо вести здоровый образ жизни, заниматься физическими упражнениями, проводить больше времени на свежем воздухе и т.д.</w:t>
      </w:r>
    </w:p>
    <w:p w:rsidR="004F4631" w:rsidRDefault="004F4631" w:rsidP="00B2776B">
      <w:pPr>
        <w:pStyle w:val="a6"/>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B2776B" w:rsidP="00B2776B">
      <w:pPr>
        <w:pStyle w:val="2"/>
        <w:spacing w:line="360" w:lineRule="auto"/>
        <w:ind w:leftChars="600" w:left="1320" w:rightChars="320" w:right="704" w:firstLineChars="392" w:firstLine="1094"/>
        <w:rPr>
          <w:rFonts w:ascii="Times New Roman" w:hAnsi="Times New Roman" w:cs="Times New Roman"/>
          <w:sz w:val="28"/>
          <w:szCs w:val="28"/>
        </w:rPr>
      </w:pPr>
      <w:bookmarkStart w:id="187" w:name="ЗАКЛЮЧЕНИЕ"/>
      <w:bookmarkEnd w:id="187"/>
      <w:r>
        <w:rPr>
          <w:rFonts w:ascii="Times New Roman" w:hAnsi="Times New Roman" w:cs="Times New Roman"/>
          <w:spacing w:val="-2"/>
          <w:sz w:val="28"/>
          <w:szCs w:val="28"/>
        </w:rPr>
        <w:lastRenderedPageBreak/>
        <w:t>ЗАКЛЮЧЕНИЕ</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bookmarkStart w:id="188" w:name="Неправильное,_не_здоровое_питание_–_угро"/>
      <w:bookmarkEnd w:id="188"/>
      <w:r>
        <w:rPr>
          <w:rFonts w:ascii="Times New Roman" w:hAnsi="Times New Roman" w:cs="Times New Roman"/>
          <w:sz w:val="28"/>
          <w:szCs w:val="28"/>
        </w:rPr>
        <w:t>Неправильное, не здоровое питание – угроза для здоровья. Для сохранения здоровья</w:t>
      </w:r>
      <w:r>
        <w:rPr>
          <w:rFonts w:ascii="Times New Roman" w:hAnsi="Times New Roman" w:cs="Times New Roman"/>
          <w:spacing w:val="40"/>
          <w:sz w:val="28"/>
          <w:szCs w:val="28"/>
        </w:rPr>
        <w:t xml:space="preserve"> </w:t>
      </w:r>
      <w:r>
        <w:rPr>
          <w:rFonts w:ascii="Times New Roman" w:hAnsi="Times New Roman" w:cs="Times New Roman"/>
          <w:sz w:val="28"/>
          <w:szCs w:val="28"/>
        </w:rPr>
        <w:t>и работоспособности пища человека полностью должна восстанавливать то количество энергии, которое он затрачивает в течение суток, при составлении рациона</w:t>
      </w:r>
      <w:r>
        <w:rPr>
          <w:rFonts w:ascii="Times New Roman" w:hAnsi="Times New Roman" w:cs="Times New Roman"/>
          <w:spacing w:val="80"/>
          <w:sz w:val="28"/>
          <w:szCs w:val="28"/>
        </w:rPr>
        <w:t xml:space="preserve"> </w:t>
      </w:r>
      <w:r>
        <w:rPr>
          <w:rFonts w:ascii="Times New Roman" w:hAnsi="Times New Roman" w:cs="Times New Roman"/>
          <w:sz w:val="28"/>
          <w:szCs w:val="28"/>
        </w:rPr>
        <w:t>учитывают</w:t>
      </w:r>
      <w:r>
        <w:rPr>
          <w:rFonts w:ascii="Times New Roman" w:hAnsi="Times New Roman" w:cs="Times New Roman"/>
          <w:spacing w:val="80"/>
          <w:sz w:val="28"/>
          <w:szCs w:val="28"/>
        </w:rPr>
        <w:t xml:space="preserve"> </w:t>
      </w:r>
      <w:r>
        <w:rPr>
          <w:rFonts w:ascii="Times New Roman" w:hAnsi="Times New Roman" w:cs="Times New Roman"/>
          <w:sz w:val="28"/>
          <w:szCs w:val="28"/>
        </w:rPr>
        <w:t>потребность</w:t>
      </w:r>
      <w:r>
        <w:rPr>
          <w:rFonts w:ascii="Times New Roman" w:hAnsi="Times New Roman" w:cs="Times New Roman"/>
          <w:spacing w:val="80"/>
          <w:sz w:val="28"/>
          <w:szCs w:val="28"/>
        </w:rPr>
        <w:t xml:space="preserve"> </w:t>
      </w:r>
      <w:r>
        <w:rPr>
          <w:rFonts w:ascii="Times New Roman" w:hAnsi="Times New Roman" w:cs="Times New Roman"/>
          <w:sz w:val="28"/>
          <w:szCs w:val="28"/>
        </w:rPr>
        <w:t>организма</w:t>
      </w:r>
      <w:r>
        <w:rPr>
          <w:rFonts w:ascii="Times New Roman" w:hAnsi="Times New Roman" w:cs="Times New Roman"/>
          <w:spacing w:val="80"/>
          <w:sz w:val="28"/>
          <w:szCs w:val="28"/>
        </w:rPr>
        <w:t xml:space="preserve"> </w:t>
      </w:r>
      <w:r>
        <w:rPr>
          <w:rFonts w:ascii="Times New Roman" w:hAnsi="Times New Roman" w:cs="Times New Roman"/>
          <w:sz w:val="28"/>
          <w:szCs w:val="28"/>
        </w:rPr>
        <w:t>во</w:t>
      </w:r>
      <w:r>
        <w:rPr>
          <w:rFonts w:ascii="Times New Roman" w:hAnsi="Times New Roman" w:cs="Times New Roman"/>
          <w:spacing w:val="80"/>
          <w:sz w:val="28"/>
          <w:szCs w:val="28"/>
        </w:rPr>
        <w:t xml:space="preserve"> </w:t>
      </w:r>
      <w:r>
        <w:rPr>
          <w:rFonts w:ascii="Times New Roman" w:hAnsi="Times New Roman" w:cs="Times New Roman"/>
          <w:sz w:val="28"/>
          <w:szCs w:val="28"/>
        </w:rPr>
        <w:t>всех</w:t>
      </w:r>
      <w:r>
        <w:rPr>
          <w:rFonts w:ascii="Times New Roman" w:hAnsi="Times New Roman" w:cs="Times New Roman"/>
          <w:spacing w:val="80"/>
          <w:sz w:val="28"/>
          <w:szCs w:val="28"/>
        </w:rPr>
        <w:t xml:space="preserve"> </w:t>
      </w:r>
      <w:r>
        <w:rPr>
          <w:rFonts w:ascii="Times New Roman" w:hAnsi="Times New Roman" w:cs="Times New Roman"/>
          <w:sz w:val="28"/>
          <w:szCs w:val="28"/>
        </w:rPr>
        <w:t>питательных</w:t>
      </w:r>
      <w:r>
        <w:rPr>
          <w:rFonts w:ascii="Times New Roman" w:hAnsi="Times New Roman" w:cs="Times New Roman"/>
          <w:spacing w:val="80"/>
          <w:sz w:val="28"/>
          <w:szCs w:val="28"/>
        </w:rPr>
        <w:t xml:space="preserve"> </w:t>
      </w:r>
      <w:r>
        <w:rPr>
          <w:rFonts w:ascii="Times New Roman" w:hAnsi="Times New Roman" w:cs="Times New Roman"/>
          <w:sz w:val="28"/>
          <w:szCs w:val="28"/>
        </w:rPr>
        <w:t>веществах.</w:t>
      </w:r>
    </w:p>
    <w:p w:rsidR="004F4631" w:rsidRDefault="00B2776B" w:rsidP="00B2776B">
      <w:pPr>
        <w:pStyle w:val="a4"/>
        <w:spacing w:line="360" w:lineRule="auto"/>
        <w:ind w:leftChars="600" w:left="1320" w:rightChars="320" w:right="704" w:firstLineChars="392" w:firstLine="1098"/>
        <w:jc w:val="both"/>
        <w:rPr>
          <w:rFonts w:ascii="Times New Roman" w:hAnsi="Times New Roman" w:cs="Times New Roman"/>
          <w:sz w:val="28"/>
          <w:szCs w:val="28"/>
        </w:rPr>
      </w:pPr>
      <w:r>
        <w:rPr>
          <w:rFonts w:ascii="Times New Roman" w:hAnsi="Times New Roman" w:cs="Times New Roman"/>
          <w:sz w:val="28"/>
          <w:szCs w:val="28"/>
        </w:rPr>
        <w:t>Неправильное питание очень распространённая проблема в современном мире, и причин у неё очень много. Это и особенности современного ритма жизни, и психологические особенности человека, и качество предлагаемой нам пищи, а у большинства людей найдутся свои причины. Сейчас очень широко распространена быстрая пища, она популярна благодаря своим вкусовым качествам, быстроте приготовления и небольшой стоимости, казалось бы, идеальная еда, но, в то же время, она является "эталоном" неправильного питания.</w:t>
      </w:r>
    </w:p>
    <w:p w:rsidR="004F4631" w:rsidRDefault="004F4631" w:rsidP="00B2776B">
      <w:pPr>
        <w:pStyle w:val="a4"/>
        <w:spacing w:line="360" w:lineRule="auto"/>
        <w:ind w:leftChars="600" w:left="1320" w:rightChars="320" w:right="704" w:firstLineChars="392" w:firstLine="1098"/>
        <w:jc w:val="both"/>
        <w:rPr>
          <w:rFonts w:ascii="Times New Roman" w:hAnsi="Times New Roman" w:cs="Times New Roman"/>
          <w:sz w:val="28"/>
          <w:szCs w:val="28"/>
        </w:rPr>
        <w:sectPr w:rsidR="004F4631">
          <w:pgSz w:w="11910" w:h="16840"/>
          <w:pgMar w:top="620" w:right="141" w:bottom="1200" w:left="283" w:header="0" w:footer="992" w:gutter="0"/>
          <w:cols w:space="720"/>
        </w:sectPr>
      </w:pPr>
    </w:p>
    <w:p w:rsidR="004F4631" w:rsidRDefault="004F4631" w:rsidP="00B2776B">
      <w:pPr>
        <w:pStyle w:val="a4"/>
        <w:spacing w:line="360" w:lineRule="auto"/>
        <w:ind w:leftChars="600" w:left="1320" w:rightChars="320" w:right="704" w:firstLineChars="392" w:firstLine="1098"/>
        <w:rPr>
          <w:rFonts w:ascii="Times New Roman" w:hAnsi="Times New Roman" w:cs="Times New Roman"/>
          <w:sz w:val="28"/>
          <w:szCs w:val="28"/>
        </w:rPr>
      </w:pPr>
    </w:p>
    <w:p w:rsidR="004F4631" w:rsidRDefault="00B2776B" w:rsidP="00B2776B">
      <w:pPr>
        <w:pStyle w:val="2"/>
        <w:spacing w:line="360" w:lineRule="auto"/>
        <w:ind w:leftChars="600" w:left="1320" w:rightChars="320" w:right="704" w:firstLineChars="392" w:firstLine="1102"/>
        <w:rPr>
          <w:rFonts w:ascii="Times New Roman" w:hAnsi="Times New Roman" w:cs="Times New Roman"/>
          <w:sz w:val="28"/>
          <w:szCs w:val="28"/>
        </w:rPr>
      </w:pPr>
      <w:bookmarkStart w:id="189" w:name="_bookmark97"/>
      <w:bookmarkStart w:id="190" w:name="СПИСОК_ЛИТЕРАТУРЫ"/>
      <w:bookmarkEnd w:id="189"/>
      <w:bookmarkEnd w:id="190"/>
      <w:r>
        <w:rPr>
          <w:rFonts w:ascii="Times New Roman" w:hAnsi="Times New Roman" w:cs="Times New Roman"/>
          <w:sz w:val="28"/>
          <w:szCs w:val="28"/>
        </w:rPr>
        <w:t>СПИСОК</w:t>
      </w:r>
      <w:r>
        <w:rPr>
          <w:rFonts w:ascii="Times New Roman" w:hAnsi="Times New Roman" w:cs="Times New Roman"/>
          <w:spacing w:val="-2"/>
          <w:sz w:val="28"/>
          <w:szCs w:val="28"/>
        </w:rPr>
        <w:t xml:space="preserve"> ЛИТЕРАТУРЫ</w:t>
      </w: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4F4631" w:rsidP="00B2776B">
      <w:pPr>
        <w:pStyle w:val="a4"/>
        <w:spacing w:line="360" w:lineRule="auto"/>
        <w:ind w:leftChars="600" w:left="1320" w:rightChars="320" w:right="704" w:firstLineChars="392" w:firstLine="1102"/>
        <w:rPr>
          <w:rFonts w:ascii="Times New Roman" w:hAnsi="Times New Roman" w:cs="Times New Roman"/>
          <w:b/>
          <w:sz w:val="28"/>
          <w:szCs w:val="28"/>
        </w:rPr>
      </w:pPr>
    </w:p>
    <w:p w:rsidR="004F4631" w:rsidRDefault="00FF15F6" w:rsidP="00086DEF">
      <w:pPr>
        <w:pStyle w:val="a6"/>
        <w:numPr>
          <w:ilvl w:val="1"/>
          <w:numId w:val="58"/>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80">
        <w:r w:rsidR="00B2776B">
          <w:rPr>
            <w:rFonts w:ascii="Times New Roman" w:hAnsi="Times New Roman" w:cs="Times New Roman"/>
            <w:color w:val="0000FF"/>
            <w:spacing w:val="-2"/>
            <w:sz w:val="28"/>
            <w:szCs w:val="28"/>
            <w:u w:val="single" w:color="0000FF"/>
          </w:rPr>
          <w:t>http://psihomed.com/anoreksiya/</w:t>
        </w:r>
      </w:hyperlink>
    </w:p>
    <w:p w:rsidR="004F4631" w:rsidRDefault="00FF15F6" w:rsidP="00086DEF">
      <w:pPr>
        <w:pStyle w:val="a6"/>
        <w:numPr>
          <w:ilvl w:val="1"/>
          <w:numId w:val="58"/>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81">
        <w:r w:rsidR="00B2776B">
          <w:rPr>
            <w:rFonts w:ascii="Times New Roman" w:hAnsi="Times New Roman" w:cs="Times New Roman"/>
            <w:color w:val="0000FF"/>
            <w:spacing w:val="-2"/>
            <w:sz w:val="28"/>
            <w:szCs w:val="28"/>
            <w:u w:val="single" w:color="0000FF"/>
          </w:rPr>
          <w:t>http://sc48.ru/files/proekt_pitanie.pdf</w:t>
        </w:r>
      </w:hyperlink>
    </w:p>
    <w:p w:rsidR="004F4631" w:rsidRDefault="00FF15F6" w:rsidP="00086DEF">
      <w:pPr>
        <w:pStyle w:val="a6"/>
        <w:numPr>
          <w:ilvl w:val="1"/>
          <w:numId w:val="58"/>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82">
        <w:r w:rsidR="00B2776B">
          <w:rPr>
            <w:rFonts w:ascii="Times New Roman" w:hAnsi="Times New Roman" w:cs="Times New Roman"/>
            <w:color w:val="0000FF"/>
            <w:spacing w:val="-2"/>
            <w:sz w:val="28"/>
            <w:szCs w:val="28"/>
            <w:u w:val="single" w:color="0000FF"/>
          </w:rPr>
          <w:t>http://studentmedic.ru/referats.php?view=1355</w:t>
        </w:r>
      </w:hyperlink>
    </w:p>
    <w:p w:rsidR="004F4631" w:rsidRDefault="00FF15F6" w:rsidP="00086DEF">
      <w:pPr>
        <w:pStyle w:val="a6"/>
        <w:numPr>
          <w:ilvl w:val="1"/>
          <w:numId w:val="58"/>
        </w:numPr>
        <w:tabs>
          <w:tab w:val="left" w:pos="1567"/>
        </w:tabs>
        <w:spacing w:line="360" w:lineRule="auto"/>
        <w:ind w:leftChars="600" w:left="1320" w:rightChars="320" w:right="704" w:firstLineChars="392" w:firstLine="862"/>
        <w:rPr>
          <w:rFonts w:ascii="Times New Roman" w:hAnsi="Times New Roman" w:cs="Times New Roman"/>
          <w:sz w:val="28"/>
          <w:szCs w:val="28"/>
        </w:rPr>
      </w:pPr>
      <w:hyperlink r:id="rId83">
        <w:r w:rsidR="00B2776B">
          <w:rPr>
            <w:rFonts w:ascii="Times New Roman" w:hAnsi="Times New Roman" w:cs="Times New Roman"/>
            <w:color w:val="0000FF"/>
            <w:spacing w:val="-2"/>
            <w:sz w:val="28"/>
            <w:szCs w:val="28"/>
            <w:u w:val="single" w:color="0000FF"/>
          </w:rPr>
          <w:t>http://www.bibliofond.ru/view.aspx?id=513815</w:t>
        </w:r>
      </w:hyperlink>
    </w:p>
    <w:p w:rsidR="004F4631" w:rsidRPr="00B2776B" w:rsidRDefault="00FF15F6" w:rsidP="00086DEF">
      <w:pPr>
        <w:pStyle w:val="a6"/>
        <w:numPr>
          <w:ilvl w:val="1"/>
          <w:numId w:val="58"/>
        </w:numPr>
        <w:tabs>
          <w:tab w:val="left" w:pos="1567"/>
          <w:tab w:val="left" w:pos="1569"/>
        </w:tabs>
        <w:spacing w:line="360" w:lineRule="auto"/>
        <w:ind w:leftChars="600" w:left="1320" w:rightChars="320" w:right="704" w:firstLineChars="392" w:firstLine="862"/>
        <w:rPr>
          <w:rFonts w:ascii="Times New Roman" w:hAnsi="Times New Roman" w:cs="Times New Roman"/>
          <w:color w:val="0000FF"/>
          <w:sz w:val="28"/>
          <w:szCs w:val="28"/>
          <w:lang w:val="en-US"/>
        </w:rPr>
      </w:pPr>
      <w:hyperlink r:id="rId84">
        <w:r w:rsidR="00B2776B" w:rsidRPr="00B2776B">
          <w:rPr>
            <w:rFonts w:ascii="Times New Roman" w:hAnsi="Times New Roman" w:cs="Times New Roman"/>
            <w:color w:val="0000FF"/>
            <w:spacing w:val="-2"/>
            <w:sz w:val="28"/>
            <w:szCs w:val="28"/>
            <w:u w:val="single" w:color="0000FF"/>
            <w:lang w:val="en-US"/>
          </w:rPr>
          <w:t>https://ru.wikipedia.org/wiki/%D0%9E%D0%B6%D0%B8%D1%80%D0%B5%D0%</w:t>
        </w:r>
      </w:hyperlink>
      <w:r w:rsidR="00B2776B" w:rsidRPr="00B2776B">
        <w:rPr>
          <w:rFonts w:ascii="Times New Roman" w:hAnsi="Times New Roman" w:cs="Times New Roman"/>
          <w:color w:val="0000FF"/>
          <w:spacing w:val="-2"/>
          <w:sz w:val="28"/>
          <w:szCs w:val="28"/>
          <w:lang w:val="en-US"/>
        </w:rPr>
        <w:t xml:space="preserve"> </w:t>
      </w:r>
      <w:hyperlink r:id="rId85">
        <w:r w:rsidR="00B2776B" w:rsidRPr="00B2776B">
          <w:rPr>
            <w:rFonts w:ascii="Times New Roman" w:hAnsi="Times New Roman" w:cs="Times New Roman"/>
            <w:color w:val="0000FF"/>
            <w:spacing w:val="-2"/>
            <w:sz w:val="28"/>
            <w:szCs w:val="28"/>
            <w:u w:val="single" w:color="0000FF"/>
            <w:lang w:val="en-US"/>
          </w:rPr>
          <w:t>BD%D0%B8%D0%B5</w:t>
        </w:r>
      </w:hyperlink>
    </w:p>
    <w:p w:rsidR="004F4631" w:rsidRDefault="00B2776B" w:rsidP="004F4631">
      <w:pPr>
        <w:pStyle w:val="a6"/>
        <w:numPr>
          <w:ilvl w:val="1"/>
          <w:numId w:val="58"/>
        </w:numPr>
        <w:tabs>
          <w:tab w:val="left" w:pos="1567"/>
          <w:tab w:val="left" w:pos="1569"/>
        </w:tabs>
        <w:spacing w:line="360" w:lineRule="auto"/>
        <w:ind w:leftChars="600" w:left="1320" w:rightChars="320" w:right="704" w:firstLineChars="392" w:firstLine="1098"/>
        <w:rPr>
          <w:rFonts w:ascii="Times New Roman" w:hAnsi="Times New Roman" w:cs="Times New Roman"/>
          <w:sz w:val="28"/>
          <w:szCs w:val="28"/>
        </w:rPr>
      </w:pPr>
      <w:r>
        <w:rPr>
          <w:rFonts w:ascii="Times New Roman" w:hAnsi="Times New Roman" w:cs="Times New Roman"/>
          <w:sz w:val="28"/>
          <w:szCs w:val="28"/>
        </w:rPr>
        <w:t>Медицинская и биологическая физика: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ля мед. спец. Вузов.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 М.: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Школа, 2006.- 608 с.: ил.</w:t>
      </w:r>
    </w:p>
    <w:sectPr w:rsidR="004F4631">
      <w:pgSz w:w="11910" w:h="16840"/>
      <w:pgMar w:top="1920" w:right="141" w:bottom="1200" w:left="283" w:header="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5F6" w:rsidRDefault="00FF15F6">
      <w:r>
        <w:separator/>
      </w:r>
    </w:p>
  </w:endnote>
  <w:endnote w:type="continuationSeparator" w:id="0">
    <w:p w:rsidR="00FF15F6" w:rsidRDefault="00FF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050789"/>
      <w:docPartObj>
        <w:docPartGallery w:val="Page Numbers (Bottom of Page)"/>
        <w:docPartUnique/>
      </w:docPartObj>
    </w:sdtPr>
    <w:sdtEndPr/>
    <w:sdtContent>
      <w:p w:rsidR="00B2776B" w:rsidRDefault="00B2776B">
        <w:pPr>
          <w:pStyle w:val="a7"/>
          <w:jc w:val="center"/>
        </w:pPr>
        <w:r>
          <w:fldChar w:fldCharType="begin"/>
        </w:r>
        <w:r>
          <w:instrText>PAGE   \* MERGEFORMAT</w:instrText>
        </w:r>
        <w:r>
          <w:fldChar w:fldCharType="separate"/>
        </w:r>
        <w:r w:rsidR="00086DEF">
          <w:rPr>
            <w:noProof/>
          </w:rPr>
          <w:t>2</w:t>
        </w:r>
        <w:r>
          <w:fldChar w:fldCharType="end"/>
        </w:r>
      </w:p>
    </w:sdtContent>
  </w:sdt>
  <w:p w:rsidR="00B2776B" w:rsidRDefault="00B2776B">
    <w:pPr>
      <w:pStyle w:val="a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76B" w:rsidRDefault="00B2776B">
    <w:pPr>
      <w:pStyle w:val="a4"/>
      <w:spacing w:line="14" w:lineRule="auto"/>
      <w:rPr>
        <w:sz w:val="20"/>
      </w:rPr>
    </w:pPr>
    <w:r>
      <w:rPr>
        <w:noProof/>
        <w:sz w:val="20"/>
        <w:lang w:eastAsia="ru-RU"/>
      </w:rPr>
      <mc:AlternateContent>
        <mc:Choice Requires="wps">
          <w:drawing>
            <wp:anchor distT="0" distB="0" distL="0" distR="0" simplePos="0" relativeHeight="251658240" behindDoc="1" locked="0" layoutInCell="1" allowOverlap="1">
              <wp:simplePos x="0" y="0"/>
              <wp:positionH relativeFrom="page">
                <wp:posOffset>6659880</wp:posOffset>
              </wp:positionH>
              <wp:positionV relativeFrom="page">
                <wp:posOffset>9914255</wp:posOffset>
              </wp:positionV>
              <wp:extent cx="232410" cy="165735"/>
              <wp:effectExtent l="0" t="0" r="0" b="0"/>
              <wp:wrapNone/>
              <wp:docPr id="23" name="Textbox 23"/>
              <wp:cNvGraphicFramePr/>
              <a:graphic xmlns:a="http://schemas.openxmlformats.org/drawingml/2006/main">
                <a:graphicData uri="http://schemas.microsoft.com/office/word/2010/wordprocessingShape">
                  <wps:wsp>
                    <wps:cNvSpPr txBox="1"/>
                    <wps:spPr>
                      <a:xfrm>
                        <a:off x="0" y="0"/>
                        <a:ext cx="232410" cy="165735"/>
                      </a:xfrm>
                      <a:prstGeom prst="rect">
                        <a:avLst/>
                      </a:prstGeom>
                    </wps:spPr>
                    <wps:txbx>
                      <w:txbxContent>
                        <w:p w:rsidR="00B2776B" w:rsidRDefault="00B2776B">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27" type="#_x0000_t202" style="position:absolute;margin-left:524.4pt;margin-top:780.65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" filled="f" stroked="f">
              <v:textbox inset="0,0,0,0">
                <w:txbxContent>
                  <w:p w:rsidR="00B2776B" w:rsidRDefault="00B2776B">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5F6" w:rsidRDefault="00FF15F6">
      <w:r>
        <w:separator/>
      </w:r>
    </w:p>
  </w:footnote>
  <w:footnote w:type="continuationSeparator" w:id="0">
    <w:p w:rsidR="00FF15F6" w:rsidRDefault="00FF1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D3E78"/>
    <w:multiLevelType w:val="multilevel"/>
    <w:tmpl w:val="80BD3E78"/>
    <w:lvl w:ilvl="0">
      <w:start w:val="2"/>
      <w:numFmt w:val="decimal"/>
      <w:lvlText w:val="%1"/>
      <w:lvlJc w:val="left"/>
      <w:pPr>
        <w:ind w:left="1320" w:hanging="471"/>
        <w:jc w:val="left"/>
      </w:pPr>
      <w:rPr>
        <w:rFonts w:hint="default"/>
        <w:lang w:val="ru-RU" w:eastAsia="en-US" w:bidi="ar-SA"/>
      </w:rPr>
    </w:lvl>
    <w:lvl w:ilvl="1">
      <w:start w:val="1"/>
      <w:numFmt w:val="decimal"/>
      <w:lvlText w:val="%1.%2."/>
      <w:lvlJc w:val="left"/>
      <w:pPr>
        <w:ind w:left="1320" w:hanging="471"/>
        <w:jc w:val="left"/>
      </w:pPr>
      <w:rPr>
        <w:rFonts w:hint="default"/>
        <w:spacing w:val="0"/>
        <w:w w:val="100"/>
        <w:lang w:val="ru-RU" w:eastAsia="en-US" w:bidi="ar-SA"/>
      </w:rPr>
    </w:lvl>
    <w:lvl w:ilvl="2">
      <w:start w:val="1"/>
      <w:numFmt w:val="decimal"/>
      <w:lvlText w:val="%1.%2.%3."/>
      <w:lvlJc w:val="left"/>
      <w:pPr>
        <w:ind w:left="1519" w:hanging="670"/>
        <w:jc w:val="left"/>
      </w:pPr>
      <w:rPr>
        <w:rFonts w:ascii="Arial" w:eastAsia="Arial" w:hAnsi="Arial" w:cs="Arial" w:hint="default"/>
        <w:b/>
        <w:bCs/>
        <w:i w:val="0"/>
        <w:iCs w:val="0"/>
        <w:spacing w:val="-2"/>
        <w:w w:val="100"/>
        <w:sz w:val="24"/>
        <w:szCs w:val="24"/>
        <w:lang w:val="ru-RU" w:eastAsia="en-US" w:bidi="ar-SA"/>
      </w:rPr>
    </w:lvl>
    <w:lvl w:ilvl="3">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977" w:hanging="360"/>
      </w:pPr>
      <w:rPr>
        <w:rFonts w:hint="default"/>
        <w:lang w:val="ru-RU" w:eastAsia="en-US" w:bidi="ar-SA"/>
      </w:rPr>
    </w:lvl>
    <w:lvl w:ilvl="5">
      <w:numFmt w:val="bullet"/>
      <w:lvlText w:val="•"/>
      <w:lvlJc w:val="left"/>
      <w:pPr>
        <w:ind w:left="4394" w:hanging="360"/>
      </w:pPr>
      <w:rPr>
        <w:rFonts w:hint="default"/>
        <w:lang w:val="ru-RU" w:eastAsia="en-US" w:bidi="ar-SA"/>
      </w:rPr>
    </w:lvl>
    <w:lvl w:ilvl="6">
      <w:numFmt w:val="bullet"/>
      <w:lvlText w:val="•"/>
      <w:lvlJc w:val="left"/>
      <w:pPr>
        <w:ind w:left="5812" w:hanging="360"/>
      </w:pPr>
      <w:rPr>
        <w:rFonts w:hint="default"/>
        <w:lang w:val="ru-RU" w:eastAsia="en-US" w:bidi="ar-SA"/>
      </w:rPr>
    </w:lvl>
    <w:lvl w:ilvl="7">
      <w:numFmt w:val="bullet"/>
      <w:lvlText w:val="•"/>
      <w:lvlJc w:val="left"/>
      <w:pPr>
        <w:ind w:left="7229" w:hanging="360"/>
      </w:pPr>
      <w:rPr>
        <w:rFonts w:hint="default"/>
        <w:lang w:val="ru-RU" w:eastAsia="en-US" w:bidi="ar-SA"/>
      </w:rPr>
    </w:lvl>
    <w:lvl w:ilvl="8">
      <w:numFmt w:val="bullet"/>
      <w:lvlText w:val="•"/>
      <w:lvlJc w:val="left"/>
      <w:pPr>
        <w:ind w:left="8647" w:hanging="360"/>
      </w:pPr>
      <w:rPr>
        <w:rFonts w:hint="default"/>
        <w:lang w:val="ru-RU" w:eastAsia="en-US" w:bidi="ar-SA"/>
      </w:rPr>
    </w:lvl>
  </w:abstractNum>
  <w:abstractNum w:abstractNumId="1">
    <w:nsid w:val="8B50D5CD"/>
    <w:multiLevelType w:val="multilevel"/>
    <w:tmpl w:val="8B50D5CD"/>
    <w:lvl w:ilvl="0">
      <w:start w:val="1"/>
      <w:numFmt w:val="decimal"/>
      <w:lvlText w:val="%1)"/>
      <w:lvlJc w:val="left"/>
      <w:pPr>
        <w:ind w:left="1221" w:hanging="373"/>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numFmt w:val="bullet"/>
      <w:lvlText w:val="•"/>
      <w:lvlJc w:val="left"/>
      <w:pPr>
        <w:ind w:left="2246" w:hanging="373"/>
      </w:pPr>
      <w:rPr>
        <w:rFonts w:hint="default"/>
        <w:lang w:val="ru-RU" w:eastAsia="en-US" w:bidi="ar-SA"/>
      </w:rPr>
    </w:lvl>
    <w:lvl w:ilvl="2">
      <w:numFmt w:val="bullet"/>
      <w:lvlText w:val="•"/>
      <w:lvlJc w:val="left"/>
      <w:pPr>
        <w:ind w:left="3272" w:hanging="373"/>
      </w:pPr>
      <w:rPr>
        <w:rFonts w:hint="default"/>
        <w:lang w:val="ru-RU" w:eastAsia="en-US" w:bidi="ar-SA"/>
      </w:rPr>
    </w:lvl>
    <w:lvl w:ilvl="3">
      <w:numFmt w:val="bullet"/>
      <w:lvlText w:val="•"/>
      <w:lvlJc w:val="left"/>
      <w:pPr>
        <w:ind w:left="4298" w:hanging="373"/>
      </w:pPr>
      <w:rPr>
        <w:rFonts w:hint="default"/>
        <w:lang w:val="ru-RU" w:eastAsia="en-US" w:bidi="ar-SA"/>
      </w:rPr>
    </w:lvl>
    <w:lvl w:ilvl="4">
      <w:numFmt w:val="bullet"/>
      <w:lvlText w:val="•"/>
      <w:lvlJc w:val="left"/>
      <w:pPr>
        <w:ind w:left="5324" w:hanging="373"/>
      </w:pPr>
      <w:rPr>
        <w:rFonts w:hint="default"/>
        <w:lang w:val="ru-RU" w:eastAsia="en-US" w:bidi="ar-SA"/>
      </w:rPr>
    </w:lvl>
    <w:lvl w:ilvl="5">
      <w:numFmt w:val="bullet"/>
      <w:lvlText w:val="•"/>
      <w:lvlJc w:val="left"/>
      <w:pPr>
        <w:ind w:left="6351" w:hanging="373"/>
      </w:pPr>
      <w:rPr>
        <w:rFonts w:hint="default"/>
        <w:lang w:val="ru-RU" w:eastAsia="en-US" w:bidi="ar-SA"/>
      </w:rPr>
    </w:lvl>
    <w:lvl w:ilvl="6">
      <w:numFmt w:val="bullet"/>
      <w:lvlText w:val="•"/>
      <w:lvlJc w:val="left"/>
      <w:pPr>
        <w:ind w:left="7377" w:hanging="373"/>
      </w:pPr>
      <w:rPr>
        <w:rFonts w:hint="default"/>
        <w:lang w:val="ru-RU" w:eastAsia="en-US" w:bidi="ar-SA"/>
      </w:rPr>
    </w:lvl>
    <w:lvl w:ilvl="7">
      <w:numFmt w:val="bullet"/>
      <w:lvlText w:val="•"/>
      <w:lvlJc w:val="left"/>
      <w:pPr>
        <w:ind w:left="8403" w:hanging="373"/>
      </w:pPr>
      <w:rPr>
        <w:rFonts w:hint="default"/>
        <w:lang w:val="ru-RU" w:eastAsia="en-US" w:bidi="ar-SA"/>
      </w:rPr>
    </w:lvl>
    <w:lvl w:ilvl="8">
      <w:numFmt w:val="bullet"/>
      <w:lvlText w:val="•"/>
      <w:lvlJc w:val="left"/>
      <w:pPr>
        <w:ind w:left="9429" w:hanging="373"/>
      </w:pPr>
      <w:rPr>
        <w:rFonts w:hint="default"/>
        <w:lang w:val="ru-RU" w:eastAsia="en-US" w:bidi="ar-SA"/>
      </w:rPr>
    </w:lvl>
  </w:abstractNum>
  <w:abstractNum w:abstractNumId="2">
    <w:nsid w:val="9239341B"/>
    <w:multiLevelType w:val="multilevel"/>
    <w:tmpl w:val="9239341B"/>
    <w:lvl w:ilvl="0">
      <w:start w:val="1"/>
      <w:numFmt w:val="decimal"/>
      <w:lvlText w:val="%1."/>
      <w:lvlJc w:val="left"/>
      <w:pPr>
        <w:ind w:left="1404" w:hanging="555"/>
        <w:jc w:val="left"/>
      </w:pPr>
      <w:rPr>
        <w:rFonts w:ascii="Arial" w:eastAsia="Arial" w:hAnsi="Arial" w:cs="Arial" w:hint="default"/>
        <w:b/>
        <w:bCs/>
        <w:i w:val="0"/>
        <w:iCs w:val="0"/>
        <w:spacing w:val="0"/>
        <w:w w:val="100"/>
        <w:sz w:val="24"/>
        <w:szCs w:val="24"/>
        <w:lang w:val="ru-RU" w:eastAsia="en-US" w:bidi="ar-SA"/>
      </w:rPr>
    </w:lvl>
    <w:lvl w:ilvl="1">
      <w:start w:val="1"/>
      <w:numFmt w:val="decimal"/>
      <w:lvlText w:val="%1.%2."/>
      <w:lvlJc w:val="left"/>
      <w:pPr>
        <w:ind w:left="1569" w:hanging="720"/>
        <w:jc w:val="left"/>
      </w:pPr>
      <w:rPr>
        <w:rFonts w:ascii="Arial" w:eastAsia="Arial" w:hAnsi="Arial" w:cs="Arial" w:hint="default"/>
        <w:b/>
        <w:bCs/>
        <w:i w:val="0"/>
        <w:iCs w:val="0"/>
        <w:spacing w:val="0"/>
        <w:w w:val="100"/>
        <w:sz w:val="24"/>
        <w:szCs w:val="24"/>
        <w:lang w:val="ru-RU" w:eastAsia="en-US" w:bidi="ar-SA"/>
      </w:rPr>
    </w:lvl>
    <w:lvl w:ilvl="2">
      <w:start w:val="1"/>
      <w:numFmt w:val="decimal"/>
      <w:lvlText w:val="%1.%2.%3"/>
      <w:lvlJc w:val="left"/>
      <w:pPr>
        <w:ind w:left="1452" w:hanging="603"/>
        <w:jc w:val="left"/>
      </w:pPr>
      <w:rPr>
        <w:rFonts w:hint="default"/>
        <w:spacing w:val="-2"/>
        <w:w w:val="100"/>
        <w:lang w:val="ru-RU" w:eastAsia="en-US" w:bidi="ar-SA"/>
      </w:rPr>
    </w:lvl>
    <w:lvl w:ilvl="3">
      <w:start w:val="1"/>
      <w:numFmt w:val="decimal"/>
      <w:lvlText w:val="%4)"/>
      <w:lvlJc w:val="left"/>
      <w:pPr>
        <w:ind w:left="1569" w:hanging="360"/>
        <w:jc w:val="left"/>
      </w:pPr>
      <w:rPr>
        <w:rFonts w:ascii="Arial MT" w:eastAsia="Arial MT" w:hAnsi="Arial MT" w:cs="Arial MT" w:hint="default"/>
        <w:b w:val="0"/>
        <w:bCs w:val="0"/>
        <w:i w:val="0"/>
        <w:iCs w:val="0"/>
        <w:spacing w:val="0"/>
        <w:w w:val="99"/>
        <w:sz w:val="24"/>
        <w:szCs w:val="24"/>
        <w:lang w:val="ru-RU" w:eastAsia="en-US" w:bidi="ar-SA"/>
      </w:rPr>
    </w:lvl>
    <w:lvl w:ilvl="4">
      <w:numFmt w:val="bullet"/>
      <w:lvlText w:val="•"/>
      <w:lvlJc w:val="left"/>
      <w:pPr>
        <w:ind w:left="4040" w:hanging="360"/>
      </w:pPr>
      <w:rPr>
        <w:rFonts w:hint="default"/>
        <w:lang w:val="ru-RU" w:eastAsia="en-US" w:bidi="ar-SA"/>
      </w:rPr>
    </w:lvl>
    <w:lvl w:ilvl="5">
      <w:numFmt w:val="bullet"/>
      <w:lvlText w:val="•"/>
      <w:lvlJc w:val="left"/>
      <w:pPr>
        <w:ind w:left="5280" w:hanging="360"/>
      </w:pPr>
      <w:rPr>
        <w:rFonts w:hint="default"/>
        <w:lang w:val="ru-RU" w:eastAsia="en-US" w:bidi="ar-SA"/>
      </w:rPr>
    </w:lvl>
    <w:lvl w:ilvl="6">
      <w:numFmt w:val="bullet"/>
      <w:lvlText w:val="•"/>
      <w:lvlJc w:val="left"/>
      <w:pPr>
        <w:ind w:left="6521" w:hanging="360"/>
      </w:pPr>
      <w:rPr>
        <w:rFonts w:hint="default"/>
        <w:lang w:val="ru-RU" w:eastAsia="en-US" w:bidi="ar-SA"/>
      </w:rPr>
    </w:lvl>
    <w:lvl w:ilvl="7">
      <w:numFmt w:val="bullet"/>
      <w:lvlText w:val="•"/>
      <w:lvlJc w:val="left"/>
      <w:pPr>
        <w:ind w:left="7761" w:hanging="360"/>
      </w:pPr>
      <w:rPr>
        <w:rFonts w:hint="default"/>
        <w:lang w:val="ru-RU" w:eastAsia="en-US" w:bidi="ar-SA"/>
      </w:rPr>
    </w:lvl>
    <w:lvl w:ilvl="8">
      <w:numFmt w:val="bullet"/>
      <w:lvlText w:val="•"/>
      <w:lvlJc w:val="left"/>
      <w:pPr>
        <w:ind w:left="9001" w:hanging="360"/>
      </w:pPr>
      <w:rPr>
        <w:rFonts w:hint="default"/>
        <w:lang w:val="ru-RU" w:eastAsia="en-US" w:bidi="ar-SA"/>
      </w:rPr>
    </w:lvl>
  </w:abstractNum>
  <w:abstractNum w:abstractNumId="3">
    <w:nsid w:val="94E07BEE"/>
    <w:multiLevelType w:val="multilevel"/>
    <w:tmpl w:val="94E07BEE"/>
    <w:lvl w:ilvl="0">
      <w:start w:val="1"/>
      <w:numFmt w:val="decimal"/>
      <w:lvlText w:val="%1."/>
      <w:lvlJc w:val="left"/>
      <w:pPr>
        <w:ind w:left="1061" w:hanging="212"/>
        <w:jc w:val="left"/>
      </w:pPr>
      <w:rPr>
        <w:rFonts w:hint="default"/>
        <w:spacing w:val="5"/>
        <w:w w:val="89"/>
        <w:lang w:val="ru-RU" w:eastAsia="en-US" w:bidi="ar-SA"/>
      </w:rPr>
    </w:lvl>
    <w:lvl w:ilvl="1">
      <w:start w:val="1"/>
      <w:numFmt w:val="decimal"/>
      <w:lvlText w:val="%1.%2."/>
      <w:lvlJc w:val="left"/>
      <w:pPr>
        <w:ind w:left="1493" w:hanging="404"/>
        <w:jc w:val="left"/>
      </w:pPr>
      <w:rPr>
        <w:rFonts w:hint="default"/>
        <w:spacing w:val="0"/>
        <w:w w:val="95"/>
        <w:lang w:val="ru-RU" w:eastAsia="en-US" w:bidi="ar-SA"/>
      </w:rPr>
    </w:lvl>
    <w:lvl w:ilvl="2">
      <w:numFmt w:val="bullet"/>
      <w:lvlText w:val="•"/>
      <w:lvlJc w:val="left"/>
      <w:pPr>
        <w:ind w:left="2609" w:hanging="404"/>
      </w:pPr>
      <w:rPr>
        <w:rFonts w:hint="default"/>
        <w:lang w:val="ru-RU" w:eastAsia="en-US" w:bidi="ar-SA"/>
      </w:rPr>
    </w:lvl>
    <w:lvl w:ilvl="3">
      <w:numFmt w:val="bullet"/>
      <w:lvlText w:val="•"/>
      <w:lvlJc w:val="left"/>
      <w:pPr>
        <w:ind w:left="3718" w:hanging="404"/>
      </w:pPr>
      <w:rPr>
        <w:rFonts w:hint="default"/>
        <w:lang w:val="ru-RU" w:eastAsia="en-US" w:bidi="ar-SA"/>
      </w:rPr>
    </w:lvl>
    <w:lvl w:ilvl="4">
      <w:numFmt w:val="bullet"/>
      <w:lvlText w:val="•"/>
      <w:lvlJc w:val="left"/>
      <w:pPr>
        <w:ind w:left="4827" w:hanging="404"/>
      </w:pPr>
      <w:rPr>
        <w:rFonts w:hint="default"/>
        <w:lang w:val="ru-RU" w:eastAsia="en-US" w:bidi="ar-SA"/>
      </w:rPr>
    </w:lvl>
    <w:lvl w:ilvl="5">
      <w:numFmt w:val="bullet"/>
      <w:lvlText w:val="•"/>
      <w:lvlJc w:val="left"/>
      <w:pPr>
        <w:ind w:left="5936" w:hanging="404"/>
      </w:pPr>
      <w:rPr>
        <w:rFonts w:hint="default"/>
        <w:lang w:val="ru-RU" w:eastAsia="en-US" w:bidi="ar-SA"/>
      </w:rPr>
    </w:lvl>
    <w:lvl w:ilvl="6">
      <w:numFmt w:val="bullet"/>
      <w:lvlText w:val="•"/>
      <w:lvlJc w:val="left"/>
      <w:pPr>
        <w:ind w:left="7045" w:hanging="404"/>
      </w:pPr>
      <w:rPr>
        <w:rFonts w:hint="default"/>
        <w:lang w:val="ru-RU" w:eastAsia="en-US" w:bidi="ar-SA"/>
      </w:rPr>
    </w:lvl>
    <w:lvl w:ilvl="7">
      <w:numFmt w:val="bullet"/>
      <w:lvlText w:val="•"/>
      <w:lvlJc w:val="left"/>
      <w:pPr>
        <w:ind w:left="8154" w:hanging="404"/>
      </w:pPr>
      <w:rPr>
        <w:rFonts w:hint="default"/>
        <w:lang w:val="ru-RU" w:eastAsia="en-US" w:bidi="ar-SA"/>
      </w:rPr>
    </w:lvl>
    <w:lvl w:ilvl="8">
      <w:numFmt w:val="bullet"/>
      <w:lvlText w:val="•"/>
      <w:lvlJc w:val="left"/>
      <w:pPr>
        <w:ind w:left="9264" w:hanging="404"/>
      </w:pPr>
      <w:rPr>
        <w:rFonts w:hint="default"/>
        <w:lang w:val="ru-RU" w:eastAsia="en-US" w:bidi="ar-SA"/>
      </w:rPr>
    </w:lvl>
  </w:abstractNum>
  <w:abstractNum w:abstractNumId="4">
    <w:nsid w:val="9C8AC8EF"/>
    <w:multiLevelType w:val="multilevel"/>
    <w:tmpl w:val="9C8AC8EF"/>
    <w:lvl w:ilvl="0">
      <w:start w:val="1"/>
      <w:numFmt w:val="decimal"/>
      <w:lvlText w:val="%1."/>
      <w:lvlJc w:val="left"/>
      <w:pPr>
        <w:ind w:left="1133" w:hanging="284"/>
        <w:jc w:val="righ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start w:val="1"/>
      <w:numFmt w:val="decimal"/>
      <w:lvlText w:val="%1.%2."/>
      <w:lvlJc w:val="left"/>
      <w:pPr>
        <w:ind w:left="1865" w:hanging="536"/>
        <w:jc w:val="left"/>
      </w:pPr>
      <w:rPr>
        <w:rFonts w:hint="default"/>
        <w:spacing w:val="0"/>
        <w:w w:val="100"/>
        <w:lang w:val="ru-RU" w:eastAsia="en-US" w:bidi="ar-SA"/>
      </w:rPr>
    </w:lvl>
    <w:lvl w:ilvl="2">
      <w:start w:val="1"/>
      <w:numFmt w:val="decimal"/>
      <w:lvlText w:val="%1.%2.%3."/>
      <w:lvlJc w:val="left"/>
      <w:pPr>
        <w:ind w:left="1999" w:hanging="536"/>
        <w:jc w:val="left"/>
      </w:pPr>
      <w:rPr>
        <w:rFonts w:ascii="Microsoft Sans Serif" w:eastAsia="Microsoft Sans Serif" w:hAnsi="Microsoft Sans Serif" w:cs="Microsoft Sans Serif" w:hint="default"/>
        <w:b w:val="0"/>
        <w:bCs w:val="0"/>
        <w:i w:val="0"/>
        <w:iCs w:val="0"/>
        <w:spacing w:val="-2"/>
        <w:w w:val="100"/>
        <w:sz w:val="24"/>
        <w:szCs w:val="24"/>
        <w:lang w:val="ru-RU" w:eastAsia="en-US" w:bidi="ar-SA"/>
      </w:rPr>
    </w:lvl>
    <w:lvl w:ilvl="3">
      <w:numFmt w:val="bullet"/>
      <w:lvlText w:val="•"/>
      <w:lvlJc w:val="left"/>
      <w:pPr>
        <w:ind w:left="2000" w:hanging="536"/>
      </w:pPr>
      <w:rPr>
        <w:rFonts w:hint="default"/>
        <w:lang w:val="ru-RU" w:eastAsia="en-US" w:bidi="ar-SA"/>
      </w:rPr>
    </w:lvl>
    <w:lvl w:ilvl="4">
      <w:numFmt w:val="bullet"/>
      <w:lvlText w:val="•"/>
      <w:lvlJc w:val="left"/>
      <w:pPr>
        <w:ind w:left="3354" w:hanging="536"/>
      </w:pPr>
      <w:rPr>
        <w:rFonts w:hint="default"/>
        <w:lang w:val="ru-RU" w:eastAsia="en-US" w:bidi="ar-SA"/>
      </w:rPr>
    </w:lvl>
    <w:lvl w:ilvl="5">
      <w:numFmt w:val="bullet"/>
      <w:lvlText w:val="•"/>
      <w:lvlJc w:val="left"/>
      <w:pPr>
        <w:ind w:left="4709" w:hanging="536"/>
      </w:pPr>
      <w:rPr>
        <w:rFonts w:hint="default"/>
        <w:lang w:val="ru-RU" w:eastAsia="en-US" w:bidi="ar-SA"/>
      </w:rPr>
    </w:lvl>
    <w:lvl w:ilvl="6">
      <w:numFmt w:val="bullet"/>
      <w:lvlText w:val="•"/>
      <w:lvlJc w:val="left"/>
      <w:pPr>
        <w:ind w:left="6063" w:hanging="536"/>
      </w:pPr>
      <w:rPr>
        <w:rFonts w:hint="default"/>
        <w:lang w:val="ru-RU" w:eastAsia="en-US" w:bidi="ar-SA"/>
      </w:rPr>
    </w:lvl>
    <w:lvl w:ilvl="7">
      <w:numFmt w:val="bullet"/>
      <w:lvlText w:val="•"/>
      <w:lvlJc w:val="left"/>
      <w:pPr>
        <w:ind w:left="7418" w:hanging="536"/>
      </w:pPr>
      <w:rPr>
        <w:rFonts w:hint="default"/>
        <w:lang w:val="ru-RU" w:eastAsia="en-US" w:bidi="ar-SA"/>
      </w:rPr>
    </w:lvl>
    <w:lvl w:ilvl="8">
      <w:numFmt w:val="bullet"/>
      <w:lvlText w:val="•"/>
      <w:lvlJc w:val="left"/>
      <w:pPr>
        <w:ind w:left="8773" w:hanging="536"/>
      </w:pPr>
      <w:rPr>
        <w:rFonts w:hint="default"/>
        <w:lang w:val="ru-RU" w:eastAsia="en-US" w:bidi="ar-SA"/>
      </w:rPr>
    </w:lvl>
  </w:abstractNum>
  <w:abstractNum w:abstractNumId="5">
    <w:nsid w:val="9DB37048"/>
    <w:multiLevelType w:val="multilevel"/>
    <w:tmpl w:val="9DB37048"/>
    <w:lvl w:ilvl="0">
      <w:numFmt w:val="bullet"/>
      <w:lvlText w:val="-"/>
      <w:lvlJc w:val="left"/>
      <w:pPr>
        <w:ind w:left="849" w:hanging="147"/>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1904" w:hanging="147"/>
      </w:pPr>
      <w:rPr>
        <w:rFonts w:hint="default"/>
        <w:lang w:val="ru-RU" w:eastAsia="en-US" w:bidi="ar-SA"/>
      </w:rPr>
    </w:lvl>
    <w:lvl w:ilvl="2">
      <w:numFmt w:val="bullet"/>
      <w:lvlText w:val="•"/>
      <w:lvlJc w:val="left"/>
      <w:pPr>
        <w:ind w:left="2968" w:hanging="147"/>
      </w:pPr>
      <w:rPr>
        <w:rFonts w:hint="default"/>
        <w:lang w:val="ru-RU" w:eastAsia="en-US" w:bidi="ar-SA"/>
      </w:rPr>
    </w:lvl>
    <w:lvl w:ilvl="3">
      <w:numFmt w:val="bullet"/>
      <w:lvlText w:val="•"/>
      <w:lvlJc w:val="left"/>
      <w:pPr>
        <w:ind w:left="4032" w:hanging="147"/>
      </w:pPr>
      <w:rPr>
        <w:rFonts w:hint="default"/>
        <w:lang w:val="ru-RU" w:eastAsia="en-US" w:bidi="ar-SA"/>
      </w:rPr>
    </w:lvl>
    <w:lvl w:ilvl="4">
      <w:numFmt w:val="bullet"/>
      <w:lvlText w:val="•"/>
      <w:lvlJc w:val="left"/>
      <w:pPr>
        <w:ind w:left="5096" w:hanging="147"/>
      </w:pPr>
      <w:rPr>
        <w:rFonts w:hint="default"/>
        <w:lang w:val="ru-RU" w:eastAsia="en-US" w:bidi="ar-SA"/>
      </w:rPr>
    </w:lvl>
    <w:lvl w:ilvl="5">
      <w:numFmt w:val="bullet"/>
      <w:lvlText w:val="•"/>
      <w:lvlJc w:val="left"/>
      <w:pPr>
        <w:ind w:left="6161" w:hanging="147"/>
      </w:pPr>
      <w:rPr>
        <w:rFonts w:hint="default"/>
        <w:lang w:val="ru-RU" w:eastAsia="en-US" w:bidi="ar-SA"/>
      </w:rPr>
    </w:lvl>
    <w:lvl w:ilvl="6">
      <w:numFmt w:val="bullet"/>
      <w:lvlText w:val="•"/>
      <w:lvlJc w:val="left"/>
      <w:pPr>
        <w:ind w:left="7225" w:hanging="147"/>
      </w:pPr>
      <w:rPr>
        <w:rFonts w:hint="default"/>
        <w:lang w:val="ru-RU" w:eastAsia="en-US" w:bidi="ar-SA"/>
      </w:rPr>
    </w:lvl>
    <w:lvl w:ilvl="7">
      <w:numFmt w:val="bullet"/>
      <w:lvlText w:val="•"/>
      <w:lvlJc w:val="left"/>
      <w:pPr>
        <w:ind w:left="8289" w:hanging="147"/>
      </w:pPr>
      <w:rPr>
        <w:rFonts w:hint="default"/>
        <w:lang w:val="ru-RU" w:eastAsia="en-US" w:bidi="ar-SA"/>
      </w:rPr>
    </w:lvl>
    <w:lvl w:ilvl="8">
      <w:numFmt w:val="bullet"/>
      <w:lvlText w:val="•"/>
      <w:lvlJc w:val="left"/>
      <w:pPr>
        <w:ind w:left="9353" w:hanging="147"/>
      </w:pPr>
      <w:rPr>
        <w:rFonts w:hint="default"/>
        <w:lang w:val="ru-RU" w:eastAsia="en-US" w:bidi="ar-SA"/>
      </w:rPr>
    </w:lvl>
  </w:abstractNum>
  <w:abstractNum w:abstractNumId="6">
    <w:nsid w:val="9DF07F8F"/>
    <w:multiLevelType w:val="multilevel"/>
    <w:tmpl w:val="9DF07F8F"/>
    <w:lvl w:ilvl="0">
      <w:start w:val="1"/>
      <w:numFmt w:val="decimal"/>
      <w:lvlText w:val="%1."/>
      <w:lvlJc w:val="left"/>
      <w:pPr>
        <w:ind w:left="1557" w:hanging="348"/>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552" w:hanging="348"/>
      </w:pPr>
      <w:rPr>
        <w:rFonts w:hint="default"/>
        <w:lang w:val="ru-RU" w:eastAsia="en-US" w:bidi="ar-SA"/>
      </w:rPr>
    </w:lvl>
    <w:lvl w:ilvl="2">
      <w:numFmt w:val="bullet"/>
      <w:lvlText w:val="•"/>
      <w:lvlJc w:val="left"/>
      <w:pPr>
        <w:ind w:left="3544" w:hanging="348"/>
      </w:pPr>
      <w:rPr>
        <w:rFonts w:hint="default"/>
        <w:lang w:val="ru-RU" w:eastAsia="en-US" w:bidi="ar-SA"/>
      </w:rPr>
    </w:lvl>
    <w:lvl w:ilvl="3">
      <w:numFmt w:val="bullet"/>
      <w:lvlText w:val="•"/>
      <w:lvlJc w:val="left"/>
      <w:pPr>
        <w:ind w:left="4536" w:hanging="348"/>
      </w:pPr>
      <w:rPr>
        <w:rFonts w:hint="default"/>
        <w:lang w:val="ru-RU" w:eastAsia="en-US" w:bidi="ar-SA"/>
      </w:rPr>
    </w:lvl>
    <w:lvl w:ilvl="4">
      <w:numFmt w:val="bullet"/>
      <w:lvlText w:val="•"/>
      <w:lvlJc w:val="left"/>
      <w:pPr>
        <w:ind w:left="5528" w:hanging="348"/>
      </w:pPr>
      <w:rPr>
        <w:rFonts w:hint="default"/>
        <w:lang w:val="ru-RU" w:eastAsia="en-US" w:bidi="ar-SA"/>
      </w:rPr>
    </w:lvl>
    <w:lvl w:ilvl="5">
      <w:numFmt w:val="bullet"/>
      <w:lvlText w:val="•"/>
      <w:lvlJc w:val="left"/>
      <w:pPr>
        <w:ind w:left="6521" w:hanging="348"/>
      </w:pPr>
      <w:rPr>
        <w:rFonts w:hint="default"/>
        <w:lang w:val="ru-RU" w:eastAsia="en-US" w:bidi="ar-SA"/>
      </w:rPr>
    </w:lvl>
    <w:lvl w:ilvl="6">
      <w:numFmt w:val="bullet"/>
      <w:lvlText w:val="•"/>
      <w:lvlJc w:val="left"/>
      <w:pPr>
        <w:ind w:left="7513" w:hanging="348"/>
      </w:pPr>
      <w:rPr>
        <w:rFonts w:hint="default"/>
        <w:lang w:val="ru-RU" w:eastAsia="en-US" w:bidi="ar-SA"/>
      </w:rPr>
    </w:lvl>
    <w:lvl w:ilvl="7">
      <w:numFmt w:val="bullet"/>
      <w:lvlText w:val="•"/>
      <w:lvlJc w:val="left"/>
      <w:pPr>
        <w:ind w:left="8505" w:hanging="348"/>
      </w:pPr>
      <w:rPr>
        <w:rFonts w:hint="default"/>
        <w:lang w:val="ru-RU" w:eastAsia="en-US" w:bidi="ar-SA"/>
      </w:rPr>
    </w:lvl>
    <w:lvl w:ilvl="8">
      <w:numFmt w:val="bullet"/>
      <w:lvlText w:val="•"/>
      <w:lvlJc w:val="left"/>
      <w:pPr>
        <w:ind w:left="9497" w:hanging="348"/>
      </w:pPr>
      <w:rPr>
        <w:rFonts w:hint="default"/>
        <w:lang w:val="ru-RU" w:eastAsia="en-US" w:bidi="ar-SA"/>
      </w:rPr>
    </w:lvl>
  </w:abstractNum>
  <w:abstractNum w:abstractNumId="7">
    <w:nsid w:val="A15117A3"/>
    <w:multiLevelType w:val="multilevel"/>
    <w:tmpl w:val="A15117A3"/>
    <w:lvl w:ilvl="0">
      <w:start w:val="1"/>
      <w:numFmt w:val="decimal"/>
      <w:lvlText w:val="%1."/>
      <w:lvlJc w:val="left"/>
      <w:pPr>
        <w:ind w:left="1749" w:hanging="360"/>
        <w:jc w:val="left"/>
      </w:pPr>
      <w:rPr>
        <w:rFonts w:ascii="Arial MT" w:eastAsia="Arial MT" w:hAnsi="Arial MT" w:cs="Arial MT" w:hint="default"/>
        <w:b w:val="0"/>
        <w:bCs w:val="0"/>
        <w:i w:val="0"/>
        <w:iCs w:val="0"/>
        <w:color w:val="050505"/>
        <w:spacing w:val="0"/>
        <w:w w:val="100"/>
        <w:sz w:val="24"/>
        <w:szCs w:val="24"/>
        <w:lang w:val="ru-RU" w:eastAsia="en-US" w:bidi="ar-SA"/>
      </w:rPr>
    </w:lvl>
    <w:lvl w:ilvl="1">
      <w:start w:val="1"/>
      <w:numFmt w:val="decimal"/>
      <w:lvlText w:val="%2."/>
      <w:lvlJc w:val="left"/>
      <w:pPr>
        <w:ind w:left="2265" w:hanging="516"/>
        <w:jc w:val="left"/>
      </w:pPr>
      <w:rPr>
        <w:rFonts w:ascii="Arial MT" w:eastAsia="Arial MT" w:hAnsi="Arial MT" w:cs="Arial MT" w:hint="default"/>
        <w:b w:val="0"/>
        <w:bCs w:val="0"/>
        <w:i w:val="0"/>
        <w:iCs w:val="0"/>
        <w:spacing w:val="0"/>
        <w:w w:val="100"/>
        <w:sz w:val="24"/>
        <w:szCs w:val="24"/>
        <w:lang w:val="ru-RU" w:eastAsia="en-US" w:bidi="ar-SA"/>
      </w:rPr>
    </w:lvl>
    <w:lvl w:ilvl="2">
      <w:numFmt w:val="bullet"/>
      <w:lvlText w:val="•"/>
      <w:lvlJc w:val="left"/>
      <w:pPr>
        <w:ind w:left="3284" w:hanging="516"/>
      </w:pPr>
      <w:rPr>
        <w:rFonts w:hint="default"/>
        <w:lang w:val="ru-RU" w:eastAsia="en-US" w:bidi="ar-SA"/>
      </w:rPr>
    </w:lvl>
    <w:lvl w:ilvl="3">
      <w:numFmt w:val="bullet"/>
      <w:lvlText w:val="•"/>
      <w:lvlJc w:val="left"/>
      <w:pPr>
        <w:ind w:left="4309" w:hanging="516"/>
      </w:pPr>
      <w:rPr>
        <w:rFonts w:hint="default"/>
        <w:lang w:val="ru-RU" w:eastAsia="en-US" w:bidi="ar-SA"/>
      </w:rPr>
    </w:lvl>
    <w:lvl w:ilvl="4">
      <w:numFmt w:val="bullet"/>
      <w:lvlText w:val="•"/>
      <w:lvlJc w:val="left"/>
      <w:pPr>
        <w:ind w:left="5334" w:hanging="516"/>
      </w:pPr>
      <w:rPr>
        <w:rFonts w:hint="default"/>
        <w:lang w:val="ru-RU" w:eastAsia="en-US" w:bidi="ar-SA"/>
      </w:rPr>
    </w:lvl>
    <w:lvl w:ilvl="5">
      <w:numFmt w:val="bullet"/>
      <w:lvlText w:val="•"/>
      <w:lvlJc w:val="left"/>
      <w:pPr>
        <w:ind w:left="6358" w:hanging="516"/>
      </w:pPr>
      <w:rPr>
        <w:rFonts w:hint="default"/>
        <w:lang w:val="ru-RU" w:eastAsia="en-US" w:bidi="ar-SA"/>
      </w:rPr>
    </w:lvl>
    <w:lvl w:ilvl="6">
      <w:numFmt w:val="bullet"/>
      <w:lvlText w:val="•"/>
      <w:lvlJc w:val="left"/>
      <w:pPr>
        <w:ind w:left="7383" w:hanging="516"/>
      </w:pPr>
      <w:rPr>
        <w:rFonts w:hint="default"/>
        <w:lang w:val="ru-RU" w:eastAsia="en-US" w:bidi="ar-SA"/>
      </w:rPr>
    </w:lvl>
    <w:lvl w:ilvl="7">
      <w:numFmt w:val="bullet"/>
      <w:lvlText w:val="•"/>
      <w:lvlJc w:val="left"/>
      <w:pPr>
        <w:ind w:left="8408" w:hanging="516"/>
      </w:pPr>
      <w:rPr>
        <w:rFonts w:hint="default"/>
        <w:lang w:val="ru-RU" w:eastAsia="en-US" w:bidi="ar-SA"/>
      </w:rPr>
    </w:lvl>
    <w:lvl w:ilvl="8">
      <w:numFmt w:val="bullet"/>
      <w:lvlText w:val="•"/>
      <w:lvlJc w:val="left"/>
      <w:pPr>
        <w:ind w:left="9432" w:hanging="516"/>
      </w:pPr>
      <w:rPr>
        <w:rFonts w:hint="default"/>
        <w:lang w:val="ru-RU" w:eastAsia="en-US" w:bidi="ar-SA"/>
      </w:rPr>
    </w:lvl>
  </w:abstractNum>
  <w:abstractNum w:abstractNumId="8">
    <w:nsid w:val="A409AC37"/>
    <w:multiLevelType w:val="multilevel"/>
    <w:tmpl w:val="A409AC37"/>
    <w:lvl w:ilvl="0">
      <w:numFmt w:val="bullet"/>
      <w:lvlText w:val=""/>
      <w:lvlJc w:val="left"/>
      <w:pPr>
        <w:ind w:left="669" w:hanging="18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742" w:hanging="180"/>
      </w:pPr>
      <w:rPr>
        <w:rFonts w:hint="default"/>
        <w:lang w:val="ru-RU" w:eastAsia="en-US" w:bidi="ar-SA"/>
      </w:rPr>
    </w:lvl>
    <w:lvl w:ilvl="2">
      <w:numFmt w:val="bullet"/>
      <w:lvlText w:val="•"/>
      <w:lvlJc w:val="left"/>
      <w:pPr>
        <w:ind w:left="2824" w:hanging="180"/>
      </w:pPr>
      <w:rPr>
        <w:rFonts w:hint="default"/>
        <w:lang w:val="ru-RU" w:eastAsia="en-US" w:bidi="ar-SA"/>
      </w:rPr>
    </w:lvl>
    <w:lvl w:ilvl="3">
      <w:numFmt w:val="bullet"/>
      <w:lvlText w:val="•"/>
      <w:lvlJc w:val="left"/>
      <w:pPr>
        <w:ind w:left="3906" w:hanging="180"/>
      </w:pPr>
      <w:rPr>
        <w:rFonts w:hint="default"/>
        <w:lang w:val="ru-RU" w:eastAsia="en-US" w:bidi="ar-SA"/>
      </w:rPr>
    </w:lvl>
    <w:lvl w:ilvl="4">
      <w:numFmt w:val="bullet"/>
      <w:lvlText w:val="•"/>
      <w:lvlJc w:val="left"/>
      <w:pPr>
        <w:ind w:left="4988" w:hanging="180"/>
      </w:pPr>
      <w:rPr>
        <w:rFonts w:hint="default"/>
        <w:lang w:val="ru-RU" w:eastAsia="en-US" w:bidi="ar-SA"/>
      </w:rPr>
    </w:lvl>
    <w:lvl w:ilvl="5">
      <w:numFmt w:val="bullet"/>
      <w:lvlText w:val="•"/>
      <w:lvlJc w:val="left"/>
      <w:pPr>
        <w:ind w:left="6071" w:hanging="180"/>
      </w:pPr>
      <w:rPr>
        <w:rFonts w:hint="default"/>
        <w:lang w:val="ru-RU" w:eastAsia="en-US" w:bidi="ar-SA"/>
      </w:rPr>
    </w:lvl>
    <w:lvl w:ilvl="6">
      <w:numFmt w:val="bullet"/>
      <w:lvlText w:val="•"/>
      <w:lvlJc w:val="left"/>
      <w:pPr>
        <w:ind w:left="7153" w:hanging="180"/>
      </w:pPr>
      <w:rPr>
        <w:rFonts w:hint="default"/>
        <w:lang w:val="ru-RU" w:eastAsia="en-US" w:bidi="ar-SA"/>
      </w:rPr>
    </w:lvl>
    <w:lvl w:ilvl="7">
      <w:numFmt w:val="bullet"/>
      <w:lvlText w:val="•"/>
      <w:lvlJc w:val="left"/>
      <w:pPr>
        <w:ind w:left="8235" w:hanging="180"/>
      </w:pPr>
      <w:rPr>
        <w:rFonts w:hint="default"/>
        <w:lang w:val="ru-RU" w:eastAsia="en-US" w:bidi="ar-SA"/>
      </w:rPr>
    </w:lvl>
    <w:lvl w:ilvl="8">
      <w:numFmt w:val="bullet"/>
      <w:lvlText w:val="•"/>
      <w:lvlJc w:val="left"/>
      <w:pPr>
        <w:ind w:left="9317" w:hanging="180"/>
      </w:pPr>
      <w:rPr>
        <w:rFonts w:hint="default"/>
        <w:lang w:val="ru-RU" w:eastAsia="en-US" w:bidi="ar-SA"/>
      </w:rPr>
    </w:lvl>
  </w:abstractNum>
  <w:abstractNum w:abstractNumId="9">
    <w:nsid w:val="A5CF54D8"/>
    <w:multiLevelType w:val="multilevel"/>
    <w:tmpl w:val="A5CF54D8"/>
    <w:lvl w:ilvl="0">
      <w:start w:val="1"/>
      <w:numFmt w:val="decimal"/>
      <w:lvlText w:val="%1)"/>
      <w:lvlJc w:val="left"/>
      <w:pPr>
        <w:ind w:left="1351" w:hanging="360"/>
        <w:jc w:val="left"/>
      </w:pPr>
      <w:rPr>
        <w:rFonts w:ascii="Arial MT" w:eastAsia="Arial MT" w:hAnsi="Arial MT" w:cs="Arial MT" w:hint="default"/>
        <w:b w:val="0"/>
        <w:bCs w:val="0"/>
        <w:i w:val="0"/>
        <w:iCs w:val="0"/>
        <w:spacing w:val="0"/>
        <w:w w:val="99"/>
        <w:sz w:val="24"/>
        <w:szCs w:val="24"/>
        <w:lang w:val="ru-RU" w:eastAsia="en-US" w:bidi="ar-SA"/>
      </w:rPr>
    </w:lvl>
    <w:lvl w:ilvl="1">
      <w:start w:val="1"/>
      <w:numFmt w:val="decimal"/>
      <w:lvlText w:val="%2."/>
      <w:lvlJc w:val="left"/>
      <w:pPr>
        <w:ind w:left="1569" w:hanging="360"/>
        <w:jc w:val="left"/>
      </w:pPr>
      <w:rPr>
        <w:rFonts w:hint="default"/>
        <w:spacing w:val="0"/>
        <w:w w:val="100"/>
        <w:lang w:val="ru-RU" w:eastAsia="en-US" w:bidi="ar-SA"/>
      </w:rPr>
    </w:lvl>
    <w:lvl w:ilvl="2">
      <w:numFmt w:val="bullet"/>
      <w:lvlText w:val="•"/>
      <w:lvlJc w:val="left"/>
      <w:pPr>
        <w:ind w:left="2662" w:hanging="360"/>
      </w:pPr>
      <w:rPr>
        <w:rFonts w:hint="default"/>
        <w:lang w:val="ru-RU" w:eastAsia="en-US" w:bidi="ar-SA"/>
      </w:rPr>
    </w:lvl>
    <w:lvl w:ilvl="3">
      <w:numFmt w:val="bullet"/>
      <w:lvlText w:val="•"/>
      <w:lvlJc w:val="left"/>
      <w:pPr>
        <w:ind w:left="3764" w:hanging="360"/>
      </w:pPr>
      <w:rPr>
        <w:rFonts w:hint="default"/>
        <w:lang w:val="ru-RU" w:eastAsia="en-US" w:bidi="ar-SA"/>
      </w:rPr>
    </w:lvl>
    <w:lvl w:ilvl="4">
      <w:numFmt w:val="bullet"/>
      <w:lvlText w:val="•"/>
      <w:lvlJc w:val="left"/>
      <w:pPr>
        <w:ind w:left="4867" w:hanging="360"/>
      </w:pPr>
      <w:rPr>
        <w:rFonts w:hint="default"/>
        <w:lang w:val="ru-RU" w:eastAsia="en-US" w:bidi="ar-SA"/>
      </w:rPr>
    </w:lvl>
    <w:lvl w:ilvl="5">
      <w:numFmt w:val="bullet"/>
      <w:lvlText w:val="•"/>
      <w:lvlJc w:val="left"/>
      <w:pPr>
        <w:ind w:left="5969" w:hanging="360"/>
      </w:pPr>
      <w:rPr>
        <w:rFonts w:hint="default"/>
        <w:lang w:val="ru-RU" w:eastAsia="en-US" w:bidi="ar-SA"/>
      </w:rPr>
    </w:lvl>
    <w:lvl w:ilvl="6">
      <w:numFmt w:val="bullet"/>
      <w:lvlText w:val="•"/>
      <w:lvlJc w:val="left"/>
      <w:pPr>
        <w:ind w:left="7072" w:hanging="360"/>
      </w:pPr>
      <w:rPr>
        <w:rFonts w:hint="default"/>
        <w:lang w:val="ru-RU" w:eastAsia="en-US" w:bidi="ar-SA"/>
      </w:rPr>
    </w:lvl>
    <w:lvl w:ilvl="7">
      <w:numFmt w:val="bullet"/>
      <w:lvlText w:val="•"/>
      <w:lvlJc w:val="left"/>
      <w:pPr>
        <w:ind w:left="8174" w:hanging="360"/>
      </w:pPr>
      <w:rPr>
        <w:rFonts w:hint="default"/>
        <w:lang w:val="ru-RU" w:eastAsia="en-US" w:bidi="ar-SA"/>
      </w:rPr>
    </w:lvl>
    <w:lvl w:ilvl="8">
      <w:numFmt w:val="bullet"/>
      <w:lvlText w:val="•"/>
      <w:lvlJc w:val="left"/>
      <w:pPr>
        <w:ind w:left="9277" w:hanging="360"/>
      </w:pPr>
      <w:rPr>
        <w:rFonts w:hint="default"/>
        <w:lang w:val="ru-RU" w:eastAsia="en-US" w:bidi="ar-SA"/>
      </w:rPr>
    </w:lvl>
  </w:abstractNum>
  <w:abstractNum w:abstractNumId="10">
    <w:nsid w:val="A7E61B0F"/>
    <w:multiLevelType w:val="multilevel"/>
    <w:tmpl w:val="A7E61B0F"/>
    <w:lvl w:ilvl="0">
      <w:start w:val="1"/>
      <w:numFmt w:val="decimal"/>
      <w:lvlText w:val="%1."/>
      <w:lvlJc w:val="left"/>
      <w:pPr>
        <w:ind w:left="1929" w:hanging="360"/>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876" w:hanging="360"/>
      </w:pPr>
      <w:rPr>
        <w:rFonts w:hint="default"/>
        <w:lang w:val="ru-RU" w:eastAsia="en-US" w:bidi="ar-SA"/>
      </w:rPr>
    </w:lvl>
    <w:lvl w:ilvl="2">
      <w:numFmt w:val="bullet"/>
      <w:lvlText w:val="•"/>
      <w:lvlJc w:val="left"/>
      <w:pPr>
        <w:ind w:left="3832" w:hanging="360"/>
      </w:pPr>
      <w:rPr>
        <w:rFonts w:hint="default"/>
        <w:lang w:val="ru-RU" w:eastAsia="en-US" w:bidi="ar-SA"/>
      </w:rPr>
    </w:lvl>
    <w:lvl w:ilvl="3">
      <w:numFmt w:val="bullet"/>
      <w:lvlText w:val="•"/>
      <w:lvlJc w:val="left"/>
      <w:pPr>
        <w:ind w:left="4788" w:hanging="360"/>
      </w:pPr>
      <w:rPr>
        <w:rFonts w:hint="default"/>
        <w:lang w:val="ru-RU" w:eastAsia="en-US" w:bidi="ar-SA"/>
      </w:rPr>
    </w:lvl>
    <w:lvl w:ilvl="4">
      <w:numFmt w:val="bullet"/>
      <w:lvlText w:val="•"/>
      <w:lvlJc w:val="left"/>
      <w:pPr>
        <w:ind w:left="5744" w:hanging="360"/>
      </w:pPr>
      <w:rPr>
        <w:rFonts w:hint="default"/>
        <w:lang w:val="ru-RU" w:eastAsia="en-US" w:bidi="ar-SA"/>
      </w:rPr>
    </w:lvl>
    <w:lvl w:ilvl="5">
      <w:numFmt w:val="bullet"/>
      <w:lvlText w:val="•"/>
      <w:lvlJc w:val="left"/>
      <w:pPr>
        <w:ind w:left="6701" w:hanging="360"/>
      </w:pPr>
      <w:rPr>
        <w:rFonts w:hint="default"/>
        <w:lang w:val="ru-RU" w:eastAsia="en-US" w:bidi="ar-SA"/>
      </w:rPr>
    </w:lvl>
    <w:lvl w:ilvl="6">
      <w:numFmt w:val="bullet"/>
      <w:lvlText w:val="•"/>
      <w:lvlJc w:val="left"/>
      <w:pPr>
        <w:ind w:left="7657" w:hanging="360"/>
      </w:pPr>
      <w:rPr>
        <w:rFonts w:hint="default"/>
        <w:lang w:val="ru-RU" w:eastAsia="en-US" w:bidi="ar-SA"/>
      </w:rPr>
    </w:lvl>
    <w:lvl w:ilvl="7">
      <w:numFmt w:val="bullet"/>
      <w:lvlText w:val="•"/>
      <w:lvlJc w:val="left"/>
      <w:pPr>
        <w:ind w:left="8613" w:hanging="360"/>
      </w:pPr>
      <w:rPr>
        <w:rFonts w:hint="default"/>
        <w:lang w:val="ru-RU" w:eastAsia="en-US" w:bidi="ar-SA"/>
      </w:rPr>
    </w:lvl>
    <w:lvl w:ilvl="8">
      <w:numFmt w:val="bullet"/>
      <w:lvlText w:val="•"/>
      <w:lvlJc w:val="left"/>
      <w:pPr>
        <w:ind w:left="9569" w:hanging="360"/>
      </w:pPr>
      <w:rPr>
        <w:rFonts w:hint="default"/>
        <w:lang w:val="ru-RU" w:eastAsia="en-US" w:bidi="ar-SA"/>
      </w:rPr>
    </w:lvl>
  </w:abstractNum>
  <w:abstractNum w:abstractNumId="11">
    <w:nsid w:val="AB79E44E"/>
    <w:multiLevelType w:val="multilevel"/>
    <w:tmpl w:val="AB79E44E"/>
    <w:lvl w:ilvl="0">
      <w:start w:val="1"/>
      <w:numFmt w:val="decimal"/>
      <w:lvlText w:val="%1."/>
      <w:lvlJc w:val="left"/>
      <w:pPr>
        <w:ind w:left="1029" w:hanging="360"/>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066" w:hanging="360"/>
      </w:pPr>
      <w:rPr>
        <w:rFonts w:hint="default"/>
        <w:lang w:val="ru-RU" w:eastAsia="en-US" w:bidi="ar-SA"/>
      </w:rPr>
    </w:lvl>
    <w:lvl w:ilvl="2">
      <w:numFmt w:val="bullet"/>
      <w:lvlText w:val="•"/>
      <w:lvlJc w:val="left"/>
      <w:pPr>
        <w:ind w:left="3112" w:hanging="360"/>
      </w:pPr>
      <w:rPr>
        <w:rFonts w:hint="default"/>
        <w:lang w:val="ru-RU" w:eastAsia="en-US" w:bidi="ar-SA"/>
      </w:rPr>
    </w:lvl>
    <w:lvl w:ilvl="3">
      <w:numFmt w:val="bullet"/>
      <w:lvlText w:val="•"/>
      <w:lvlJc w:val="left"/>
      <w:pPr>
        <w:ind w:left="4158" w:hanging="360"/>
      </w:pPr>
      <w:rPr>
        <w:rFonts w:hint="default"/>
        <w:lang w:val="ru-RU" w:eastAsia="en-US" w:bidi="ar-SA"/>
      </w:rPr>
    </w:lvl>
    <w:lvl w:ilvl="4">
      <w:numFmt w:val="bullet"/>
      <w:lvlText w:val="•"/>
      <w:lvlJc w:val="left"/>
      <w:pPr>
        <w:ind w:left="5204" w:hanging="360"/>
      </w:pPr>
      <w:rPr>
        <w:rFonts w:hint="default"/>
        <w:lang w:val="ru-RU" w:eastAsia="en-US" w:bidi="ar-SA"/>
      </w:rPr>
    </w:lvl>
    <w:lvl w:ilvl="5">
      <w:numFmt w:val="bullet"/>
      <w:lvlText w:val="•"/>
      <w:lvlJc w:val="left"/>
      <w:pPr>
        <w:ind w:left="6251" w:hanging="360"/>
      </w:pPr>
      <w:rPr>
        <w:rFonts w:hint="default"/>
        <w:lang w:val="ru-RU" w:eastAsia="en-US" w:bidi="ar-SA"/>
      </w:rPr>
    </w:lvl>
    <w:lvl w:ilvl="6">
      <w:numFmt w:val="bullet"/>
      <w:lvlText w:val="•"/>
      <w:lvlJc w:val="left"/>
      <w:pPr>
        <w:ind w:left="7297" w:hanging="360"/>
      </w:pPr>
      <w:rPr>
        <w:rFonts w:hint="default"/>
        <w:lang w:val="ru-RU" w:eastAsia="en-US" w:bidi="ar-SA"/>
      </w:rPr>
    </w:lvl>
    <w:lvl w:ilvl="7">
      <w:numFmt w:val="bullet"/>
      <w:lvlText w:val="•"/>
      <w:lvlJc w:val="left"/>
      <w:pPr>
        <w:ind w:left="8343" w:hanging="360"/>
      </w:pPr>
      <w:rPr>
        <w:rFonts w:hint="default"/>
        <w:lang w:val="ru-RU" w:eastAsia="en-US" w:bidi="ar-SA"/>
      </w:rPr>
    </w:lvl>
    <w:lvl w:ilvl="8">
      <w:numFmt w:val="bullet"/>
      <w:lvlText w:val="•"/>
      <w:lvlJc w:val="left"/>
      <w:pPr>
        <w:ind w:left="9389" w:hanging="360"/>
      </w:pPr>
      <w:rPr>
        <w:rFonts w:hint="default"/>
        <w:lang w:val="ru-RU" w:eastAsia="en-US" w:bidi="ar-SA"/>
      </w:rPr>
    </w:lvl>
  </w:abstractNum>
  <w:abstractNum w:abstractNumId="12">
    <w:nsid w:val="B5E306ED"/>
    <w:multiLevelType w:val="multilevel"/>
    <w:tmpl w:val="B5E306ED"/>
    <w:lvl w:ilvl="0">
      <w:numFmt w:val="bullet"/>
      <w:lvlText w:val=""/>
      <w:lvlJc w:val="left"/>
      <w:pPr>
        <w:ind w:left="849" w:hanging="564"/>
      </w:pPr>
      <w:rPr>
        <w:rFonts w:ascii="Symbol" w:eastAsia="Symbol" w:hAnsi="Symbol" w:cs="Symbol" w:hint="default"/>
        <w:b w:val="0"/>
        <w:bCs w:val="0"/>
        <w:i w:val="0"/>
        <w:iCs w:val="0"/>
        <w:spacing w:val="0"/>
        <w:w w:val="99"/>
        <w:sz w:val="20"/>
        <w:szCs w:val="20"/>
        <w:lang w:val="ru-RU" w:eastAsia="en-US" w:bidi="ar-SA"/>
      </w:rPr>
    </w:lvl>
    <w:lvl w:ilvl="1">
      <w:numFmt w:val="bullet"/>
      <w:lvlText w:val="•"/>
      <w:lvlJc w:val="left"/>
      <w:pPr>
        <w:ind w:left="1904" w:hanging="564"/>
      </w:pPr>
      <w:rPr>
        <w:rFonts w:hint="default"/>
        <w:lang w:val="ru-RU" w:eastAsia="en-US" w:bidi="ar-SA"/>
      </w:rPr>
    </w:lvl>
    <w:lvl w:ilvl="2">
      <w:numFmt w:val="bullet"/>
      <w:lvlText w:val="•"/>
      <w:lvlJc w:val="left"/>
      <w:pPr>
        <w:ind w:left="2968" w:hanging="564"/>
      </w:pPr>
      <w:rPr>
        <w:rFonts w:hint="default"/>
        <w:lang w:val="ru-RU" w:eastAsia="en-US" w:bidi="ar-SA"/>
      </w:rPr>
    </w:lvl>
    <w:lvl w:ilvl="3">
      <w:numFmt w:val="bullet"/>
      <w:lvlText w:val="•"/>
      <w:lvlJc w:val="left"/>
      <w:pPr>
        <w:ind w:left="4032" w:hanging="564"/>
      </w:pPr>
      <w:rPr>
        <w:rFonts w:hint="default"/>
        <w:lang w:val="ru-RU" w:eastAsia="en-US" w:bidi="ar-SA"/>
      </w:rPr>
    </w:lvl>
    <w:lvl w:ilvl="4">
      <w:numFmt w:val="bullet"/>
      <w:lvlText w:val="•"/>
      <w:lvlJc w:val="left"/>
      <w:pPr>
        <w:ind w:left="5096" w:hanging="564"/>
      </w:pPr>
      <w:rPr>
        <w:rFonts w:hint="default"/>
        <w:lang w:val="ru-RU" w:eastAsia="en-US" w:bidi="ar-SA"/>
      </w:rPr>
    </w:lvl>
    <w:lvl w:ilvl="5">
      <w:numFmt w:val="bullet"/>
      <w:lvlText w:val="•"/>
      <w:lvlJc w:val="left"/>
      <w:pPr>
        <w:ind w:left="6161" w:hanging="564"/>
      </w:pPr>
      <w:rPr>
        <w:rFonts w:hint="default"/>
        <w:lang w:val="ru-RU" w:eastAsia="en-US" w:bidi="ar-SA"/>
      </w:rPr>
    </w:lvl>
    <w:lvl w:ilvl="6">
      <w:numFmt w:val="bullet"/>
      <w:lvlText w:val="•"/>
      <w:lvlJc w:val="left"/>
      <w:pPr>
        <w:ind w:left="7225" w:hanging="564"/>
      </w:pPr>
      <w:rPr>
        <w:rFonts w:hint="default"/>
        <w:lang w:val="ru-RU" w:eastAsia="en-US" w:bidi="ar-SA"/>
      </w:rPr>
    </w:lvl>
    <w:lvl w:ilvl="7">
      <w:numFmt w:val="bullet"/>
      <w:lvlText w:val="•"/>
      <w:lvlJc w:val="left"/>
      <w:pPr>
        <w:ind w:left="8289" w:hanging="564"/>
      </w:pPr>
      <w:rPr>
        <w:rFonts w:hint="default"/>
        <w:lang w:val="ru-RU" w:eastAsia="en-US" w:bidi="ar-SA"/>
      </w:rPr>
    </w:lvl>
    <w:lvl w:ilvl="8">
      <w:numFmt w:val="bullet"/>
      <w:lvlText w:val="•"/>
      <w:lvlJc w:val="left"/>
      <w:pPr>
        <w:ind w:left="9353" w:hanging="564"/>
      </w:pPr>
      <w:rPr>
        <w:rFonts w:hint="default"/>
        <w:lang w:val="ru-RU" w:eastAsia="en-US" w:bidi="ar-SA"/>
      </w:rPr>
    </w:lvl>
  </w:abstractNum>
  <w:abstractNum w:abstractNumId="13">
    <w:nsid w:val="B748D5BF"/>
    <w:multiLevelType w:val="multilevel"/>
    <w:tmpl w:val="B748D5BF"/>
    <w:lvl w:ilvl="0">
      <w:start w:val="1"/>
      <w:numFmt w:val="decimal"/>
      <w:lvlText w:val="%1."/>
      <w:lvlJc w:val="left"/>
      <w:pPr>
        <w:ind w:left="1569" w:hanging="360"/>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14">
    <w:nsid w:val="BF205925"/>
    <w:multiLevelType w:val="multilevel"/>
    <w:tmpl w:val="BF205925"/>
    <w:lvl w:ilvl="0">
      <w:start w:val="1"/>
      <w:numFmt w:val="decimal"/>
      <w:lvlText w:val="%1."/>
      <w:lvlJc w:val="left"/>
      <w:pPr>
        <w:ind w:left="849" w:hanging="4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904" w:hanging="404"/>
      </w:pPr>
      <w:rPr>
        <w:rFonts w:hint="default"/>
        <w:lang w:val="ru-RU" w:eastAsia="en-US" w:bidi="ar-SA"/>
      </w:rPr>
    </w:lvl>
    <w:lvl w:ilvl="2">
      <w:numFmt w:val="bullet"/>
      <w:lvlText w:val="•"/>
      <w:lvlJc w:val="left"/>
      <w:pPr>
        <w:ind w:left="2968" w:hanging="404"/>
      </w:pPr>
      <w:rPr>
        <w:rFonts w:hint="default"/>
        <w:lang w:val="ru-RU" w:eastAsia="en-US" w:bidi="ar-SA"/>
      </w:rPr>
    </w:lvl>
    <w:lvl w:ilvl="3">
      <w:numFmt w:val="bullet"/>
      <w:lvlText w:val="•"/>
      <w:lvlJc w:val="left"/>
      <w:pPr>
        <w:ind w:left="4032" w:hanging="404"/>
      </w:pPr>
      <w:rPr>
        <w:rFonts w:hint="default"/>
        <w:lang w:val="ru-RU" w:eastAsia="en-US" w:bidi="ar-SA"/>
      </w:rPr>
    </w:lvl>
    <w:lvl w:ilvl="4">
      <w:numFmt w:val="bullet"/>
      <w:lvlText w:val="•"/>
      <w:lvlJc w:val="left"/>
      <w:pPr>
        <w:ind w:left="5096" w:hanging="404"/>
      </w:pPr>
      <w:rPr>
        <w:rFonts w:hint="default"/>
        <w:lang w:val="ru-RU" w:eastAsia="en-US" w:bidi="ar-SA"/>
      </w:rPr>
    </w:lvl>
    <w:lvl w:ilvl="5">
      <w:numFmt w:val="bullet"/>
      <w:lvlText w:val="•"/>
      <w:lvlJc w:val="left"/>
      <w:pPr>
        <w:ind w:left="6161" w:hanging="404"/>
      </w:pPr>
      <w:rPr>
        <w:rFonts w:hint="default"/>
        <w:lang w:val="ru-RU" w:eastAsia="en-US" w:bidi="ar-SA"/>
      </w:rPr>
    </w:lvl>
    <w:lvl w:ilvl="6">
      <w:numFmt w:val="bullet"/>
      <w:lvlText w:val="•"/>
      <w:lvlJc w:val="left"/>
      <w:pPr>
        <w:ind w:left="7225" w:hanging="404"/>
      </w:pPr>
      <w:rPr>
        <w:rFonts w:hint="default"/>
        <w:lang w:val="ru-RU" w:eastAsia="en-US" w:bidi="ar-SA"/>
      </w:rPr>
    </w:lvl>
    <w:lvl w:ilvl="7">
      <w:numFmt w:val="bullet"/>
      <w:lvlText w:val="•"/>
      <w:lvlJc w:val="left"/>
      <w:pPr>
        <w:ind w:left="8289" w:hanging="404"/>
      </w:pPr>
      <w:rPr>
        <w:rFonts w:hint="default"/>
        <w:lang w:val="ru-RU" w:eastAsia="en-US" w:bidi="ar-SA"/>
      </w:rPr>
    </w:lvl>
    <w:lvl w:ilvl="8">
      <w:numFmt w:val="bullet"/>
      <w:lvlText w:val="•"/>
      <w:lvlJc w:val="left"/>
      <w:pPr>
        <w:ind w:left="9353" w:hanging="404"/>
      </w:pPr>
      <w:rPr>
        <w:rFonts w:hint="default"/>
        <w:lang w:val="ru-RU" w:eastAsia="en-US" w:bidi="ar-SA"/>
      </w:rPr>
    </w:lvl>
  </w:abstractNum>
  <w:abstractNum w:abstractNumId="15">
    <w:nsid w:val="C8879AEF"/>
    <w:multiLevelType w:val="multilevel"/>
    <w:tmpl w:val="C8879AEF"/>
    <w:lvl w:ilvl="0">
      <w:start w:val="1"/>
      <w:numFmt w:val="decimal"/>
      <w:lvlText w:val="%1)"/>
      <w:lvlJc w:val="left"/>
      <w:pPr>
        <w:ind w:left="2277"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3200" w:hanging="360"/>
      </w:pPr>
      <w:rPr>
        <w:rFonts w:hint="default"/>
        <w:lang w:val="ru-RU" w:eastAsia="en-US" w:bidi="ar-SA"/>
      </w:rPr>
    </w:lvl>
    <w:lvl w:ilvl="2">
      <w:numFmt w:val="bullet"/>
      <w:lvlText w:val="•"/>
      <w:lvlJc w:val="left"/>
      <w:pPr>
        <w:ind w:left="4120" w:hanging="360"/>
      </w:pPr>
      <w:rPr>
        <w:rFonts w:hint="default"/>
        <w:lang w:val="ru-RU" w:eastAsia="en-US" w:bidi="ar-SA"/>
      </w:rPr>
    </w:lvl>
    <w:lvl w:ilvl="3">
      <w:numFmt w:val="bullet"/>
      <w:lvlText w:val="•"/>
      <w:lvlJc w:val="left"/>
      <w:pPr>
        <w:ind w:left="5040" w:hanging="360"/>
      </w:pPr>
      <w:rPr>
        <w:rFonts w:hint="default"/>
        <w:lang w:val="ru-RU" w:eastAsia="en-US" w:bidi="ar-SA"/>
      </w:rPr>
    </w:lvl>
    <w:lvl w:ilvl="4">
      <w:numFmt w:val="bullet"/>
      <w:lvlText w:val="•"/>
      <w:lvlJc w:val="left"/>
      <w:pPr>
        <w:ind w:left="5960" w:hanging="360"/>
      </w:pPr>
      <w:rPr>
        <w:rFonts w:hint="default"/>
        <w:lang w:val="ru-RU" w:eastAsia="en-US" w:bidi="ar-SA"/>
      </w:rPr>
    </w:lvl>
    <w:lvl w:ilvl="5">
      <w:numFmt w:val="bullet"/>
      <w:lvlText w:val="•"/>
      <w:lvlJc w:val="left"/>
      <w:pPr>
        <w:ind w:left="6881" w:hanging="360"/>
      </w:pPr>
      <w:rPr>
        <w:rFonts w:hint="default"/>
        <w:lang w:val="ru-RU" w:eastAsia="en-US" w:bidi="ar-SA"/>
      </w:rPr>
    </w:lvl>
    <w:lvl w:ilvl="6">
      <w:numFmt w:val="bullet"/>
      <w:lvlText w:val="•"/>
      <w:lvlJc w:val="left"/>
      <w:pPr>
        <w:ind w:left="7801" w:hanging="360"/>
      </w:pPr>
      <w:rPr>
        <w:rFonts w:hint="default"/>
        <w:lang w:val="ru-RU" w:eastAsia="en-US" w:bidi="ar-SA"/>
      </w:rPr>
    </w:lvl>
    <w:lvl w:ilvl="7">
      <w:numFmt w:val="bullet"/>
      <w:lvlText w:val="•"/>
      <w:lvlJc w:val="left"/>
      <w:pPr>
        <w:ind w:left="8721" w:hanging="360"/>
      </w:pPr>
      <w:rPr>
        <w:rFonts w:hint="default"/>
        <w:lang w:val="ru-RU" w:eastAsia="en-US" w:bidi="ar-SA"/>
      </w:rPr>
    </w:lvl>
    <w:lvl w:ilvl="8">
      <w:numFmt w:val="bullet"/>
      <w:lvlText w:val="•"/>
      <w:lvlJc w:val="left"/>
      <w:pPr>
        <w:ind w:left="9641" w:hanging="360"/>
      </w:pPr>
      <w:rPr>
        <w:rFonts w:hint="default"/>
        <w:lang w:val="ru-RU" w:eastAsia="en-US" w:bidi="ar-SA"/>
      </w:rPr>
    </w:lvl>
  </w:abstractNum>
  <w:abstractNum w:abstractNumId="16">
    <w:nsid w:val="CF092B84"/>
    <w:multiLevelType w:val="multilevel"/>
    <w:tmpl w:val="CF092B84"/>
    <w:lvl w:ilvl="0">
      <w:start w:val="1"/>
      <w:numFmt w:val="decimal"/>
      <w:lvlText w:val="%1."/>
      <w:lvlJc w:val="left"/>
      <w:pPr>
        <w:ind w:left="2388" w:hanging="281"/>
        <w:jc w:val="right"/>
      </w:pPr>
      <w:rPr>
        <w:rFonts w:hint="default"/>
        <w:spacing w:val="0"/>
        <w:w w:val="90"/>
        <w:lang w:val="ru-RU" w:eastAsia="en-US" w:bidi="ar-SA"/>
      </w:rPr>
    </w:lvl>
    <w:lvl w:ilvl="1">
      <w:numFmt w:val="bullet"/>
      <w:lvlText w:val="•"/>
      <w:lvlJc w:val="left"/>
      <w:pPr>
        <w:ind w:left="3290" w:hanging="281"/>
      </w:pPr>
      <w:rPr>
        <w:rFonts w:hint="default"/>
        <w:lang w:val="ru-RU" w:eastAsia="en-US" w:bidi="ar-SA"/>
      </w:rPr>
    </w:lvl>
    <w:lvl w:ilvl="2">
      <w:numFmt w:val="bullet"/>
      <w:lvlText w:val="•"/>
      <w:lvlJc w:val="left"/>
      <w:pPr>
        <w:ind w:left="4200" w:hanging="281"/>
      </w:pPr>
      <w:rPr>
        <w:rFonts w:hint="default"/>
        <w:lang w:val="ru-RU" w:eastAsia="en-US" w:bidi="ar-SA"/>
      </w:rPr>
    </w:lvl>
    <w:lvl w:ilvl="3">
      <w:numFmt w:val="bullet"/>
      <w:lvlText w:val="•"/>
      <w:lvlJc w:val="left"/>
      <w:pPr>
        <w:ind w:left="5110" w:hanging="281"/>
      </w:pPr>
      <w:rPr>
        <w:rFonts w:hint="default"/>
        <w:lang w:val="ru-RU" w:eastAsia="en-US" w:bidi="ar-SA"/>
      </w:rPr>
    </w:lvl>
    <w:lvl w:ilvl="4">
      <w:numFmt w:val="bullet"/>
      <w:lvlText w:val="•"/>
      <w:lvlJc w:val="left"/>
      <w:pPr>
        <w:ind w:left="6020" w:hanging="281"/>
      </w:pPr>
      <w:rPr>
        <w:rFonts w:hint="default"/>
        <w:lang w:val="ru-RU" w:eastAsia="en-US" w:bidi="ar-SA"/>
      </w:rPr>
    </w:lvl>
    <w:lvl w:ilvl="5">
      <w:numFmt w:val="bullet"/>
      <w:lvlText w:val="•"/>
      <w:lvlJc w:val="left"/>
      <w:pPr>
        <w:ind w:left="6931" w:hanging="281"/>
      </w:pPr>
      <w:rPr>
        <w:rFonts w:hint="default"/>
        <w:lang w:val="ru-RU" w:eastAsia="en-US" w:bidi="ar-SA"/>
      </w:rPr>
    </w:lvl>
    <w:lvl w:ilvl="6">
      <w:numFmt w:val="bullet"/>
      <w:lvlText w:val="•"/>
      <w:lvlJc w:val="left"/>
      <w:pPr>
        <w:ind w:left="7841" w:hanging="281"/>
      </w:pPr>
      <w:rPr>
        <w:rFonts w:hint="default"/>
        <w:lang w:val="ru-RU" w:eastAsia="en-US" w:bidi="ar-SA"/>
      </w:rPr>
    </w:lvl>
    <w:lvl w:ilvl="7">
      <w:numFmt w:val="bullet"/>
      <w:lvlText w:val="•"/>
      <w:lvlJc w:val="left"/>
      <w:pPr>
        <w:ind w:left="8751" w:hanging="281"/>
      </w:pPr>
      <w:rPr>
        <w:rFonts w:hint="default"/>
        <w:lang w:val="ru-RU" w:eastAsia="en-US" w:bidi="ar-SA"/>
      </w:rPr>
    </w:lvl>
    <w:lvl w:ilvl="8">
      <w:numFmt w:val="bullet"/>
      <w:lvlText w:val="•"/>
      <w:lvlJc w:val="left"/>
      <w:pPr>
        <w:ind w:left="9661" w:hanging="281"/>
      </w:pPr>
      <w:rPr>
        <w:rFonts w:hint="default"/>
        <w:lang w:val="ru-RU" w:eastAsia="en-US" w:bidi="ar-SA"/>
      </w:rPr>
    </w:lvl>
  </w:abstractNum>
  <w:abstractNum w:abstractNumId="17">
    <w:nsid w:val="D75D3A19"/>
    <w:multiLevelType w:val="multilevel"/>
    <w:tmpl w:val="D75D3A19"/>
    <w:lvl w:ilvl="0">
      <w:numFmt w:val="bullet"/>
      <w:lvlText w:val=""/>
      <w:lvlJc w:val="left"/>
      <w:pPr>
        <w:ind w:left="849" w:hanging="428"/>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904" w:hanging="428"/>
      </w:pPr>
      <w:rPr>
        <w:rFonts w:hint="default"/>
        <w:lang w:val="ru-RU" w:eastAsia="en-US" w:bidi="ar-SA"/>
      </w:rPr>
    </w:lvl>
    <w:lvl w:ilvl="2">
      <w:numFmt w:val="bullet"/>
      <w:lvlText w:val="•"/>
      <w:lvlJc w:val="left"/>
      <w:pPr>
        <w:ind w:left="2968" w:hanging="428"/>
      </w:pPr>
      <w:rPr>
        <w:rFonts w:hint="default"/>
        <w:lang w:val="ru-RU" w:eastAsia="en-US" w:bidi="ar-SA"/>
      </w:rPr>
    </w:lvl>
    <w:lvl w:ilvl="3">
      <w:numFmt w:val="bullet"/>
      <w:lvlText w:val="•"/>
      <w:lvlJc w:val="left"/>
      <w:pPr>
        <w:ind w:left="4032" w:hanging="428"/>
      </w:pPr>
      <w:rPr>
        <w:rFonts w:hint="default"/>
        <w:lang w:val="ru-RU" w:eastAsia="en-US" w:bidi="ar-SA"/>
      </w:rPr>
    </w:lvl>
    <w:lvl w:ilvl="4">
      <w:numFmt w:val="bullet"/>
      <w:lvlText w:val="•"/>
      <w:lvlJc w:val="left"/>
      <w:pPr>
        <w:ind w:left="5096" w:hanging="428"/>
      </w:pPr>
      <w:rPr>
        <w:rFonts w:hint="default"/>
        <w:lang w:val="ru-RU" w:eastAsia="en-US" w:bidi="ar-SA"/>
      </w:rPr>
    </w:lvl>
    <w:lvl w:ilvl="5">
      <w:numFmt w:val="bullet"/>
      <w:lvlText w:val="•"/>
      <w:lvlJc w:val="left"/>
      <w:pPr>
        <w:ind w:left="6161" w:hanging="428"/>
      </w:pPr>
      <w:rPr>
        <w:rFonts w:hint="default"/>
        <w:lang w:val="ru-RU" w:eastAsia="en-US" w:bidi="ar-SA"/>
      </w:rPr>
    </w:lvl>
    <w:lvl w:ilvl="6">
      <w:numFmt w:val="bullet"/>
      <w:lvlText w:val="•"/>
      <w:lvlJc w:val="left"/>
      <w:pPr>
        <w:ind w:left="7225" w:hanging="428"/>
      </w:pPr>
      <w:rPr>
        <w:rFonts w:hint="default"/>
        <w:lang w:val="ru-RU" w:eastAsia="en-US" w:bidi="ar-SA"/>
      </w:rPr>
    </w:lvl>
    <w:lvl w:ilvl="7">
      <w:numFmt w:val="bullet"/>
      <w:lvlText w:val="•"/>
      <w:lvlJc w:val="left"/>
      <w:pPr>
        <w:ind w:left="8289" w:hanging="428"/>
      </w:pPr>
      <w:rPr>
        <w:rFonts w:hint="default"/>
        <w:lang w:val="ru-RU" w:eastAsia="en-US" w:bidi="ar-SA"/>
      </w:rPr>
    </w:lvl>
    <w:lvl w:ilvl="8">
      <w:numFmt w:val="bullet"/>
      <w:lvlText w:val="•"/>
      <w:lvlJc w:val="left"/>
      <w:pPr>
        <w:ind w:left="9353" w:hanging="428"/>
      </w:pPr>
      <w:rPr>
        <w:rFonts w:hint="default"/>
        <w:lang w:val="ru-RU" w:eastAsia="en-US" w:bidi="ar-SA"/>
      </w:rPr>
    </w:lvl>
  </w:abstractNum>
  <w:abstractNum w:abstractNumId="18">
    <w:nsid w:val="D7F9FE59"/>
    <w:multiLevelType w:val="multilevel"/>
    <w:tmpl w:val="D7F9FE59"/>
    <w:lvl w:ilvl="0">
      <w:start w:val="1"/>
      <w:numFmt w:val="decimal"/>
      <w:lvlText w:val="%1)"/>
      <w:lvlJc w:val="left"/>
      <w:pPr>
        <w:ind w:left="1569"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19">
    <w:nsid w:val="DB650341"/>
    <w:multiLevelType w:val="multilevel"/>
    <w:tmpl w:val="DB650341"/>
    <w:lvl w:ilvl="0">
      <w:start w:val="1"/>
      <w:numFmt w:val="decimal"/>
      <w:lvlText w:val="%1."/>
      <w:lvlJc w:val="left"/>
      <w:pPr>
        <w:ind w:left="1157" w:hanging="240"/>
        <w:jc w:val="right"/>
      </w:pPr>
      <w:rPr>
        <w:rFonts w:hint="default"/>
        <w:spacing w:val="0"/>
        <w:w w:val="100"/>
        <w:lang w:val="ru-RU" w:eastAsia="en-US" w:bidi="ar-SA"/>
      </w:rPr>
    </w:lvl>
    <w:lvl w:ilvl="1">
      <w:start w:val="1"/>
      <w:numFmt w:val="decimal"/>
      <w:lvlText w:val="%1.%2."/>
      <w:lvlJc w:val="left"/>
      <w:pPr>
        <w:ind w:left="1320" w:hanging="471"/>
        <w:jc w:val="right"/>
      </w:pPr>
      <w:rPr>
        <w:rFonts w:hint="default"/>
        <w:spacing w:val="0"/>
        <w:w w:val="95"/>
        <w:lang w:val="ru-RU" w:eastAsia="en-US" w:bidi="ar-SA"/>
      </w:rPr>
    </w:lvl>
    <w:lvl w:ilvl="2">
      <w:start w:val="1"/>
      <w:numFmt w:val="decimal"/>
      <w:lvlText w:val="%1.%2.%3."/>
      <w:lvlJc w:val="left"/>
      <w:pPr>
        <w:ind w:left="1452" w:hanging="604"/>
        <w:jc w:val="left"/>
      </w:pPr>
      <w:rPr>
        <w:rFonts w:ascii="Arial" w:eastAsia="Arial" w:hAnsi="Arial" w:cs="Arial" w:hint="default"/>
        <w:b/>
        <w:bCs/>
        <w:i w:val="0"/>
        <w:iCs w:val="0"/>
        <w:spacing w:val="-2"/>
        <w:w w:val="100"/>
        <w:sz w:val="22"/>
        <w:szCs w:val="22"/>
        <w:lang w:val="ru-RU" w:eastAsia="en-US" w:bidi="ar-SA"/>
      </w:rPr>
    </w:lvl>
    <w:lvl w:ilvl="3">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560" w:hanging="360"/>
      </w:pPr>
      <w:rPr>
        <w:rFonts w:hint="default"/>
        <w:lang w:val="ru-RU" w:eastAsia="en-US" w:bidi="ar-SA"/>
      </w:rPr>
    </w:lvl>
    <w:lvl w:ilvl="5">
      <w:numFmt w:val="bullet"/>
      <w:lvlText w:val="•"/>
      <w:lvlJc w:val="left"/>
      <w:pPr>
        <w:ind w:left="3213" w:hanging="360"/>
      </w:pPr>
      <w:rPr>
        <w:rFonts w:hint="default"/>
        <w:lang w:val="ru-RU" w:eastAsia="en-US" w:bidi="ar-SA"/>
      </w:rPr>
    </w:lvl>
    <w:lvl w:ilvl="6">
      <w:numFmt w:val="bullet"/>
      <w:lvlText w:val="•"/>
      <w:lvlJc w:val="left"/>
      <w:pPr>
        <w:ind w:left="4867" w:hanging="360"/>
      </w:pPr>
      <w:rPr>
        <w:rFonts w:hint="default"/>
        <w:lang w:val="ru-RU" w:eastAsia="en-US" w:bidi="ar-SA"/>
      </w:rPr>
    </w:lvl>
    <w:lvl w:ilvl="7">
      <w:numFmt w:val="bullet"/>
      <w:lvlText w:val="•"/>
      <w:lvlJc w:val="left"/>
      <w:pPr>
        <w:ind w:left="6521" w:hanging="360"/>
      </w:pPr>
      <w:rPr>
        <w:rFonts w:hint="default"/>
        <w:lang w:val="ru-RU" w:eastAsia="en-US" w:bidi="ar-SA"/>
      </w:rPr>
    </w:lvl>
    <w:lvl w:ilvl="8">
      <w:numFmt w:val="bullet"/>
      <w:lvlText w:val="•"/>
      <w:lvlJc w:val="left"/>
      <w:pPr>
        <w:ind w:left="8174" w:hanging="360"/>
      </w:pPr>
      <w:rPr>
        <w:rFonts w:hint="default"/>
        <w:lang w:val="ru-RU" w:eastAsia="en-US" w:bidi="ar-SA"/>
      </w:rPr>
    </w:lvl>
  </w:abstractNum>
  <w:abstractNum w:abstractNumId="20">
    <w:nsid w:val="DCBA6B53"/>
    <w:multiLevelType w:val="multilevel"/>
    <w:tmpl w:val="DCBA6B53"/>
    <w:lvl w:ilvl="0">
      <w:start w:val="1"/>
      <w:numFmt w:val="decimal"/>
      <w:lvlText w:val="%1)"/>
      <w:lvlJc w:val="left"/>
      <w:pPr>
        <w:ind w:left="849" w:hanging="507"/>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start w:val="1"/>
      <w:numFmt w:val="decimal"/>
      <w:lvlText w:val="%2)"/>
      <w:lvlJc w:val="left"/>
      <w:pPr>
        <w:ind w:left="2277" w:hanging="694"/>
        <w:jc w:val="left"/>
      </w:pPr>
      <w:rPr>
        <w:rFonts w:ascii="Arial MT" w:eastAsia="Arial MT" w:hAnsi="Arial MT" w:cs="Arial MT" w:hint="default"/>
        <w:b w:val="0"/>
        <w:bCs w:val="0"/>
        <w:i w:val="0"/>
        <w:iCs w:val="0"/>
        <w:spacing w:val="0"/>
        <w:w w:val="99"/>
        <w:sz w:val="24"/>
        <w:szCs w:val="24"/>
        <w:lang w:val="ru-RU" w:eastAsia="en-US" w:bidi="ar-SA"/>
      </w:rPr>
    </w:lvl>
    <w:lvl w:ilvl="2">
      <w:numFmt w:val="bullet"/>
      <w:lvlText w:val="•"/>
      <w:lvlJc w:val="left"/>
      <w:pPr>
        <w:ind w:left="3302" w:hanging="694"/>
      </w:pPr>
      <w:rPr>
        <w:rFonts w:hint="default"/>
        <w:lang w:val="ru-RU" w:eastAsia="en-US" w:bidi="ar-SA"/>
      </w:rPr>
    </w:lvl>
    <w:lvl w:ilvl="3">
      <w:numFmt w:val="bullet"/>
      <w:lvlText w:val="•"/>
      <w:lvlJc w:val="left"/>
      <w:pPr>
        <w:ind w:left="4324" w:hanging="694"/>
      </w:pPr>
      <w:rPr>
        <w:rFonts w:hint="default"/>
        <w:lang w:val="ru-RU" w:eastAsia="en-US" w:bidi="ar-SA"/>
      </w:rPr>
    </w:lvl>
    <w:lvl w:ilvl="4">
      <w:numFmt w:val="bullet"/>
      <w:lvlText w:val="•"/>
      <w:lvlJc w:val="left"/>
      <w:pPr>
        <w:ind w:left="5347" w:hanging="694"/>
      </w:pPr>
      <w:rPr>
        <w:rFonts w:hint="default"/>
        <w:lang w:val="ru-RU" w:eastAsia="en-US" w:bidi="ar-SA"/>
      </w:rPr>
    </w:lvl>
    <w:lvl w:ilvl="5">
      <w:numFmt w:val="bullet"/>
      <w:lvlText w:val="•"/>
      <w:lvlJc w:val="left"/>
      <w:pPr>
        <w:ind w:left="6369" w:hanging="694"/>
      </w:pPr>
      <w:rPr>
        <w:rFonts w:hint="default"/>
        <w:lang w:val="ru-RU" w:eastAsia="en-US" w:bidi="ar-SA"/>
      </w:rPr>
    </w:lvl>
    <w:lvl w:ilvl="6">
      <w:numFmt w:val="bullet"/>
      <w:lvlText w:val="•"/>
      <w:lvlJc w:val="left"/>
      <w:pPr>
        <w:ind w:left="7392" w:hanging="694"/>
      </w:pPr>
      <w:rPr>
        <w:rFonts w:hint="default"/>
        <w:lang w:val="ru-RU" w:eastAsia="en-US" w:bidi="ar-SA"/>
      </w:rPr>
    </w:lvl>
    <w:lvl w:ilvl="7">
      <w:numFmt w:val="bullet"/>
      <w:lvlText w:val="•"/>
      <w:lvlJc w:val="left"/>
      <w:pPr>
        <w:ind w:left="8414" w:hanging="694"/>
      </w:pPr>
      <w:rPr>
        <w:rFonts w:hint="default"/>
        <w:lang w:val="ru-RU" w:eastAsia="en-US" w:bidi="ar-SA"/>
      </w:rPr>
    </w:lvl>
    <w:lvl w:ilvl="8">
      <w:numFmt w:val="bullet"/>
      <w:lvlText w:val="•"/>
      <w:lvlJc w:val="left"/>
      <w:pPr>
        <w:ind w:left="9437" w:hanging="694"/>
      </w:pPr>
      <w:rPr>
        <w:rFonts w:hint="default"/>
        <w:lang w:val="ru-RU" w:eastAsia="en-US" w:bidi="ar-SA"/>
      </w:rPr>
    </w:lvl>
  </w:abstractNum>
  <w:abstractNum w:abstractNumId="21">
    <w:nsid w:val="DDB1C3F1"/>
    <w:multiLevelType w:val="multilevel"/>
    <w:tmpl w:val="DDB1C3F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nsid w:val="E08AF7E0"/>
    <w:multiLevelType w:val="multilevel"/>
    <w:tmpl w:val="E08AF7E0"/>
    <w:lvl w:ilvl="0">
      <w:numFmt w:val="bullet"/>
      <w:lvlText w:val="-"/>
      <w:lvlJc w:val="left"/>
      <w:pPr>
        <w:ind w:left="5177" w:hanging="308"/>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5810" w:hanging="308"/>
      </w:pPr>
      <w:rPr>
        <w:rFonts w:hint="default"/>
        <w:lang w:val="ru-RU" w:eastAsia="en-US" w:bidi="ar-SA"/>
      </w:rPr>
    </w:lvl>
    <w:lvl w:ilvl="2">
      <w:numFmt w:val="bullet"/>
      <w:lvlText w:val="•"/>
      <w:lvlJc w:val="left"/>
      <w:pPr>
        <w:ind w:left="6440" w:hanging="308"/>
      </w:pPr>
      <w:rPr>
        <w:rFonts w:hint="default"/>
        <w:lang w:val="ru-RU" w:eastAsia="en-US" w:bidi="ar-SA"/>
      </w:rPr>
    </w:lvl>
    <w:lvl w:ilvl="3">
      <w:numFmt w:val="bullet"/>
      <w:lvlText w:val="•"/>
      <w:lvlJc w:val="left"/>
      <w:pPr>
        <w:ind w:left="7070" w:hanging="308"/>
      </w:pPr>
      <w:rPr>
        <w:rFonts w:hint="default"/>
        <w:lang w:val="ru-RU" w:eastAsia="en-US" w:bidi="ar-SA"/>
      </w:rPr>
    </w:lvl>
    <w:lvl w:ilvl="4">
      <w:numFmt w:val="bullet"/>
      <w:lvlText w:val="•"/>
      <w:lvlJc w:val="left"/>
      <w:pPr>
        <w:ind w:left="7700" w:hanging="308"/>
      </w:pPr>
      <w:rPr>
        <w:rFonts w:hint="default"/>
        <w:lang w:val="ru-RU" w:eastAsia="en-US" w:bidi="ar-SA"/>
      </w:rPr>
    </w:lvl>
    <w:lvl w:ilvl="5">
      <w:numFmt w:val="bullet"/>
      <w:lvlText w:val="•"/>
      <w:lvlJc w:val="left"/>
      <w:pPr>
        <w:ind w:left="8331" w:hanging="308"/>
      </w:pPr>
      <w:rPr>
        <w:rFonts w:hint="default"/>
        <w:lang w:val="ru-RU" w:eastAsia="en-US" w:bidi="ar-SA"/>
      </w:rPr>
    </w:lvl>
    <w:lvl w:ilvl="6">
      <w:numFmt w:val="bullet"/>
      <w:lvlText w:val="•"/>
      <w:lvlJc w:val="left"/>
      <w:pPr>
        <w:ind w:left="8961" w:hanging="308"/>
      </w:pPr>
      <w:rPr>
        <w:rFonts w:hint="default"/>
        <w:lang w:val="ru-RU" w:eastAsia="en-US" w:bidi="ar-SA"/>
      </w:rPr>
    </w:lvl>
    <w:lvl w:ilvl="7">
      <w:numFmt w:val="bullet"/>
      <w:lvlText w:val="•"/>
      <w:lvlJc w:val="left"/>
      <w:pPr>
        <w:ind w:left="9591" w:hanging="308"/>
      </w:pPr>
      <w:rPr>
        <w:rFonts w:hint="default"/>
        <w:lang w:val="ru-RU" w:eastAsia="en-US" w:bidi="ar-SA"/>
      </w:rPr>
    </w:lvl>
    <w:lvl w:ilvl="8">
      <w:numFmt w:val="bullet"/>
      <w:lvlText w:val="•"/>
      <w:lvlJc w:val="left"/>
      <w:pPr>
        <w:ind w:left="10221" w:hanging="308"/>
      </w:pPr>
      <w:rPr>
        <w:rFonts w:hint="default"/>
        <w:lang w:val="ru-RU" w:eastAsia="en-US" w:bidi="ar-SA"/>
      </w:rPr>
    </w:lvl>
  </w:abstractNum>
  <w:abstractNum w:abstractNumId="23">
    <w:nsid w:val="E58C0F00"/>
    <w:multiLevelType w:val="singleLevel"/>
    <w:tmpl w:val="E58C0F00"/>
    <w:lvl w:ilvl="0">
      <w:start w:val="1"/>
      <w:numFmt w:val="decimal"/>
      <w:suff w:val="space"/>
      <w:lvlText w:val="%1."/>
      <w:lvlJc w:val="left"/>
    </w:lvl>
  </w:abstractNum>
  <w:abstractNum w:abstractNumId="24">
    <w:nsid w:val="ED1C2742"/>
    <w:multiLevelType w:val="multilevel"/>
    <w:tmpl w:val="ED1C2742"/>
    <w:lvl w:ilvl="0">
      <w:start w:val="1"/>
      <w:numFmt w:val="decimal"/>
      <w:lvlText w:val="%1)"/>
      <w:lvlJc w:val="left"/>
      <w:pPr>
        <w:ind w:left="1557" w:hanging="281"/>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2552" w:hanging="281"/>
      </w:pPr>
      <w:rPr>
        <w:rFonts w:hint="default"/>
        <w:lang w:val="ru-RU" w:eastAsia="en-US" w:bidi="ar-SA"/>
      </w:rPr>
    </w:lvl>
    <w:lvl w:ilvl="2">
      <w:numFmt w:val="bullet"/>
      <w:lvlText w:val="•"/>
      <w:lvlJc w:val="left"/>
      <w:pPr>
        <w:ind w:left="3544" w:hanging="281"/>
      </w:pPr>
      <w:rPr>
        <w:rFonts w:hint="default"/>
        <w:lang w:val="ru-RU" w:eastAsia="en-US" w:bidi="ar-SA"/>
      </w:rPr>
    </w:lvl>
    <w:lvl w:ilvl="3">
      <w:numFmt w:val="bullet"/>
      <w:lvlText w:val="•"/>
      <w:lvlJc w:val="left"/>
      <w:pPr>
        <w:ind w:left="4536" w:hanging="281"/>
      </w:pPr>
      <w:rPr>
        <w:rFonts w:hint="default"/>
        <w:lang w:val="ru-RU" w:eastAsia="en-US" w:bidi="ar-SA"/>
      </w:rPr>
    </w:lvl>
    <w:lvl w:ilvl="4">
      <w:numFmt w:val="bullet"/>
      <w:lvlText w:val="•"/>
      <w:lvlJc w:val="left"/>
      <w:pPr>
        <w:ind w:left="5528" w:hanging="281"/>
      </w:pPr>
      <w:rPr>
        <w:rFonts w:hint="default"/>
        <w:lang w:val="ru-RU" w:eastAsia="en-US" w:bidi="ar-SA"/>
      </w:rPr>
    </w:lvl>
    <w:lvl w:ilvl="5">
      <w:numFmt w:val="bullet"/>
      <w:lvlText w:val="•"/>
      <w:lvlJc w:val="left"/>
      <w:pPr>
        <w:ind w:left="6521" w:hanging="281"/>
      </w:pPr>
      <w:rPr>
        <w:rFonts w:hint="default"/>
        <w:lang w:val="ru-RU" w:eastAsia="en-US" w:bidi="ar-SA"/>
      </w:rPr>
    </w:lvl>
    <w:lvl w:ilvl="6">
      <w:numFmt w:val="bullet"/>
      <w:lvlText w:val="•"/>
      <w:lvlJc w:val="left"/>
      <w:pPr>
        <w:ind w:left="7513" w:hanging="281"/>
      </w:pPr>
      <w:rPr>
        <w:rFonts w:hint="default"/>
        <w:lang w:val="ru-RU" w:eastAsia="en-US" w:bidi="ar-SA"/>
      </w:rPr>
    </w:lvl>
    <w:lvl w:ilvl="7">
      <w:numFmt w:val="bullet"/>
      <w:lvlText w:val="•"/>
      <w:lvlJc w:val="left"/>
      <w:pPr>
        <w:ind w:left="8505" w:hanging="281"/>
      </w:pPr>
      <w:rPr>
        <w:rFonts w:hint="default"/>
        <w:lang w:val="ru-RU" w:eastAsia="en-US" w:bidi="ar-SA"/>
      </w:rPr>
    </w:lvl>
    <w:lvl w:ilvl="8">
      <w:numFmt w:val="bullet"/>
      <w:lvlText w:val="•"/>
      <w:lvlJc w:val="left"/>
      <w:pPr>
        <w:ind w:left="9497" w:hanging="281"/>
      </w:pPr>
      <w:rPr>
        <w:rFonts w:hint="default"/>
        <w:lang w:val="ru-RU" w:eastAsia="en-US" w:bidi="ar-SA"/>
      </w:rPr>
    </w:lvl>
  </w:abstractNum>
  <w:abstractNum w:abstractNumId="25">
    <w:nsid w:val="EF911CBD"/>
    <w:multiLevelType w:val="multilevel"/>
    <w:tmpl w:val="EF911CBD"/>
    <w:lvl w:ilvl="0">
      <w:start w:val="1"/>
      <w:numFmt w:val="decimal"/>
      <w:lvlText w:val="%1."/>
      <w:lvlJc w:val="left"/>
      <w:pPr>
        <w:ind w:left="849" w:hanging="360"/>
        <w:jc w:val="left"/>
      </w:pPr>
      <w:rPr>
        <w:rFonts w:hint="default"/>
        <w:spacing w:val="0"/>
        <w:w w:val="100"/>
        <w:lang w:val="ru-RU" w:eastAsia="en-US" w:bidi="ar-SA"/>
      </w:rPr>
    </w:lvl>
    <w:lvl w:ilvl="1">
      <w:numFmt w:val="bullet"/>
      <w:lvlText w:val="•"/>
      <w:lvlJc w:val="left"/>
      <w:pPr>
        <w:ind w:left="1904" w:hanging="360"/>
      </w:pPr>
      <w:rPr>
        <w:rFonts w:hint="default"/>
        <w:lang w:val="ru-RU" w:eastAsia="en-US" w:bidi="ar-SA"/>
      </w:rPr>
    </w:lvl>
    <w:lvl w:ilvl="2">
      <w:numFmt w:val="bullet"/>
      <w:lvlText w:val="•"/>
      <w:lvlJc w:val="left"/>
      <w:pPr>
        <w:ind w:left="2968" w:hanging="360"/>
      </w:pPr>
      <w:rPr>
        <w:rFonts w:hint="default"/>
        <w:lang w:val="ru-RU" w:eastAsia="en-US" w:bidi="ar-SA"/>
      </w:rPr>
    </w:lvl>
    <w:lvl w:ilvl="3">
      <w:numFmt w:val="bullet"/>
      <w:lvlText w:val="•"/>
      <w:lvlJc w:val="left"/>
      <w:pPr>
        <w:ind w:left="4032" w:hanging="360"/>
      </w:pPr>
      <w:rPr>
        <w:rFonts w:hint="default"/>
        <w:lang w:val="ru-RU" w:eastAsia="en-US" w:bidi="ar-SA"/>
      </w:rPr>
    </w:lvl>
    <w:lvl w:ilvl="4">
      <w:numFmt w:val="bullet"/>
      <w:lvlText w:val="•"/>
      <w:lvlJc w:val="left"/>
      <w:pPr>
        <w:ind w:left="5096" w:hanging="360"/>
      </w:pPr>
      <w:rPr>
        <w:rFonts w:hint="default"/>
        <w:lang w:val="ru-RU" w:eastAsia="en-US" w:bidi="ar-SA"/>
      </w:rPr>
    </w:lvl>
    <w:lvl w:ilvl="5">
      <w:numFmt w:val="bullet"/>
      <w:lvlText w:val="•"/>
      <w:lvlJc w:val="left"/>
      <w:pPr>
        <w:ind w:left="6161" w:hanging="360"/>
      </w:pPr>
      <w:rPr>
        <w:rFonts w:hint="default"/>
        <w:lang w:val="ru-RU" w:eastAsia="en-US" w:bidi="ar-SA"/>
      </w:rPr>
    </w:lvl>
    <w:lvl w:ilvl="6">
      <w:numFmt w:val="bullet"/>
      <w:lvlText w:val="•"/>
      <w:lvlJc w:val="left"/>
      <w:pPr>
        <w:ind w:left="7225" w:hanging="360"/>
      </w:pPr>
      <w:rPr>
        <w:rFonts w:hint="default"/>
        <w:lang w:val="ru-RU" w:eastAsia="en-US" w:bidi="ar-SA"/>
      </w:rPr>
    </w:lvl>
    <w:lvl w:ilvl="7">
      <w:numFmt w:val="bullet"/>
      <w:lvlText w:val="•"/>
      <w:lvlJc w:val="left"/>
      <w:pPr>
        <w:ind w:left="8289" w:hanging="360"/>
      </w:pPr>
      <w:rPr>
        <w:rFonts w:hint="default"/>
        <w:lang w:val="ru-RU" w:eastAsia="en-US" w:bidi="ar-SA"/>
      </w:rPr>
    </w:lvl>
    <w:lvl w:ilvl="8">
      <w:numFmt w:val="bullet"/>
      <w:lvlText w:val="•"/>
      <w:lvlJc w:val="left"/>
      <w:pPr>
        <w:ind w:left="9353" w:hanging="360"/>
      </w:pPr>
      <w:rPr>
        <w:rFonts w:hint="default"/>
        <w:lang w:val="ru-RU" w:eastAsia="en-US" w:bidi="ar-SA"/>
      </w:rPr>
    </w:lvl>
  </w:abstractNum>
  <w:abstractNum w:abstractNumId="26">
    <w:nsid w:val="F4B5D9F5"/>
    <w:multiLevelType w:val="multilevel"/>
    <w:tmpl w:val="F4B5D9F5"/>
    <w:lvl w:ilvl="0">
      <w:start w:val="1"/>
      <w:numFmt w:val="decimal"/>
      <w:lvlText w:val="%1)"/>
      <w:lvlJc w:val="left"/>
      <w:pPr>
        <w:ind w:left="2277"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3200" w:hanging="360"/>
      </w:pPr>
      <w:rPr>
        <w:rFonts w:hint="default"/>
        <w:lang w:val="ru-RU" w:eastAsia="en-US" w:bidi="ar-SA"/>
      </w:rPr>
    </w:lvl>
    <w:lvl w:ilvl="2">
      <w:numFmt w:val="bullet"/>
      <w:lvlText w:val="•"/>
      <w:lvlJc w:val="left"/>
      <w:pPr>
        <w:ind w:left="4120" w:hanging="360"/>
      </w:pPr>
      <w:rPr>
        <w:rFonts w:hint="default"/>
        <w:lang w:val="ru-RU" w:eastAsia="en-US" w:bidi="ar-SA"/>
      </w:rPr>
    </w:lvl>
    <w:lvl w:ilvl="3">
      <w:numFmt w:val="bullet"/>
      <w:lvlText w:val="•"/>
      <w:lvlJc w:val="left"/>
      <w:pPr>
        <w:ind w:left="5040" w:hanging="360"/>
      </w:pPr>
      <w:rPr>
        <w:rFonts w:hint="default"/>
        <w:lang w:val="ru-RU" w:eastAsia="en-US" w:bidi="ar-SA"/>
      </w:rPr>
    </w:lvl>
    <w:lvl w:ilvl="4">
      <w:numFmt w:val="bullet"/>
      <w:lvlText w:val="•"/>
      <w:lvlJc w:val="left"/>
      <w:pPr>
        <w:ind w:left="5960" w:hanging="360"/>
      </w:pPr>
      <w:rPr>
        <w:rFonts w:hint="default"/>
        <w:lang w:val="ru-RU" w:eastAsia="en-US" w:bidi="ar-SA"/>
      </w:rPr>
    </w:lvl>
    <w:lvl w:ilvl="5">
      <w:numFmt w:val="bullet"/>
      <w:lvlText w:val="•"/>
      <w:lvlJc w:val="left"/>
      <w:pPr>
        <w:ind w:left="6881" w:hanging="360"/>
      </w:pPr>
      <w:rPr>
        <w:rFonts w:hint="default"/>
        <w:lang w:val="ru-RU" w:eastAsia="en-US" w:bidi="ar-SA"/>
      </w:rPr>
    </w:lvl>
    <w:lvl w:ilvl="6">
      <w:numFmt w:val="bullet"/>
      <w:lvlText w:val="•"/>
      <w:lvlJc w:val="left"/>
      <w:pPr>
        <w:ind w:left="7801" w:hanging="360"/>
      </w:pPr>
      <w:rPr>
        <w:rFonts w:hint="default"/>
        <w:lang w:val="ru-RU" w:eastAsia="en-US" w:bidi="ar-SA"/>
      </w:rPr>
    </w:lvl>
    <w:lvl w:ilvl="7">
      <w:numFmt w:val="bullet"/>
      <w:lvlText w:val="•"/>
      <w:lvlJc w:val="left"/>
      <w:pPr>
        <w:ind w:left="8721" w:hanging="360"/>
      </w:pPr>
      <w:rPr>
        <w:rFonts w:hint="default"/>
        <w:lang w:val="ru-RU" w:eastAsia="en-US" w:bidi="ar-SA"/>
      </w:rPr>
    </w:lvl>
    <w:lvl w:ilvl="8">
      <w:numFmt w:val="bullet"/>
      <w:lvlText w:val="•"/>
      <w:lvlJc w:val="left"/>
      <w:pPr>
        <w:ind w:left="9641" w:hanging="360"/>
      </w:pPr>
      <w:rPr>
        <w:rFonts w:hint="default"/>
        <w:lang w:val="ru-RU" w:eastAsia="en-US" w:bidi="ar-SA"/>
      </w:rPr>
    </w:lvl>
  </w:abstractNum>
  <w:abstractNum w:abstractNumId="27">
    <w:nsid w:val="0053208E"/>
    <w:multiLevelType w:val="multilevel"/>
    <w:tmpl w:val="0053208E"/>
    <w:lvl w:ilvl="0">
      <w:start w:val="1"/>
      <w:numFmt w:val="decimal"/>
      <w:lvlText w:val="%1."/>
      <w:lvlJc w:val="left"/>
      <w:pPr>
        <w:ind w:left="1569"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28">
    <w:nsid w:val="03D62ECE"/>
    <w:multiLevelType w:val="multilevel"/>
    <w:tmpl w:val="03D62ECE"/>
    <w:lvl w:ilvl="0">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930" w:hanging="281"/>
      </w:pPr>
      <w:rPr>
        <w:rFonts w:hint="default"/>
        <w:lang w:val="ru-RU" w:eastAsia="en-US" w:bidi="ar-SA"/>
      </w:rPr>
    </w:lvl>
    <w:lvl w:ilvl="2">
      <w:numFmt w:val="bullet"/>
      <w:lvlText w:val="•"/>
      <w:lvlJc w:val="left"/>
      <w:pPr>
        <w:ind w:left="3880" w:hanging="281"/>
      </w:pPr>
      <w:rPr>
        <w:rFonts w:hint="default"/>
        <w:lang w:val="ru-RU" w:eastAsia="en-US" w:bidi="ar-SA"/>
      </w:rPr>
    </w:lvl>
    <w:lvl w:ilvl="3">
      <w:numFmt w:val="bullet"/>
      <w:lvlText w:val="•"/>
      <w:lvlJc w:val="left"/>
      <w:pPr>
        <w:ind w:left="4830" w:hanging="281"/>
      </w:pPr>
      <w:rPr>
        <w:rFonts w:hint="default"/>
        <w:lang w:val="ru-RU" w:eastAsia="en-US" w:bidi="ar-SA"/>
      </w:rPr>
    </w:lvl>
    <w:lvl w:ilvl="4">
      <w:numFmt w:val="bullet"/>
      <w:lvlText w:val="•"/>
      <w:lvlJc w:val="left"/>
      <w:pPr>
        <w:ind w:left="5780" w:hanging="281"/>
      </w:pPr>
      <w:rPr>
        <w:rFonts w:hint="default"/>
        <w:lang w:val="ru-RU" w:eastAsia="en-US" w:bidi="ar-SA"/>
      </w:rPr>
    </w:lvl>
    <w:lvl w:ilvl="5">
      <w:numFmt w:val="bullet"/>
      <w:lvlText w:val="•"/>
      <w:lvlJc w:val="left"/>
      <w:pPr>
        <w:ind w:left="6731" w:hanging="281"/>
      </w:pPr>
      <w:rPr>
        <w:rFonts w:hint="default"/>
        <w:lang w:val="ru-RU" w:eastAsia="en-US" w:bidi="ar-SA"/>
      </w:rPr>
    </w:lvl>
    <w:lvl w:ilvl="6">
      <w:numFmt w:val="bullet"/>
      <w:lvlText w:val="•"/>
      <w:lvlJc w:val="left"/>
      <w:pPr>
        <w:ind w:left="7681" w:hanging="281"/>
      </w:pPr>
      <w:rPr>
        <w:rFonts w:hint="default"/>
        <w:lang w:val="ru-RU" w:eastAsia="en-US" w:bidi="ar-SA"/>
      </w:rPr>
    </w:lvl>
    <w:lvl w:ilvl="7">
      <w:numFmt w:val="bullet"/>
      <w:lvlText w:val="•"/>
      <w:lvlJc w:val="left"/>
      <w:pPr>
        <w:ind w:left="8631" w:hanging="281"/>
      </w:pPr>
      <w:rPr>
        <w:rFonts w:hint="default"/>
        <w:lang w:val="ru-RU" w:eastAsia="en-US" w:bidi="ar-SA"/>
      </w:rPr>
    </w:lvl>
    <w:lvl w:ilvl="8">
      <w:numFmt w:val="bullet"/>
      <w:lvlText w:val="•"/>
      <w:lvlJc w:val="left"/>
      <w:pPr>
        <w:ind w:left="9581" w:hanging="281"/>
      </w:pPr>
      <w:rPr>
        <w:rFonts w:hint="default"/>
        <w:lang w:val="ru-RU" w:eastAsia="en-US" w:bidi="ar-SA"/>
      </w:rPr>
    </w:lvl>
  </w:abstractNum>
  <w:abstractNum w:abstractNumId="29">
    <w:nsid w:val="03DF93A8"/>
    <w:multiLevelType w:val="multilevel"/>
    <w:tmpl w:val="03DF93A8"/>
    <w:lvl w:ilvl="0">
      <w:start w:val="1"/>
      <w:numFmt w:val="decimal"/>
      <w:lvlText w:val="%1."/>
      <w:lvlJc w:val="left"/>
      <w:pPr>
        <w:ind w:left="1557" w:hanging="708"/>
        <w:jc w:val="left"/>
      </w:pPr>
      <w:rPr>
        <w:rFonts w:hint="default"/>
        <w:spacing w:val="0"/>
        <w:w w:val="95"/>
        <w:lang w:val="ru-RU" w:eastAsia="en-US" w:bidi="ar-SA"/>
      </w:rPr>
    </w:lvl>
    <w:lvl w:ilvl="1">
      <w:start w:val="1"/>
      <w:numFmt w:val="decimal"/>
      <w:lvlText w:val="%1.%2."/>
      <w:lvlJc w:val="left"/>
      <w:pPr>
        <w:ind w:left="1493" w:hanging="404"/>
        <w:jc w:val="left"/>
      </w:pPr>
      <w:rPr>
        <w:rFonts w:hint="default"/>
        <w:spacing w:val="0"/>
        <w:w w:val="94"/>
        <w:lang w:val="ru-RU" w:eastAsia="en-US" w:bidi="ar-SA"/>
      </w:rPr>
    </w:lvl>
    <w:lvl w:ilvl="2">
      <w:start w:val="1"/>
      <w:numFmt w:val="decimal"/>
      <w:lvlText w:val="%1.%2.%3."/>
      <w:lvlJc w:val="left"/>
      <w:pPr>
        <w:ind w:left="1932" w:hanging="604"/>
        <w:jc w:val="left"/>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3">
      <w:numFmt w:val="bullet"/>
      <w:lvlText w:val="•"/>
      <w:lvlJc w:val="left"/>
      <w:pPr>
        <w:ind w:left="3132" w:hanging="604"/>
      </w:pPr>
      <w:rPr>
        <w:rFonts w:hint="default"/>
        <w:lang w:val="ru-RU" w:eastAsia="en-US" w:bidi="ar-SA"/>
      </w:rPr>
    </w:lvl>
    <w:lvl w:ilvl="4">
      <w:numFmt w:val="bullet"/>
      <w:lvlText w:val="•"/>
      <w:lvlJc w:val="left"/>
      <w:pPr>
        <w:ind w:left="4325" w:hanging="604"/>
      </w:pPr>
      <w:rPr>
        <w:rFonts w:hint="default"/>
        <w:lang w:val="ru-RU" w:eastAsia="en-US" w:bidi="ar-SA"/>
      </w:rPr>
    </w:lvl>
    <w:lvl w:ilvl="5">
      <w:numFmt w:val="bullet"/>
      <w:lvlText w:val="•"/>
      <w:lvlJc w:val="left"/>
      <w:pPr>
        <w:ind w:left="5518" w:hanging="604"/>
      </w:pPr>
      <w:rPr>
        <w:rFonts w:hint="default"/>
        <w:lang w:val="ru-RU" w:eastAsia="en-US" w:bidi="ar-SA"/>
      </w:rPr>
    </w:lvl>
    <w:lvl w:ilvl="6">
      <w:numFmt w:val="bullet"/>
      <w:lvlText w:val="•"/>
      <w:lvlJc w:val="left"/>
      <w:pPr>
        <w:ind w:left="6711" w:hanging="604"/>
      </w:pPr>
      <w:rPr>
        <w:rFonts w:hint="default"/>
        <w:lang w:val="ru-RU" w:eastAsia="en-US" w:bidi="ar-SA"/>
      </w:rPr>
    </w:lvl>
    <w:lvl w:ilvl="7">
      <w:numFmt w:val="bullet"/>
      <w:lvlText w:val="•"/>
      <w:lvlJc w:val="left"/>
      <w:pPr>
        <w:ind w:left="7904" w:hanging="604"/>
      </w:pPr>
      <w:rPr>
        <w:rFonts w:hint="default"/>
        <w:lang w:val="ru-RU" w:eastAsia="en-US" w:bidi="ar-SA"/>
      </w:rPr>
    </w:lvl>
    <w:lvl w:ilvl="8">
      <w:numFmt w:val="bullet"/>
      <w:lvlText w:val="•"/>
      <w:lvlJc w:val="left"/>
      <w:pPr>
        <w:ind w:left="9096" w:hanging="604"/>
      </w:pPr>
      <w:rPr>
        <w:rFonts w:hint="default"/>
        <w:lang w:val="ru-RU" w:eastAsia="en-US" w:bidi="ar-SA"/>
      </w:rPr>
    </w:lvl>
  </w:abstractNum>
  <w:abstractNum w:abstractNumId="30">
    <w:nsid w:val="05C1A3B8"/>
    <w:multiLevelType w:val="multilevel"/>
    <w:tmpl w:val="05C1A3B8"/>
    <w:lvl w:ilvl="0">
      <w:start w:val="1"/>
      <w:numFmt w:val="decimal"/>
      <w:lvlText w:val="%1."/>
      <w:lvlJc w:val="left"/>
      <w:pPr>
        <w:ind w:left="1241" w:hanging="348"/>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264" w:hanging="348"/>
      </w:pPr>
      <w:rPr>
        <w:rFonts w:hint="default"/>
        <w:lang w:val="ru-RU" w:eastAsia="en-US" w:bidi="ar-SA"/>
      </w:rPr>
    </w:lvl>
    <w:lvl w:ilvl="2">
      <w:numFmt w:val="bullet"/>
      <w:lvlText w:val="•"/>
      <w:lvlJc w:val="left"/>
      <w:pPr>
        <w:ind w:left="3288" w:hanging="348"/>
      </w:pPr>
      <w:rPr>
        <w:rFonts w:hint="default"/>
        <w:lang w:val="ru-RU" w:eastAsia="en-US" w:bidi="ar-SA"/>
      </w:rPr>
    </w:lvl>
    <w:lvl w:ilvl="3">
      <w:numFmt w:val="bullet"/>
      <w:lvlText w:val="•"/>
      <w:lvlJc w:val="left"/>
      <w:pPr>
        <w:ind w:left="4312" w:hanging="348"/>
      </w:pPr>
      <w:rPr>
        <w:rFonts w:hint="default"/>
        <w:lang w:val="ru-RU" w:eastAsia="en-US" w:bidi="ar-SA"/>
      </w:rPr>
    </w:lvl>
    <w:lvl w:ilvl="4">
      <w:numFmt w:val="bullet"/>
      <w:lvlText w:val="•"/>
      <w:lvlJc w:val="left"/>
      <w:pPr>
        <w:ind w:left="5336" w:hanging="348"/>
      </w:pPr>
      <w:rPr>
        <w:rFonts w:hint="default"/>
        <w:lang w:val="ru-RU" w:eastAsia="en-US" w:bidi="ar-SA"/>
      </w:rPr>
    </w:lvl>
    <w:lvl w:ilvl="5">
      <w:numFmt w:val="bullet"/>
      <w:lvlText w:val="•"/>
      <w:lvlJc w:val="left"/>
      <w:pPr>
        <w:ind w:left="6361" w:hanging="348"/>
      </w:pPr>
      <w:rPr>
        <w:rFonts w:hint="default"/>
        <w:lang w:val="ru-RU" w:eastAsia="en-US" w:bidi="ar-SA"/>
      </w:rPr>
    </w:lvl>
    <w:lvl w:ilvl="6">
      <w:numFmt w:val="bullet"/>
      <w:lvlText w:val="•"/>
      <w:lvlJc w:val="left"/>
      <w:pPr>
        <w:ind w:left="7385" w:hanging="348"/>
      </w:pPr>
      <w:rPr>
        <w:rFonts w:hint="default"/>
        <w:lang w:val="ru-RU" w:eastAsia="en-US" w:bidi="ar-SA"/>
      </w:rPr>
    </w:lvl>
    <w:lvl w:ilvl="7">
      <w:numFmt w:val="bullet"/>
      <w:lvlText w:val="•"/>
      <w:lvlJc w:val="left"/>
      <w:pPr>
        <w:ind w:left="8409" w:hanging="348"/>
      </w:pPr>
      <w:rPr>
        <w:rFonts w:hint="default"/>
        <w:lang w:val="ru-RU" w:eastAsia="en-US" w:bidi="ar-SA"/>
      </w:rPr>
    </w:lvl>
    <w:lvl w:ilvl="8">
      <w:numFmt w:val="bullet"/>
      <w:lvlText w:val="•"/>
      <w:lvlJc w:val="left"/>
      <w:pPr>
        <w:ind w:left="9433" w:hanging="348"/>
      </w:pPr>
      <w:rPr>
        <w:rFonts w:hint="default"/>
        <w:lang w:val="ru-RU" w:eastAsia="en-US" w:bidi="ar-SA"/>
      </w:rPr>
    </w:lvl>
  </w:abstractNum>
  <w:abstractNum w:abstractNumId="31">
    <w:nsid w:val="0AE1E43D"/>
    <w:multiLevelType w:val="multilevel"/>
    <w:tmpl w:val="0AE1E43D"/>
    <w:lvl w:ilvl="0">
      <w:start w:val="1"/>
      <w:numFmt w:val="decimal"/>
      <w:lvlText w:val="%1."/>
      <w:lvlJc w:val="left"/>
      <w:pPr>
        <w:ind w:left="1051" w:hanging="203"/>
        <w:jc w:val="left"/>
      </w:pPr>
      <w:rPr>
        <w:rFonts w:hint="default"/>
        <w:spacing w:val="0"/>
        <w:w w:val="90"/>
        <w:lang w:val="ru-RU" w:eastAsia="en-US" w:bidi="ar-SA"/>
      </w:rPr>
    </w:lvl>
    <w:lvl w:ilvl="1">
      <w:start w:val="1"/>
      <w:numFmt w:val="decimal"/>
      <w:lvlText w:val="%1.%2."/>
      <w:lvlJc w:val="left"/>
      <w:pPr>
        <w:ind w:left="1317" w:hanging="469"/>
        <w:jc w:val="right"/>
      </w:pPr>
      <w:rPr>
        <w:rFonts w:hint="default"/>
        <w:spacing w:val="0"/>
        <w:w w:val="100"/>
        <w:lang w:val="ru-RU" w:eastAsia="en-US" w:bidi="ar-SA"/>
      </w:rPr>
    </w:lvl>
    <w:lvl w:ilvl="2">
      <w:numFmt w:val="bullet"/>
      <w:lvlText w:val="•"/>
      <w:lvlJc w:val="left"/>
      <w:pPr>
        <w:ind w:left="1380" w:hanging="469"/>
      </w:pPr>
      <w:rPr>
        <w:rFonts w:hint="default"/>
        <w:lang w:val="ru-RU" w:eastAsia="en-US" w:bidi="ar-SA"/>
      </w:rPr>
    </w:lvl>
    <w:lvl w:ilvl="3">
      <w:numFmt w:val="bullet"/>
      <w:lvlText w:val="•"/>
      <w:lvlJc w:val="left"/>
      <w:pPr>
        <w:ind w:left="2642" w:hanging="469"/>
      </w:pPr>
      <w:rPr>
        <w:rFonts w:hint="default"/>
        <w:lang w:val="ru-RU" w:eastAsia="en-US" w:bidi="ar-SA"/>
      </w:rPr>
    </w:lvl>
    <w:lvl w:ilvl="4">
      <w:numFmt w:val="bullet"/>
      <w:lvlText w:val="•"/>
      <w:lvlJc w:val="left"/>
      <w:pPr>
        <w:ind w:left="3905" w:hanging="469"/>
      </w:pPr>
      <w:rPr>
        <w:rFonts w:hint="default"/>
        <w:lang w:val="ru-RU" w:eastAsia="en-US" w:bidi="ar-SA"/>
      </w:rPr>
    </w:lvl>
    <w:lvl w:ilvl="5">
      <w:numFmt w:val="bullet"/>
      <w:lvlText w:val="•"/>
      <w:lvlJc w:val="left"/>
      <w:pPr>
        <w:ind w:left="5168" w:hanging="469"/>
      </w:pPr>
      <w:rPr>
        <w:rFonts w:hint="default"/>
        <w:lang w:val="ru-RU" w:eastAsia="en-US" w:bidi="ar-SA"/>
      </w:rPr>
    </w:lvl>
    <w:lvl w:ilvl="6">
      <w:numFmt w:val="bullet"/>
      <w:lvlText w:val="•"/>
      <w:lvlJc w:val="left"/>
      <w:pPr>
        <w:ind w:left="6431" w:hanging="469"/>
      </w:pPr>
      <w:rPr>
        <w:rFonts w:hint="default"/>
        <w:lang w:val="ru-RU" w:eastAsia="en-US" w:bidi="ar-SA"/>
      </w:rPr>
    </w:lvl>
    <w:lvl w:ilvl="7">
      <w:numFmt w:val="bullet"/>
      <w:lvlText w:val="•"/>
      <w:lvlJc w:val="left"/>
      <w:pPr>
        <w:ind w:left="7694" w:hanging="469"/>
      </w:pPr>
      <w:rPr>
        <w:rFonts w:hint="default"/>
        <w:lang w:val="ru-RU" w:eastAsia="en-US" w:bidi="ar-SA"/>
      </w:rPr>
    </w:lvl>
    <w:lvl w:ilvl="8">
      <w:numFmt w:val="bullet"/>
      <w:lvlText w:val="•"/>
      <w:lvlJc w:val="left"/>
      <w:pPr>
        <w:ind w:left="8956" w:hanging="469"/>
      </w:pPr>
      <w:rPr>
        <w:rFonts w:hint="default"/>
        <w:lang w:val="ru-RU" w:eastAsia="en-US" w:bidi="ar-SA"/>
      </w:rPr>
    </w:lvl>
  </w:abstractNum>
  <w:abstractNum w:abstractNumId="32">
    <w:nsid w:val="0C904869"/>
    <w:multiLevelType w:val="multilevel"/>
    <w:tmpl w:val="0C904869"/>
    <w:lvl w:ilvl="0">
      <w:start w:val="1"/>
      <w:numFmt w:val="decimal"/>
      <w:lvlText w:val="%1."/>
      <w:lvlJc w:val="left"/>
      <w:pPr>
        <w:ind w:left="1133" w:hanging="284"/>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numFmt w:val="bullet"/>
      <w:lvlText w:val="•"/>
      <w:lvlJc w:val="left"/>
      <w:pPr>
        <w:ind w:left="2174" w:hanging="284"/>
      </w:pPr>
      <w:rPr>
        <w:rFonts w:hint="default"/>
        <w:lang w:val="ru-RU" w:eastAsia="en-US" w:bidi="ar-SA"/>
      </w:rPr>
    </w:lvl>
    <w:lvl w:ilvl="2">
      <w:numFmt w:val="bullet"/>
      <w:lvlText w:val="•"/>
      <w:lvlJc w:val="left"/>
      <w:pPr>
        <w:ind w:left="3208" w:hanging="284"/>
      </w:pPr>
      <w:rPr>
        <w:rFonts w:hint="default"/>
        <w:lang w:val="ru-RU" w:eastAsia="en-US" w:bidi="ar-SA"/>
      </w:rPr>
    </w:lvl>
    <w:lvl w:ilvl="3">
      <w:numFmt w:val="bullet"/>
      <w:lvlText w:val="•"/>
      <w:lvlJc w:val="left"/>
      <w:pPr>
        <w:ind w:left="4242" w:hanging="284"/>
      </w:pPr>
      <w:rPr>
        <w:rFonts w:hint="default"/>
        <w:lang w:val="ru-RU" w:eastAsia="en-US" w:bidi="ar-SA"/>
      </w:rPr>
    </w:lvl>
    <w:lvl w:ilvl="4">
      <w:numFmt w:val="bullet"/>
      <w:lvlText w:val="•"/>
      <w:lvlJc w:val="left"/>
      <w:pPr>
        <w:ind w:left="5276" w:hanging="284"/>
      </w:pPr>
      <w:rPr>
        <w:rFonts w:hint="default"/>
        <w:lang w:val="ru-RU" w:eastAsia="en-US" w:bidi="ar-SA"/>
      </w:rPr>
    </w:lvl>
    <w:lvl w:ilvl="5">
      <w:numFmt w:val="bullet"/>
      <w:lvlText w:val="•"/>
      <w:lvlJc w:val="left"/>
      <w:pPr>
        <w:ind w:left="6311" w:hanging="284"/>
      </w:pPr>
      <w:rPr>
        <w:rFonts w:hint="default"/>
        <w:lang w:val="ru-RU" w:eastAsia="en-US" w:bidi="ar-SA"/>
      </w:rPr>
    </w:lvl>
    <w:lvl w:ilvl="6">
      <w:numFmt w:val="bullet"/>
      <w:lvlText w:val="•"/>
      <w:lvlJc w:val="left"/>
      <w:pPr>
        <w:ind w:left="7345" w:hanging="284"/>
      </w:pPr>
      <w:rPr>
        <w:rFonts w:hint="default"/>
        <w:lang w:val="ru-RU" w:eastAsia="en-US" w:bidi="ar-SA"/>
      </w:rPr>
    </w:lvl>
    <w:lvl w:ilvl="7">
      <w:numFmt w:val="bullet"/>
      <w:lvlText w:val="•"/>
      <w:lvlJc w:val="left"/>
      <w:pPr>
        <w:ind w:left="8379" w:hanging="284"/>
      </w:pPr>
      <w:rPr>
        <w:rFonts w:hint="default"/>
        <w:lang w:val="ru-RU" w:eastAsia="en-US" w:bidi="ar-SA"/>
      </w:rPr>
    </w:lvl>
    <w:lvl w:ilvl="8">
      <w:numFmt w:val="bullet"/>
      <w:lvlText w:val="•"/>
      <w:lvlJc w:val="left"/>
      <w:pPr>
        <w:ind w:left="9413" w:hanging="284"/>
      </w:pPr>
      <w:rPr>
        <w:rFonts w:hint="default"/>
        <w:lang w:val="ru-RU" w:eastAsia="en-US" w:bidi="ar-SA"/>
      </w:rPr>
    </w:lvl>
  </w:abstractNum>
  <w:abstractNum w:abstractNumId="33">
    <w:nsid w:val="0DF5CF83"/>
    <w:multiLevelType w:val="multilevel"/>
    <w:tmpl w:val="0DF5CF83"/>
    <w:lvl w:ilvl="0">
      <w:start w:val="1"/>
      <w:numFmt w:val="decimal"/>
      <w:lvlText w:val="%1."/>
      <w:lvlJc w:val="left"/>
      <w:pPr>
        <w:ind w:left="1061" w:hanging="212"/>
        <w:jc w:val="left"/>
      </w:pPr>
      <w:rPr>
        <w:rFonts w:ascii="Microsoft Sans Serif" w:eastAsia="Microsoft Sans Serif" w:hAnsi="Microsoft Sans Serif" w:cs="Microsoft Sans Serif" w:hint="default"/>
        <w:b w:val="0"/>
        <w:bCs w:val="0"/>
        <w:i w:val="0"/>
        <w:iCs w:val="0"/>
        <w:spacing w:val="5"/>
        <w:w w:val="98"/>
        <w:sz w:val="22"/>
        <w:szCs w:val="22"/>
        <w:lang w:val="ru-RU" w:eastAsia="en-US" w:bidi="ar-SA"/>
      </w:rPr>
    </w:lvl>
    <w:lvl w:ilvl="1">
      <w:start w:val="1"/>
      <w:numFmt w:val="decimal"/>
      <w:lvlText w:val="%1.%2."/>
      <w:lvlJc w:val="left"/>
      <w:pPr>
        <w:ind w:left="1603" w:hanging="471"/>
        <w:jc w:val="left"/>
      </w:pPr>
      <w:rPr>
        <w:rFonts w:ascii="Microsoft Sans Serif" w:eastAsia="Microsoft Sans Serif" w:hAnsi="Microsoft Sans Serif" w:cs="Microsoft Sans Serif" w:hint="default"/>
        <w:b w:val="0"/>
        <w:bCs w:val="0"/>
        <w:i w:val="0"/>
        <w:iCs w:val="0"/>
        <w:spacing w:val="0"/>
        <w:w w:val="95"/>
        <w:sz w:val="24"/>
        <w:szCs w:val="24"/>
        <w:lang w:val="ru-RU" w:eastAsia="en-US" w:bidi="ar-SA"/>
      </w:rPr>
    </w:lvl>
    <w:lvl w:ilvl="2">
      <w:numFmt w:val="bullet"/>
      <w:lvlText w:val="•"/>
      <w:lvlJc w:val="left"/>
      <w:pPr>
        <w:ind w:left="2698" w:hanging="471"/>
      </w:pPr>
      <w:rPr>
        <w:rFonts w:hint="default"/>
        <w:lang w:val="ru-RU" w:eastAsia="en-US" w:bidi="ar-SA"/>
      </w:rPr>
    </w:lvl>
    <w:lvl w:ilvl="3">
      <w:numFmt w:val="bullet"/>
      <w:lvlText w:val="•"/>
      <w:lvlJc w:val="left"/>
      <w:pPr>
        <w:ind w:left="3796" w:hanging="471"/>
      </w:pPr>
      <w:rPr>
        <w:rFonts w:hint="default"/>
        <w:lang w:val="ru-RU" w:eastAsia="en-US" w:bidi="ar-SA"/>
      </w:rPr>
    </w:lvl>
    <w:lvl w:ilvl="4">
      <w:numFmt w:val="bullet"/>
      <w:lvlText w:val="•"/>
      <w:lvlJc w:val="left"/>
      <w:pPr>
        <w:ind w:left="4894" w:hanging="471"/>
      </w:pPr>
      <w:rPr>
        <w:rFonts w:hint="default"/>
        <w:lang w:val="ru-RU" w:eastAsia="en-US" w:bidi="ar-SA"/>
      </w:rPr>
    </w:lvl>
    <w:lvl w:ilvl="5">
      <w:numFmt w:val="bullet"/>
      <w:lvlText w:val="•"/>
      <w:lvlJc w:val="left"/>
      <w:pPr>
        <w:ind w:left="5992" w:hanging="471"/>
      </w:pPr>
      <w:rPr>
        <w:rFonts w:hint="default"/>
        <w:lang w:val="ru-RU" w:eastAsia="en-US" w:bidi="ar-SA"/>
      </w:rPr>
    </w:lvl>
    <w:lvl w:ilvl="6">
      <w:numFmt w:val="bullet"/>
      <w:lvlText w:val="•"/>
      <w:lvlJc w:val="left"/>
      <w:pPr>
        <w:ind w:left="7090" w:hanging="471"/>
      </w:pPr>
      <w:rPr>
        <w:rFonts w:hint="default"/>
        <w:lang w:val="ru-RU" w:eastAsia="en-US" w:bidi="ar-SA"/>
      </w:rPr>
    </w:lvl>
    <w:lvl w:ilvl="7">
      <w:numFmt w:val="bullet"/>
      <w:lvlText w:val="•"/>
      <w:lvlJc w:val="left"/>
      <w:pPr>
        <w:ind w:left="8188" w:hanging="471"/>
      </w:pPr>
      <w:rPr>
        <w:rFonts w:hint="default"/>
        <w:lang w:val="ru-RU" w:eastAsia="en-US" w:bidi="ar-SA"/>
      </w:rPr>
    </w:lvl>
    <w:lvl w:ilvl="8">
      <w:numFmt w:val="bullet"/>
      <w:lvlText w:val="•"/>
      <w:lvlJc w:val="left"/>
      <w:pPr>
        <w:ind w:left="9286" w:hanging="471"/>
      </w:pPr>
      <w:rPr>
        <w:rFonts w:hint="default"/>
        <w:lang w:val="ru-RU" w:eastAsia="en-US" w:bidi="ar-SA"/>
      </w:rPr>
    </w:lvl>
  </w:abstractNum>
  <w:abstractNum w:abstractNumId="34">
    <w:nsid w:val="0F277137"/>
    <w:multiLevelType w:val="multilevel"/>
    <w:tmpl w:val="0F277137"/>
    <w:lvl w:ilvl="0">
      <w:start w:val="1"/>
      <w:numFmt w:val="decimal"/>
      <w:lvlText w:val="%1."/>
      <w:lvlJc w:val="left"/>
      <w:pPr>
        <w:ind w:left="1641" w:hanging="360"/>
        <w:jc w:val="right"/>
      </w:pPr>
      <w:rPr>
        <w:rFonts w:ascii="Arial" w:eastAsia="Arial" w:hAnsi="Arial" w:cs="Arial" w:hint="default"/>
        <w:b/>
        <w:bCs/>
        <w:i w:val="0"/>
        <w:iCs w:val="0"/>
        <w:spacing w:val="0"/>
        <w:w w:val="90"/>
        <w:sz w:val="24"/>
        <w:szCs w:val="24"/>
        <w:lang w:val="ru-RU" w:eastAsia="en-US" w:bidi="ar-SA"/>
      </w:rPr>
    </w:lvl>
    <w:lvl w:ilvl="1">
      <w:start w:val="1"/>
      <w:numFmt w:val="decimal"/>
      <w:lvlText w:val="%1.%2."/>
      <w:lvlJc w:val="left"/>
      <w:pPr>
        <w:ind w:left="1320" w:hanging="471"/>
        <w:jc w:val="right"/>
      </w:pPr>
      <w:rPr>
        <w:rFonts w:hint="default"/>
        <w:spacing w:val="0"/>
        <w:w w:val="100"/>
        <w:lang w:val="ru-RU" w:eastAsia="en-US" w:bidi="ar-SA"/>
      </w:rPr>
    </w:lvl>
    <w:lvl w:ilvl="2">
      <w:start w:val="1"/>
      <w:numFmt w:val="decimal"/>
      <w:lvlText w:val="%3"/>
      <w:lvlJc w:val="left"/>
      <w:pPr>
        <w:ind w:left="849" w:hanging="471"/>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3">
      <w:numFmt w:val="bullet"/>
      <w:lvlText w:val="•"/>
      <w:lvlJc w:val="left"/>
      <w:pPr>
        <w:ind w:left="1820" w:hanging="471"/>
      </w:pPr>
      <w:rPr>
        <w:rFonts w:hint="default"/>
        <w:lang w:val="ru-RU" w:eastAsia="en-US" w:bidi="ar-SA"/>
      </w:rPr>
    </w:lvl>
    <w:lvl w:ilvl="4">
      <w:numFmt w:val="bullet"/>
      <w:lvlText w:val="•"/>
      <w:lvlJc w:val="left"/>
      <w:pPr>
        <w:ind w:left="3200" w:hanging="471"/>
      </w:pPr>
      <w:rPr>
        <w:rFonts w:hint="default"/>
        <w:lang w:val="ru-RU" w:eastAsia="en-US" w:bidi="ar-SA"/>
      </w:rPr>
    </w:lvl>
    <w:lvl w:ilvl="5">
      <w:numFmt w:val="bullet"/>
      <w:lvlText w:val="•"/>
      <w:lvlJc w:val="left"/>
      <w:pPr>
        <w:ind w:left="4580" w:hanging="471"/>
      </w:pPr>
      <w:rPr>
        <w:rFonts w:hint="default"/>
        <w:lang w:val="ru-RU" w:eastAsia="en-US" w:bidi="ar-SA"/>
      </w:rPr>
    </w:lvl>
    <w:lvl w:ilvl="6">
      <w:numFmt w:val="bullet"/>
      <w:lvlText w:val="•"/>
      <w:lvlJc w:val="left"/>
      <w:pPr>
        <w:ind w:left="5961" w:hanging="471"/>
      </w:pPr>
      <w:rPr>
        <w:rFonts w:hint="default"/>
        <w:lang w:val="ru-RU" w:eastAsia="en-US" w:bidi="ar-SA"/>
      </w:rPr>
    </w:lvl>
    <w:lvl w:ilvl="7">
      <w:numFmt w:val="bullet"/>
      <w:lvlText w:val="•"/>
      <w:lvlJc w:val="left"/>
      <w:pPr>
        <w:ind w:left="7341" w:hanging="471"/>
      </w:pPr>
      <w:rPr>
        <w:rFonts w:hint="default"/>
        <w:lang w:val="ru-RU" w:eastAsia="en-US" w:bidi="ar-SA"/>
      </w:rPr>
    </w:lvl>
    <w:lvl w:ilvl="8">
      <w:numFmt w:val="bullet"/>
      <w:lvlText w:val="•"/>
      <w:lvlJc w:val="left"/>
      <w:pPr>
        <w:ind w:left="8721" w:hanging="471"/>
      </w:pPr>
      <w:rPr>
        <w:rFonts w:hint="default"/>
        <w:lang w:val="ru-RU" w:eastAsia="en-US" w:bidi="ar-SA"/>
      </w:rPr>
    </w:lvl>
  </w:abstractNum>
  <w:abstractNum w:abstractNumId="35">
    <w:nsid w:val="0FF3615C"/>
    <w:multiLevelType w:val="multilevel"/>
    <w:tmpl w:val="0FF3615C"/>
    <w:lvl w:ilvl="0">
      <w:start w:val="1"/>
      <w:numFmt w:val="decimal"/>
      <w:lvlText w:val="%1)"/>
      <w:lvlJc w:val="left"/>
      <w:pPr>
        <w:ind w:left="849" w:hanging="708"/>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1904" w:hanging="708"/>
      </w:pPr>
      <w:rPr>
        <w:rFonts w:hint="default"/>
        <w:lang w:val="ru-RU" w:eastAsia="en-US" w:bidi="ar-SA"/>
      </w:rPr>
    </w:lvl>
    <w:lvl w:ilvl="2">
      <w:numFmt w:val="bullet"/>
      <w:lvlText w:val="•"/>
      <w:lvlJc w:val="left"/>
      <w:pPr>
        <w:ind w:left="2968" w:hanging="708"/>
      </w:pPr>
      <w:rPr>
        <w:rFonts w:hint="default"/>
        <w:lang w:val="ru-RU" w:eastAsia="en-US" w:bidi="ar-SA"/>
      </w:rPr>
    </w:lvl>
    <w:lvl w:ilvl="3">
      <w:numFmt w:val="bullet"/>
      <w:lvlText w:val="•"/>
      <w:lvlJc w:val="left"/>
      <w:pPr>
        <w:ind w:left="4032" w:hanging="708"/>
      </w:pPr>
      <w:rPr>
        <w:rFonts w:hint="default"/>
        <w:lang w:val="ru-RU" w:eastAsia="en-US" w:bidi="ar-SA"/>
      </w:rPr>
    </w:lvl>
    <w:lvl w:ilvl="4">
      <w:numFmt w:val="bullet"/>
      <w:lvlText w:val="•"/>
      <w:lvlJc w:val="left"/>
      <w:pPr>
        <w:ind w:left="5096" w:hanging="708"/>
      </w:pPr>
      <w:rPr>
        <w:rFonts w:hint="default"/>
        <w:lang w:val="ru-RU" w:eastAsia="en-US" w:bidi="ar-SA"/>
      </w:rPr>
    </w:lvl>
    <w:lvl w:ilvl="5">
      <w:numFmt w:val="bullet"/>
      <w:lvlText w:val="•"/>
      <w:lvlJc w:val="left"/>
      <w:pPr>
        <w:ind w:left="6161" w:hanging="708"/>
      </w:pPr>
      <w:rPr>
        <w:rFonts w:hint="default"/>
        <w:lang w:val="ru-RU" w:eastAsia="en-US" w:bidi="ar-SA"/>
      </w:rPr>
    </w:lvl>
    <w:lvl w:ilvl="6">
      <w:numFmt w:val="bullet"/>
      <w:lvlText w:val="•"/>
      <w:lvlJc w:val="left"/>
      <w:pPr>
        <w:ind w:left="7225" w:hanging="708"/>
      </w:pPr>
      <w:rPr>
        <w:rFonts w:hint="default"/>
        <w:lang w:val="ru-RU" w:eastAsia="en-US" w:bidi="ar-SA"/>
      </w:rPr>
    </w:lvl>
    <w:lvl w:ilvl="7">
      <w:numFmt w:val="bullet"/>
      <w:lvlText w:val="•"/>
      <w:lvlJc w:val="left"/>
      <w:pPr>
        <w:ind w:left="8289" w:hanging="708"/>
      </w:pPr>
      <w:rPr>
        <w:rFonts w:hint="default"/>
        <w:lang w:val="ru-RU" w:eastAsia="en-US" w:bidi="ar-SA"/>
      </w:rPr>
    </w:lvl>
    <w:lvl w:ilvl="8">
      <w:numFmt w:val="bullet"/>
      <w:lvlText w:val="•"/>
      <w:lvlJc w:val="left"/>
      <w:pPr>
        <w:ind w:left="9353" w:hanging="708"/>
      </w:pPr>
      <w:rPr>
        <w:rFonts w:hint="default"/>
        <w:lang w:val="ru-RU" w:eastAsia="en-US" w:bidi="ar-SA"/>
      </w:rPr>
    </w:lvl>
  </w:abstractNum>
  <w:abstractNum w:abstractNumId="36">
    <w:nsid w:val="101B6E7E"/>
    <w:multiLevelType w:val="multilevel"/>
    <w:tmpl w:val="101B6E7E"/>
    <w:lvl w:ilvl="0">
      <w:start w:val="2"/>
      <w:numFmt w:val="decimal"/>
      <w:lvlText w:val="%1"/>
      <w:lvlJc w:val="left"/>
      <w:pPr>
        <w:ind w:left="1560" w:hanging="471"/>
        <w:jc w:val="left"/>
      </w:pPr>
      <w:rPr>
        <w:rFonts w:hint="default"/>
        <w:lang w:val="ru-RU" w:eastAsia="en-US" w:bidi="ar-SA"/>
      </w:rPr>
    </w:lvl>
    <w:lvl w:ilvl="1">
      <w:start w:val="2"/>
      <w:numFmt w:val="decimal"/>
      <w:lvlText w:val="%1.%2."/>
      <w:lvlJc w:val="left"/>
      <w:pPr>
        <w:ind w:left="1560" w:hanging="471"/>
        <w:jc w:val="left"/>
      </w:pPr>
      <w:rPr>
        <w:rFonts w:ascii="Microsoft Sans Serif" w:eastAsia="Microsoft Sans Serif" w:hAnsi="Microsoft Sans Serif" w:cs="Microsoft Sans Serif" w:hint="default"/>
        <w:b w:val="0"/>
        <w:bCs w:val="0"/>
        <w:i w:val="0"/>
        <w:iCs w:val="0"/>
        <w:spacing w:val="0"/>
        <w:w w:val="95"/>
        <w:sz w:val="24"/>
        <w:szCs w:val="24"/>
        <w:lang w:val="ru-RU" w:eastAsia="en-US" w:bidi="ar-SA"/>
      </w:rPr>
    </w:lvl>
    <w:lvl w:ilvl="2">
      <w:start w:val="1"/>
      <w:numFmt w:val="decimal"/>
      <w:lvlText w:val="%1.%2.%3."/>
      <w:lvlJc w:val="left"/>
      <w:pPr>
        <w:ind w:left="1999" w:hanging="670"/>
        <w:jc w:val="left"/>
      </w:pPr>
      <w:rPr>
        <w:rFonts w:ascii="Microsoft Sans Serif" w:eastAsia="Microsoft Sans Serif" w:hAnsi="Microsoft Sans Serif" w:cs="Microsoft Sans Serif" w:hint="default"/>
        <w:b w:val="0"/>
        <w:bCs w:val="0"/>
        <w:i w:val="0"/>
        <w:iCs w:val="0"/>
        <w:spacing w:val="-2"/>
        <w:w w:val="100"/>
        <w:sz w:val="24"/>
        <w:szCs w:val="24"/>
        <w:lang w:val="ru-RU" w:eastAsia="en-US" w:bidi="ar-SA"/>
      </w:rPr>
    </w:lvl>
    <w:lvl w:ilvl="3">
      <w:numFmt w:val="bullet"/>
      <w:lvlText w:val="•"/>
      <w:lvlJc w:val="left"/>
      <w:pPr>
        <w:ind w:left="4107" w:hanging="670"/>
      </w:pPr>
      <w:rPr>
        <w:rFonts w:hint="default"/>
        <w:lang w:val="ru-RU" w:eastAsia="en-US" w:bidi="ar-SA"/>
      </w:rPr>
    </w:lvl>
    <w:lvl w:ilvl="4">
      <w:numFmt w:val="bullet"/>
      <w:lvlText w:val="•"/>
      <w:lvlJc w:val="left"/>
      <w:pPr>
        <w:ind w:left="5160" w:hanging="670"/>
      </w:pPr>
      <w:rPr>
        <w:rFonts w:hint="default"/>
        <w:lang w:val="ru-RU" w:eastAsia="en-US" w:bidi="ar-SA"/>
      </w:rPr>
    </w:lvl>
    <w:lvl w:ilvl="5">
      <w:numFmt w:val="bullet"/>
      <w:lvlText w:val="•"/>
      <w:lvlJc w:val="left"/>
      <w:pPr>
        <w:ind w:left="6214" w:hanging="670"/>
      </w:pPr>
      <w:rPr>
        <w:rFonts w:hint="default"/>
        <w:lang w:val="ru-RU" w:eastAsia="en-US" w:bidi="ar-SA"/>
      </w:rPr>
    </w:lvl>
    <w:lvl w:ilvl="6">
      <w:numFmt w:val="bullet"/>
      <w:lvlText w:val="•"/>
      <w:lvlJc w:val="left"/>
      <w:pPr>
        <w:ind w:left="7268" w:hanging="670"/>
      </w:pPr>
      <w:rPr>
        <w:rFonts w:hint="default"/>
        <w:lang w:val="ru-RU" w:eastAsia="en-US" w:bidi="ar-SA"/>
      </w:rPr>
    </w:lvl>
    <w:lvl w:ilvl="7">
      <w:numFmt w:val="bullet"/>
      <w:lvlText w:val="•"/>
      <w:lvlJc w:val="left"/>
      <w:pPr>
        <w:ind w:left="8321" w:hanging="670"/>
      </w:pPr>
      <w:rPr>
        <w:rFonts w:hint="default"/>
        <w:lang w:val="ru-RU" w:eastAsia="en-US" w:bidi="ar-SA"/>
      </w:rPr>
    </w:lvl>
    <w:lvl w:ilvl="8">
      <w:numFmt w:val="bullet"/>
      <w:lvlText w:val="•"/>
      <w:lvlJc w:val="left"/>
      <w:pPr>
        <w:ind w:left="9375" w:hanging="670"/>
      </w:pPr>
      <w:rPr>
        <w:rFonts w:hint="default"/>
        <w:lang w:val="ru-RU" w:eastAsia="en-US" w:bidi="ar-SA"/>
      </w:rPr>
    </w:lvl>
  </w:abstractNum>
  <w:abstractNum w:abstractNumId="37">
    <w:nsid w:val="1D452D72"/>
    <w:multiLevelType w:val="multilevel"/>
    <w:tmpl w:val="1D452D72"/>
    <w:lvl w:ilvl="0">
      <w:start w:val="1"/>
      <w:numFmt w:val="decimal"/>
      <w:lvlText w:val="%1."/>
      <w:lvlJc w:val="left"/>
      <w:pPr>
        <w:ind w:left="1557" w:hanging="348"/>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552" w:hanging="348"/>
      </w:pPr>
      <w:rPr>
        <w:rFonts w:hint="default"/>
        <w:lang w:val="ru-RU" w:eastAsia="en-US" w:bidi="ar-SA"/>
      </w:rPr>
    </w:lvl>
    <w:lvl w:ilvl="2">
      <w:numFmt w:val="bullet"/>
      <w:lvlText w:val="•"/>
      <w:lvlJc w:val="left"/>
      <w:pPr>
        <w:ind w:left="3544" w:hanging="348"/>
      </w:pPr>
      <w:rPr>
        <w:rFonts w:hint="default"/>
        <w:lang w:val="ru-RU" w:eastAsia="en-US" w:bidi="ar-SA"/>
      </w:rPr>
    </w:lvl>
    <w:lvl w:ilvl="3">
      <w:numFmt w:val="bullet"/>
      <w:lvlText w:val="•"/>
      <w:lvlJc w:val="left"/>
      <w:pPr>
        <w:ind w:left="4536" w:hanging="348"/>
      </w:pPr>
      <w:rPr>
        <w:rFonts w:hint="default"/>
        <w:lang w:val="ru-RU" w:eastAsia="en-US" w:bidi="ar-SA"/>
      </w:rPr>
    </w:lvl>
    <w:lvl w:ilvl="4">
      <w:numFmt w:val="bullet"/>
      <w:lvlText w:val="•"/>
      <w:lvlJc w:val="left"/>
      <w:pPr>
        <w:ind w:left="5528" w:hanging="348"/>
      </w:pPr>
      <w:rPr>
        <w:rFonts w:hint="default"/>
        <w:lang w:val="ru-RU" w:eastAsia="en-US" w:bidi="ar-SA"/>
      </w:rPr>
    </w:lvl>
    <w:lvl w:ilvl="5">
      <w:numFmt w:val="bullet"/>
      <w:lvlText w:val="•"/>
      <w:lvlJc w:val="left"/>
      <w:pPr>
        <w:ind w:left="6521" w:hanging="348"/>
      </w:pPr>
      <w:rPr>
        <w:rFonts w:hint="default"/>
        <w:lang w:val="ru-RU" w:eastAsia="en-US" w:bidi="ar-SA"/>
      </w:rPr>
    </w:lvl>
    <w:lvl w:ilvl="6">
      <w:numFmt w:val="bullet"/>
      <w:lvlText w:val="•"/>
      <w:lvlJc w:val="left"/>
      <w:pPr>
        <w:ind w:left="7513" w:hanging="348"/>
      </w:pPr>
      <w:rPr>
        <w:rFonts w:hint="default"/>
        <w:lang w:val="ru-RU" w:eastAsia="en-US" w:bidi="ar-SA"/>
      </w:rPr>
    </w:lvl>
    <w:lvl w:ilvl="7">
      <w:numFmt w:val="bullet"/>
      <w:lvlText w:val="•"/>
      <w:lvlJc w:val="left"/>
      <w:pPr>
        <w:ind w:left="8505" w:hanging="348"/>
      </w:pPr>
      <w:rPr>
        <w:rFonts w:hint="default"/>
        <w:lang w:val="ru-RU" w:eastAsia="en-US" w:bidi="ar-SA"/>
      </w:rPr>
    </w:lvl>
    <w:lvl w:ilvl="8">
      <w:numFmt w:val="bullet"/>
      <w:lvlText w:val="•"/>
      <w:lvlJc w:val="left"/>
      <w:pPr>
        <w:ind w:left="9497" w:hanging="348"/>
      </w:pPr>
      <w:rPr>
        <w:rFonts w:hint="default"/>
        <w:lang w:val="ru-RU" w:eastAsia="en-US" w:bidi="ar-SA"/>
      </w:rPr>
    </w:lvl>
  </w:abstractNum>
  <w:abstractNum w:abstractNumId="38">
    <w:nsid w:val="22A8CEDB"/>
    <w:multiLevelType w:val="multilevel"/>
    <w:tmpl w:val="22A8CEDB"/>
    <w:lvl w:ilvl="0">
      <w:start w:val="1"/>
      <w:numFmt w:val="decimal"/>
      <w:lvlText w:val="%1)"/>
      <w:lvlJc w:val="left"/>
      <w:pPr>
        <w:ind w:left="849" w:hanging="708"/>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1904" w:hanging="708"/>
      </w:pPr>
      <w:rPr>
        <w:rFonts w:hint="default"/>
        <w:lang w:val="ru-RU" w:eastAsia="en-US" w:bidi="ar-SA"/>
      </w:rPr>
    </w:lvl>
    <w:lvl w:ilvl="2">
      <w:numFmt w:val="bullet"/>
      <w:lvlText w:val="•"/>
      <w:lvlJc w:val="left"/>
      <w:pPr>
        <w:ind w:left="2968" w:hanging="708"/>
      </w:pPr>
      <w:rPr>
        <w:rFonts w:hint="default"/>
        <w:lang w:val="ru-RU" w:eastAsia="en-US" w:bidi="ar-SA"/>
      </w:rPr>
    </w:lvl>
    <w:lvl w:ilvl="3">
      <w:numFmt w:val="bullet"/>
      <w:lvlText w:val="•"/>
      <w:lvlJc w:val="left"/>
      <w:pPr>
        <w:ind w:left="4032" w:hanging="708"/>
      </w:pPr>
      <w:rPr>
        <w:rFonts w:hint="default"/>
        <w:lang w:val="ru-RU" w:eastAsia="en-US" w:bidi="ar-SA"/>
      </w:rPr>
    </w:lvl>
    <w:lvl w:ilvl="4">
      <w:numFmt w:val="bullet"/>
      <w:lvlText w:val="•"/>
      <w:lvlJc w:val="left"/>
      <w:pPr>
        <w:ind w:left="5096" w:hanging="708"/>
      </w:pPr>
      <w:rPr>
        <w:rFonts w:hint="default"/>
        <w:lang w:val="ru-RU" w:eastAsia="en-US" w:bidi="ar-SA"/>
      </w:rPr>
    </w:lvl>
    <w:lvl w:ilvl="5">
      <w:numFmt w:val="bullet"/>
      <w:lvlText w:val="•"/>
      <w:lvlJc w:val="left"/>
      <w:pPr>
        <w:ind w:left="6161" w:hanging="708"/>
      </w:pPr>
      <w:rPr>
        <w:rFonts w:hint="default"/>
        <w:lang w:val="ru-RU" w:eastAsia="en-US" w:bidi="ar-SA"/>
      </w:rPr>
    </w:lvl>
    <w:lvl w:ilvl="6">
      <w:numFmt w:val="bullet"/>
      <w:lvlText w:val="•"/>
      <w:lvlJc w:val="left"/>
      <w:pPr>
        <w:ind w:left="7225" w:hanging="708"/>
      </w:pPr>
      <w:rPr>
        <w:rFonts w:hint="default"/>
        <w:lang w:val="ru-RU" w:eastAsia="en-US" w:bidi="ar-SA"/>
      </w:rPr>
    </w:lvl>
    <w:lvl w:ilvl="7">
      <w:numFmt w:val="bullet"/>
      <w:lvlText w:val="•"/>
      <w:lvlJc w:val="left"/>
      <w:pPr>
        <w:ind w:left="8289" w:hanging="708"/>
      </w:pPr>
      <w:rPr>
        <w:rFonts w:hint="default"/>
        <w:lang w:val="ru-RU" w:eastAsia="en-US" w:bidi="ar-SA"/>
      </w:rPr>
    </w:lvl>
    <w:lvl w:ilvl="8">
      <w:numFmt w:val="bullet"/>
      <w:lvlText w:val="•"/>
      <w:lvlJc w:val="left"/>
      <w:pPr>
        <w:ind w:left="9353" w:hanging="708"/>
      </w:pPr>
      <w:rPr>
        <w:rFonts w:hint="default"/>
        <w:lang w:val="ru-RU" w:eastAsia="en-US" w:bidi="ar-SA"/>
      </w:rPr>
    </w:lvl>
  </w:abstractNum>
  <w:abstractNum w:abstractNumId="39">
    <w:nsid w:val="2470EC97"/>
    <w:multiLevelType w:val="multilevel"/>
    <w:tmpl w:val="2470EC97"/>
    <w:lvl w:ilvl="0">
      <w:start w:val="1"/>
      <w:numFmt w:val="decimal"/>
      <w:lvlText w:val="%1)"/>
      <w:lvlJc w:val="left"/>
      <w:pPr>
        <w:ind w:left="1773" w:hanging="216"/>
        <w:jc w:val="left"/>
      </w:pPr>
      <w:rPr>
        <w:rFonts w:ascii="Microsoft Sans Serif" w:eastAsia="Microsoft Sans Serif" w:hAnsi="Microsoft Sans Serif" w:cs="Microsoft Sans Serif" w:hint="default"/>
        <w:b w:val="0"/>
        <w:bCs w:val="0"/>
        <w:i w:val="0"/>
        <w:iCs w:val="0"/>
        <w:spacing w:val="-1"/>
        <w:w w:val="99"/>
        <w:sz w:val="22"/>
        <w:szCs w:val="22"/>
        <w:lang w:val="ru-RU" w:eastAsia="en-US" w:bidi="ar-SA"/>
      </w:rPr>
    </w:lvl>
    <w:lvl w:ilvl="1">
      <w:numFmt w:val="bullet"/>
      <w:lvlText w:val="•"/>
      <w:lvlJc w:val="left"/>
      <w:pPr>
        <w:ind w:left="2750" w:hanging="216"/>
      </w:pPr>
      <w:rPr>
        <w:rFonts w:hint="default"/>
        <w:lang w:val="ru-RU" w:eastAsia="en-US" w:bidi="ar-SA"/>
      </w:rPr>
    </w:lvl>
    <w:lvl w:ilvl="2">
      <w:numFmt w:val="bullet"/>
      <w:lvlText w:val="•"/>
      <w:lvlJc w:val="left"/>
      <w:pPr>
        <w:ind w:left="3720" w:hanging="216"/>
      </w:pPr>
      <w:rPr>
        <w:rFonts w:hint="default"/>
        <w:lang w:val="ru-RU" w:eastAsia="en-US" w:bidi="ar-SA"/>
      </w:rPr>
    </w:lvl>
    <w:lvl w:ilvl="3">
      <w:numFmt w:val="bullet"/>
      <w:lvlText w:val="•"/>
      <w:lvlJc w:val="left"/>
      <w:pPr>
        <w:ind w:left="4690" w:hanging="216"/>
      </w:pPr>
      <w:rPr>
        <w:rFonts w:hint="default"/>
        <w:lang w:val="ru-RU" w:eastAsia="en-US" w:bidi="ar-SA"/>
      </w:rPr>
    </w:lvl>
    <w:lvl w:ilvl="4">
      <w:numFmt w:val="bullet"/>
      <w:lvlText w:val="•"/>
      <w:lvlJc w:val="left"/>
      <w:pPr>
        <w:ind w:left="5660" w:hanging="216"/>
      </w:pPr>
      <w:rPr>
        <w:rFonts w:hint="default"/>
        <w:lang w:val="ru-RU" w:eastAsia="en-US" w:bidi="ar-SA"/>
      </w:rPr>
    </w:lvl>
    <w:lvl w:ilvl="5">
      <w:numFmt w:val="bullet"/>
      <w:lvlText w:val="•"/>
      <w:lvlJc w:val="left"/>
      <w:pPr>
        <w:ind w:left="6631" w:hanging="216"/>
      </w:pPr>
      <w:rPr>
        <w:rFonts w:hint="default"/>
        <w:lang w:val="ru-RU" w:eastAsia="en-US" w:bidi="ar-SA"/>
      </w:rPr>
    </w:lvl>
    <w:lvl w:ilvl="6">
      <w:numFmt w:val="bullet"/>
      <w:lvlText w:val="•"/>
      <w:lvlJc w:val="left"/>
      <w:pPr>
        <w:ind w:left="7601" w:hanging="216"/>
      </w:pPr>
      <w:rPr>
        <w:rFonts w:hint="default"/>
        <w:lang w:val="ru-RU" w:eastAsia="en-US" w:bidi="ar-SA"/>
      </w:rPr>
    </w:lvl>
    <w:lvl w:ilvl="7">
      <w:numFmt w:val="bullet"/>
      <w:lvlText w:val="•"/>
      <w:lvlJc w:val="left"/>
      <w:pPr>
        <w:ind w:left="8571" w:hanging="216"/>
      </w:pPr>
      <w:rPr>
        <w:rFonts w:hint="default"/>
        <w:lang w:val="ru-RU" w:eastAsia="en-US" w:bidi="ar-SA"/>
      </w:rPr>
    </w:lvl>
    <w:lvl w:ilvl="8">
      <w:numFmt w:val="bullet"/>
      <w:lvlText w:val="•"/>
      <w:lvlJc w:val="left"/>
      <w:pPr>
        <w:ind w:left="9541" w:hanging="216"/>
      </w:pPr>
      <w:rPr>
        <w:rFonts w:hint="default"/>
        <w:lang w:val="ru-RU" w:eastAsia="en-US" w:bidi="ar-SA"/>
      </w:rPr>
    </w:lvl>
  </w:abstractNum>
  <w:abstractNum w:abstractNumId="40">
    <w:nsid w:val="25B654F3"/>
    <w:multiLevelType w:val="multilevel"/>
    <w:tmpl w:val="25B654F3"/>
    <w:lvl w:ilvl="0">
      <w:start w:val="1"/>
      <w:numFmt w:val="decimal"/>
      <w:lvlText w:val="%1."/>
      <w:lvlJc w:val="left"/>
      <w:pPr>
        <w:ind w:left="849"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904" w:hanging="564"/>
      </w:pPr>
      <w:rPr>
        <w:rFonts w:hint="default"/>
        <w:lang w:val="ru-RU" w:eastAsia="en-US" w:bidi="ar-SA"/>
      </w:rPr>
    </w:lvl>
    <w:lvl w:ilvl="2">
      <w:numFmt w:val="bullet"/>
      <w:lvlText w:val="•"/>
      <w:lvlJc w:val="left"/>
      <w:pPr>
        <w:ind w:left="2968" w:hanging="564"/>
      </w:pPr>
      <w:rPr>
        <w:rFonts w:hint="default"/>
        <w:lang w:val="ru-RU" w:eastAsia="en-US" w:bidi="ar-SA"/>
      </w:rPr>
    </w:lvl>
    <w:lvl w:ilvl="3">
      <w:numFmt w:val="bullet"/>
      <w:lvlText w:val="•"/>
      <w:lvlJc w:val="left"/>
      <w:pPr>
        <w:ind w:left="4032" w:hanging="564"/>
      </w:pPr>
      <w:rPr>
        <w:rFonts w:hint="default"/>
        <w:lang w:val="ru-RU" w:eastAsia="en-US" w:bidi="ar-SA"/>
      </w:rPr>
    </w:lvl>
    <w:lvl w:ilvl="4">
      <w:numFmt w:val="bullet"/>
      <w:lvlText w:val="•"/>
      <w:lvlJc w:val="left"/>
      <w:pPr>
        <w:ind w:left="5096" w:hanging="564"/>
      </w:pPr>
      <w:rPr>
        <w:rFonts w:hint="default"/>
        <w:lang w:val="ru-RU" w:eastAsia="en-US" w:bidi="ar-SA"/>
      </w:rPr>
    </w:lvl>
    <w:lvl w:ilvl="5">
      <w:numFmt w:val="bullet"/>
      <w:lvlText w:val="•"/>
      <w:lvlJc w:val="left"/>
      <w:pPr>
        <w:ind w:left="6161" w:hanging="564"/>
      </w:pPr>
      <w:rPr>
        <w:rFonts w:hint="default"/>
        <w:lang w:val="ru-RU" w:eastAsia="en-US" w:bidi="ar-SA"/>
      </w:rPr>
    </w:lvl>
    <w:lvl w:ilvl="6">
      <w:numFmt w:val="bullet"/>
      <w:lvlText w:val="•"/>
      <w:lvlJc w:val="left"/>
      <w:pPr>
        <w:ind w:left="7225" w:hanging="564"/>
      </w:pPr>
      <w:rPr>
        <w:rFonts w:hint="default"/>
        <w:lang w:val="ru-RU" w:eastAsia="en-US" w:bidi="ar-SA"/>
      </w:rPr>
    </w:lvl>
    <w:lvl w:ilvl="7">
      <w:numFmt w:val="bullet"/>
      <w:lvlText w:val="•"/>
      <w:lvlJc w:val="left"/>
      <w:pPr>
        <w:ind w:left="8289" w:hanging="564"/>
      </w:pPr>
      <w:rPr>
        <w:rFonts w:hint="default"/>
        <w:lang w:val="ru-RU" w:eastAsia="en-US" w:bidi="ar-SA"/>
      </w:rPr>
    </w:lvl>
    <w:lvl w:ilvl="8">
      <w:numFmt w:val="bullet"/>
      <w:lvlText w:val="•"/>
      <w:lvlJc w:val="left"/>
      <w:pPr>
        <w:ind w:left="9353" w:hanging="564"/>
      </w:pPr>
      <w:rPr>
        <w:rFonts w:hint="default"/>
        <w:lang w:val="ru-RU" w:eastAsia="en-US" w:bidi="ar-SA"/>
      </w:rPr>
    </w:lvl>
  </w:abstractNum>
  <w:abstractNum w:abstractNumId="41">
    <w:nsid w:val="2A8F537B"/>
    <w:multiLevelType w:val="multilevel"/>
    <w:tmpl w:val="2A8F537B"/>
    <w:lvl w:ilvl="0">
      <w:start w:val="1"/>
      <w:numFmt w:val="decimal"/>
      <w:lvlText w:val="%1)"/>
      <w:lvlJc w:val="left"/>
      <w:pPr>
        <w:ind w:left="1569" w:hanging="360"/>
        <w:jc w:val="left"/>
      </w:pPr>
      <w:rPr>
        <w:rFonts w:hint="default"/>
        <w:spacing w:val="0"/>
        <w:w w:val="99"/>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42">
    <w:nsid w:val="2D96A8D3"/>
    <w:multiLevelType w:val="multilevel"/>
    <w:tmpl w:val="2D96A8D3"/>
    <w:lvl w:ilvl="0">
      <w:numFmt w:val="bullet"/>
      <w:lvlText w:val=""/>
      <w:lvlJc w:val="left"/>
      <w:pPr>
        <w:ind w:left="1569" w:hanging="360"/>
      </w:pPr>
      <w:rPr>
        <w:rFonts w:ascii="Symbol" w:eastAsia="Symbol" w:hAnsi="Symbol" w:cs="Symbol" w:hint="default"/>
        <w:b w:val="0"/>
        <w:bCs w:val="0"/>
        <w:i w:val="0"/>
        <w:iCs w:val="0"/>
        <w:spacing w:val="0"/>
        <w:w w:val="99"/>
        <w:sz w:val="20"/>
        <w:szCs w:val="20"/>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43">
    <w:nsid w:val="3C93C377"/>
    <w:multiLevelType w:val="multilevel"/>
    <w:tmpl w:val="3C93C377"/>
    <w:lvl w:ilvl="0">
      <w:numFmt w:val="bullet"/>
      <w:lvlText w:val=""/>
      <w:lvlJc w:val="left"/>
      <w:pPr>
        <w:ind w:left="489" w:hanging="18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580" w:hanging="180"/>
      </w:pPr>
      <w:rPr>
        <w:rFonts w:hint="default"/>
        <w:lang w:val="ru-RU" w:eastAsia="en-US" w:bidi="ar-SA"/>
      </w:rPr>
    </w:lvl>
    <w:lvl w:ilvl="2">
      <w:numFmt w:val="bullet"/>
      <w:lvlText w:val="•"/>
      <w:lvlJc w:val="left"/>
      <w:pPr>
        <w:ind w:left="2680" w:hanging="180"/>
      </w:pPr>
      <w:rPr>
        <w:rFonts w:hint="default"/>
        <w:lang w:val="ru-RU" w:eastAsia="en-US" w:bidi="ar-SA"/>
      </w:rPr>
    </w:lvl>
    <w:lvl w:ilvl="3">
      <w:numFmt w:val="bullet"/>
      <w:lvlText w:val="•"/>
      <w:lvlJc w:val="left"/>
      <w:pPr>
        <w:ind w:left="3780" w:hanging="180"/>
      </w:pPr>
      <w:rPr>
        <w:rFonts w:hint="default"/>
        <w:lang w:val="ru-RU" w:eastAsia="en-US" w:bidi="ar-SA"/>
      </w:rPr>
    </w:lvl>
    <w:lvl w:ilvl="4">
      <w:numFmt w:val="bullet"/>
      <w:lvlText w:val="•"/>
      <w:lvlJc w:val="left"/>
      <w:pPr>
        <w:ind w:left="4880" w:hanging="180"/>
      </w:pPr>
      <w:rPr>
        <w:rFonts w:hint="default"/>
        <w:lang w:val="ru-RU" w:eastAsia="en-US" w:bidi="ar-SA"/>
      </w:rPr>
    </w:lvl>
    <w:lvl w:ilvl="5">
      <w:numFmt w:val="bullet"/>
      <w:lvlText w:val="•"/>
      <w:lvlJc w:val="left"/>
      <w:pPr>
        <w:ind w:left="5981" w:hanging="180"/>
      </w:pPr>
      <w:rPr>
        <w:rFonts w:hint="default"/>
        <w:lang w:val="ru-RU" w:eastAsia="en-US" w:bidi="ar-SA"/>
      </w:rPr>
    </w:lvl>
    <w:lvl w:ilvl="6">
      <w:numFmt w:val="bullet"/>
      <w:lvlText w:val="•"/>
      <w:lvlJc w:val="left"/>
      <w:pPr>
        <w:ind w:left="7081" w:hanging="180"/>
      </w:pPr>
      <w:rPr>
        <w:rFonts w:hint="default"/>
        <w:lang w:val="ru-RU" w:eastAsia="en-US" w:bidi="ar-SA"/>
      </w:rPr>
    </w:lvl>
    <w:lvl w:ilvl="7">
      <w:numFmt w:val="bullet"/>
      <w:lvlText w:val="•"/>
      <w:lvlJc w:val="left"/>
      <w:pPr>
        <w:ind w:left="8181" w:hanging="180"/>
      </w:pPr>
      <w:rPr>
        <w:rFonts w:hint="default"/>
        <w:lang w:val="ru-RU" w:eastAsia="en-US" w:bidi="ar-SA"/>
      </w:rPr>
    </w:lvl>
    <w:lvl w:ilvl="8">
      <w:numFmt w:val="bullet"/>
      <w:lvlText w:val="•"/>
      <w:lvlJc w:val="left"/>
      <w:pPr>
        <w:ind w:left="9281" w:hanging="180"/>
      </w:pPr>
      <w:rPr>
        <w:rFonts w:hint="default"/>
        <w:lang w:val="ru-RU" w:eastAsia="en-US" w:bidi="ar-SA"/>
      </w:rPr>
    </w:lvl>
  </w:abstractNum>
  <w:abstractNum w:abstractNumId="44">
    <w:nsid w:val="3D693183"/>
    <w:multiLevelType w:val="multilevel"/>
    <w:tmpl w:val="3D693183"/>
    <w:lvl w:ilvl="0">
      <w:start w:val="1"/>
      <w:numFmt w:val="decimal"/>
      <w:lvlText w:val="%1)"/>
      <w:lvlJc w:val="left"/>
      <w:pPr>
        <w:ind w:left="849" w:hanging="708"/>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1904" w:hanging="708"/>
      </w:pPr>
      <w:rPr>
        <w:rFonts w:hint="default"/>
        <w:lang w:val="ru-RU" w:eastAsia="en-US" w:bidi="ar-SA"/>
      </w:rPr>
    </w:lvl>
    <w:lvl w:ilvl="2">
      <w:numFmt w:val="bullet"/>
      <w:lvlText w:val="•"/>
      <w:lvlJc w:val="left"/>
      <w:pPr>
        <w:ind w:left="2968" w:hanging="708"/>
      </w:pPr>
      <w:rPr>
        <w:rFonts w:hint="default"/>
        <w:lang w:val="ru-RU" w:eastAsia="en-US" w:bidi="ar-SA"/>
      </w:rPr>
    </w:lvl>
    <w:lvl w:ilvl="3">
      <w:numFmt w:val="bullet"/>
      <w:lvlText w:val="•"/>
      <w:lvlJc w:val="left"/>
      <w:pPr>
        <w:ind w:left="4032" w:hanging="708"/>
      </w:pPr>
      <w:rPr>
        <w:rFonts w:hint="default"/>
        <w:lang w:val="ru-RU" w:eastAsia="en-US" w:bidi="ar-SA"/>
      </w:rPr>
    </w:lvl>
    <w:lvl w:ilvl="4">
      <w:numFmt w:val="bullet"/>
      <w:lvlText w:val="•"/>
      <w:lvlJc w:val="left"/>
      <w:pPr>
        <w:ind w:left="5096" w:hanging="708"/>
      </w:pPr>
      <w:rPr>
        <w:rFonts w:hint="default"/>
        <w:lang w:val="ru-RU" w:eastAsia="en-US" w:bidi="ar-SA"/>
      </w:rPr>
    </w:lvl>
    <w:lvl w:ilvl="5">
      <w:numFmt w:val="bullet"/>
      <w:lvlText w:val="•"/>
      <w:lvlJc w:val="left"/>
      <w:pPr>
        <w:ind w:left="6161" w:hanging="708"/>
      </w:pPr>
      <w:rPr>
        <w:rFonts w:hint="default"/>
        <w:lang w:val="ru-RU" w:eastAsia="en-US" w:bidi="ar-SA"/>
      </w:rPr>
    </w:lvl>
    <w:lvl w:ilvl="6">
      <w:numFmt w:val="bullet"/>
      <w:lvlText w:val="•"/>
      <w:lvlJc w:val="left"/>
      <w:pPr>
        <w:ind w:left="7225" w:hanging="708"/>
      </w:pPr>
      <w:rPr>
        <w:rFonts w:hint="default"/>
        <w:lang w:val="ru-RU" w:eastAsia="en-US" w:bidi="ar-SA"/>
      </w:rPr>
    </w:lvl>
    <w:lvl w:ilvl="7">
      <w:numFmt w:val="bullet"/>
      <w:lvlText w:val="•"/>
      <w:lvlJc w:val="left"/>
      <w:pPr>
        <w:ind w:left="8289" w:hanging="708"/>
      </w:pPr>
      <w:rPr>
        <w:rFonts w:hint="default"/>
        <w:lang w:val="ru-RU" w:eastAsia="en-US" w:bidi="ar-SA"/>
      </w:rPr>
    </w:lvl>
    <w:lvl w:ilvl="8">
      <w:numFmt w:val="bullet"/>
      <w:lvlText w:val="•"/>
      <w:lvlJc w:val="left"/>
      <w:pPr>
        <w:ind w:left="9353" w:hanging="708"/>
      </w:pPr>
      <w:rPr>
        <w:rFonts w:hint="default"/>
        <w:lang w:val="ru-RU" w:eastAsia="en-US" w:bidi="ar-SA"/>
      </w:rPr>
    </w:lvl>
  </w:abstractNum>
  <w:abstractNum w:abstractNumId="45">
    <w:nsid w:val="424AFB79"/>
    <w:multiLevelType w:val="multilevel"/>
    <w:tmpl w:val="424AFB79"/>
    <w:lvl w:ilvl="0">
      <w:start w:val="1"/>
      <w:numFmt w:val="decimal"/>
      <w:lvlText w:val="%1."/>
      <w:lvlJc w:val="left"/>
      <w:pPr>
        <w:ind w:left="1118" w:hanging="269"/>
        <w:jc w:val="right"/>
      </w:pPr>
      <w:rPr>
        <w:rFonts w:ascii="Arial" w:eastAsia="Arial" w:hAnsi="Arial" w:cs="Arial" w:hint="default"/>
        <w:b/>
        <w:bCs/>
        <w:i w:val="0"/>
        <w:iCs w:val="0"/>
        <w:spacing w:val="0"/>
        <w:w w:val="100"/>
        <w:sz w:val="24"/>
        <w:szCs w:val="24"/>
        <w:lang w:val="ru-RU" w:eastAsia="en-US" w:bidi="ar-SA"/>
      </w:rPr>
    </w:lvl>
    <w:lvl w:ilvl="1">
      <w:start w:val="1"/>
      <w:numFmt w:val="decimal"/>
      <w:lvlText w:val="%1.%2."/>
      <w:lvlJc w:val="left"/>
      <w:pPr>
        <w:ind w:left="1569" w:hanging="720"/>
        <w:jc w:val="left"/>
      </w:pPr>
      <w:rPr>
        <w:rFonts w:ascii="Arial" w:eastAsia="Arial" w:hAnsi="Arial" w:cs="Arial" w:hint="default"/>
        <w:b/>
        <w:bCs/>
        <w:i w:val="0"/>
        <w:iCs w:val="0"/>
        <w:spacing w:val="0"/>
        <w:w w:val="100"/>
        <w:sz w:val="24"/>
        <w:szCs w:val="24"/>
        <w:lang w:val="ru-RU" w:eastAsia="en-US" w:bidi="ar-SA"/>
      </w:rPr>
    </w:lvl>
    <w:lvl w:ilvl="2">
      <w:start w:val="1"/>
      <w:numFmt w:val="decimal"/>
      <w:lvlText w:val="%1.%2.%3."/>
      <w:lvlJc w:val="left"/>
      <w:pPr>
        <w:ind w:left="1519" w:hanging="670"/>
        <w:jc w:val="left"/>
      </w:pPr>
      <w:rPr>
        <w:rFonts w:ascii="Arial" w:eastAsia="Arial" w:hAnsi="Arial" w:cs="Arial" w:hint="default"/>
        <w:b/>
        <w:bCs/>
        <w:i w:val="0"/>
        <w:iCs w:val="0"/>
        <w:spacing w:val="-2"/>
        <w:w w:val="100"/>
        <w:sz w:val="24"/>
        <w:szCs w:val="24"/>
        <w:lang w:val="ru-RU" w:eastAsia="en-US" w:bidi="ar-SA"/>
      </w:rPr>
    </w:lvl>
    <w:lvl w:ilvl="3">
      <w:numFmt w:val="bullet"/>
      <w:lvlText w:val="•"/>
      <w:lvlJc w:val="left"/>
      <w:pPr>
        <w:ind w:left="1520" w:hanging="670"/>
      </w:pPr>
      <w:rPr>
        <w:rFonts w:hint="default"/>
        <w:lang w:val="ru-RU" w:eastAsia="en-US" w:bidi="ar-SA"/>
      </w:rPr>
    </w:lvl>
    <w:lvl w:ilvl="4">
      <w:numFmt w:val="bullet"/>
      <w:lvlText w:val="•"/>
      <w:lvlJc w:val="left"/>
      <w:pPr>
        <w:ind w:left="1560" w:hanging="670"/>
      </w:pPr>
      <w:rPr>
        <w:rFonts w:hint="default"/>
        <w:lang w:val="ru-RU" w:eastAsia="en-US" w:bidi="ar-SA"/>
      </w:rPr>
    </w:lvl>
    <w:lvl w:ilvl="5">
      <w:numFmt w:val="bullet"/>
      <w:lvlText w:val="•"/>
      <w:lvlJc w:val="left"/>
      <w:pPr>
        <w:ind w:left="3213" w:hanging="670"/>
      </w:pPr>
      <w:rPr>
        <w:rFonts w:hint="default"/>
        <w:lang w:val="ru-RU" w:eastAsia="en-US" w:bidi="ar-SA"/>
      </w:rPr>
    </w:lvl>
    <w:lvl w:ilvl="6">
      <w:numFmt w:val="bullet"/>
      <w:lvlText w:val="•"/>
      <w:lvlJc w:val="left"/>
      <w:pPr>
        <w:ind w:left="4867" w:hanging="670"/>
      </w:pPr>
      <w:rPr>
        <w:rFonts w:hint="default"/>
        <w:lang w:val="ru-RU" w:eastAsia="en-US" w:bidi="ar-SA"/>
      </w:rPr>
    </w:lvl>
    <w:lvl w:ilvl="7">
      <w:numFmt w:val="bullet"/>
      <w:lvlText w:val="•"/>
      <w:lvlJc w:val="left"/>
      <w:pPr>
        <w:ind w:left="6521" w:hanging="670"/>
      </w:pPr>
      <w:rPr>
        <w:rFonts w:hint="default"/>
        <w:lang w:val="ru-RU" w:eastAsia="en-US" w:bidi="ar-SA"/>
      </w:rPr>
    </w:lvl>
    <w:lvl w:ilvl="8">
      <w:numFmt w:val="bullet"/>
      <w:lvlText w:val="•"/>
      <w:lvlJc w:val="left"/>
      <w:pPr>
        <w:ind w:left="8174" w:hanging="670"/>
      </w:pPr>
      <w:rPr>
        <w:rFonts w:hint="default"/>
        <w:lang w:val="ru-RU" w:eastAsia="en-US" w:bidi="ar-SA"/>
      </w:rPr>
    </w:lvl>
  </w:abstractNum>
  <w:abstractNum w:abstractNumId="46">
    <w:nsid w:val="4AC6AC20"/>
    <w:multiLevelType w:val="multilevel"/>
    <w:tmpl w:val="4AC6AC20"/>
    <w:lvl w:ilvl="0">
      <w:start w:val="1"/>
      <w:numFmt w:val="decimal"/>
      <w:lvlText w:val="%1."/>
      <w:lvlJc w:val="left"/>
      <w:pPr>
        <w:ind w:left="1569" w:hanging="360"/>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47">
    <w:nsid w:val="4D4DC07F"/>
    <w:multiLevelType w:val="multilevel"/>
    <w:tmpl w:val="4D4DC07F"/>
    <w:lvl w:ilvl="0">
      <w:start w:val="1"/>
      <w:numFmt w:val="decimal"/>
      <w:lvlText w:val="%1)"/>
      <w:lvlJc w:val="left"/>
      <w:pPr>
        <w:ind w:left="2277"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3200" w:hanging="360"/>
      </w:pPr>
      <w:rPr>
        <w:rFonts w:hint="default"/>
        <w:lang w:val="ru-RU" w:eastAsia="en-US" w:bidi="ar-SA"/>
      </w:rPr>
    </w:lvl>
    <w:lvl w:ilvl="2">
      <w:numFmt w:val="bullet"/>
      <w:lvlText w:val="•"/>
      <w:lvlJc w:val="left"/>
      <w:pPr>
        <w:ind w:left="4120" w:hanging="360"/>
      </w:pPr>
      <w:rPr>
        <w:rFonts w:hint="default"/>
        <w:lang w:val="ru-RU" w:eastAsia="en-US" w:bidi="ar-SA"/>
      </w:rPr>
    </w:lvl>
    <w:lvl w:ilvl="3">
      <w:numFmt w:val="bullet"/>
      <w:lvlText w:val="•"/>
      <w:lvlJc w:val="left"/>
      <w:pPr>
        <w:ind w:left="5040" w:hanging="360"/>
      </w:pPr>
      <w:rPr>
        <w:rFonts w:hint="default"/>
        <w:lang w:val="ru-RU" w:eastAsia="en-US" w:bidi="ar-SA"/>
      </w:rPr>
    </w:lvl>
    <w:lvl w:ilvl="4">
      <w:numFmt w:val="bullet"/>
      <w:lvlText w:val="•"/>
      <w:lvlJc w:val="left"/>
      <w:pPr>
        <w:ind w:left="5960" w:hanging="360"/>
      </w:pPr>
      <w:rPr>
        <w:rFonts w:hint="default"/>
        <w:lang w:val="ru-RU" w:eastAsia="en-US" w:bidi="ar-SA"/>
      </w:rPr>
    </w:lvl>
    <w:lvl w:ilvl="5">
      <w:numFmt w:val="bullet"/>
      <w:lvlText w:val="•"/>
      <w:lvlJc w:val="left"/>
      <w:pPr>
        <w:ind w:left="6881" w:hanging="360"/>
      </w:pPr>
      <w:rPr>
        <w:rFonts w:hint="default"/>
        <w:lang w:val="ru-RU" w:eastAsia="en-US" w:bidi="ar-SA"/>
      </w:rPr>
    </w:lvl>
    <w:lvl w:ilvl="6">
      <w:numFmt w:val="bullet"/>
      <w:lvlText w:val="•"/>
      <w:lvlJc w:val="left"/>
      <w:pPr>
        <w:ind w:left="7801" w:hanging="360"/>
      </w:pPr>
      <w:rPr>
        <w:rFonts w:hint="default"/>
        <w:lang w:val="ru-RU" w:eastAsia="en-US" w:bidi="ar-SA"/>
      </w:rPr>
    </w:lvl>
    <w:lvl w:ilvl="7">
      <w:numFmt w:val="bullet"/>
      <w:lvlText w:val="•"/>
      <w:lvlJc w:val="left"/>
      <w:pPr>
        <w:ind w:left="8721" w:hanging="360"/>
      </w:pPr>
      <w:rPr>
        <w:rFonts w:hint="default"/>
        <w:lang w:val="ru-RU" w:eastAsia="en-US" w:bidi="ar-SA"/>
      </w:rPr>
    </w:lvl>
    <w:lvl w:ilvl="8">
      <w:numFmt w:val="bullet"/>
      <w:lvlText w:val="•"/>
      <w:lvlJc w:val="left"/>
      <w:pPr>
        <w:ind w:left="9641" w:hanging="360"/>
      </w:pPr>
      <w:rPr>
        <w:rFonts w:hint="default"/>
        <w:lang w:val="ru-RU" w:eastAsia="en-US" w:bidi="ar-SA"/>
      </w:rPr>
    </w:lvl>
  </w:abstractNum>
  <w:abstractNum w:abstractNumId="48">
    <w:nsid w:val="54524F5D"/>
    <w:multiLevelType w:val="multilevel"/>
    <w:tmpl w:val="54524F5D"/>
    <w:lvl w:ilvl="0">
      <w:start w:val="1"/>
      <w:numFmt w:val="decimal"/>
      <w:lvlText w:val="%1."/>
      <w:lvlJc w:val="left"/>
      <w:pPr>
        <w:ind w:left="1557" w:hanging="348"/>
        <w:jc w:val="left"/>
      </w:pPr>
      <w:rPr>
        <w:rFonts w:ascii="Arial MT" w:eastAsia="Arial MT" w:hAnsi="Arial MT" w:cs="Arial MT" w:hint="default"/>
        <w:b w:val="0"/>
        <w:bCs w:val="0"/>
        <w:i w:val="0"/>
        <w:iCs w:val="0"/>
        <w:color w:val="050505"/>
        <w:spacing w:val="0"/>
        <w:w w:val="100"/>
        <w:sz w:val="24"/>
        <w:szCs w:val="24"/>
        <w:lang w:val="ru-RU" w:eastAsia="en-US" w:bidi="ar-SA"/>
      </w:rPr>
    </w:lvl>
    <w:lvl w:ilvl="1">
      <w:numFmt w:val="bullet"/>
      <w:lvlText w:val="•"/>
      <w:lvlJc w:val="left"/>
      <w:pPr>
        <w:ind w:left="2552" w:hanging="348"/>
      </w:pPr>
      <w:rPr>
        <w:rFonts w:hint="default"/>
        <w:lang w:val="ru-RU" w:eastAsia="en-US" w:bidi="ar-SA"/>
      </w:rPr>
    </w:lvl>
    <w:lvl w:ilvl="2">
      <w:numFmt w:val="bullet"/>
      <w:lvlText w:val="•"/>
      <w:lvlJc w:val="left"/>
      <w:pPr>
        <w:ind w:left="3544" w:hanging="348"/>
      </w:pPr>
      <w:rPr>
        <w:rFonts w:hint="default"/>
        <w:lang w:val="ru-RU" w:eastAsia="en-US" w:bidi="ar-SA"/>
      </w:rPr>
    </w:lvl>
    <w:lvl w:ilvl="3">
      <w:numFmt w:val="bullet"/>
      <w:lvlText w:val="•"/>
      <w:lvlJc w:val="left"/>
      <w:pPr>
        <w:ind w:left="4536" w:hanging="348"/>
      </w:pPr>
      <w:rPr>
        <w:rFonts w:hint="default"/>
        <w:lang w:val="ru-RU" w:eastAsia="en-US" w:bidi="ar-SA"/>
      </w:rPr>
    </w:lvl>
    <w:lvl w:ilvl="4">
      <w:numFmt w:val="bullet"/>
      <w:lvlText w:val="•"/>
      <w:lvlJc w:val="left"/>
      <w:pPr>
        <w:ind w:left="5528" w:hanging="348"/>
      </w:pPr>
      <w:rPr>
        <w:rFonts w:hint="default"/>
        <w:lang w:val="ru-RU" w:eastAsia="en-US" w:bidi="ar-SA"/>
      </w:rPr>
    </w:lvl>
    <w:lvl w:ilvl="5">
      <w:numFmt w:val="bullet"/>
      <w:lvlText w:val="•"/>
      <w:lvlJc w:val="left"/>
      <w:pPr>
        <w:ind w:left="6521" w:hanging="348"/>
      </w:pPr>
      <w:rPr>
        <w:rFonts w:hint="default"/>
        <w:lang w:val="ru-RU" w:eastAsia="en-US" w:bidi="ar-SA"/>
      </w:rPr>
    </w:lvl>
    <w:lvl w:ilvl="6">
      <w:numFmt w:val="bullet"/>
      <w:lvlText w:val="•"/>
      <w:lvlJc w:val="left"/>
      <w:pPr>
        <w:ind w:left="7513" w:hanging="348"/>
      </w:pPr>
      <w:rPr>
        <w:rFonts w:hint="default"/>
        <w:lang w:val="ru-RU" w:eastAsia="en-US" w:bidi="ar-SA"/>
      </w:rPr>
    </w:lvl>
    <w:lvl w:ilvl="7">
      <w:numFmt w:val="bullet"/>
      <w:lvlText w:val="•"/>
      <w:lvlJc w:val="left"/>
      <w:pPr>
        <w:ind w:left="8505" w:hanging="348"/>
      </w:pPr>
      <w:rPr>
        <w:rFonts w:hint="default"/>
        <w:lang w:val="ru-RU" w:eastAsia="en-US" w:bidi="ar-SA"/>
      </w:rPr>
    </w:lvl>
    <w:lvl w:ilvl="8">
      <w:numFmt w:val="bullet"/>
      <w:lvlText w:val="•"/>
      <w:lvlJc w:val="left"/>
      <w:pPr>
        <w:ind w:left="9497" w:hanging="348"/>
      </w:pPr>
      <w:rPr>
        <w:rFonts w:hint="default"/>
        <w:lang w:val="ru-RU" w:eastAsia="en-US" w:bidi="ar-SA"/>
      </w:rPr>
    </w:lvl>
  </w:abstractNum>
  <w:abstractNum w:abstractNumId="49">
    <w:nsid w:val="5900DA60"/>
    <w:multiLevelType w:val="multilevel"/>
    <w:tmpl w:val="5900DA60"/>
    <w:lvl w:ilvl="0">
      <w:start w:val="2"/>
      <w:numFmt w:val="decimal"/>
      <w:lvlText w:val="%1"/>
      <w:lvlJc w:val="left"/>
      <w:pPr>
        <w:ind w:left="1932" w:hanging="604"/>
        <w:jc w:val="left"/>
      </w:pPr>
      <w:rPr>
        <w:rFonts w:hint="default"/>
        <w:lang w:val="ru-RU" w:eastAsia="en-US" w:bidi="ar-SA"/>
      </w:rPr>
    </w:lvl>
    <w:lvl w:ilvl="1">
      <w:start w:val="1"/>
      <w:numFmt w:val="decimal"/>
      <w:lvlText w:val="%1.%2"/>
      <w:lvlJc w:val="left"/>
      <w:pPr>
        <w:ind w:left="1932" w:hanging="604"/>
        <w:jc w:val="left"/>
      </w:pPr>
      <w:rPr>
        <w:rFonts w:hint="default"/>
        <w:lang w:val="ru-RU" w:eastAsia="en-US" w:bidi="ar-SA"/>
      </w:rPr>
    </w:lvl>
    <w:lvl w:ilvl="2">
      <w:start w:val="1"/>
      <w:numFmt w:val="decimal"/>
      <w:lvlText w:val="%1.%2.%3."/>
      <w:lvlJc w:val="left"/>
      <w:pPr>
        <w:ind w:left="1932" w:hanging="604"/>
        <w:jc w:val="left"/>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3">
      <w:numFmt w:val="bullet"/>
      <w:lvlText w:val="•"/>
      <w:lvlJc w:val="left"/>
      <w:pPr>
        <w:ind w:left="4802" w:hanging="604"/>
      </w:pPr>
      <w:rPr>
        <w:rFonts w:hint="default"/>
        <w:lang w:val="ru-RU" w:eastAsia="en-US" w:bidi="ar-SA"/>
      </w:rPr>
    </w:lvl>
    <w:lvl w:ilvl="4">
      <w:numFmt w:val="bullet"/>
      <w:lvlText w:val="•"/>
      <w:lvlJc w:val="left"/>
      <w:pPr>
        <w:ind w:left="5756" w:hanging="604"/>
      </w:pPr>
      <w:rPr>
        <w:rFonts w:hint="default"/>
        <w:lang w:val="ru-RU" w:eastAsia="en-US" w:bidi="ar-SA"/>
      </w:rPr>
    </w:lvl>
    <w:lvl w:ilvl="5">
      <w:numFmt w:val="bullet"/>
      <w:lvlText w:val="•"/>
      <w:lvlJc w:val="left"/>
      <w:pPr>
        <w:ind w:left="6711" w:hanging="604"/>
      </w:pPr>
      <w:rPr>
        <w:rFonts w:hint="default"/>
        <w:lang w:val="ru-RU" w:eastAsia="en-US" w:bidi="ar-SA"/>
      </w:rPr>
    </w:lvl>
    <w:lvl w:ilvl="6">
      <w:numFmt w:val="bullet"/>
      <w:lvlText w:val="•"/>
      <w:lvlJc w:val="left"/>
      <w:pPr>
        <w:ind w:left="7665" w:hanging="604"/>
      </w:pPr>
      <w:rPr>
        <w:rFonts w:hint="default"/>
        <w:lang w:val="ru-RU" w:eastAsia="en-US" w:bidi="ar-SA"/>
      </w:rPr>
    </w:lvl>
    <w:lvl w:ilvl="7">
      <w:numFmt w:val="bullet"/>
      <w:lvlText w:val="•"/>
      <w:lvlJc w:val="left"/>
      <w:pPr>
        <w:ind w:left="8619" w:hanging="604"/>
      </w:pPr>
      <w:rPr>
        <w:rFonts w:hint="default"/>
        <w:lang w:val="ru-RU" w:eastAsia="en-US" w:bidi="ar-SA"/>
      </w:rPr>
    </w:lvl>
    <w:lvl w:ilvl="8">
      <w:numFmt w:val="bullet"/>
      <w:lvlText w:val="•"/>
      <w:lvlJc w:val="left"/>
      <w:pPr>
        <w:ind w:left="9573" w:hanging="604"/>
      </w:pPr>
      <w:rPr>
        <w:rFonts w:hint="default"/>
        <w:lang w:val="ru-RU" w:eastAsia="en-US" w:bidi="ar-SA"/>
      </w:rPr>
    </w:lvl>
  </w:abstractNum>
  <w:abstractNum w:abstractNumId="50">
    <w:nsid w:val="59ADCABA"/>
    <w:multiLevelType w:val="multilevel"/>
    <w:tmpl w:val="59ADCABA"/>
    <w:lvl w:ilvl="0">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930" w:hanging="281"/>
      </w:pPr>
      <w:rPr>
        <w:rFonts w:hint="default"/>
        <w:lang w:val="ru-RU" w:eastAsia="en-US" w:bidi="ar-SA"/>
      </w:rPr>
    </w:lvl>
    <w:lvl w:ilvl="2">
      <w:numFmt w:val="bullet"/>
      <w:lvlText w:val="•"/>
      <w:lvlJc w:val="left"/>
      <w:pPr>
        <w:ind w:left="3880" w:hanging="281"/>
      </w:pPr>
      <w:rPr>
        <w:rFonts w:hint="default"/>
        <w:lang w:val="ru-RU" w:eastAsia="en-US" w:bidi="ar-SA"/>
      </w:rPr>
    </w:lvl>
    <w:lvl w:ilvl="3">
      <w:numFmt w:val="bullet"/>
      <w:lvlText w:val="•"/>
      <w:lvlJc w:val="left"/>
      <w:pPr>
        <w:ind w:left="4830" w:hanging="281"/>
      </w:pPr>
      <w:rPr>
        <w:rFonts w:hint="default"/>
        <w:lang w:val="ru-RU" w:eastAsia="en-US" w:bidi="ar-SA"/>
      </w:rPr>
    </w:lvl>
    <w:lvl w:ilvl="4">
      <w:numFmt w:val="bullet"/>
      <w:lvlText w:val="•"/>
      <w:lvlJc w:val="left"/>
      <w:pPr>
        <w:ind w:left="5780" w:hanging="281"/>
      </w:pPr>
      <w:rPr>
        <w:rFonts w:hint="default"/>
        <w:lang w:val="ru-RU" w:eastAsia="en-US" w:bidi="ar-SA"/>
      </w:rPr>
    </w:lvl>
    <w:lvl w:ilvl="5">
      <w:numFmt w:val="bullet"/>
      <w:lvlText w:val="•"/>
      <w:lvlJc w:val="left"/>
      <w:pPr>
        <w:ind w:left="6731" w:hanging="281"/>
      </w:pPr>
      <w:rPr>
        <w:rFonts w:hint="default"/>
        <w:lang w:val="ru-RU" w:eastAsia="en-US" w:bidi="ar-SA"/>
      </w:rPr>
    </w:lvl>
    <w:lvl w:ilvl="6">
      <w:numFmt w:val="bullet"/>
      <w:lvlText w:val="•"/>
      <w:lvlJc w:val="left"/>
      <w:pPr>
        <w:ind w:left="7681" w:hanging="281"/>
      </w:pPr>
      <w:rPr>
        <w:rFonts w:hint="default"/>
        <w:lang w:val="ru-RU" w:eastAsia="en-US" w:bidi="ar-SA"/>
      </w:rPr>
    </w:lvl>
    <w:lvl w:ilvl="7">
      <w:numFmt w:val="bullet"/>
      <w:lvlText w:val="•"/>
      <w:lvlJc w:val="left"/>
      <w:pPr>
        <w:ind w:left="8631" w:hanging="281"/>
      </w:pPr>
      <w:rPr>
        <w:rFonts w:hint="default"/>
        <w:lang w:val="ru-RU" w:eastAsia="en-US" w:bidi="ar-SA"/>
      </w:rPr>
    </w:lvl>
    <w:lvl w:ilvl="8">
      <w:numFmt w:val="bullet"/>
      <w:lvlText w:val="•"/>
      <w:lvlJc w:val="left"/>
      <w:pPr>
        <w:ind w:left="9581" w:hanging="281"/>
      </w:pPr>
      <w:rPr>
        <w:rFonts w:hint="default"/>
        <w:lang w:val="ru-RU" w:eastAsia="en-US" w:bidi="ar-SA"/>
      </w:rPr>
    </w:lvl>
  </w:abstractNum>
  <w:abstractNum w:abstractNumId="51">
    <w:nsid w:val="5A241D34"/>
    <w:multiLevelType w:val="multilevel"/>
    <w:tmpl w:val="5A241D34"/>
    <w:lvl w:ilvl="0">
      <w:start w:val="1"/>
      <w:numFmt w:val="decimal"/>
      <w:lvlText w:val="%1)"/>
      <w:lvlJc w:val="left"/>
      <w:pPr>
        <w:ind w:left="1569"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52">
    <w:nsid w:val="620DD867"/>
    <w:multiLevelType w:val="multilevel"/>
    <w:tmpl w:val="620DD867"/>
    <w:lvl w:ilvl="0">
      <w:numFmt w:val="bullet"/>
      <w:lvlText w:val="-"/>
      <w:lvlJc w:val="left"/>
      <w:pPr>
        <w:ind w:left="1356" w:hanging="147"/>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2372" w:hanging="147"/>
      </w:pPr>
      <w:rPr>
        <w:rFonts w:hint="default"/>
        <w:lang w:val="ru-RU" w:eastAsia="en-US" w:bidi="ar-SA"/>
      </w:rPr>
    </w:lvl>
    <w:lvl w:ilvl="2">
      <w:numFmt w:val="bullet"/>
      <w:lvlText w:val="•"/>
      <w:lvlJc w:val="left"/>
      <w:pPr>
        <w:ind w:left="3384" w:hanging="147"/>
      </w:pPr>
      <w:rPr>
        <w:rFonts w:hint="default"/>
        <w:lang w:val="ru-RU" w:eastAsia="en-US" w:bidi="ar-SA"/>
      </w:rPr>
    </w:lvl>
    <w:lvl w:ilvl="3">
      <w:numFmt w:val="bullet"/>
      <w:lvlText w:val="•"/>
      <w:lvlJc w:val="left"/>
      <w:pPr>
        <w:ind w:left="4396" w:hanging="147"/>
      </w:pPr>
      <w:rPr>
        <w:rFonts w:hint="default"/>
        <w:lang w:val="ru-RU" w:eastAsia="en-US" w:bidi="ar-SA"/>
      </w:rPr>
    </w:lvl>
    <w:lvl w:ilvl="4">
      <w:numFmt w:val="bullet"/>
      <w:lvlText w:val="•"/>
      <w:lvlJc w:val="left"/>
      <w:pPr>
        <w:ind w:left="5408" w:hanging="147"/>
      </w:pPr>
      <w:rPr>
        <w:rFonts w:hint="default"/>
        <w:lang w:val="ru-RU" w:eastAsia="en-US" w:bidi="ar-SA"/>
      </w:rPr>
    </w:lvl>
    <w:lvl w:ilvl="5">
      <w:numFmt w:val="bullet"/>
      <w:lvlText w:val="•"/>
      <w:lvlJc w:val="left"/>
      <w:pPr>
        <w:ind w:left="6421" w:hanging="147"/>
      </w:pPr>
      <w:rPr>
        <w:rFonts w:hint="default"/>
        <w:lang w:val="ru-RU" w:eastAsia="en-US" w:bidi="ar-SA"/>
      </w:rPr>
    </w:lvl>
    <w:lvl w:ilvl="6">
      <w:numFmt w:val="bullet"/>
      <w:lvlText w:val="•"/>
      <w:lvlJc w:val="left"/>
      <w:pPr>
        <w:ind w:left="7433" w:hanging="147"/>
      </w:pPr>
      <w:rPr>
        <w:rFonts w:hint="default"/>
        <w:lang w:val="ru-RU" w:eastAsia="en-US" w:bidi="ar-SA"/>
      </w:rPr>
    </w:lvl>
    <w:lvl w:ilvl="7">
      <w:numFmt w:val="bullet"/>
      <w:lvlText w:val="•"/>
      <w:lvlJc w:val="left"/>
      <w:pPr>
        <w:ind w:left="8445" w:hanging="147"/>
      </w:pPr>
      <w:rPr>
        <w:rFonts w:hint="default"/>
        <w:lang w:val="ru-RU" w:eastAsia="en-US" w:bidi="ar-SA"/>
      </w:rPr>
    </w:lvl>
    <w:lvl w:ilvl="8">
      <w:numFmt w:val="bullet"/>
      <w:lvlText w:val="•"/>
      <w:lvlJc w:val="left"/>
      <w:pPr>
        <w:ind w:left="9457" w:hanging="147"/>
      </w:pPr>
      <w:rPr>
        <w:rFonts w:hint="default"/>
        <w:lang w:val="ru-RU" w:eastAsia="en-US" w:bidi="ar-SA"/>
      </w:rPr>
    </w:lvl>
  </w:abstractNum>
  <w:abstractNum w:abstractNumId="53">
    <w:nsid w:val="627C7188"/>
    <w:multiLevelType w:val="multilevel"/>
    <w:tmpl w:val="627C7188"/>
    <w:lvl w:ilvl="0">
      <w:start w:val="1"/>
      <w:numFmt w:val="decimal"/>
      <w:lvlText w:val="%1)"/>
      <w:lvlJc w:val="left"/>
      <w:pPr>
        <w:ind w:left="1637" w:hanging="360"/>
        <w:jc w:val="left"/>
      </w:pPr>
      <w:rPr>
        <w:rFonts w:ascii="Arial MT" w:eastAsia="Arial MT" w:hAnsi="Arial MT" w:cs="Arial MT" w:hint="default"/>
        <w:b w:val="0"/>
        <w:bCs w:val="0"/>
        <w:i w:val="0"/>
        <w:iCs w:val="0"/>
        <w:spacing w:val="0"/>
        <w:w w:val="99"/>
        <w:sz w:val="24"/>
        <w:szCs w:val="24"/>
        <w:lang w:val="ru-RU" w:eastAsia="en-US" w:bidi="ar-SA"/>
      </w:rPr>
    </w:lvl>
    <w:lvl w:ilvl="1">
      <w:numFmt w:val="bullet"/>
      <w:lvlText w:val="•"/>
      <w:lvlJc w:val="left"/>
      <w:pPr>
        <w:ind w:left="2624" w:hanging="360"/>
      </w:pPr>
      <w:rPr>
        <w:rFonts w:hint="default"/>
        <w:lang w:val="ru-RU" w:eastAsia="en-US" w:bidi="ar-SA"/>
      </w:rPr>
    </w:lvl>
    <w:lvl w:ilvl="2">
      <w:numFmt w:val="bullet"/>
      <w:lvlText w:val="•"/>
      <w:lvlJc w:val="left"/>
      <w:pPr>
        <w:ind w:left="3608" w:hanging="360"/>
      </w:pPr>
      <w:rPr>
        <w:rFonts w:hint="default"/>
        <w:lang w:val="ru-RU" w:eastAsia="en-US" w:bidi="ar-SA"/>
      </w:rPr>
    </w:lvl>
    <w:lvl w:ilvl="3">
      <w:numFmt w:val="bullet"/>
      <w:lvlText w:val="•"/>
      <w:lvlJc w:val="left"/>
      <w:pPr>
        <w:ind w:left="4592" w:hanging="360"/>
      </w:pPr>
      <w:rPr>
        <w:rFonts w:hint="default"/>
        <w:lang w:val="ru-RU" w:eastAsia="en-US" w:bidi="ar-SA"/>
      </w:rPr>
    </w:lvl>
    <w:lvl w:ilvl="4">
      <w:numFmt w:val="bullet"/>
      <w:lvlText w:val="•"/>
      <w:lvlJc w:val="left"/>
      <w:pPr>
        <w:ind w:left="5576" w:hanging="360"/>
      </w:pPr>
      <w:rPr>
        <w:rFonts w:hint="default"/>
        <w:lang w:val="ru-RU" w:eastAsia="en-US" w:bidi="ar-SA"/>
      </w:rPr>
    </w:lvl>
    <w:lvl w:ilvl="5">
      <w:numFmt w:val="bullet"/>
      <w:lvlText w:val="•"/>
      <w:lvlJc w:val="left"/>
      <w:pPr>
        <w:ind w:left="6561" w:hanging="360"/>
      </w:pPr>
      <w:rPr>
        <w:rFonts w:hint="default"/>
        <w:lang w:val="ru-RU" w:eastAsia="en-US" w:bidi="ar-SA"/>
      </w:rPr>
    </w:lvl>
    <w:lvl w:ilvl="6">
      <w:numFmt w:val="bullet"/>
      <w:lvlText w:val="•"/>
      <w:lvlJc w:val="left"/>
      <w:pPr>
        <w:ind w:left="7545" w:hanging="360"/>
      </w:pPr>
      <w:rPr>
        <w:rFonts w:hint="default"/>
        <w:lang w:val="ru-RU" w:eastAsia="en-US" w:bidi="ar-SA"/>
      </w:rPr>
    </w:lvl>
    <w:lvl w:ilvl="7">
      <w:numFmt w:val="bullet"/>
      <w:lvlText w:val="•"/>
      <w:lvlJc w:val="left"/>
      <w:pPr>
        <w:ind w:left="8529" w:hanging="360"/>
      </w:pPr>
      <w:rPr>
        <w:rFonts w:hint="default"/>
        <w:lang w:val="ru-RU" w:eastAsia="en-US" w:bidi="ar-SA"/>
      </w:rPr>
    </w:lvl>
    <w:lvl w:ilvl="8">
      <w:numFmt w:val="bullet"/>
      <w:lvlText w:val="•"/>
      <w:lvlJc w:val="left"/>
      <w:pPr>
        <w:ind w:left="9513" w:hanging="360"/>
      </w:pPr>
      <w:rPr>
        <w:rFonts w:hint="default"/>
        <w:lang w:val="ru-RU" w:eastAsia="en-US" w:bidi="ar-SA"/>
      </w:rPr>
    </w:lvl>
  </w:abstractNum>
  <w:abstractNum w:abstractNumId="54">
    <w:nsid w:val="673A06C3"/>
    <w:multiLevelType w:val="multilevel"/>
    <w:tmpl w:val="673A06C3"/>
    <w:lvl w:ilvl="0">
      <w:start w:val="1"/>
      <w:numFmt w:val="decimal"/>
      <w:lvlText w:val="%1."/>
      <w:lvlJc w:val="left"/>
      <w:pPr>
        <w:ind w:left="1569" w:hanging="360"/>
        <w:jc w:val="left"/>
      </w:pPr>
      <w:rPr>
        <w:rFonts w:ascii="Arial MT" w:eastAsia="Arial MT" w:hAnsi="Arial MT" w:cs="Arial MT" w:hint="default"/>
        <w:b w:val="0"/>
        <w:bCs w:val="0"/>
        <w:i w:val="0"/>
        <w:iCs w:val="0"/>
        <w:spacing w:val="0"/>
        <w:w w:val="100"/>
        <w:sz w:val="24"/>
        <w:szCs w:val="24"/>
        <w:lang w:val="ru-RU" w:eastAsia="en-US" w:bidi="ar-SA"/>
      </w:rPr>
    </w:lvl>
    <w:lvl w:ilvl="1">
      <w:numFmt w:val="bullet"/>
      <w:lvlText w:val="•"/>
      <w:lvlJc w:val="left"/>
      <w:pPr>
        <w:ind w:left="2552" w:hanging="360"/>
      </w:pPr>
      <w:rPr>
        <w:rFonts w:hint="default"/>
        <w:lang w:val="ru-RU" w:eastAsia="en-US" w:bidi="ar-SA"/>
      </w:rPr>
    </w:lvl>
    <w:lvl w:ilvl="2">
      <w:numFmt w:val="bullet"/>
      <w:lvlText w:val="•"/>
      <w:lvlJc w:val="left"/>
      <w:pPr>
        <w:ind w:left="3544" w:hanging="360"/>
      </w:pPr>
      <w:rPr>
        <w:rFonts w:hint="default"/>
        <w:lang w:val="ru-RU" w:eastAsia="en-US" w:bidi="ar-SA"/>
      </w:rPr>
    </w:lvl>
    <w:lvl w:ilvl="3">
      <w:numFmt w:val="bullet"/>
      <w:lvlText w:val="•"/>
      <w:lvlJc w:val="left"/>
      <w:pPr>
        <w:ind w:left="4536" w:hanging="360"/>
      </w:pPr>
      <w:rPr>
        <w:rFonts w:hint="default"/>
        <w:lang w:val="ru-RU" w:eastAsia="en-US" w:bidi="ar-SA"/>
      </w:rPr>
    </w:lvl>
    <w:lvl w:ilvl="4">
      <w:numFmt w:val="bullet"/>
      <w:lvlText w:val="•"/>
      <w:lvlJc w:val="left"/>
      <w:pPr>
        <w:ind w:left="5528" w:hanging="360"/>
      </w:pPr>
      <w:rPr>
        <w:rFonts w:hint="default"/>
        <w:lang w:val="ru-RU" w:eastAsia="en-US" w:bidi="ar-SA"/>
      </w:rPr>
    </w:lvl>
    <w:lvl w:ilvl="5">
      <w:numFmt w:val="bullet"/>
      <w:lvlText w:val="•"/>
      <w:lvlJc w:val="left"/>
      <w:pPr>
        <w:ind w:left="6521" w:hanging="360"/>
      </w:pPr>
      <w:rPr>
        <w:rFonts w:hint="default"/>
        <w:lang w:val="ru-RU" w:eastAsia="en-US" w:bidi="ar-SA"/>
      </w:rPr>
    </w:lvl>
    <w:lvl w:ilvl="6">
      <w:numFmt w:val="bullet"/>
      <w:lvlText w:val="•"/>
      <w:lvlJc w:val="left"/>
      <w:pPr>
        <w:ind w:left="7513" w:hanging="360"/>
      </w:pPr>
      <w:rPr>
        <w:rFonts w:hint="default"/>
        <w:lang w:val="ru-RU" w:eastAsia="en-US" w:bidi="ar-SA"/>
      </w:rPr>
    </w:lvl>
    <w:lvl w:ilvl="7">
      <w:numFmt w:val="bullet"/>
      <w:lvlText w:val="•"/>
      <w:lvlJc w:val="left"/>
      <w:pPr>
        <w:ind w:left="8505" w:hanging="360"/>
      </w:pPr>
      <w:rPr>
        <w:rFonts w:hint="default"/>
        <w:lang w:val="ru-RU" w:eastAsia="en-US" w:bidi="ar-SA"/>
      </w:rPr>
    </w:lvl>
    <w:lvl w:ilvl="8">
      <w:numFmt w:val="bullet"/>
      <w:lvlText w:val="•"/>
      <w:lvlJc w:val="left"/>
      <w:pPr>
        <w:ind w:left="9497" w:hanging="360"/>
      </w:pPr>
      <w:rPr>
        <w:rFonts w:hint="default"/>
        <w:lang w:val="ru-RU" w:eastAsia="en-US" w:bidi="ar-SA"/>
      </w:rPr>
    </w:lvl>
  </w:abstractNum>
  <w:abstractNum w:abstractNumId="55">
    <w:nsid w:val="72183CF9"/>
    <w:multiLevelType w:val="multilevel"/>
    <w:tmpl w:val="72183CF9"/>
    <w:lvl w:ilvl="0">
      <w:start w:val="1"/>
      <w:numFmt w:val="decimal"/>
      <w:lvlText w:val="%1."/>
      <w:lvlJc w:val="left"/>
      <w:pPr>
        <w:ind w:left="2052" w:hanging="3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3002" w:hanging="351"/>
      </w:pPr>
      <w:rPr>
        <w:rFonts w:hint="default"/>
        <w:lang w:val="ru-RU" w:eastAsia="en-US" w:bidi="ar-SA"/>
      </w:rPr>
    </w:lvl>
    <w:lvl w:ilvl="2">
      <w:numFmt w:val="bullet"/>
      <w:lvlText w:val="•"/>
      <w:lvlJc w:val="left"/>
      <w:pPr>
        <w:ind w:left="3944" w:hanging="351"/>
      </w:pPr>
      <w:rPr>
        <w:rFonts w:hint="default"/>
        <w:lang w:val="ru-RU" w:eastAsia="en-US" w:bidi="ar-SA"/>
      </w:rPr>
    </w:lvl>
    <w:lvl w:ilvl="3">
      <w:numFmt w:val="bullet"/>
      <w:lvlText w:val="•"/>
      <w:lvlJc w:val="left"/>
      <w:pPr>
        <w:ind w:left="4886" w:hanging="351"/>
      </w:pPr>
      <w:rPr>
        <w:rFonts w:hint="default"/>
        <w:lang w:val="ru-RU" w:eastAsia="en-US" w:bidi="ar-SA"/>
      </w:rPr>
    </w:lvl>
    <w:lvl w:ilvl="4">
      <w:numFmt w:val="bullet"/>
      <w:lvlText w:val="•"/>
      <w:lvlJc w:val="left"/>
      <w:pPr>
        <w:ind w:left="5828" w:hanging="351"/>
      </w:pPr>
      <w:rPr>
        <w:rFonts w:hint="default"/>
        <w:lang w:val="ru-RU" w:eastAsia="en-US" w:bidi="ar-SA"/>
      </w:rPr>
    </w:lvl>
    <w:lvl w:ilvl="5">
      <w:numFmt w:val="bullet"/>
      <w:lvlText w:val="•"/>
      <w:lvlJc w:val="left"/>
      <w:pPr>
        <w:ind w:left="6771" w:hanging="351"/>
      </w:pPr>
      <w:rPr>
        <w:rFonts w:hint="default"/>
        <w:lang w:val="ru-RU" w:eastAsia="en-US" w:bidi="ar-SA"/>
      </w:rPr>
    </w:lvl>
    <w:lvl w:ilvl="6">
      <w:numFmt w:val="bullet"/>
      <w:lvlText w:val="•"/>
      <w:lvlJc w:val="left"/>
      <w:pPr>
        <w:ind w:left="7713" w:hanging="351"/>
      </w:pPr>
      <w:rPr>
        <w:rFonts w:hint="default"/>
        <w:lang w:val="ru-RU" w:eastAsia="en-US" w:bidi="ar-SA"/>
      </w:rPr>
    </w:lvl>
    <w:lvl w:ilvl="7">
      <w:numFmt w:val="bullet"/>
      <w:lvlText w:val="•"/>
      <w:lvlJc w:val="left"/>
      <w:pPr>
        <w:ind w:left="8655" w:hanging="351"/>
      </w:pPr>
      <w:rPr>
        <w:rFonts w:hint="default"/>
        <w:lang w:val="ru-RU" w:eastAsia="en-US" w:bidi="ar-SA"/>
      </w:rPr>
    </w:lvl>
    <w:lvl w:ilvl="8">
      <w:numFmt w:val="bullet"/>
      <w:lvlText w:val="•"/>
      <w:lvlJc w:val="left"/>
      <w:pPr>
        <w:ind w:left="9597" w:hanging="351"/>
      </w:pPr>
      <w:rPr>
        <w:rFonts w:hint="default"/>
        <w:lang w:val="ru-RU" w:eastAsia="en-US" w:bidi="ar-SA"/>
      </w:rPr>
    </w:lvl>
  </w:abstractNum>
  <w:abstractNum w:abstractNumId="56">
    <w:nsid w:val="727EEEAD"/>
    <w:multiLevelType w:val="multilevel"/>
    <w:tmpl w:val="727EEEAD"/>
    <w:lvl w:ilvl="0">
      <w:numFmt w:val="bullet"/>
      <w:lvlText w:val=""/>
      <w:lvlJc w:val="left"/>
      <w:pPr>
        <w:ind w:left="1029"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066" w:hanging="360"/>
      </w:pPr>
      <w:rPr>
        <w:rFonts w:hint="default"/>
        <w:lang w:val="ru-RU" w:eastAsia="en-US" w:bidi="ar-SA"/>
      </w:rPr>
    </w:lvl>
    <w:lvl w:ilvl="2">
      <w:numFmt w:val="bullet"/>
      <w:lvlText w:val="•"/>
      <w:lvlJc w:val="left"/>
      <w:pPr>
        <w:ind w:left="3112" w:hanging="360"/>
      </w:pPr>
      <w:rPr>
        <w:rFonts w:hint="default"/>
        <w:lang w:val="ru-RU" w:eastAsia="en-US" w:bidi="ar-SA"/>
      </w:rPr>
    </w:lvl>
    <w:lvl w:ilvl="3">
      <w:numFmt w:val="bullet"/>
      <w:lvlText w:val="•"/>
      <w:lvlJc w:val="left"/>
      <w:pPr>
        <w:ind w:left="4158" w:hanging="360"/>
      </w:pPr>
      <w:rPr>
        <w:rFonts w:hint="default"/>
        <w:lang w:val="ru-RU" w:eastAsia="en-US" w:bidi="ar-SA"/>
      </w:rPr>
    </w:lvl>
    <w:lvl w:ilvl="4">
      <w:numFmt w:val="bullet"/>
      <w:lvlText w:val="•"/>
      <w:lvlJc w:val="left"/>
      <w:pPr>
        <w:ind w:left="5204" w:hanging="360"/>
      </w:pPr>
      <w:rPr>
        <w:rFonts w:hint="default"/>
        <w:lang w:val="ru-RU" w:eastAsia="en-US" w:bidi="ar-SA"/>
      </w:rPr>
    </w:lvl>
    <w:lvl w:ilvl="5">
      <w:numFmt w:val="bullet"/>
      <w:lvlText w:val="•"/>
      <w:lvlJc w:val="left"/>
      <w:pPr>
        <w:ind w:left="6251" w:hanging="360"/>
      </w:pPr>
      <w:rPr>
        <w:rFonts w:hint="default"/>
        <w:lang w:val="ru-RU" w:eastAsia="en-US" w:bidi="ar-SA"/>
      </w:rPr>
    </w:lvl>
    <w:lvl w:ilvl="6">
      <w:numFmt w:val="bullet"/>
      <w:lvlText w:val="•"/>
      <w:lvlJc w:val="left"/>
      <w:pPr>
        <w:ind w:left="7297" w:hanging="360"/>
      </w:pPr>
      <w:rPr>
        <w:rFonts w:hint="default"/>
        <w:lang w:val="ru-RU" w:eastAsia="en-US" w:bidi="ar-SA"/>
      </w:rPr>
    </w:lvl>
    <w:lvl w:ilvl="7">
      <w:numFmt w:val="bullet"/>
      <w:lvlText w:val="•"/>
      <w:lvlJc w:val="left"/>
      <w:pPr>
        <w:ind w:left="8343" w:hanging="360"/>
      </w:pPr>
      <w:rPr>
        <w:rFonts w:hint="default"/>
        <w:lang w:val="ru-RU" w:eastAsia="en-US" w:bidi="ar-SA"/>
      </w:rPr>
    </w:lvl>
    <w:lvl w:ilvl="8">
      <w:numFmt w:val="bullet"/>
      <w:lvlText w:val="•"/>
      <w:lvlJc w:val="left"/>
      <w:pPr>
        <w:ind w:left="9389" w:hanging="360"/>
      </w:pPr>
      <w:rPr>
        <w:rFonts w:hint="default"/>
        <w:lang w:val="ru-RU" w:eastAsia="en-US" w:bidi="ar-SA"/>
      </w:rPr>
    </w:lvl>
  </w:abstractNum>
  <w:abstractNum w:abstractNumId="57">
    <w:nsid w:val="7AB3A53E"/>
    <w:multiLevelType w:val="multilevel"/>
    <w:tmpl w:val="7AB3A53E"/>
    <w:lvl w:ilvl="0">
      <w:start w:val="1"/>
      <w:numFmt w:val="decimal"/>
      <w:lvlText w:val="%1."/>
      <w:lvlJc w:val="left"/>
      <w:pPr>
        <w:ind w:left="1029" w:hanging="360"/>
        <w:jc w:val="left"/>
      </w:pPr>
      <w:rPr>
        <w:rFonts w:ascii="Arial" w:eastAsia="Arial" w:hAnsi="Arial" w:cs="Arial" w:hint="default"/>
        <w:b/>
        <w:bCs/>
        <w:i w:val="0"/>
        <w:iCs w:val="0"/>
        <w:spacing w:val="0"/>
        <w:w w:val="90"/>
        <w:sz w:val="24"/>
        <w:szCs w:val="24"/>
        <w:lang w:val="ru-RU" w:eastAsia="en-US" w:bidi="ar-SA"/>
      </w:rPr>
    </w:lvl>
    <w:lvl w:ilvl="1">
      <w:start w:val="1"/>
      <w:numFmt w:val="decimal"/>
      <w:lvlText w:val="%1.%2."/>
      <w:lvlJc w:val="left"/>
      <w:pPr>
        <w:ind w:left="713" w:hanging="404"/>
        <w:jc w:val="left"/>
      </w:pPr>
      <w:rPr>
        <w:rFonts w:ascii="Arial" w:eastAsia="Arial" w:hAnsi="Arial" w:cs="Arial" w:hint="default"/>
        <w:b/>
        <w:bCs/>
        <w:i w:val="0"/>
        <w:iCs w:val="0"/>
        <w:spacing w:val="0"/>
        <w:w w:val="99"/>
        <w:sz w:val="22"/>
        <w:szCs w:val="22"/>
        <w:lang w:val="ru-RU" w:eastAsia="en-US" w:bidi="ar-SA"/>
      </w:rPr>
    </w:lvl>
    <w:lvl w:ilvl="2">
      <w:start w:val="1"/>
      <w:numFmt w:val="decimal"/>
      <w:lvlText w:val="%1.%2.%3."/>
      <w:lvlJc w:val="left"/>
      <w:pPr>
        <w:ind w:left="912" w:hanging="604"/>
        <w:jc w:val="left"/>
      </w:pPr>
      <w:rPr>
        <w:rFonts w:ascii="Arial" w:eastAsia="Arial" w:hAnsi="Arial" w:cs="Arial" w:hint="default"/>
        <w:b/>
        <w:bCs/>
        <w:i w:val="0"/>
        <w:iCs w:val="0"/>
        <w:spacing w:val="-2"/>
        <w:w w:val="100"/>
        <w:sz w:val="22"/>
        <w:szCs w:val="22"/>
        <w:lang w:val="ru-RU" w:eastAsia="en-US" w:bidi="ar-SA"/>
      </w:rPr>
    </w:lvl>
    <w:lvl w:ilvl="3">
      <w:numFmt w:val="bullet"/>
      <w:lvlText w:val="•"/>
      <w:lvlJc w:val="left"/>
      <w:pPr>
        <w:ind w:left="2327" w:hanging="604"/>
      </w:pPr>
      <w:rPr>
        <w:rFonts w:hint="default"/>
        <w:lang w:val="ru-RU" w:eastAsia="en-US" w:bidi="ar-SA"/>
      </w:rPr>
    </w:lvl>
    <w:lvl w:ilvl="4">
      <w:numFmt w:val="bullet"/>
      <w:lvlText w:val="•"/>
      <w:lvlJc w:val="left"/>
      <w:pPr>
        <w:ind w:left="3635" w:hanging="604"/>
      </w:pPr>
      <w:rPr>
        <w:rFonts w:hint="default"/>
        <w:lang w:val="ru-RU" w:eastAsia="en-US" w:bidi="ar-SA"/>
      </w:rPr>
    </w:lvl>
    <w:lvl w:ilvl="5">
      <w:numFmt w:val="bullet"/>
      <w:lvlText w:val="•"/>
      <w:lvlJc w:val="left"/>
      <w:pPr>
        <w:ind w:left="4943" w:hanging="604"/>
      </w:pPr>
      <w:rPr>
        <w:rFonts w:hint="default"/>
        <w:lang w:val="ru-RU" w:eastAsia="en-US" w:bidi="ar-SA"/>
      </w:rPr>
    </w:lvl>
    <w:lvl w:ilvl="6">
      <w:numFmt w:val="bullet"/>
      <w:lvlText w:val="•"/>
      <w:lvlJc w:val="left"/>
      <w:pPr>
        <w:ind w:left="6251" w:hanging="604"/>
      </w:pPr>
      <w:rPr>
        <w:rFonts w:hint="default"/>
        <w:lang w:val="ru-RU" w:eastAsia="en-US" w:bidi="ar-SA"/>
      </w:rPr>
    </w:lvl>
    <w:lvl w:ilvl="7">
      <w:numFmt w:val="bullet"/>
      <w:lvlText w:val="•"/>
      <w:lvlJc w:val="left"/>
      <w:pPr>
        <w:ind w:left="7559" w:hanging="604"/>
      </w:pPr>
      <w:rPr>
        <w:rFonts w:hint="default"/>
        <w:lang w:val="ru-RU" w:eastAsia="en-US" w:bidi="ar-SA"/>
      </w:rPr>
    </w:lvl>
    <w:lvl w:ilvl="8">
      <w:numFmt w:val="bullet"/>
      <w:lvlText w:val="•"/>
      <w:lvlJc w:val="left"/>
      <w:pPr>
        <w:ind w:left="8866" w:hanging="604"/>
      </w:pPr>
      <w:rPr>
        <w:rFonts w:hint="default"/>
        <w:lang w:val="ru-RU" w:eastAsia="en-US" w:bidi="ar-SA"/>
      </w:rPr>
    </w:lvl>
  </w:abstractNum>
  <w:num w:numId="1">
    <w:abstractNumId w:val="27"/>
  </w:num>
  <w:num w:numId="2">
    <w:abstractNumId w:val="16"/>
  </w:num>
  <w:num w:numId="3">
    <w:abstractNumId w:val="50"/>
  </w:num>
  <w:num w:numId="4">
    <w:abstractNumId w:val="14"/>
  </w:num>
  <w:num w:numId="5">
    <w:abstractNumId w:val="12"/>
  </w:num>
  <w:num w:numId="6">
    <w:abstractNumId w:val="28"/>
  </w:num>
  <w:num w:numId="7">
    <w:abstractNumId w:val="40"/>
  </w:num>
  <w:num w:numId="8">
    <w:abstractNumId w:val="55"/>
  </w:num>
  <w:num w:numId="9">
    <w:abstractNumId w:val="21"/>
  </w:num>
  <w:num w:numId="10">
    <w:abstractNumId w:val="2"/>
  </w:num>
  <w:num w:numId="11">
    <w:abstractNumId w:val="41"/>
  </w:num>
  <w:num w:numId="12">
    <w:abstractNumId w:val="51"/>
  </w:num>
  <w:num w:numId="13">
    <w:abstractNumId w:val="15"/>
  </w:num>
  <w:num w:numId="14">
    <w:abstractNumId w:val="47"/>
  </w:num>
  <w:num w:numId="15">
    <w:abstractNumId w:val="26"/>
  </w:num>
  <w:num w:numId="16">
    <w:abstractNumId w:val="39"/>
  </w:num>
  <w:num w:numId="17">
    <w:abstractNumId w:val="20"/>
  </w:num>
  <w:num w:numId="18">
    <w:abstractNumId w:val="18"/>
  </w:num>
  <w:num w:numId="19">
    <w:abstractNumId w:val="23"/>
  </w:num>
  <w:num w:numId="20">
    <w:abstractNumId w:val="4"/>
  </w:num>
  <w:num w:numId="21">
    <w:abstractNumId w:val="45"/>
  </w:num>
  <w:num w:numId="22">
    <w:abstractNumId w:val="42"/>
  </w:num>
  <w:num w:numId="23">
    <w:abstractNumId w:val="48"/>
  </w:num>
  <w:num w:numId="24">
    <w:abstractNumId w:val="6"/>
  </w:num>
  <w:num w:numId="25">
    <w:abstractNumId w:val="7"/>
  </w:num>
  <w:num w:numId="26">
    <w:abstractNumId w:val="54"/>
  </w:num>
  <w:num w:numId="27">
    <w:abstractNumId w:val="37"/>
  </w:num>
  <w:num w:numId="28">
    <w:abstractNumId w:val="30"/>
  </w:num>
  <w:num w:numId="29">
    <w:abstractNumId w:val="10"/>
  </w:num>
  <w:num w:numId="30">
    <w:abstractNumId w:val="29"/>
  </w:num>
  <w:num w:numId="31">
    <w:abstractNumId w:val="57"/>
  </w:num>
  <w:num w:numId="32">
    <w:abstractNumId w:val="56"/>
  </w:num>
  <w:num w:numId="33">
    <w:abstractNumId w:val="43"/>
  </w:num>
  <w:num w:numId="34">
    <w:abstractNumId w:val="8"/>
  </w:num>
  <w:num w:numId="35">
    <w:abstractNumId w:val="11"/>
  </w:num>
  <w:num w:numId="36">
    <w:abstractNumId w:val="33"/>
  </w:num>
  <w:num w:numId="37">
    <w:abstractNumId w:val="31"/>
  </w:num>
  <w:num w:numId="38">
    <w:abstractNumId w:val="5"/>
  </w:num>
  <w:num w:numId="39">
    <w:abstractNumId w:val="0"/>
  </w:num>
  <w:num w:numId="40">
    <w:abstractNumId w:val="52"/>
  </w:num>
  <w:num w:numId="41">
    <w:abstractNumId w:val="22"/>
  </w:num>
  <w:num w:numId="42">
    <w:abstractNumId w:val="46"/>
  </w:num>
  <w:num w:numId="43">
    <w:abstractNumId w:val="13"/>
  </w:num>
  <w:num w:numId="44">
    <w:abstractNumId w:val="32"/>
  </w:num>
  <w:num w:numId="45">
    <w:abstractNumId w:val="49"/>
  </w:num>
  <w:num w:numId="46">
    <w:abstractNumId w:val="36"/>
  </w:num>
  <w:num w:numId="47">
    <w:abstractNumId w:val="19"/>
  </w:num>
  <w:num w:numId="48">
    <w:abstractNumId w:val="17"/>
  </w:num>
  <w:num w:numId="49">
    <w:abstractNumId w:val="25"/>
  </w:num>
  <w:num w:numId="50">
    <w:abstractNumId w:val="3"/>
  </w:num>
  <w:num w:numId="51">
    <w:abstractNumId w:val="34"/>
  </w:num>
  <w:num w:numId="52">
    <w:abstractNumId w:val="24"/>
  </w:num>
  <w:num w:numId="53">
    <w:abstractNumId w:val="35"/>
  </w:num>
  <w:num w:numId="54">
    <w:abstractNumId w:val="38"/>
  </w:num>
  <w:num w:numId="55">
    <w:abstractNumId w:val="1"/>
  </w:num>
  <w:num w:numId="56">
    <w:abstractNumId w:val="53"/>
  </w:num>
  <w:num w:numId="57">
    <w:abstractNumId w:val="44"/>
  </w:num>
  <w:num w:numId="58">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F4631"/>
    <w:rsid w:val="00086DEF"/>
    <w:rsid w:val="0018702D"/>
    <w:rsid w:val="004F4631"/>
    <w:rsid w:val="00810398"/>
    <w:rsid w:val="009F5323"/>
    <w:rsid w:val="00B2776B"/>
    <w:rsid w:val="00FF15F6"/>
    <w:rsid w:val="7F090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Microsoft Sans Serif" w:eastAsia="Microsoft Sans Serif" w:hAnsi="Microsoft Sans Serif" w:cs="Microsoft Sans Serif"/>
      <w:sz w:val="22"/>
      <w:szCs w:val="22"/>
      <w:lang w:eastAsia="en-US"/>
    </w:rPr>
  </w:style>
  <w:style w:type="paragraph" w:styleId="1">
    <w:name w:val="heading 1"/>
    <w:basedOn w:val="a"/>
    <w:uiPriority w:val="1"/>
    <w:qFormat/>
    <w:pPr>
      <w:ind w:left="1981" w:hanging="280"/>
      <w:outlineLvl w:val="0"/>
    </w:pPr>
    <w:rPr>
      <w:rFonts w:ascii="Times New Roman" w:eastAsia="Times New Roman" w:hAnsi="Times New Roman" w:cs="Times New Roman"/>
      <w:b/>
      <w:bCs/>
      <w:sz w:val="28"/>
      <w:szCs w:val="28"/>
    </w:rPr>
  </w:style>
  <w:style w:type="paragraph" w:styleId="2">
    <w:name w:val="heading 2"/>
    <w:basedOn w:val="a"/>
    <w:uiPriority w:val="1"/>
    <w:qFormat/>
    <w:pPr>
      <w:ind w:left="849"/>
      <w:outlineLvl w:val="1"/>
    </w:pPr>
    <w:rPr>
      <w:rFonts w:ascii="Arial" w:eastAsia="Arial" w:hAnsi="Arial" w:cs="Arial"/>
      <w:b/>
      <w:bCs/>
      <w:sz w:val="24"/>
      <w:szCs w:val="24"/>
    </w:rPr>
  </w:style>
  <w:style w:type="paragraph" w:styleId="3">
    <w:name w:val="heading 3"/>
    <w:basedOn w:val="a"/>
    <w:uiPriority w:val="1"/>
    <w:qFormat/>
    <w:pPr>
      <w:ind w:left="849"/>
      <w:outlineLvl w:val="2"/>
    </w:pPr>
    <w:rPr>
      <w:rFonts w:ascii="Arial" w:eastAsia="Arial" w:hAnsi="Arial" w:cs="Arial"/>
      <w:b/>
      <w:bCs/>
      <w:sz w:val="24"/>
      <w:szCs w:val="24"/>
    </w:rPr>
  </w:style>
  <w:style w:type="paragraph" w:styleId="4">
    <w:name w:val="heading 4"/>
    <w:basedOn w:val="a"/>
    <w:uiPriority w:val="1"/>
    <w:qFormat/>
    <w:pPr>
      <w:ind w:left="1317" w:hanging="468"/>
      <w:outlineLvl w:val="3"/>
    </w:pPr>
    <w:rPr>
      <w:rFonts w:ascii="Arial" w:eastAsia="Arial" w:hAnsi="Arial" w:cs="Arial"/>
      <w:b/>
      <w:bCs/>
      <w:i/>
      <w:iCs/>
      <w:sz w:val="24"/>
      <w:szCs w:val="24"/>
    </w:rPr>
  </w:style>
  <w:style w:type="paragraph" w:styleId="5">
    <w:name w:val="heading 5"/>
    <w:basedOn w:val="a"/>
    <w:uiPriority w:val="1"/>
    <w:qFormat/>
    <w:pPr>
      <w:ind w:left="1557"/>
      <w:outlineLvl w:val="4"/>
    </w:pPr>
    <w:rPr>
      <w:rFonts w:ascii="Arial" w:eastAsia="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Body Text"/>
    <w:basedOn w:val="a"/>
    <w:uiPriority w:val="1"/>
    <w:qFormat/>
    <w:rPr>
      <w:sz w:val="24"/>
      <w:szCs w:val="24"/>
    </w:rPr>
  </w:style>
  <w:style w:type="paragraph" w:styleId="10">
    <w:name w:val="toc 1"/>
    <w:basedOn w:val="a"/>
    <w:uiPriority w:val="1"/>
    <w:qFormat/>
    <w:pPr>
      <w:ind w:left="849"/>
    </w:pPr>
    <w:rPr>
      <w:sz w:val="24"/>
      <w:szCs w:val="24"/>
    </w:rPr>
  </w:style>
  <w:style w:type="paragraph" w:styleId="30">
    <w:name w:val="toc 3"/>
    <w:basedOn w:val="a"/>
    <w:uiPriority w:val="1"/>
    <w:qFormat/>
    <w:pPr>
      <w:ind w:left="1794" w:hanging="465"/>
    </w:pPr>
    <w:rPr>
      <w:sz w:val="24"/>
      <w:szCs w:val="24"/>
    </w:rPr>
  </w:style>
  <w:style w:type="paragraph" w:styleId="20">
    <w:name w:val="toc 2"/>
    <w:basedOn w:val="a"/>
    <w:uiPriority w:val="1"/>
    <w:qFormat/>
    <w:pPr>
      <w:ind w:left="1489" w:hanging="400"/>
    </w:pPr>
    <w:rPr>
      <w:sz w:val="24"/>
      <w:szCs w:val="24"/>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1569" w:hanging="360"/>
    </w:p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7">
    <w:name w:val="footer"/>
    <w:basedOn w:val="a"/>
    <w:link w:val="a8"/>
    <w:uiPriority w:val="99"/>
    <w:rsid w:val="00B2776B"/>
    <w:pPr>
      <w:tabs>
        <w:tab w:val="center" w:pos="4677"/>
        <w:tab w:val="right" w:pos="9355"/>
      </w:tabs>
    </w:pPr>
  </w:style>
  <w:style w:type="character" w:customStyle="1" w:styleId="a8">
    <w:name w:val="Нижний колонтитул Знак"/>
    <w:basedOn w:val="a0"/>
    <w:link w:val="a7"/>
    <w:uiPriority w:val="99"/>
    <w:rsid w:val="00B2776B"/>
    <w:rPr>
      <w:rFonts w:ascii="Microsoft Sans Serif" w:eastAsia="Microsoft Sans Serif" w:hAnsi="Microsoft Sans Serif" w:cs="Microsoft Sans Serif"/>
      <w:sz w:val="22"/>
      <w:szCs w:val="22"/>
      <w:lang w:eastAsia="en-US"/>
    </w:rPr>
  </w:style>
  <w:style w:type="paragraph" w:styleId="a9">
    <w:name w:val="Balloon Text"/>
    <w:basedOn w:val="a"/>
    <w:link w:val="aa"/>
    <w:rsid w:val="00B2776B"/>
    <w:rPr>
      <w:rFonts w:ascii="Tahoma" w:hAnsi="Tahoma" w:cs="Tahoma"/>
      <w:sz w:val="16"/>
      <w:szCs w:val="16"/>
    </w:rPr>
  </w:style>
  <w:style w:type="character" w:customStyle="1" w:styleId="aa">
    <w:name w:val="Текст выноски Знак"/>
    <w:basedOn w:val="a0"/>
    <w:link w:val="a9"/>
    <w:rsid w:val="00B2776B"/>
    <w:rPr>
      <w:rFonts w:ascii="Tahoma" w:eastAsia="Microsoft Sans Serif"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Microsoft Sans Serif" w:eastAsia="Microsoft Sans Serif" w:hAnsi="Microsoft Sans Serif" w:cs="Microsoft Sans Serif"/>
      <w:sz w:val="22"/>
      <w:szCs w:val="22"/>
      <w:lang w:eastAsia="en-US"/>
    </w:rPr>
  </w:style>
  <w:style w:type="paragraph" w:styleId="1">
    <w:name w:val="heading 1"/>
    <w:basedOn w:val="a"/>
    <w:uiPriority w:val="1"/>
    <w:qFormat/>
    <w:pPr>
      <w:ind w:left="1981" w:hanging="280"/>
      <w:outlineLvl w:val="0"/>
    </w:pPr>
    <w:rPr>
      <w:rFonts w:ascii="Times New Roman" w:eastAsia="Times New Roman" w:hAnsi="Times New Roman" w:cs="Times New Roman"/>
      <w:b/>
      <w:bCs/>
      <w:sz w:val="28"/>
      <w:szCs w:val="28"/>
    </w:rPr>
  </w:style>
  <w:style w:type="paragraph" w:styleId="2">
    <w:name w:val="heading 2"/>
    <w:basedOn w:val="a"/>
    <w:uiPriority w:val="1"/>
    <w:qFormat/>
    <w:pPr>
      <w:ind w:left="849"/>
      <w:outlineLvl w:val="1"/>
    </w:pPr>
    <w:rPr>
      <w:rFonts w:ascii="Arial" w:eastAsia="Arial" w:hAnsi="Arial" w:cs="Arial"/>
      <w:b/>
      <w:bCs/>
      <w:sz w:val="24"/>
      <w:szCs w:val="24"/>
    </w:rPr>
  </w:style>
  <w:style w:type="paragraph" w:styleId="3">
    <w:name w:val="heading 3"/>
    <w:basedOn w:val="a"/>
    <w:uiPriority w:val="1"/>
    <w:qFormat/>
    <w:pPr>
      <w:ind w:left="849"/>
      <w:outlineLvl w:val="2"/>
    </w:pPr>
    <w:rPr>
      <w:rFonts w:ascii="Arial" w:eastAsia="Arial" w:hAnsi="Arial" w:cs="Arial"/>
      <w:b/>
      <w:bCs/>
      <w:sz w:val="24"/>
      <w:szCs w:val="24"/>
    </w:rPr>
  </w:style>
  <w:style w:type="paragraph" w:styleId="4">
    <w:name w:val="heading 4"/>
    <w:basedOn w:val="a"/>
    <w:uiPriority w:val="1"/>
    <w:qFormat/>
    <w:pPr>
      <w:ind w:left="1317" w:hanging="468"/>
      <w:outlineLvl w:val="3"/>
    </w:pPr>
    <w:rPr>
      <w:rFonts w:ascii="Arial" w:eastAsia="Arial" w:hAnsi="Arial" w:cs="Arial"/>
      <w:b/>
      <w:bCs/>
      <w:i/>
      <w:iCs/>
      <w:sz w:val="24"/>
      <w:szCs w:val="24"/>
    </w:rPr>
  </w:style>
  <w:style w:type="paragraph" w:styleId="5">
    <w:name w:val="heading 5"/>
    <w:basedOn w:val="a"/>
    <w:uiPriority w:val="1"/>
    <w:qFormat/>
    <w:pPr>
      <w:ind w:left="1557"/>
      <w:outlineLvl w:val="4"/>
    </w:pPr>
    <w:rPr>
      <w:rFonts w:ascii="Arial" w:eastAsia="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Body Text"/>
    <w:basedOn w:val="a"/>
    <w:uiPriority w:val="1"/>
    <w:qFormat/>
    <w:rPr>
      <w:sz w:val="24"/>
      <w:szCs w:val="24"/>
    </w:rPr>
  </w:style>
  <w:style w:type="paragraph" w:styleId="10">
    <w:name w:val="toc 1"/>
    <w:basedOn w:val="a"/>
    <w:uiPriority w:val="1"/>
    <w:qFormat/>
    <w:pPr>
      <w:ind w:left="849"/>
    </w:pPr>
    <w:rPr>
      <w:sz w:val="24"/>
      <w:szCs w:val="24"/>
    </w:rPr>
  </w:style>
  <w:style w:type="paragraph" w:styleId="30">
    <w:name w:val="toc 3"/>
    <w:basedOn w:val="a"/>
    <w:uiPriority w:val="1"/>
    <w:qFormat/>
    <w:pPr>
      <w:ind w:left="1794" w:hanging="465"/>
    </w:pPr>
    <w:rPr>
      <w:sz w:val="24"/>
      <w:szCs w:val="24"/>
    </w:rPr>
  </w:style>
  <w:style w:type="paragraph" w:styleId="20">
    <w:name w:val="toc 2"/>
    <w:basedOn w:val="a"/>
    <w:uiPriority w:val="1"/>
    <w:qFormat/>
    <w:pPr>
      <w:ind w:left="1489" w:hanging="400"/>
    </w:pPr>
    <w:rPr>
      <w:sz w:val="24"/>
      <w:szCs w:val="24"/>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1569" w:hanging="360"/>
    </w:p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7">
    <w:name w:val="footer"/>
    <w:basedOn w:val="a"/>
    <w:link w:val="a8"/>
    <w:uiPriority w:val="99"/>
    <w:rsid w:val="00B2776B"/>
    <w:pPr>
      <w:tabs>
        <w:tab w:val="center" w:pos="4677"/>
        <w:tab w:val="right" w:pos="9355"/>
      </w:tabs>
    </w:pPr>
  </w:style>
  <w:style w:type="character" w:customStyle="1" w:styleId="a8">
    <w:name w:val="Нижний колонтитул Знак"/>
    <w:basedOn w:val="a0"/>
    <w:link w:val="a7"/>
    <w:uiPriority w:val="99"/>
    <w:rsid w:val="00B2776B"/>
    <w:rPr>
      <w:rFonts w:ascii="Microsoft Sans Serif" w:eastAsia="Microsoft Sans Serif" w:hAnsi="Microsoft Sans Serif" w:cs="Microsoft Sans Serif"/>
      <w:sz w:val="22"/>
      <w:szCs w:val="22"/>
      <w:lang w:eastAsia="en-US"/>
    </w:rPr>
  </w:style>
  <w:style w:type="paragraph" w:styleId="a9">
    <w:name w:val="Balloon Text"/>
    <w:basedOn w:val="a"/>
    <w:link w:val="aa"/>
    <w:rsid w:val="00B2776B"/>
    <w:rPr>
      <w:rFonts w:ascii="Tahoma" w:hAnsi="Tahoma" w:cs="Tahoma"/>
      <w:sz w:val="16"/>
      <w:szCs w:val="16"/>
    </w:rPr>
  </w:style>
  <w:style w:type="character" w:customStyle="1" w:styleId="aa">
    <w:name w:val="Текст выноски Знак"/>
    <w:basedOn w:val="a0"/>
    <w:link w:val="a9"/>
    <w:rsid w:val="00B2776B"/>
    <w:rPr>
      <w:rFonts w:ascii="Tahoma" w:eastAsia="Microsoft Sans Serif"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47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dic.academic.ru/dic.nsf/enc_colier/5698/&#1056;&#1045;&#1053;&#1058;&#1043;&#1045;&#1053;&#1054;&#1042;&#1057;&#1050;&#1054;&#1045;" TargetMode="External"/><Relationship Id="rId42" Type="http://schemas.openxmlformats.org/officeDocument/2006/relationships/image" Target="media/image24.jpeg"/><Relationship Id="rId47" Type="http://schemas.openxmlformats.org/officeDocument/2006/relationships/hyperlink" Target="http://wincancer.ru/lib/nastuplenie18.html" TargetMode="External"/><Relationship Id="rId63" Type="http://schemas.openxmlformats.org/officeDocument/2006/relationships/hyperlink" Target="http://www.neboleem.net/stati-o-zdorove/7427-vlijanie-jelektromagnitnyh-voln.php" TargetMode="External"/><Relationship Id="rId68" Type="http://schemas.openxmlformats.org/officeDocument/2006/relationships/image" Target="media/image41.jpeg"/><Relationship Id="rId84" Type="http://schemas.openxmlformats.org/officeDocument/2006/relationships/hyperlink" Target="https://ru.wikipedia.org/wiki/%D0%9E%D0%B6%D0%B8%D1%80%D0%B5%D0%BD%D0%B8%D0%B5" TargetMode="External"/><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hyperlink" Target="https://ru.wikipedia.org/wiki/%D0%93%D0%BB%D0%B0%D0%B7" TargetMode="External"/><Relationship Id="rId37" Type="http://schemas.openxmlformats.org/officeDocument/2006/relationships/image" Target="media/image19.jpeg"/><Relationship Id="rId53" Type="http://schemas.openxmlformats.org/officeDocument/2006/relationships/image" Target="media/image31.jpeg"/><Relationship Id="rId58" Type="http://schemas.openxmlformats.org/officeDocument/2006/relationships/image" Target="media/image36.jpeg"/><Relationship Id="rId74" Type="http://schemas.openxmlformats.org/officeDocument/2006/relationships/image" Target="media/image46.png"/><Relationship Id="rId79" Type="http://schemas.openxmlformats.org/officeDocument/2006/relationships/hyperlink" Target="http://updiet.info/frukty-dlya-poxudeniya.html" TargetMode="External"/><Relationship Id="rId5" Type="http://schemas.microsoft.com/office/2007/relationships/stylesWithEffects" Target="stylesWithEffects.xml"/><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hyperlink" Target="http://dic.academic.ru/dic.nsf/ruwiki/1120477" TargetMode="Externa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footer" Target="footer2.xml"/><Relationship Id="rId43" Type="http://schemas.openxmlformats.org/officeDocument/2006/relationships/image" Target="media/image25.jpeg"/><Relationship Id="rId48" Type="http://schemas.openxmlformats.org/officeDocument/2006/relationships/hyperlink" Target="http://www.l-medsmol.ru/lik04_article_004_preimushch.html" TargetMode="External"/><Relationship Id="rId56" Type="http://schemas.openxmlformats.org/officeDocument/2006/relationships/image" Target="media/image34.jpeg"/><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hyperlink" Target="http://updiet.info/poleznye-zavtraki-dlya-poxudeniya.html" TargetMode="External"/><Relationship Id="rId8" Type="http://schemas.openxmlformats.org/officeDocument/2006/relationships/footnotes" Target="footnotes.xml"/><Relationship Id="rId51" Type="http://schemas.openxmlformats.org/officeDocument/2006/relationships/image" Target="media/image29.jpeg"/><Relationship Id="rId72" Type="http://schemas.openxmlformats.org/officeDocument/2006/relationships/image" Target="media/image44.jpeg"/><Relationship Id="rId80" Type="http://schemas.openxmlformats.org/officeDocument/2006/relationships/hyperlink" Target="http://psihomed.com/anoreksiya/" TargetMode="External"/><Relationship Id="rId85" Type="http://schemas.openxmlformats.org/officeDocument/2006/relationships/hyperlink" Target="https://ru.wikipedia.org/wiki/%D0%9E%D0%B6%D0%B8%D1%80%D0%B5%D0%BD%D0%B8%D0%B5" TargetMode="Externa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hyperlink" Target="http://www.abok.ru/for_spec/articles" TargetMode="External"/><Relationship Id="rId38" Type="http://schemas.openxmlformats.org/officeDocument/2006/relationships/image" Target="media/image20.jpeg"/><Relationship Id="rId46" Type="http://schemas.openxmlformats.org/officeDocument/2006/relationships/hyperlink" Target="http://lechebnik.info/612/1.htm" TargetMode="External"/><Relationship Id="rId59" Type="http://schemas.openxmlformats.org/officeDocument/2006/relationships/hyperlink" Target="http://ecology.md/page/vozdejstvie-elektromagnitnyh-voln-n" TargetMode="External"/><Relationship Id="rId67" Type="http://schemas.openxmlformats.org/officeDocument/2006/relationships/image" Target="media/image40.png"/><Relationship Id="rId20" Type="http://schemas.openxmlformats.org/officeDocument/2006/relationships/image" Target="media/image10.png"/><Relationship Id="rId41" Type="http://schemas.openxmlformats.org/officeDocument/2006/relationships/image" Target="media/image23.jpeg"/><Relationship Id="rId54" Type="http://schemas.openxmlformats.org/officeDocument/2006/relationships/image" Target="media/image32.jpeg"/><Relationship Id="rId62" Type="http://schemas.openxmlformats.org/officeDocument/2006/relationships/hyperlink" Target="http://www.tiensmed.ru/programmer1.html" TargetMode="External"/><Relationship Id="rId70" Type="http://schemas.openxmlformats.org/officeDocument/2006/relationships/hyperlink" Target="http://vashaspina.ru/" TargetMode="External"/><Relationship Id="rId75" Type="http://schemas.openxmlformats.org/officeDocument/2006/relationships/image" Target="media/image47.jpeg"/><Relationship Id="rId83" Type="http://schemas.openxmlformats.org/officeDocument/2006/relationships/hyperlink" Target="http://www.bibliofond.ru/view.aspx?id=513815"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dic.academic.ru/dic.nsf/ruwiki/1167685" TargetMode="External"/><Relationship Id="rId28" Type="http://schemas.openxmlformats.org/officeDocument/2006/relationships/image" Target="media/image15.jpeg"/><Relationship Id="rId36" Type="http://schemas.openxmlformats.org/officeDocument/2006/relationships/image" Target="media/image18.png"/><Relationship Id="rId49" Type="http://schemas.openxmlformats.org/officeDocument/2006/relationships/hyperlink" Target="http://www.metalform.ru/article/lazer_hishory" TargetMode="External"/><Relationship Id="rId57" Type="http://schemas.openxmlformats.org/officeDocument/2006/relationships/image" Target="media/image35.jpeg"/><Relationship Id="rId10" Type="http://schemas.openxmlformats.org/officeDocument/2006/relationships/footer" Target="footer1.xml"/><Relationship Id="rId31" Type="http://schemas.openxmlformats.org/officeDocument/2006/relationships/hyperlink" Target="https://ru.wikipedia.org/wiki/%D0%A3%D0%BB%D1%8C%D1%82%D1%80%D0%B0%D1%84%D0%B8%D0%BE%D0%BB%D0%B5%D1%82%D0%BE%D0%B2%D1%8B%D0%B9_%D0%BC%D1%83%D1%82%D0%B0%D0%B3%D0%B5%D0%BD%D0%B5%D0%B7" TargetMode="External"/><Relationship Id="rId44" Type="http://schemas.openxmlformats.org/officeDocument/2006/relationships/image" Target="media/image26.jpeg"/><Relationship Id="rId52" Type="http://schemas.openxmlformats.org/officeDocument/2006/relationships/image" Target="media/image30.jpeg"/><Relationship Id="rId60" Type="http://schemas.openxmlformats.org/officeDocument/2006/relationships/hyperlink" Target="http://psyfactor.org/lib/bogush1.htm" TargetMode="External"/><Relationship Id="rId65" Type="http://schemas.openxmlformats.org/officeDocument/2006/relationships/image" Target="media/image38.png"/><Relationship Id="rId73" Type="http://schemas.openxmlformats.org/officeDocument/2006/relationships/image" Target="media/image45.jpeg"/><Relationship Id="rId78" Type="http://schemas.openxmlformats.org/officeDocument/2006/relationships/hyperlink" Target="http://updiet.info/produkty-dlya-poxudeniya.html" TargetMode="External"/><Relationship Id="rId81" Type="http://schemas.openxmlformats.org/officeDocument/2006/relationships/hyperlink" Target="http://sc48.ru/files/proekt_pitanie.pdf" TargetMode="External"/><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1.jpeg"/><Relationship Id="rId34" Type="http://schemas.openxmlformats.org/officeDocument/2006/relationships/hyperlink" Target="http://www.med-shop.ru/faq/ultra.htm" TargetMode="External"/><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48.jpeg"/><Relationship Id="rId7" Type="http://schemas.openxmlformats.org/officeDocument/2006/relationships/webSettings" Target="webSettings.xml"/><Relationship Id="rId71" Type="http://schemas.openxmlformats.org/officeDocument/2006/relationships/image" Target="media/image43.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39.jpeg"/><Relationship Id="rId87" Type="http://schemas.openxmlformats.org/officeDocument/2006/relationships/theme" Target="theme/theme1.xml"/><Relationship Id="rId61" Type="http://schemas.openxmlformats.org/officeDocument/2006/relationships/hyperlink" Target="http://www.medical-enc.ru/4/gamma-rays.shtml" TargetMode="External"/><Relationship Id="rId82" Type="http://schemas.openxmlformats.org/officeDocument/2006/relationships/hyperlink" Target="http://studentmedic.ru/referats.php?view=1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82295D-1057-4575-B3A4-D0E349E2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114</Pages>
  <Words>14826</Words>
  <Characters>84513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Сотрудник</cp:lastModifiedBy>
  <cp:revision>4</cp:revision>
  <cp:lastPrinted>2025-07-02T07:45:00Z</cp:lastPrinted>
  <dcterms:created xsi:type="dcterms:W3CDTF">2025-07-02T04:38:00Z</dcterms:created>
  <dcterms:modified xsi:type="dcterms:W3CDTF">2026-04-03T07:19:00Z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2017-02-08T00:00:00Z</vt:filetime>
  </property>
  <property fmtid="{D5CDD505-2E9C-101B-9397-08002B2CF9AE}" pid="3" name="Creator">
    <vt:lpwstr>Acrobat PDFMaker 10.0 для Word</vt:lpwstr>
  </property>
  <property fmtid="{D5CDD505-2E9C-101B-9397-08002B2CF9AE}" pid="4" name="LastSaved">
    <vt:filetime>2025-07-02T00:00:00Z</vt:filetime>
  </property>
  <property fmtid="{D5CDD505-2E9C-101B-9397-08002B2CF9AE}" pid="5" name="Producer">
    <vt:lpwstr>Adobe PDF Library 10.0</vt:lpwstr>
  </property>
  <property fmtid="{D5CDD505-2E9C-101B-9397-08002B2CF9AE}" pid="6" name="SourceModified">
    <vt:lpwstr>D:20170208103238</vt:lpwstr>
  </property>
  <property fmtid="{D5CDD505-2E9C-101B-9397-08002B2CF9AE}" pid="7" name="KSOProductBuildVer">
    <vt:lpwstr>1049-12.2.0.21179</vt:lpwstr>
  </property>
  <property fmtid="{D5CDD505-2E9C-101B-9397-08002B2CF9AE}" pid="8" name="ICV">
    <vt:lpwstr>998C0A5DCDA94182854780610815508E_13</vt:lpwstr>
  </property>
</Properties>
</file>