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xml:space="preserve">Утверждено Приказом </w:t>
      </w:r>
    </w:p>
    <w:p w:rsid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xml:space="preserve">Муниципального дошкольного </w:t>
      </w:r>
    </w:p>
    <w:p w:rsid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xml:space="preserve">образовательного учреждения </w:t>
      </w:r>
    </w:p>
    <w:p w:rsid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xml:space="preserve">Детский сад № 8 «Ягодка» </w:t>
      </w:r>
    </w:p>
    <w:p w:rsid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Ката</w:t>
      </w:r>
      <w:proofErr w:type="gramStart"/>
      <w:r w:rsidR="003E7839" w:rsidRPr="00BF3A4A">
        <w:rPr>
          <w:rFonts w:ascii="Times New Roman" w:hAnsi="Times New Roman" w:cs="Times New Roman"/>
          <w:sz w:val="20"/>
          <w:szCs w:val="20"/>
          <w:lang w:eastAsia="ru-RU"/>
        </w:rPr>
        <w:t>в-</w:t>
      </w:r>
      <w:proofErr w:type="gramEnd"/>
      <w:r w:rsidR="003E7839" w:rsidRPr="00BF3A4A">
        <w:rPr>
          <w:rFonts w:ascii="Times New Roman" w:hAnsi="Times New Roman" w:cs="Times New Roman"/>
          <w:sz w:val="20"/>
          <w:szCs w:val="20"/>
          <w:lang w:eastAsia="ru-RU"/>
        </w:rPr>
        <w:t xml:space="preserve"> Ивановского муниципального</w:t>
      </w:r>
    </w:p>
    <w:p w:rsidR="00BF3A4A" w:rsidRDefault="00BF3A4A" w:rsidP="00BF3A4A">
      <w:pPr>
        <w:pStyle w:val="a3"/>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xml:space="preserve"> района</w:t>
      </w:r>
    </w:p>
    <w:p w:rsidR="003E7839" w:rsidRP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38-ОД от 27.10.2016 г. 2016 г.</w:t>
      </w:r>
    </w:p>
    <w:p w:rsidR="003E7839" w:rsidRP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xml:space="preserve">Заведующий МДОУ </w:t>
      </w:r>
      <w:proofErr w:type="spellStart"/>
      <w:r w:rsidR="003E7839" w:rsidRPr="00BF3A4A">
        <w:rPr>
          <w:rFonts w:ascii="Times New Roman" w:hAnsi="Times New Roman" w:cs="Times New Roman"/>
          <w:sz w:val="20"/>
          <w:szCs w:val="20"/>
          <w:lang w:eastAsia="ru-RU"/>
        </w:rPr>
        <w:t>д</w:t>
      </w:r>
      <w:proofErr w:type="spellEnd"/>
      <w:r w:rsidR="003E7839" w:rsidRPr="00BF3A4A">
        <w:rPr>
          <w:rFonts w:ascii="Times New Roman" w:hAnsi="Times New Roman" w:cs="Times New Roman"/>
          <w:sz w:val="20"/>
          <w:szCs w:val="20"/>
          <w:lang w:eastAsia="ru-RU"/>
        </w:rPr>
        <w:t>/с №8</w:t>
      </w:r>
    </w:p>
    <w:p w:rsidR="003E7839" w:rsidRPr="00BF3A4A" w:rsidRDefault="00BF3A4A" w:rsidP="00BF3A4A">
      <w:pPr>
        <w:pStyle w:val="a3"/>
        <w:jc w:val="center"/>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3E7839" w:rsidRPr="00BF3A4A">
        <w:rPr>
          <w:rFonts w:ascii="Times New Roman" w:hAnsi="Times New Roman" w:cs="Times New Roman"/>
          <w:sz w:val="20"/>
          <w:szCs w:val="20"/>
          <w:lang w:eastAsia="ru-RU"/>
        </w:rPr>
        <w:t xml:space="preserve">С.С. </w:t>
      </w:r>
      <w:proofErr w:type="spellStart"/>
      <w:r w:rsidR="003E7839" w:rsidRPr="00BF3A4A">
        <w:rPr>
          <w:rFonts w:ascii="Times New Roman" w:hAnsi="Times New Roman" w:cs="Times New Roman"/>
          <w:sz w:val="20"/>
          <w:szCs w:val="20"/>
          <w:lang w:eastAsia="ru-RU"/>
        </w:rPr>
        <w:t>Подшивалова</w:t>
      </w:r>
      <w:proofErr w:type="spellEnd"/>
      <w:r w:rsidR="003E7839" w:rsidRPr="00BF3A4A">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_____________</w:t>
      </w:r>
    </w:p>
    <w:p w:rsidR="003E7839" w:rsidRPr="003E7839" w:rsidRDefault="003E7839" w:rsidP="003E7839">
      <w:pPr>
        <w:keepNext/>
        <w:keepLines/>
        <w:spacing w:before="180" w:after="180" w:line="322" w:lineRule="exact"/>
        <w:jc w:val="center"/>
        <w:outlineLvl w:val="0"/>
        <w:rPr>
          <w:rFonts w:ascii="Times New Roman" w:eastAsia="Times New Roman" w:hAnsi="Times New Roman" w:cs="Times New Roman"/>
          <w:sz w:val="24"/>
          <w:szCs w:val="24"/>
          <w:lang w:eastAsia="ru-RU"/>
        </w:rPr>
      </w:pPr>
      <w:bookmarkStart w:id="0" w:name="bookmark0"/>
      <w:r w:rsidRPr="003E7839">
        <w:rPr>
          <w:rFonts w:ascii="Times New Roman" w:eastAsia="Times New Roman" w:hAnsi="Times New Roman" w:cs="Times New Roman"/>
          <w:sz w:val="27"/>
          <w:szCs w:val="27"/>
          <w:lang w:eastAsia="ru-RU"/>
        </w:rPr>
        <w:t>Положение об обработке персональных данных</w:t>
      </w:r>
      <w:bookmarkEnd w:id="0"/>
    </w:p>
    <w:p w:rsidR="003E7839" w:rsidRPr="003E7839" w:rsidRDefault="003E7839" w:rsidP="00BF3A4A">
      <w:pPr>
        <w:keepNext/>
        <w:keepLines/>
        <w:tabs>
          <w:tab w:val="left" w:leader="hyphen" w:pos="242"/>
          <w:tab w:val="left" w:leader="hyphen" w:pos="953"/>
          <w:tab w:val="left" w:pos="3622"/>
        </w:tabs>
        <w:spacing w:before="180" w:after="180" w:line="240" w:lineRule="auto"/>
        <w:ind w:left="180"/>
        <w:jc w:val="center"/>
        <w:outlineLvl w:val="1"/>
        <w:rPr>
          <w:rFonts w:ascii="Times New Roman" w:eastAsia="Times New Roman" w:hAnsi="Times New Roman" w:cs="Times New Roman"/>
          <w:sz w:val="24"/>
          <w:szCs w:val="24"/>
          <w:lang w:eastAsia="ru-RU"/>
        </w:rPr>
      </w:pPr>
      <w:bookmarkStart w:id="1" w:name="bookmark1"/>
      <w:r w:rsidRPr="003E7839">
        <w:rPr>
          <w:rFonts w:ascii="Times New Roman" w:eastAsia="Times New Roman" w:hAnsi="Times New Roman" w:cs="Times New Roman"/>
          <w:b/>
          <w:bCs/>
          <w:sz w:val="23"/>
          <w:szCs w:val="23"/>
          <w:lang w:eastAsia="ru-RU"/>
        </w:rPr>
        <w:t>1. ОБЩИЕ ПОЛОЖЕНИЯ</w:t>
      </w:r>
      <w:bookmarkEnd w:id="1"/>
    </w:p>
    <w:p w:rsidR="003E7839" w:rsidRPr="003E7839" w:rsidRDefault="003E7839" w:rsidP="003E7839">
      <w:pPr>
        <w:numPr>
          <w:ilvl w:val="0"/>
          <w:numId w:val="1"/>
        </w:numPr>
        <w:tabs>
          <w:tab w:val="left" w:pos="1158"/>
        </w:tabs>
        <w:spacing w:before="180" w:after="0" w:line="326" w:lineRule="exact"/>
        <w:ind w:left="20" w:right="20" w:firstLine="680"/>
        <w:jc w:val="both"/>
        <w:rPr>
          <w:rFonts w:ascii="Times New Roman" w:eastAsia="Times New Roman" w:hAnsi="Times New Roman" w:cs="Times New Roman"/>
          <w:sz w:val="23"/>
          <w:szCs w:val="23"/>
          <w:lang w:eastAsia="ru-RU"/>
        </w:rPr>
      </w:pPr>
      <w:r w:rsidRPr="003E7839">
        <w:rPr>
          <w:rFonts w:ascii="Times New Roman" w:eastAsia="Times New Roman" w:hAnsi="Times New Roman" w:cs="Times New Roman"/>
          <w:sz w:val="23"/>
          <w:szCs w:val="23"/>
          <w:lang w:eastAsia="ru-RU"/>
        </w:rPr>
        <w:t>Настоящее Положение об обработке персональных данных (далее — Положение) муниципального дошкольного образовательного учреждения детский сад № 8 «Ягодка» Ката</w:t>
      </w:r>
      <w:proofErr w:type="gramStart"/>
      <w:r w:rsidRPr="003E7839">
        <w:rPr>
          <w:rFonts w:ascii="Times New Roman" w:eastAsia="Times New Roman" w:hAnsi="Times New Roman" w:cs="Times New Roman"/>
          <w:sz w:val="23"/>
          <w:szCs w:val="23"/>
          <w:lang w:eastAsia="ru-RU"/>
        </w:rPr>
        <w:t>в-</w:t>
      </w:r>
      <w:proofErr w:type="gramEnd"/>
      <w:r w:rsidRPr="003E7839">
        <w:rPr>
          <w:rFonts w:ascii="Times New Roman" w:eastAsia="Times New Roman" w:hAnsi="Times New Roman" w:cs="Times New Roman"/>
          <w:sz w:val="23"/>
          <w:szCs w:val="23"/>
          <w:lang w:eastAsia="ru-RU"/>
        </w:rPr>
        <w:t xml:space="preserve"> Ивановского муниципального района (далее - Учреждение) разработано в соответствии с Конституцией Российской Федерации от 25.12.1993, Гражданским кодексом Российской Федерации от 30.11.1994 №51-ФЗ, Федеральным законом «Об информации, информационных технологиях и о защите информации» от 27.07.2006 № 149-ФЗ, Федеральным законом «О персональных данных» от 27.07.2006 №152-ФЗ, а также другими нормативными правовыми актами, действующими на территории Российской Федерации.</w:t>
      </w:r>
    </w:p>
    <w:p w:rsidR="003E7839" w:rsidRPr="003E7839" w:rsidRDefault="003E7839" w:rsidP="003E7839">
      <w:pPr>
        <w:numPr>
          <w:ilvl w:val="0"/>
          <w:numId w:val="1"/>
        </w:numPr>
        <w:tabs>
          <w:tab w:val="left" w:pos="1158"/>
        </w:tabs>
        <w:spacing w:after="0" w:line="326" w:lineRule="exact"/>
        <w:ind w:left="20" w:right="20" w:firstLine="680"/>
        <w:jc w:val="both"/>
        <w:rPr>
          <w:rFonts w:ascii="Times New Roman" w:eastAsia="Times New Roman" w:hAnsi="Times New Roman" w:cs="Times New Roman"/>
          <w:sz w:val="23"/>
          <w:szCs w:val="23"/>
          <w:lang w:eastAsia="ru-RU"/>
        </w:rPr>
      </w:pPr>
      <w:r w:rsidRPr="003E7839">
        <w:rPr>
          <w:rFonts w:ascii="Times New Roman" w:eastAsia="Times New Roman" w:hAnsi="Times New Roman" w:cs="Times New Roman"/>
          <w:sz w:val="23"/>
          <w:szCs w:val="23"/>
          <w:lang w:eastAsia="ru-RU"/>
        </w:rPr>
        <w:t xml:space="preserve">Цель разработки Положения — определение порядка обработки персональных данных граждан, обратившихся в Учреждение и иных субъектов персональных данных, персональные данные которых подлежат обработке на основании полномочий Учреждения; </w:t>
      </w:r>
      <w:proofErr w:type="gramStart"/>
      <w:r w:rsidRPr="003E7839">
        <w:rPr>
          <w:rFonts w:ascii="Times New Roman" w:eastAsia="Times New Roman" w:hAnsi="Times New Roman" w:cs="Times New Roman"/>
          <w:sz w:val="23"/>
          <w:szCs w:val="23"/>
          <w:lang w:eastAsia="ru-RU"/>
        </w:rPr>
        <w:t>обеспечение защиты прав и свобод человека и гражданина, в т.ч. граждан, обратившихся в Учреждение 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лиц, имеющих доступ к персональным данным, за невыполнение требований норм, регулирующих обработку и защиту персональных данных.</w:t>
      </w:r>
      <w:proofErr w:type="gramEnd"/>
    </w:p>
    <w:p w:rsidR="003E7839" w:rsidRPr="003E7839" w:rsidRDefault="003E7839" w:rsidP="003E7839">
      <w:pPr>
        <w:numPr>
          <w:ilvl w:val="0"/>
          <w:numId w:val="1"/>
        </w:numPr>
        <w:tabs>
          <w:tab w:val="left" w:pos="1153"/>
        </w:tabs>
        <w:spacing w:after="0" w:line="326" w:lineRule="exact"/>
        <w:ind w:left="20" w:right="20" w:firstLine="680"/>
        <w:jc w:val="both"/>
        <w:rPr>
          <w:rFonts w:ascii="Times New Roman" w:eastAsia="Times New Roman" w:hAnsi="Times New Roman" w:cs="Times New Roman"/>
          <w:sz w:val="23"/>
          <w:szCs w:val="23"/>
          <w:lang w:eastAsia="ru-RU"/>
        </w:rPr>
      </w:pPr>
      <w:r w:rsidRPr="003E7839">
        <w:rPr>
          <w:rFonts w:ascii="Times New Roman" w:eastAsia="Times New Roman" w:hAnsi="Times New Roman" w:cs="Times New Roman"/>
          <w:sz w:val="23"/>
          <w:szCs w:val="23"/>
          <w:lang w:eastAsia="ru-RU"/>
        </w:rPr>
        <w:t>К любой информации, содержащей персональные данные субъекта, применяется режим конфиденциальности, за исключением:</w:t>
      </w:r>
    </w:p>
    <w:p w:rsidR="003E7839" w:rsidRPr="003E7839" w:rsidRDefault="003E7839" w:rsidP="003E7839">
      <w:pPr>
        <w:numPr>
          <w:ilvl w:val="0"/>
          <w:numId w:val="2"/>
        </w:numPr>
        <w:tabs>
          <w:tab w:val="left" w:pos="1430"/>
        </w:tabs>
        <w:spacing w:after="0" w:line="326" w:lineRule="exact"/>
        <w:ind w:left="20" w:firstLine="680"/>
        <w:jc w:val="both"/>
        <w:rPr>
          <w:rFonts w:ascii="Times New Roman" w:eastAsia="Times New Roman" w:hAnsi="Times New Roman" w:cs="Times New Roman"/>
          <w:sz w:val="23"/>
          <w:szCs w:val="23"/>
          <w:lang w:eastAsia="ru-RU"/>
        </w:rPr>
      </w:pPr>
      <w:r w:rsidRPr="003E7839">
        <w:rPr>
          <w:rFonts w:ascii="Times New Roman" w:eastAsia="Times New Roman" w:hAnsi="Times New Roman" w:cs="Times New Roman"/>
          <w:sz w:val="23"/>
          <w:szCs w:val="23"/>
          <w:lang w:eastAsia="ru-RU"/>
        </w:rPr>
        <w:t>обезличенных персональных данных;</w:t>
      </w:r>
    </w:p>
    <w:p w:rsidR="003E7839" w:rsidRPr="003E7839" w:rsidRDefault="003E7839" w:rsidP="003E7839">
      <w:pPr>
        <w:numPr>
          <w:ilvl w:val="0"/>
          <w:numId w:val="2"/>
        </w:numPr>
        <w:tabs>
          <w:tab w:val="left" w:pos="1430"/>
        </w:tabs>
        <w:spacing w:after="0" w:line="326" w:lineRule="exact"/>
        <w:ind w:left="20" w:firstLine="680"/>
        <w:jc w:val="both"/>
        <w:rPr>
          <w:rFonts w:ascii="Times New Roman" w:eastAsia="Times New Roman" w:hAnsi="Times New Roman" w:cs="Times New Roman"/>
          <w:sz w:val="23"/>
          <w:szCs w:val="23"/>
          <w:lang w:eastAsia="ru-RU"/>
        </w:rPr>
      </w:pPr>
      <w:r w:rsidRPr="003E7839">
        <w:rPr>
          <w:rFonts w:ascii="Times New Roman" w:eastAsia="Times New Roman" w:hAnsi="Times New Roman" w:cs="Times New Roman"/>
          <w:sz w:val="23"/>
          <w:szCs w:val="23"/>
          <w:lang w:eastAsia="ru-RU"/>
        </w:rPr>
        <w:t>общедоступных персональных данных.</w:t>
      </w:r>
    </w:p>
    <w:p w:rsidR="003E7839" w:rsidRPr="003E7839" w:rsidRDefault="003E7839" w:rsidP="003E7839">
      <w:pPr>
        <w:numPr>
          <w:ilvl w:val="0"/>
          <w:numId w:val="1"/>
        </w:numPr>
        <w:tabs>
          <w:tab w:val="left" w:pos="1153"/>
        </w:tabs>
        <w:spacing w:after="60" w:line="326" w:lineRule="exact"/>
        <w:ind w:left="20" w:right="20" w:firstLine="680"/>
        <w:jc w:val="both"/>
        <w:rPr>
          <w:rFonts w:ascii="Times New Roman" w:eastAsia="Times New Roman" w:hAnsi="Times New Roman" w:cs="Times New Roman"/>
          <w:sz w:val="23"/>
          <w:szCs w:val="23"/>
          <w:lang w:eastAsia="ru-RU"/>
        </w:rPr>
      </w:pPr>
      <w:r w:rsidRPr="003E7839">
        <w:rPr>
          <w:rFonts w:ascii="Times New Roman" w:eastAsia="Times New Roman" w:hAnsi="Times New Roman" w:cs="Times New Roman"/>
          <w:sz w:val="23"/>
          <w:szCs w:val="23"/>
          <w:lang w:eastAsia="ru-RU"/>
        </w:rPr>
        <w:t>Режим конфиденциальности персональных данных снимается в случаях их обезличивания и по истечении срока их хранения или продлевается на основании заключения экспертной комиссии Учреждения, если иное не определено законом Российской Федерации.</w:t>
      </w:r>
    </w:p>
    <w:p w:rsidR="003E7839" w:rsidRPr="003E7839" w:rsidRDefault="003E7839" w:rsidP="003E7839">
      <w:pPr>
        <w:keepNext/>
        <w:keepLines/>
        <w:spacing w:before="60" w:after="180" w:line="240" w:lineRule="auto"/>
        <w:jc w:val="center"/>
        <w:outlineLvl w:val="1"/>
        <w:rPr>
          <w:rFonts w:ascii="Times New Roman" w:eastAsia="Times New Roman" w:hAnsi="Times New Roman" w:cs="Times New Roman"/>
          <w:sz w:val="24"/>
          <w:szCs w:val="24"/>
          <w:lang w:eastAsia="ru-RU"/>
        </w:rPr>
      </w:pPr>
      <w:bookmarkStart w:id="2" w:name="bookmark2"/>
      <w:r w:rsidRPr="003E7839">
        <w:rPr>
          <w:rFonts w:ascii="Times New Roman" w:eastAsia="Times New Roman" w:hAnsi="Times New Roman" w:cs="Times New Roman"/>
          <w:b/>
          <w:bCs/>
          <w:sz w:val="23"/>
          <w:szCs w:val="23"/>
          <w:lang w:eastAsia="ru-RU"/>
        </w:rPr>
        <w:t>2. ТЕРМИНЫ И ОПРЕДЕЛЕНИЯ</w:t>
      </w:r>
      <w:bookmarkEnd w:id="2"/>
    </w:p>
    <w:p w:rsidR="003E7839" w:rsidRPr="003E7839" w:rsidRDefault="00BF3A4A" w:rsidP="003E7839">
      <w:pPr>
        <w:spacing w:before="180" w:after="0" w:line="331" w:lineRule="exact"/>
        <w:ind w:left="20"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0"/>
          <w:sz w:val="23"/>
          <w:szCs w:val="23"/>
          <w:lang w:eastAsia="ru-RU"/>
        </w:rPr>
        <w:t>2.</w:t>
      </w:r>
      <w:r w:rsidR="003E7839" w:rsidRPr="003E7839">
        <w:rPr>
          <w:rFonts w:ascii="Times New Roman" w:eastAsia="Times New Roman" w:hAnsi="Times New Roman" w:cs="Times New Roman"/>
          <w:spacing w:val="-20"/>
          <w:sz w:val="23"/>
          <w:szCs w:val="23"/>
          <w:lang w:eastAsia="ru-RU"/>
        </w:rPr>
        <w:t>1.</w:t>
      </w:r>
      <w:r>
        <w:rPr>
          <w:rFonts w:ascii="Times New Roman" w:eastAsia="Times New Roman" w:hAnsi="Times New Roman" w:cs="Times New Roman"/>
          <w:spacing w:val="-20"/>
          <w:sz w:val="23"/>
          <w:szCs w:val="23"/>
          <w:lang w:eastAsia="ru-RU"/>
        </w:rPr>
        <w:t xml:space="preserve"> </w:t>
      </w:r>
      <w:r w:rsidR="003E7839" w:rsidRPr="003E7839">
        <w:rPr>
          <w:rFonts w:ascii="Times New Roman" w:eastAsia="Times New Roman" w:hAnsi="Times New Roman" w:cs="Times New Roman"/>
          <w:sz w:val="23"/>
          <w:szCs w:val="23"/>
          <w:lang w:eastAsia="ru-RU"/>
        </w:rPr>
        <w:t xml:space="preserve"> В настоящем документе используются следующие термины и их определения.</w:t>
      </w:r>
    </w:p>
    <w:p w:rsidR="003E7839" w:rsidRPr="003E7839" w:rsidRDefault="003E7839" w:rsidP="003E7839">
      <w:pPr>
        <w:spacing w:after="0" w:line="331" w:lineRule="exact"/>
        <w:ind w:left="20" w:right="20" w:firstLine="680"/>
        <w:jc w:val="both"/>
        <w:rPr>
          <w:rFonts w:ascii="Times New Roman" w:eastAsia="Times New Roman" w:hAnsi="Times New Roman" w:cs="Times New Roman"/>
          <w:sz w:val="24"/>
          <w:szCs w:val="24"/>
          <w:lang w:eastAsia="ru-RU"/>
        </w:rPr>
      </w:pPr>
      <w:r w:rsidRPr="003E7839">
        <w:rPr>
          <w:rFonts w:ascii="Times New Roman" w:eastAsia="Times New Roman" w:hAnsi="Times New Roman" w:cs="Times New Roman"/>
          <w:b/>
          <w:bCs/>
          <w:sz w:val="23"/>
          <w:szCs w:val="23"/>
          <w:lang w:eastAsia="ru-RU"/>
        </w:rPr>
        <w:t>Безопасность персональных данных</w:t>
      </w:r>
      <w:r w:rsidRPr="003E7839">
        <w:rPr>
          <w:rFonts w:ascii="Times New Roman" w:eastAsia="Times New Roman" w:hAnsi="Times New Roman" w:cs="Times New Roman"/>
          <w:sz w:val="23"/>
          <w:szCs w:val="23"/>
          <w:lang w:eastAsia="ru-RU"/>
        </w:rPr>
        <w:t xml:space="preserve">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w:t>
      </w:r>
      <w:r w:rsidRPr="003E7839">
        <w:rPr>
          <w:rFonts w:ascii="Times New Roman" w:eastAsia="Times New Roman" w:hAnsi="Times New Roman" w:cs="Times New Roman"/>
          <w:sz w:val="23"/>
          <w:szCs w:val="23"/>
          <w:lang w:eastAsia="ru-RU"/>
        </w:rPr>
        <w:lastRenderedPageBreak/>
        <w:t>доступность персональных данных при их обработке в информационных системах персональных данных.</w:t>
      </w:r>
    </w:p>
    <w:p w:rsidR="003E7839" w:rsidRPr="003E7839" w:rsidRDefault="003E7839" w:rsidP="003E7839">
      <w:pPr>
        <w:spacing w:after="0" w:line="331" w:lineRule="exact"/>
        <w:ind w:left="20" w:right="20" w:firstLine="680"/>
        <w:jc w:val="both"/>
        <w:rPr>
          <w:rFonts w:ascii="Times New Roman" w:eastAsia="Times New Roman" w:hAnsi="Times New Roman" w:cs="Times New Roman"/>
          <w:sz w:val="24"/>
          <w:szCs w:val="24"/>
          <w:lang w:eastAsia="ru-RU"/>
        </w:rPr>
      </w:pPr>
      <w:r w:rsidRPr="003E7839">
        <w:rPr>
          <w:rFonts w:ascii="Times New Roman" w:eastAsia="Times New Roman" w:hAnsi="Times New Roman" w:cs="Times New Roman"/>
          <w:b/>
          <w:bCs/>
          <w:sz w:val="23"/>
          <w:szCs w:val="23"/>
          <w:lang w:eastAsia="ru-RU"/>
        </w:rPr>
        <w:t>Блокирование персональных данных</w:t>
      </w:r>
      <w:r w:rsidRPr="003E7839">
        <w:rPr>
          <w:rFonts w:ascii="Times New Roman" w:eastAsia="Times New Roman" w:hAnsi="Times New Roman" w:cs="Times New Roman"/>
          <w:sz w:val="23"/>
          <w:szCs w:val="23"/>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3E7839" w:rsidRPr="003E7839" w:rsidRDefault="003E7839" w:rsidP="003E7839">
      <w:pPr>
        <w:spacing w:after="0" w:line="240" w:lineRule="auto"/>
        <w:ind w:left="20" w:firstLine="680"/>
        <w:jc w:val="both"/>
        <w:rPr>
          <w:rFonts w:ascii="Times New Roman" w:eastAsia="Times New Roman" w:hAnsi="Times New Roman" w:cs="Times New Roman"/>
          <w:sz w:val="24"/>
          <w:szCs w:val="24"/>
          <w:lang w:eastAsia="ru-RU"/>
        </w:rPr>
      </w:pPr>
      <w:r w:rsidRPr="003E7839">
        <w:rPr>
          <w:rFonts w:ascii="Times New Roman" w:eastAsia="Times New Roman" w:hAnsi="Times New Roman" w:cs="Times New Roman"/>
          <w:b/>
          <w:bCs/>
          <w:sz w:val="23"/>
          <w:szCs w:val="23"/>
          <w:lang w:eastAsia="ru-RU"/>
        </w:rPr>
        <w:t>Документированная информация</w:t>
      </w:r>
      <w:r w:rsidRPr="003E7839">
        <w:rPr>
          <w:rFonts w:ascii="Times New Roman" w:eastAsia="Times New Roman" w:hAnsi="Times New Roman" w:cs="Times New Roman"/>
          <w:sz w:val="23"/>
          <w:szCs w:val="23"/>
          <w:lang w:eastAsia="ru-RU"/>
        </w:rPr>
        <w:t xml:space="preserve"> - зафиксированная на материальном носителе путем</w:t>
      </w:r>
    </w:p>
    <w:p w:rsidR="00BF3A4A" w:rsidRPr="00BF3A4A" w:rsidRDefault="00BF3A4A" w:rsidP="00BF3A4A">
      <w:pPr>
        <w:spacing w:after="0" w:line="326" w:lineRule="exact"/>
        <w:ind w:left="20" w:right="2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sz w:val="23"/>
          <w:szCs w:val="23"/>
          <w:lang w:eastAsia="ru-RU"/>
        </w:rPr>
        <w:t>документирования информация с реквизитами, позволяющими определить такую информацию или ее материальный носитель.</w:t>
      </w:r>
    </w:p>
    <w:p w:rsidR="00BF3A4A" w:rsidRPr="00BF3A4A" w:rsidRDefault="00BF3A4A" w:rsidP="00BF3A4A">
      <w:pPr>
        <w:spacing w:after="0" w:line="326" w:lineRule="exact"/>
        <w:ind w:lef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Доступ к информации</w:t>
      </w:r>
      <w:r w:rsidRPr="00BF3A4A">
        <w:rPr>
          <w:rFonts w:ascii="Times New Roman" w:eastAsia="Times New Roman" w:hAnsi="Times New Roman" w:cs="Times New Roman"/>
          <w:sz w:val="23"/>
          <w:szCs w:val="23"/>
          <w:lang w:eastAsia="ru-RU"/>
        </w:rPr>
        <w:t xml:space="preserve"> - возможность получения информац</w:t>
      </w:r>
      <w:proofErr w:type="gramStart"/>
      <w:r w:rsidRPr="00BF3A4A">
        <w:rPr>
          <w:rFonts w:ascii="Times New Roman" w:eastAsia="Times New Roman" w:hAnsi="Times New Roman" w:cs="Times New Roman"/>
          <w:sz w:val="23"/>
          <w:szCs w:val="23"/>
          <w:lang w:eastAsia="ru-RU"/>
        </w:rPr>
        <w:t>ии и ее</w:t>
      </w:r>
      <w:proofErr w:type="gramEnd"/>
      <w:r w:rsidRPr="00BF3A4A">
        <w:rPr>
          <w:rFonts w:ascii="Times New Roman" w:eastAsia="Times New Roman" w:hAnsi="Times New Roman" w:cs="Times New Roman"/>
          <w:sz w:val="23"/>
          <w:szCs w:val="23"/>
          <w:lang w:eastAsia="ru-RU"/>
        </w:rPr>
        <w:t xml:space="preserve"> использования.</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Защищаемая информация</w:t>
      </w:r>
      <w:r w:rsidRPr="00BF3A4A">
        <w:rPr>
          <w:rFonts w:ascii="Times New Roman" w:eastAsia="Times New Roman" w:hAnsi="Times New Roman" w:cs="Times New Roman"/>
          <w:sz w:val="23"/>
          <w:szCs w:val="23"/>
          <w:lang w:eastAsia="ru-RU"/>
        </w:rPr>
        <w:t xml:space="preserve">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Идентификация</w:t>
      </w:r>
      <w:r w:rsidRPr="00BF3A4A">
        <w:rPr>
          <w:rFonts w:ascii="Times New Roman" w:eastAsia="Times New Roman" w:hAnsi="Times New Roman" w:cs="Times New Roman"/>
          <w:sz w:val="23"/>
          <w:szCs w:val="23"/>
          <w:lang w:eastAsia="ru-RU"/>
        </w:rPr>
        <w:t xml:space="preserve"> - присвоение субъектам и объектам доступа идентификатора и (или) сравнение предъявляемого идентификатора с перечнем присвоенных идентификаторов.</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Информационная система персональных данных</w:t>
      </w:r>
      <w:r w:rsidRPr="00BF3A4A">
        <w:rPr>
          <w:rFonts w:ascii="Times New Roman" w:eastAsia="Times New Roman" w:hAnsi="Times New Roman" w:cs="Times New Roman"/>
          <w:sz w:val="23"/>
          <w:szCs w:val="23"/>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F3A4A" w:rsidRPr="00BF3A4A" w:rsidRDefault="00BF3A4A" w:rsidP="00BF3A4A">
      <w:pPr>
        <w:spacing w:after="0" w:line="326" w:lineRule="exact"/>
        <w:ind w:lef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Информация</w:t>
      </w:r>
      <w:r w:rsidRPr="00BF3A4A">
        <w:rPr>
          <w:rFonts w:ascii="Times New Roman" w:eastAsia="Times New Roman" w:hAnsi="Times New Roman" w:cs="Times New Roman"/>
          <w:sz w:val="23"/>
          <w:szCs w:val="23"/>
          <w:lang w:eastAsia="ru-RU"/>
        </w:rPr>
        <w:t xml:space="preserve"> - сведения (сообщения, данные) независимо от формы их представления.</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Использование персональных данных</w:t>
      </w:r>
      <w:r w:rsidRPr="00BF3A4A">
        <w:rPr>
          <w:rFonts w:ascii="Times New Roman" w:eastAsia="Times New Roman" w:hAnsi="Times New Roman" w:cs="Times New Roman"/>
          <w:sz w:val="23"/>
          <w:szCs w:val="23"/>
          <w:lang w:eastAsia="ru-RU"/>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Конфиденциальность персональных данных</w:t>
      </w:r>
      <w:r w:rsidRPr="00BF3A4A">
        <w:rPr>
          <w:rFonts w:ascii="Times New Roman" w:eastAsia="Times New Roman" w:hAnsi="Times New Roman" w:cs="Times New Roman"/>
          <w:sz w:val="23"/>
          <w:szCs w:val="23"/>
          <w:lang w:eastAsia="ru-RU"/>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Носитель информации</w:t>
      </w:r>
      <w:r w:rsidRPr="00BF3A4A">
        <w:rPr>
          <w:rFonts w:ascii="Times New Roman" w:eastAsia="Times New Roman" w:hAnsi="Times New Roman" w:cs="Times New Roman"/>
          <w:sz w:val="23"/>
          <w:szCs w:val="23"/>
          <w:lang w:eastAsia="ru-RU"/>
        </w:rPr>
        <w:t xml:space="preserve"> - физическое лицо или материальный объект, в том числе физическое поле, в котором информация находит свое отражение в виде символов, образов, сигналов, технических решений и процессов, количественных характеристик физических величин.</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Обезличивание персональных данных</w:t>
      </w:r>
      <w:r w:rsidRPr="00BF3A4A">
        <w:rPr>
          <w:rFonts w:ascii="Times New Roman" w:eastAsia="Times New Roman" w:hAnsi="Times New Roman" w:cs="Times New Roman"/>
          <w:sz w:val="23"/>
          <w:szCs w:val="23"/>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proofErr w:type="gramStart"/>
      <w:r w:rsidRPr="00BF3A4A">
        <w:rPr>
          <w:rFonts w:ascii="Times New Roman" w:eastAsia="Times New Roman" w:hAnsi="Times New Roman" w:cs="Times New Roman"/>
          <w:b/>
          <w:bCs/>
          <w:sz w:val="23"/>
          <w:szCs w:val="23"/>
          <w:lang w:eastAsia="ru-RU"/>
        </w:rPr>
        <w:t>Обработка персональных данных</w:t>
      </w:r>
      <w:r w:rsidRPr="00BF3A4A">
        <w:rPr>
          <w:rFonts w:ascii="Times New Roman" w:eastAsia="Times New Roman" w:hAnsi="Times New Roman" w:cs="Times New Roman"/>
          <w:sz w:val="23"/>
          <w:szCs w:val="23"/>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BF3A4A" w:rsidRPr="00BF3A4A" w:rsidRDefault="00BF3A4A" w:rsidP="00BF3A4A">
      <w:pPr>
        <w:keepNext/>
        <w:keepLines/>
        <w:spacing w:after="0" w:line="326" w:lineRule="exact"/>
        <w:ind w:left="20" w:firstLine="700"/>
        <w:jc w:val="both"/>
        <w:outlineLvl w:val="0"/>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lastRenderedPageBreak/>
        <w:t>Обработка персональных данных без использования средств автоматизации -</w:t>
      </w:r>
    </w:p>
    <w:p w:rsidR="00BF3A4A" w:rsidRPr="00BF3A4A" w:rsidRDefault="00BF3A4A" w:rsidP="00BF3A4A">
      <w:pPr>
        <w:spacing w:after="0" w:line="326" w:lineRule="exact"/>
        <w:ind w:left="20" w:right="2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sz w:val="23"/>
          <w:szCs w:val="23"/>
          <w:lang w:eastAsia="ru-RU"/>
        </w:rPr>
        <w:t>обработка персональных данных, при которой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BF3A4A" w:rsidRPr="00BF3A4A" w:rsidRDefault="00BF3A4A" w:rsidP="00BF3A4A">
      <w:pPr>
        <w:spacing w:after="0" w:line="326" w:lineRule="exact"/>
        <w:ind w:left="20" w:righ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Оператор (персональных данных)</w:t>
      </w:r>
      <w:r w:rsidRPr="00BF3A4A">
        <w:rPr>
          <w:rFonts w:ascii="Times New Roman" w:eastAsia="Times New Roman" w:hAnsi="Times New Roman" w:cs="Times New Roman"/>
          <w:sz w:val="23"/>
          <w:szCs w:val="23"/>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F3A4A" w:rsidRPr="00BF3A4A" w:rsidRDefault="00BF3A4A" w:rsidP="00BF3A4A">
      <w:pPr>
        <w:spacing w:after="0" w:line="326" w:lineRule="exact"/>
        <w:ind w:left="20" w:firstLine="70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Персональные данные</w:t>
      </w:r>
      <w:r w:rsidRPr="00BF3A4A">
        <w:rPr>
          <w:rFonts w:ascii="Times New Roman" w:eastAsia="Times New Roman" w:hAnsi="Times New Roman" w:cs="Times New Roman"/>
          <w:sz w:val="23"/>
          <w:szCs w:val="23"/>
          <w:lang w:eastAsia="ru-RU"/>
        </w:rPr>
        <w:t xml:space="preserve"> - любая информация, относящаяся </w:t>
      </w:r>
      <w:proofErr w:type="gramStart"/>
      <w:r w:rsidRPr="00BF3A4A">
        <w:rPr>
          <w:rFonts w:ascii="Times New Roman" w:eastAsia="Times New Roman" w:hAnsi="Times New Roman" w:cs="Times New Roman"/>
          <w:sz w:val="23"/>
          <w:szCs w:val="23"/>
          <w:lang w:eastAsia="ru-RU"/>
        </w:rPr>
        <w:t>к</w:t>
      </w:r>
      <w:proofErr w:type="gramEnd"/>
      <w:r w:rsidRPr="00BF3A4A">
        <w:rPr>
          <w:rFonts w:ascii="Times New Roman" w:eastAsia="Times New Roman" w:hAnsi="Times New Roman" w:cs="Times New Roman"/>
          <w:sz w:val="23"/>
          <w:szCs w:val="23"/>
          <w:lang w:eastAsia="ru-RU"/>
        </w:rPr>
        <w:t xml:space="preserve"> прямо или косвенно</w:t>
      </w:r>
    </w:p>
    <w:p w:rsidR="00607C7C" w:rsidRDefault="00607C7C"/>
    <w:p w:rsidR="00BF3A4A" w:rsidRPr="00BF3A4A" w:rsidRDefault="00BF3A4A" w:rsidP="00BF3A4A">
      <w:pPr>
        <w:spacing w:after="60" w:line="240" w:lineRule="auto"/>
        <w:ind w:left="20"/>
        <w:rPr>
          <w:rFonts w:ascii="Times New Roman" w:eastAsia="Times New Roman" w:hAnsi="Times New Roman" w:cs="Times New Roman"/>
          <w:sz w:val="24"/>
          <w:szCs w:val="24"/>
          <w:lang w:eastAsia="ru-RU"/>
        </w:rPr>
      </w:pPr>
      <w:r w:rsidRPr="00BF3A4A">
        <w:rPr>
          <w:rFonts w:ascii="Times New Roman" w:eastAsia="Times New Roman" w:hAnsi="Times New Roman" w:cs="Times New Roman"/>
          <w:sz w:val="23"/>
          <w:szCs w:val="23"/>
          <w:lang w:eastAsia="ru-RU"/>
        </w:rPr>
        <w:t>определенному или определяемому физическому лицу.</w:t>
      </w:r>
    </w:p>
    <w:p w:rsidR="00BF3A4A" w:rsidRPr="00BF3A4A" w:rsidRDefault="00BF3A4A" w:rsidP="00BF3A4A">
      <w:pPr>
        <w:spacing w:before="60" w:after="0" w:line="312" w:lineRule="exact"/>
        <w:ind w:left="20" w:right="20" w:firstLine="68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Распространение персональных данных</w:t>
      </w:r>
      <w:r w:rsidRPr="00BF3A4A">
        <w:rPr>
          <w:rFonts w:ascii="Times New Roman" w:eastAsia="Times New Roman" w:hAnsi="Times New Roman" w:cs="Times New Roman"/>
          <w:sz w:val="23"/>
          <w:szCs w:val="23"/>
          <w:lang w:eastAsia="ru-RU"/>
        </w:rPr>
        <w:t xml:space="preserve"> - действия, направленные на раскрытие персональных данных неопределенному кругу лиц.</w:t>
      </w:r>
    </w:p>
    <w:p w:rsidR="00BF3A4A" w:rsidRPr="00BF3A4A" w:rsidRDefault="00BF3A4A" w:rsidP="00BF3A4A">
      <w:pPr>
        <w:spacing w:after="0" w:line="312" w:lineRule="exact"/>
        <w:ind w:left="20" w:right="20" w:firstLine="68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Субъект персональных данных</w:t>
      </w:r>
      <w:r w:rsidRPr="00BF3A4A">
        <w:rPr>
          <w:rFonts w:ascii="Times New Roman" w:eastAsia="Times New Roman" w:hAnsi="Times New Roman" w:cs="Times New Roman"/>
          <w:sz w:val="23"/>
          <w:szCs w:val="23"/>
          <w:lang w:eastAsia="ru-RU"/>
        </w:rPr>
        <w:t xml:space="preserve"> - физическое лицо, которое может быть однозначно идентифицировано по персональным данным.</w:t>
      </w:r>
    </w:p>
    <w:p w:rsidR="00BF3A4A" w:rsidRPr="00BF3A4A" w:rsidRDefault="00BF3A4A" w:rsidP="00BF3A4A">
      <w:pPr>
        <w:spacing w:after="0" w:line="322" w:lineRule="exact"/>
        <w:ind w:left="20" w:right="20" w:firstLine="68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Уничтожение персональных данных</w:t>
      </w:r>
      <w:r w:rsidRPr="00BF3A4A">
        <w:rPr>
          <w:rFonts w:ascii="Times New Roman" w:eastAsia="Times New Roman" w:hAnsi="Times New Roman" w:cs="Times New Roman"/>
          <w:sz w:val="23"/>
          <w:szCs w:val="23"/>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F3A4A" w:rsidRPr="00BF3A4A" w:rsidRDefault="00BF3A4A" w:rsidP="00BF3A4A">
      <w:pPr>
        <w:spacing w:after="60" w:line="322" w:lineRule="exact"/>
        <w:ind w:left="20" w:right="20" w:firstLine="680"/>
        <w:jc w:val="both"/>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"Целостность информации</w:t>
      </w:r>
      <w:r w:rsidRPr="00BF3A4A">
        <w:rPr>
          <w:rFonts w:ascii="Times New Roman" w:eastAsia="Times New Roman" w:hAnsi="Times New Roman" w:cs="Times New Roman"/>
          <w:sz w:val="23"/>
          <w:szCs w:val="23"/>
          <w:lang w:eastAsia="ru-RU"/>
        </w:rPr>
        <w:t xml:space="preserve"> - состояние информации, при котором отсутствует любое ее изменение либо изменение осуществляется только преднамеренно субъектами, имеющими на него право.</w:t>
      </w:r>
    </w:p>
    <w:p w:rsidR="00BF3A4A" w:rsidRPr="00BF3A4A" w:rsidRDefault="00BF3A4A" w:rsidP="00BF3A4A">
      <w:pPr>
        <w:keepNext/>
        <w:keepLines/>
        <w:spacing w:before="60" w:after="180" w:line="240" w:lineRule="auto"/>
        <w:ind w:left="2760"/>
        <w:outlineLvl w:val="0"/>
        <w:rPr>
          <w:rFonts w:ascii="Times New Roman" w:eastAsia="Times New Roman" w:hAnsi="Times New Roman" w:cs="Times New Roman"/>
          <w:sz w:val="24"/>
          <w:szCs w:val="24"/>
          <w:lang w:eastAsia="ru-RU"/>
        </w:rPr>
      </w:pPr>
      <w:r w:rsidRPr="00BF3A4A">
        <w:rPr>
          <w:rFonts w:ascii="Times New Roman" w:eastAsia="Times New Roman" w:hAnsi="Times New Roman" w:cs="Times New Roman"/>
          <w:b/>
          <w:bCs/>
          <w:sz w:val="23"/>
          <w:szCs w:val="23"/>
          <w:lang w:eastAsia="ru-RU"/>
        </w:rPr>
        <w:t>3. СОСТАВ ПЕРСОНАЛЬНЫХ ДАННЫХ</w:t>
      </w:r>
    </w:p>
    <w:p w:rsidR="00BF3A4A" w:rsidRPr="00BF3A4A" w:rsidRDefault="00BF3A4A" w:rsidP="00BF3A4A">
      <w:pPr>
        <w:pStyle w:val="a4"/>
        <w:numPr>
          <w:ilvl w:val="1"/>
          <w:numId w:val="4"/>
        </w:numPr>
        <w:tabs>
          <w:tab w:val="left" w:pos="1148"/>
        </w:tabs>
        <w:spacing w:before="180" w:after="0" w:line="322" w:lineRule="exact"/>
        <w:ind w:right="20"/>
        <w:jc w:val="both"/>
        <w:rPr>
          <w:rFonts w:ascii="Times New Roman" w:eastAsia="Times New Roman" w:hAnsi="Times New Roman" w:cs="Times New Roman"/>
          <w:sz w:val="23"/>
          <w:szCs w:val="23"/>
          <w:lang w:eastAsia="ru-RU"/>
        </w:rPr>
      </w:pPr>
      <w:r w:rsidRPr="00BF3A4A">
        <w:rPr>
          <w:rFonts w:ascii="Times New Roman" w:eastAsia="Times New Roman" w:hAnsi="Times New Roman" w:cs="Times New Roman"/>
          <w:sz w:val="23"/>
          <w:szCs w:val="23"/>
          <w:lang w:eastAsia="ru-RU"/>
        </w:rPr>
        <w:t xml:space="preserve">Состав персональных данных, обрабатываемых в </w:t>
      </w:r>
      <w:proofErr w:type="spellStart"/>
      <w:r w:rsidRPr="00BF3A4A">
        <w:rPr>
          <w:rFonts w:ascii="Times New Roman" w:eastAsia="Times New Roman" w:hAnsi="Times New Roman" w:cs="Times New Roman"/>
          <w:sz w:val="23"/>
          <w:szCs w:val="23"/>
          <w:lang w:eastAsia="ru-RU"/>
        </w:rPr>
        <w:t>ИСПДн</w:t>
      </w:r>
      <w:proofErr w:type="spellEnd"/>
      <w:r w:rsidRPr="00BF3A4A">
        <w:rPr>
          <w:rFonts w:ascii="Times New Roman" w:eastAsia="Times New Roman" w:hAnsi="Times New Roman" w:cs="Times New Roman"/>
          <w:sz w:val="23"/>
          <w:szCs w:val="23"/>
          <w:lang w:eastAsia="ru-RU"/>
        </w:rPr>
        <w:t xml:space="preserve"> Учреждения, определяется «Перечнем персональных данных...».</w:t>
      </w:r>
    </w:p>
    <w:p w:rsidR="00BF3A4A" w:rsidRPr="00BF3A4A" w:rsidRDefault="00BF3A4A" w:rsidP="00BF3A4A">
      <w:pPr>
        <w:tabs>
          <w:tab w:val="left" w:pos="1156"/>
        </w:tabs>
        <w:spacing w:after="0" w:line="331" w:lineRule="exact"/>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3.2.</w:t>
      </w:r>
      <w:r w:rsidRPr="00BF3A4A">
        <w:rPr>
          <w:rFonts w:ascii="Times New Roman" w:eastAsia="Times New Roman" w:hAnsi="Times New Roman" w:cs="Times New Roman"/>
          <w:sz w:val="23"/>
          <w:szCs w:val="23"/>
          <w:lang w:eastAsia="ru-RU"/>
        </w:rPr>
        <w:t xml:space="preserve">Перечень персональных данных утверждается </w:t>
      </w:r>
      <w:proofErr w:type="gramStart"/>
      <w:r w:rsidRPr="00BF3A4A">
        <w:rPr>
          <w:rFonts w:ascii="Times New Roman" w:eastAsia="Times New Roman" w:hAnsi="Times New Roman" w:cs="Times New Roman"/>
          <w:sz w:val="23"/>
          <w:szCs w:val="23"/>
          <w:lang w:eastAsia="ru-RU"/>
        </w:rPr>
        <w:t>Заведующим Учреждения</w:t>
      </w:r>
      <w:proofErr w:type="gramEnd"/>
      <w:r w:rsidRPr="00BF3A4A">
        <w:rPr>
          <w:rFonts w:ascii="Times New Roman" w:eastAsia="Times New Roman" w:hAnsi="Times New Roman" w:cs="Times New Roman"/>
          <w:sz w:val="23"/>
          <w:szCs w:val="23"/>
          <w:lang w:eastAsia="ru-RU"/>
        </w:rPr>
        <w:t>.</w:t>
      </w:r>
    </w:p>
    <w:p w:rsidR="00BF3A4A" w:rsidRPr="00BF3A4A" w:rsidRDefault="00BF3A4A" w:rsidP="00BF3A4A">
      <w:pPr>
        <w:pStyle w:val="a4"/>
        <w:numPr>
          <w:ilvl w:val="1"/>
          <w:numId w:val="5"/>
        </w:numPr>
        <w:tabs>
          <w:tab w:val="left" w:pos="1153"/>
        </w:tabs>
        <w:spacing w:after="0" w:line="331" w:lineRule="exact"/>
        <w:ind w:right="20"/>
        <w:jc w:val="both"/>
        <w:rPr>
          <w:rFonts w:ascii="Times New Roman" w:eastAsia="Times New Roman" w:hAnsi="Times New Roman" w:cs="Times New Roman"/>
          <w:sz w:val="23"/>
          <w:szCs w:val="23"/>
          <w:lang w:eastAsia="ru-RU"/>
        </w:rPr>
      </w:pPr>
      <w:proofErr w:type="gramStart"/>
      <w:r w:rsidRPr="00BF3A4A">
        <w:rPr>
          <w:rFonts w:ascii="Times New Roman" w:eastAsia="Times New Roman" w:hAnsi="Times New Roman" w:cs="Times New Roman"/>
          <w:sz w:val="23"/>
          <w:szCs w:val="23"/>
          <w:lang w:eastAsia="ru-RU"/>
        </w:rPr>
        <w:t>Заведующий Учреждения определяет перечень лиц из числа работников, уполномоченных на обработку персональных данных субъектов, обеспечивающих обработку персональных данных в соответствии с требованиями Федерального закона от 27 июля 2006 г. № 152-ФЗ «О персональных данных», других нормативных правовых актов Российской Федерации и несущих ответственность в соответствии с законодательством Российской Федерации за нарушение режима защиты этих персональных данных.</w:t>
      </w:r>
      <w:proofErr w:type="gramEnd"/>
    </w:p>
    <w:p w:rsidR="00BF3A4A" w:rsidRPr="00BF3A4A" w:rsidRDefault="00BF3A4A" w:rsidP="00BF3A4A">
      <w:pPr>
        <w:tabs>
          <w:tab w:val="left" w:pos="1148"/>
        </w:tabs>
        <w:spacing w:after="60" w:line="331"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3.4.</w:t>
      </w:r>
      <w:r w:rsidRPr="00BF3A4A">
        <w:rPr>
          <w:rFonts w:ascii="Times New Roman" w:eastAsia="Times New Roman" w:hAnsi="Times New Roman" w:cs="Times New Roman"/>
          <w:sz w:val="23"/>
          <w:szCs w:val="23"/>
          <w:lang w:eastAsia="ru-RU"/>
        </w:rPr>
        <w:t xml:space="preserve">Документы со сведениями, содержащими персональные данные, </w:t>
      </w:r>
      <w:r>
        <w:rPr>
          <w:rFonts w:ascii="Times New Roman" w:eastAsia="Times New Roman" w:hAnsi="Times New Roman" w:cs="Times New Roman"/>
          <w:sz w:val="23"/>
          <w:szCs w:val="23"/>
          <w:lang w:eastAsia="ru-RU"/>
        </w:rPr>
        <w:t xml:space="preserve">      </w:t>
      </w:r>
      <w:r w:rsidRPr="00BF3A4A">
        <w:rPr>
          <w:rFonts w:ascii="Times New Roman" w:eastAsia="Times New Roman" w:hAnsi="Times New Roman" w:cs="Times New Roman"/>
          <w:sz w:val="23"/>
          <w:szCs w:val="23"/>
          <w:lang w:eastAsia="ru-RU"/>
        </w:rPr>
        <w:t>обрабатываются на рабочих местах работников, перечень которых определяется Директором Учреждения.</w:t>
      </w:r>
    </w:p>
    <w:p w:rsidR="00BF3A4A" w:rsidRPr="00BF3A4A" w:rsidRDefault="00BF3A4A" w:rsidP="00BF3A4A">
      <w:pPr>
        <w:tabs>
          <w:tab w:val="left" w:pos="1436"/>
        </w:tabs>
        <w:spacing w:before="60"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w:t>
      </w:r>
      <w:r w:rsidRPr="00BF3A4A">
        <w:rPr>
          <w:rFonts w:ascii="Times New Roman" w:eastAsia="Times New Roman" w:hAnsi="Times New Roman" w:cs="Times New Roman"/>
          <w:sz w:val="23"/>
          <w:szCs w:val="23"/>
          <w:lang w:eastAsia="ru-RU"/>
        </w:rPr>
        <w:t>Комплекс документов, сопровождающий процесс оформления трудовых отношений работника Учреждения при его приеме, переводе и увольнении.</w:t>
      </w:r>
    </w:p>
    <w:p w:rsidR="00BF3A4A" w:rsidRPr="00BF3A4A" w:rsidRDefault="00BF3A4A" w:rsidP="00BF3A4A">
      <w:pPr>
        <w:tabs>
          <w:tab w:val="left" w:pos="1441"/>
        </w:tabs>
        <w:spacing w:before="60"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3.5.1.</w:t>
      </w:r>
      <w:r w:rsidRPr="00BF3A4A">
        <w:rPr>
          <w:rFonts w:ascii="Times New Roman" w:eastAsia="Times New Roman" w:hAnsi="Times New Roman" w:cs="Times New Roman"/>
          <w:sz w:val="23"/>
          <w:szCs w:val="23"/>
          <w:lang w:eastAsia="ru-RU"/>
        </w:rPr>
        <w:t>Информация, представляемая работником при поступлении на работу в Учреждение,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BF3A4A" w:rsidRPr="00BF3A4A" w:rsidRDefault="00BF3A4A" w:rsidP="00BF3A4A">
      <w:pPr>
        <w:numPr>
          <w:ilvl w:val="0"/>
          <w:numId w:val="3"/>
        </w:numPr>
        <w:tabs>
          <w:tab w:val="left" w:pos="2318"/>
        </w:tabs>
        <w:spacing w:after="0" w:line="326" w:lineRule="exact"/>
        <w:ind w:left="20" w:firstLine="680"/>
        <w:jc w:val="both"/>
        <w:rPr>
          <w:rFonts w:ascii="Times New Roman" w:eastAsia="Times New Roman" w:hAnsi="Times New Roman" w:cs="Times New Roman"/>
          <w:sz w:val="23"/>
          <w:szCs w:val="23"/>
          <w:lang w:eastAsia="ru-RU"/>
        </w:rPr>
      </w:pPr>
      <w:r w:rsidRPr="00BF3A4A">
        <w:rPr>
          <w:rFonts w:ascii="Times New Roman" w:eastAsia="Times New Roman" w:hAnsi="Times New Roman" w:cs="Times New Roman"/>
          <w:sz w:val="23"/>
          <w:szCs w:val="23"/>
          <w:lang w:eastAsia="ru-RU"/>
        </w:rPr>
        <w:t>паспорт</w:t>
      </w:r>
      <w:r w:rsidRPr="00BF3A4A">
        <w:rPr>
          <w:rFonts w:ascii="Times New Roman" w:eastAsia="Times New Roman" w:hAnsi="Times New Roman" w:cs="Times New Roman"/>
          <w:sz w:val="23"/>
          <w:szCs w:val="23"/>
          <w:lang w:eastAsia="ru-RU"/>
        </w:rPr>
        <w:tab/>
        <w:t>или иной документ, удостоверяющий личность;</w:t>
      </w:r>
    </w:p>
    <w:p w:rsidR="00BF3A4A" w:rsidRPr="00BF3A4A" w:rsidRDefault="00BF3A4A" w:rsidP="00BF3A4A">
      <w:pPr>
        <w:numPr>
          <w:ilvl w:val="0"/>
          <w:numId w:val="3"/>
        </w:numPr>
        <w:tabs>
          <w:tab w:val="left" w:pos="2545"/>
        </w:tabs>
        <w:spacing w:after="0" w:line="326" w:lineRule="exact"/>
        <w:ind w:left="20" w:right="20" w:firstLine="680"/>
        <w:jc w:val="both"/>
        <w:rPr>
          <w:rFonts w:ascii="Times New Roman" w:eastAsia="Times New Roman" w:hAnsi="Times New Roman" w:cs="Times New Roman"/>
          <w:sz w:val="23"/>
          <w:szCs w:val="23"/>
          <w:lang w:eastAsia="ru-RU"/>
        </w:rPr>
      </w:pPr>
      <w:r w:rsidRPr="00BF3A4A">
        <w:rPr>
          <w:rFonts w:ascii="Times New Roman" w:eastAsia="Times New Roman" w:hAnsi="Times New Roman" w:cs="Times New Roman"/>
          <w:sz w:val="23"/>
          <w:szCs w:val="23"/>
          <w:lang w:eastAsia="ru-RU"/>
        </w:rPr>
        <w:t>трудовую</w:t>
      </w:r>
      <w:r w:rsidRPr="00BF3A4A">
        <w:rPr>
          <w:rFonts w:ascii="Times New Roman" w:eastAsia="Times New Roman" w:hAnsi="Times New Roman" w:cs="Times New Roman"/>
          <w:sz w:val="23"/>
          <w:szCs w:val="23"/>
          <w:lang w:eastAsia="ru-RU"/>
        </w:rPr>
        <w:tab/>
        <w:t xml:space="preserve">книжку, за исключением случаев, когда трудовой договор заключается впервые или работник поступает на работу на условиях совместительства, </w:t>
      </w:r>
      <w:r w:rsidR="0040713E">
        <w:rPr>
          <w:rFonts w:ascii="Times New Roman" w:eastAsia="Times New Roman" w:hAnsi="Times New Roman" w:cs="Times New Roman"/>
          <w:sz w:val="23"/>
          <w:szCs w:val="23"/>
          <w:lang w:eastAsia="ru-RU"/>
        </w:rPr>
        <w:t>либо трудовая книжка у работника</w:t>
      </w:r>
      <w:r w:rsidRPr="00BF3A4A">
        <w:rPr>
          <w:rFonts w:ascii="Times New Roman" w:eastAsia="Times New Roman" w:hAnsi="Times New Roman" w:cs="Times New Roman"/>
          <w:sz w:val="23"/>
          <w:szCs w:val="23"/>
          <w:lang w:eastAsia="ru-RU"/>
        </w:rPr>
        <w:t xml:space="preserve"> отсутствует в связи с ее утратой или по другим причинам;</w:t>
      </w:r>
    </w:p>
    <w:p w:rsidR="00BF3A4A" w:rsidRPr="00BF3A4A" w:rsidRDefault="00BF3A4A" w:rsidP="00BF3A4A">
      <w:pPr>
        <w:numPr>
          <w:ilvl w:val="0"/>
          <w:numId w:val="3"/>
        </w:numPr>
        <w:tabs>
          <w:tab w:val="left" w:pos="2519"/>
        </w:tabs>
        <w:spacing w:after="0" w:line="326" w:lineRule="exact"/>
        <w:ind w:left="20" w:firstLine="680"/>
        <w:jc w:val="both"/>
        <w:rPr>
          <w:rFonts w:ascii="Times New Roman" w:eastAsia="Times New Roman" w:hAnsi="Times New Roman" w:cs="Times New Roman"/>
          <w:sz w:val="23"/>
          <w:szCs w:val="23"/>
          <w:lang w:eastAsia="ru-RU"/>
        </w:rPr>
      </w:pPr>
      <w:r w:rsidRPr="00BF3A4A">
        <w:rPr>
          <w:rFonts w:ascii="Times New Roman" w:eastAsia="Times New Roman" w:hAnsi="Times New Roman" w:cs="Times New Roman"/>
          <w:sz w:val="23"/>
          <w:szCs w:val="23"/>
          <w:lang w:eastAsia="ru-RU"/>
        </w:rPr>
        <w:t>страховое</w:t>
      </w:r>
      <w:r w:rsidRPr="00BF3A4A">
        <w:rPr>
          <w:rFonts w:ascii="Times New Roman" w:eastAsia="Times New Roman" w:hAnsi="Times New Roman" w:cs="Times New Roman"/>
          <w:sz w:val="23"/>
          <w:szCs w:val="23"/>
          <w:lang w:eastAsia="ru-RU"/>
        </w:rPr>
        <w:tab/>
        <w:t>свидетельство государственного пенсионного страхования;</w:t>
      </w:r>
    </w:p>
    <w:p w:rsidR="00BF3A4A" w:rsidRPr="00BF3A4A" w:rsidRDefault="00BF3A4A" w:rsidP="00BF3A4A">
      <w:pPr>
        <w:numPr>
          <w:ilvl w:val="0"/>
          <w:numId w:val="3"/>
        </w:numPr>
        <w:tabs>
          <w:tab w:val="left" w:pos="2658"/>
        </w:tabs>
        <w:spacing w:after="0" w:line="326" w:lineRule="exact"/>
        <w:ind w:left="20" w:firstLine="680"/>
        <w:jc w:val="both"/>
        <w:rPr>
          <w:rFonts w:ascii="Times New Roman" w:eastAsia="Times New Roman" w:hAnsi="Times New Roman" w:cs="Times New Roman"/>
          <w:sz w:val="23"/>
          <w:szCs w:val="23"/>
          <w:lang w:eastAsia="ru-RU"/>
        </w:rPr>
      </w:pPr>
      <w:r w:rsidRPr="00BF3A4A">
        <w:rPr>
          <w:rFonts w:ascii="Times New Roman" w:eastAsia="Times New Roman" w:hAnsi="Times New Roman" w:cs="Times New Roman"/>
          <w:sz w:val="23"/>
          <w:szCs w:val="23"/>
          <w:lang w:eastAsia="ru-RU"/>
        </w:rPr>
        <w:t>документы</w:t>
      </w:r>
      <w:r w:rsidRPr="00BF3A4A">
        <w:rPr>
          <w:rFonts w:ascii="Times New Roman" w:eastAsia="Times New Roman" w:hAnsi="Times New Roman" w:cs="Times New Roman"/>
          <w:sz w:val="23"/>
          <w:szCs w:val="23"/>
          <w:lang w:eastAsia="ru-RU"/>
        </w:rPr>
        <w:tab/>
        <w:t xml:space="preserve">воинского учета - для военнообязанных и лиц, подлежащих </w:t>
      </w:r>
      <w:proofErr w:type="gramStart"/>
      <w:r w:rsidRPr="00BF3A4A">
        <w:rPr>
          <w:rFonts w:ascii="Times New Roman" w:eastAsia="Times New Roman" w:hAnsi="Times New Roman" w:cs="Times New Roman"/>
          <w:sz w:val="23"/>
          <w:szCs w:val="23"/>
          <w:lang w:eastAsia="ru-RU"/>
        </w:rPr>
        <w:t>воинскому</w:t>
      </w:r>
      <w:proofErr w:type="gramEnd"/>
    </w:p>
    <w:p w:rsidR="00BF3A4A" w:rsidRPr="00BF3A4A" w:rsidRDefault="00BF3A4A" w:rsidP="00BF3A4A">
      <w:pPr>
        <w:spacing w:after="0" w:line="326" w:lineRule="exact"/>
        <w:ind w:left="20"/>
        <w:rPr>
          <w:rFonts w:ascii="Times New Roman" w:eastAsia="Times New Roman" w:hAnsi="Times New Roman" w:cs="Times New Roman"/>
          <w:sz w:val="24"/>
          <w:szCs w:val="24"/>
          <w:lang w:eastAsia="ru-RU"/>
        </w:rPr>
      </w:pPr>
      <w:r w:rsidRPr="00BF3A4A">
        <w:rPr>
          <w:rFonts w:ascii="Times New Roman" w:eastAsia="Times New Roman" w:hAnsi="Times New Roman" w:cs="Times New Roman"/>
          <w:sz w:val="23"/>
          <w:szCs w:val="23"/>
          <w:lang w:eastAsia="ru-RU"/>
        </w:rPr>
        <w:t>учету;</w:t>
      </w:r>
    </w:p>
    <w:p w:rsidR="00BF3A4A" w:rsidRPr="00BF3A4A" w:rsidRDefault="00BF3A4A" w:rsidP="00BF3A4A">
      <w:pPr>
        <w:numPr>
          <w:ilvl w:val="0"/>
          <w:numId w:val="3"/>
        </w:numPr>
        <w:tabs>
          <w:tab w:val="left" w:pos="2487"/>
        </w:tabs>
        <w:spacing w:after="0" w:line="326" w:lineRule="exact"/>
        <w:ind w:left="20" w:right="20" w:firstLine="680"/>
        <w:jc w:val="both"/>
        <w:rPr>
          <w:rFonts w:ascii="Times New Roman" w:eastAsia="Times New Roman" w:hAnsi="Times New Roman" w:cs="Times New Roman"/>
          <w:sz w:val="23"/>
          <w:szCs w:val="23"/>
          <w:lang w:eastAsia="ru-RU"/>
        </w:rPr>
      </w:pPr>
      <w:r w:rsidRPr="00BF3A4A">
        <w:rPr>
          <w:rFonts w:ascii="Times New Roman" w:eastAsia="Times New Roman" w:hAnsi="Times New Roman" w:cs="Times New Roman"/>
          <w:sz w:val="23"/>
          <w:szCs w:val="23"/>
          <w:lang w:eastAsia="ru-RU"/>
        </w:rPr>
        <w:t>документ</w:t>
      </w:r>
      <w:r w:rsidRPr="00BF3A4A">
        <w:rPr>
          <w:rFonts w:ascii="Times New Roman" w:eastAsia="Times New Roman" w:hAnsi="Times New Roman" w:cs="Times New Roman"/>
          <w:sz w:val="23"/>
          <w:szCs w:val="23"/>
          <w:lang w:eastAsia="ru-RU"/>
        </w:rPr>
        <w:tab/>
        <w:t>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F3A4A" w:rsidRPr="00BF3A4A" w:rsidRDefault="00BF3A4A" w:rsidP="00BF3A4A">
      <w:pPr>
        <w:numPr>
          <w:ilvl w:val="0"/>
          <w:numId w:val="3"/>
        </w:numPr>
        <w:tabs>
          <w:tab w:val="left" w:pos="2961"/>
        </w:tabs>
        <w:spacing w:after="0" w:line="326" w:lineRule="exact"/>
        <w:ind w:left="20" w:firstLine="680"/>
        <w:jc w:val="both"/>
        <w:rPr>
          <w:rFonts w:ascii="Times New Roman" w:eastAsia="Times New Roman" w:hAnsi="Times New Roman" w:cs="Times New Roman"/>
          <w:sz w:val="23"/>
          <w:szCs w:val="23"/>
          <w:lang w:eastAsia="ru-RU"/>
        </w:rPr>
      </w:pPr>
      <w:r w:rsidRPr="00BF3A4A">
        <w:rPr>
          <w:rFonts w:ascii="Times New Roman" w:eastAsia="Times New Roman" w:hAnsi="Times New Roman" w:cs="Times New Roman"/>
          <w:sz w:val="23"/>
          <w:szCs w:val="23"/>
          <w:lang w:eastAsia="ru-RU"/>
        </w:rPr>
        <w:t>свидетельство</w:t>
      </w:r>
      <w:r w:rsidRPr="00BF3A4A">
        <w:rPr>
          <w:rFonts w:ascii="Times New Roman" w:eastAsia="Times New Roman" w:hAnsi="Times New Roman" w:cs="Times New Roman"/>
          <w:sz w:val="23"/>
          <w:szCs w:val="23"/>
          <w:lang w:eastAsia="ru-RU"/>
        </w:rPr>
        <w:tab/>
        <w:t>о присвоении ИНН (при его наличии у работника).</w:t>
      </w:r>
    </w:p>
    <w:p w:rsidR="00BF3A4A" w:rsidRPr="00BF3A4A" w:rsidRDefault="0040713E" w:rsidP="0040713E">
      <w:pPr>
        <w:tabs>
          <w:tab w:val="left" w:pos="1426"/>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3.5.2.</w:t>
      </w:r>
      <w:r w:rsidR="00BF3A4A" w:rsidRPr="00BF3A4A">
        <w:rPr>
          <w:rFonts w:ascii="Times New Roman" w:eastAsia="Times New Roman" w:hAnsi="Times New Roman" w:cs="Times New Roman"/>
          <w:sz w:val="23"/>
          <w:szCs w:val="23"/>
          <w:lang w:eastAsia="ru-RU"/>
        </w:rPr>
        <w:t xml:space="preserve">При оформлении работника в Учреждение заполняется унифицированная форма Т-2 «Личная карточка работника», в которой отражаются </w:t>
      </w:r>
      <w:proofErr w:type="gramStart"/>
      <w:r w:rsidR="00BF3A4A" w:rsidRPr="00BF3A4A">
        <w:rPr>
          <w:rFonts w:ascii="Times New Roman" w:eastAsia="Times New Roman" w:hAnsi="Times New Roman" w:cs="Times New Roman"/>
          <w:sz w:val="23"/>
          <w:szCs w:val="23"/>
          <w:lang w:eastAsia="ru-RU"/>
        </w:rPr>
        <w:t>следующие</w:t>
      </w:r>
      <w:proofErr w:type="gramEnd"/>
      <w:r w:rsidR="00BF3A4A" w:rsidRPr="00BF3A4A">
        <w:rPr>
          <w:rFonts w:ascii="Times New Roman" w:eastAsia="Times New Roman" w:hAnsi="Times New Roman" w:cs="Times New Roman"/>
          <w:sz w:val="23"/>
          <w:szCs w:val="23"/>
          <w:lang w:eastAsia="ru-RU"/>
        </w:rPr>
        <w:t xml:space="preserve"> анкетные и биографические</w:t>
      </w:r>
    </w:p>
    <w:p w:rsidR="0040713E" w:rsidRPr="0040713E" w:rsidRDefault="0040713E" w:rsidP="0040713E">
      <w:pPr>
        <w:spacing w:after="0" w:line="331" w:lineRule="exact"/>
        <w:ind w:left="20"/>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данные </w:t>
      </w:r>
      <w:r w:rsidRPr="0040713E">
        <w:rPr>
          <w:rFonts w:ascii="Times New Roman" w:eastAsia="Times New Roman" w:hAnsi="Times New Roman" w:cs="Times New Roman"/>
          <w:sz w:val="23"/>
          <w:szCs w:val="23"/>
          <w:lang w:eastAsia="ru-RU"/>
        </w:rPr>
        <w:t>работника:</w:t>
      </w:r>
    </w:p>
    <w:p w:rsidR="0040713E" w:rsidRPr="0040713E" w:rsidRDefault="0040713E" w:rsidP="0040713E">
      <w:pPr>
        <w:tabs>
          <w:tab w:val="left" w:pos="1441"/>
        </w:tabs>
        <w:spacing w:after="0" w:line="331" w:lineRule="exact"/>
        <w:ind w:left="680" w:right="20"/>
        <w:jc w:val="both"/>
        <w:rPr>
          <w:rFonts w:ascii="Times New Roman" w:eastAsia="Times New Roman" w:hAnsi="Times New Roman" w:cs="Times New Roman"/>
          <w:sz w:val="23"/>
          <w:szCs w:val="23"/>
          <w:lang w:eastAsia="ru-RU"/>
        </w:rPr>
      </w:pPr>
      <w:proofErr w:type="gramStart"/>
      <w:r>
        <w:rPr>
          <w:rFonts w:ascii="Times New Roman" w:eastAsia="Times New Roman" w:hAnsi="Times New Roman" w:cs="Times New Roman"/>
          <w:sz w:val="23"/>
          <w:szCs w:val="23"/>
          <w:lang w:eastAsia="ru-RU"/>
        </w:rPr>
        <w:t>3.5.2.1.</w:t>
      </w:r>
      <w:r w:rsidRPr="0040713E">
        <w:rPr>
          <w:rFonts w:ascii="Times New Roman" w:eastAsia="Times New Roman" w:hAnsi="Times New Roman" w:cs="Times New Roman"/>
          <w:sz w:val="23"/>
          <w:szCs w:val="23"/>
          <w:lang w:eastAsia="ru-RU"/>
        </w:rPr>
        <w:t>общие сведения (идентификационный номер налогоплательщика, номер страхового свидетельства государственного пенсионного страхования, пол, Ф.И.О. дата рождения, место рождения, гражданство, знание иностранного языка, образование, профессия, стаж работы, состояние в браке, состав семьи, серия, номер и дата выдачи паспорта, наименование органа, выдавшего паспорт, адрес и дата регистрации по месту жительства (месту пребывания), номер телефона);</w:t>
      </w:r>
      <w:proofErr w:type="gramEnd"/>
    </w:p>
    <w:p w:rsidR="0040713E" w:rsidRPr="0040713E" w:rsidRDefault="0040713E" w:rsidP="0040713E">
      <w:pPr>
        <w:tabs>
          <w:tab w:val="left" w:pos="1429"/>
        </w:tabs>
        <w:spacing w:after="0" w:line="331" w:lineRule="exact"/>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3.5.2.2.</w:t>
      </w:r>
      <w:r w:rsidRPr="0040713E">
        <w:rPr>
          <w:rFonts w:ascii="Times New Roman" w:eastAsia="Times New Roman" w:hAnsi="Times New Roman" w:cs="Times New Roman"/>
          <w:sz w:val="23"/>
          <w:szCs w:val="23"/>
          <w:lang w:eastAsia="ru-RU"/>
        </w:rPr>
        <w:t>сведения о воинском учете;</w:t>
      </w:r>
    </w:p>
    <w:p w:rsidR="0040713E" w:rsidRPr="0040713E" w:rsidRDefault="0040713E" w:rsidP="0040713E">
      <w:pPr>
        <w:tabs>
          <w:tab w:val="left" w:pos="1419"/>
        </w:tabs>
        <w:spacing w:after="0" w:line="331" w:lineRule="exact"/>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3.5.2.3.</w:t>
      </w:r>
      <w:r w:rsidRPr="0040713E">
        <w:rPr>
          <w:rFonts w:ascii="Times New Roman" w:eastAsia="Times New Roman" w:hAnsi="Times New Roman" w:cs="Times New Roman"/>
          <w:sz w:val="23"/>
          <w:szCs w:val="23"/>
          <w:lang w:eastAsia="ru-RU"/>
        </w:rPr>
        <w:t>данные о приеме на работу;</w:t>
      </w:r>
    </w:p>
    <w:p w:rsidR="0040713E" w:rsidRPr="0040713E" w:rsidRDefault="0040713E" w:rsidP="0040713E">
      <w:pPr>
        <w:tabs>
          <w:tab w:val="left" w:pos="1424"/>
        </w:tabs>
        <w:spacing w:after="0" w:line="331" w:lineRule="exact"/>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3.5.3.</w:t>
      </w:r>
      <w:r w:rsidRPr="0040713E">
        <w:rPr>
          <w:rFonts w:ascii="Times New Roman" w:eastAsia="Times New Roman" w:hAnsi="Times New Roman" w:cs="Times New Roman"/>
          <w:sz w:val="23"/>
          <w:szCs w:val="23"/>
          <w:lang w:eastAsia="ru-RU"/>
        </w:rPr>
        <w:t>В дальнейшем в личную карточку вносятся:</w:t>
      </w:r>
    </w:p>
    <w:p w:rsidR="0040713E" w:rsidRPr="0040713E" w:rsidRDefault="0040713E" w:rsidP="0040713E">
      <w:pPr>
        <w:tabs>
          <w:tab w:val="left" w:pos="1429"/>
        </w:tabs>
        <w:spacing w:after="0" w:line="331" w:lineRule="exact"/>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3.5.3.1.</w:t>
      </w:r>
      <w:r w:rsidRPr="0040713E">
        <w:rPr>
          <w:rFonts w:ascii="Times New Roman" w:eastAsia="Times New Roman" w:hAnsi="Times New Roman" w:cs="Times New Roman"/>
          <w:sz w:val="23"/>
          <w:szCs w:val="23"/>
          <w:lang w:eastAsia="ru-RU"/>
        </w:rPr>
        <w:t>сведения о переводах на другую работу;</w:t>
      </w:r>
    </w:p>
    <w:p w:rsidR="0040713E" w:rsidRPr="0040713E" w:rsidRDefault="0040713E" w:rsidP="0040713E">
      <w:pPr>
        <w:tabs>
          <w:tab w:val="left" w:pos="1424"/>
        </w:tabs>
        <w:spacing w:after="0" w:line="331" w:lineRule="exact"/>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3.5.3.2.</w:t>
      </w:r>
      <w:r w:rsidRPr="0040713E">
        <w:rPr>
          <w:rFonts w:ascii="Times New Roman" w:eastAsia="Times New Roman" w:hAnsi="Times New Roman" w:cs="Times New Roman"/>
          <w:sz w:val="23"/>
          <w:szCs w:val="23"/>
          <w:lang w:eastAsia="ru-RU"/>
        </w:rPr>
        <w:t>сведения об аттестации;</w:t>
      </w:r>
    </w:p>
    <w:p w:rsidR="0040713E" w:rsidRPr="0040713E" w:rsidRDefault="0040713E" w:rsidP="0040713E">
      <w:pPr>
        <w:tabs>
          <w:tab w:val="left" w:pos="1429"/>
        </w:tabs>
        <w:spacing w:after="0" w:line="331" w:lineRule="exact"/>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3.5.3.3.</w:t>
      </w:r>
      <w:r w:rsidRPr="0040713E">
        <w:rPr>
          <w:rFonts w:ascii="Times New Roman" w:eastAsia="Times New Roman" w:hAnsi="Times New Roman" w:cs="Times New Roman"/>
          <w:sz w:val="23"/>
          <w:szCs w:val="23"/>
          <w:lang w:eastAsia="ru-RU"/>
        </w:rPr>
        <w:t>сведения о повышении квалификации;</w:t>
      </w:r>
    </w:p>
    <w:p w:rsidR="0040713E" w:rsidRPr="0040713E" w:rsidRDefault="0040713E" w:rsidP="0040713E">
      <w:pPr>
        <w:spacing w:after="0" w:line="331" w:lineRule="exact"/>
        <w:ind w:left="20"/>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3.5.3.4.</w:t>
      </w:r>
      <w:r w:rsidRPr="0040713E">
        <w:rPr>
          <w:rFonts w:ascii="Times New Roman" w:eastAsia="Times New Roman" w:hAnsi="Times New Roman" w:cs="Times New Roman"/>
          <w:sz w:val="23"/>
          <w:szCs w:val="23"/>
          <w:lang w:eastAsia="ru-RU"/>
        </w:rPr>
        <w:t>сведения о профессиональной переподготовке;</w:t>
      </w:r>
    </w:p>
    <w:p w:rsidR="0040713E" w:rsidRPr="0040713E" w:rsidRDefault="0040713E" w:rsidP="0040713E">
      <w:pPr>
        <w:numPr>
          <w:ilvl w:val="0"/>
          <w:numId w:val="7"/>
        </w:numPr>
        <w:tabs>
          <w:tab w:val="left" w:pos="1429"/>
        </w:tabs>
        <w:spacing w:after="0" w:line="331" w:lineRule="exact"/>
        <w:ind w:lef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t>сведения о наградах (поощрениях), почетных званиях;</w:t>
      </w:r>
    </w:p>
    <w:p w:rsidR="0040713E" w:rsidRPr="0040713E" w:rsidRDefault="0040713E" w:rsidP="0040713E">
      <w:pPr>
        <w:numPr>
          <w:ilvl w:val="0"/>
          <w:numId w:val="7"/>
        </w:numPr>
        <w:tabs>
          <w:tab w:val="left" w:pos="1429"/>
        </w:tabs>
        <w:spacing w:after="0" w:line="331" w:lineRule="exact"/>
        <w:ind w:lef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t>сведения об отпусках;</w:t>
      </w:r>
    </w:p>
    <w:p w:rsidR="0040713E" w:rsidRPr="0040713E" w:rsidRDefault="0040713E" w:rsidP="0040713E">
      <w:pPr>
        <w:numPr>
          <w:ilvl w:val="0"/>
          <w:numId w:val="7"/>
        </w:numPr>
        <w:tabs>
          <w:tab w:val="left" w:pos="1424"/>
        </w:tabs>
        <w:spacing w:after="0" w:line="331" w:lineRule="exact"/>
        <w:ind w:lef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t>сведения о социальных льготах.</w:t>
      </w:r>
    </w:p>
    <w:p w:rsidR="0040713E" w:rsidRPr="0040713E" w:rsidRDefault="0040713E" w:rsidP="0040713E">
      <w:pPr>
        <w:tabs>
          <w:tab w:val="left" w:pos="1431"/>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3.5.4.</w:t>
      </w:r>
      <w:r w:rsidRPr="0040713E">
        <w:rPr>
          <w:rFonts w:ascii="Times New Roman" w:eastAsia="Times New Roman" w:hAnsi="Times New Roman" w:cs="Times New Roman"/>
          <w:sz w:val="23"/>
          <w:szCs w:val="23"/>
          <w:lang w:eastAsia="ru-RU"/>
        </w:rPr>
        <w:t>В Учреждении создаются и хранятся следующие группы документов, содержащие персональные данные работников в единичном или сводном виде:</w:t>
      </w:r>
    </w:p>
    <w:p w:rsidR="0040713E" w:rsidRPr="0040713E" w:rsidRDefault="0040713E" w:rsidP="0040713E">
      <w:pPr>
        <w:numPr>
          <w:ilvl w:val="0"/>
          <w:numId w:val="8"/>
        </w:numPr>
        <w:tabs>
          <w:tab w:val="left" w:pos="1431"/>
        </w:tabs>
        <w:spacing w:after="0" w:line="331" w:lineRule="exact"/>
        <w:ind w:left="20" w:righ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lastRenderedPageBreak/>
        <w:t xml:space="preserve">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w:t>
      </w:r>
      <w:proofErr w:type="spellStart"/>
      <w:proofErr w:type="gramStart"/>
      <w:r w:rsidRPr="0040713E">
        <w:rPr>
          <w:rFonts w:ascii="Times New Roman" w:eastAsia="Times New Roman" w:hAnsi="Times New Roman" w:cs="Times New Roman"/>
          <w:sz w:val="23"/>
          <w:szCs w:val="23"/>
          <w:lang w:eastAsia="ru-RU"/>
        </w:rPr>
        <w:t>справочно</w:t>
      </w:r>
      <w:proofErr w:type="spellEnd"/>
      <w:r w:rsidRPr="0040713E">
        <w:rPr>
          <w:rFonts w:ascii="Times New Roman" w:eastAsia="Times New Roman" w:hAnsi="Times New Roman" w:cs="Times New Roman"/>
          <w:sz w:val="23"/>
          <w:szCs w:val="23"/>
          <w:lang w:eastAsia="ru-RU"/>
        </w:rPr>
        <w:t>- информационный</w:t>
      </w:r>
      <w:proofErr w:type="gramEnd"/>
      <w:r w:rsidRPr="0040713E">
        <w:rPr>
          <w:rFonts w:ascii="Times New Roman" w:eastAsia="Times New Roman" w:hAnsi="Times New Roman" w:cs="Times New Roman"/>
          <w:sz w:val="23"/>
          <w:szCs w:val="23"/>
          <w:lang w:eastAsia="ru-RU"/>
        </w:rPr>
        <w:t xml:space="preserve"> банк данных по персоналу (картотеки, журна</w:t>
      </w:r>
      <w:r>
        <w:rPr>
          <w:rFonts w:ascii="Times New Roman" w:eastAsia="Times New Roman" w:hAnsi="Times New Roman" w:cs="Times New Roman"/>
          <w:sz w:val="23"/>
          <w:szCs w:val="23"/>
          <w:lang w:eastAsia="ru-RU"/>
        </w:rPr>
        <w:t>лы); подлинники и копии отчетных</w:t>
      </w:r>
      <w:r w:rsidRPr="0040713E">
        <w:rPr>
          <w:rFonts w:ascii="Times New Roman" w:eastAsia="Times New Roman" w:hAnsi="Times New Roman" w:cs="Times New Roman"/>
          <w:sz w:val="23"/>
          <w:szCs w:val="23"/>
          <w:lang w:eastAsia="ru-RU"/>
        </w:rPr>
        <w:t>, аналитических и справочных материалов, передаваемых руководству Учреждения,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40713E" w:rsidRPr="0040713E" w:rsidRDefault="0040713E" w:rsidP="0040713E">
      <w:pPr>
        <w:numPr>
          <w:ilvl w:val="0"/>
          <w:numId w:val="8"/>
        </w:numPr>
        <w:tabs>
          <w:tab w:val="left" w:pos="1431"/>
        </w:tabs>
        <w:spacing w:after="0" w:line="341" w:lineRule="exact"/>
        <w:ind w:left="20" w:righ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t>документация по Учреждению, работе отделов (положения, должностные инструкции работников, приказы);</w:t>
      </w:r>
    </w:p>
    <w:p w:rsidR="0040713E" w:rsidRPr="0040713E" w:rsidRDefault="0040713E" w:rsidP="0040713E">
      <w:pPr>
        <w:numPr>
          <w:ilvl w:val="0"/>
          <w:numId w:val="8"/>
        </w:numPr>
        <w:tabs>
          <w:tab w:val="left" w:pos="2722"/>
        </w:tabs>
        <w:spacing w:after="60" w:line="346" w:lineRule="exact"/>
        <w:ind w:left="20" w:righ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t>документы</w:t>
      </w:r>
      <w:r w:rsidRPr="0040713E">
        <w:rPr>
          <w:rFonts w:ascii="Times New Roman" w:eastAsia="Times New Roman" w:hAnsi="Times New Roman" w:cs="Times New Roman"/>
          <w:sz w:val="23"/>
          <w:szCs w:val="23"/>
          <w:lang w:eastAsia="ru-RU"/>
        </w:rPr>
        <w:tab/>
        <w:t>по планированию, учету, анализу и отчетности в части работы с персоналом Учреждения.</w:t>
      </w:r>
    </w:p>
    <w:p w:rsidR="0040713E" w:rsidRPr="0040713E" w:rsidRDefault="0040713E" w:rsidP="0040713E">
      <w:pPr>
        <w:spacing w:before="60" w:after="60" w:line="341" w:lineRule="exact"/>
        <w:ind w:left="20" w:right="20" w:firstLine="660"/>
        <w:jc w:val="both"/>
        <w:rPr>
          <w:rFonts w:ascii="Times New Roman" w:eastAsia="Times New Roman" w:hAnsi="Times New Roman" w:cs="Times New Roman"/>
          <w:sz w:val="24"/>
          <w:szCs w:val="24"/>
          <w:lang w:eastAsia="ru-RU"/>
        </w:rPr>
      </w:pPr>
      <w:r w:rsidRPr="0040713E">
        <w:rPr>
          <w:rFonts w:ascii="Times New Roman" w:eastAsia="Times New Roman" w:hAnsi="Times New Roman" w:cs="Times New Roman"/>
          <w:sz w:val="23"/>
          <w:szCs w:val="23"/>
          <w:lang w:eastAsia="ru-RU"/>
        </w:rPr>
        <w:t xml:space="preserve">3.6. </w:t>
      </w:r>
      <w:proofErr w:type="gramStart"/>
      <w:r w:rsidRPr="0040713E">
        <w:rPr>
          <w:rFonts w:ascii="Times New Roman" w:eastAsia="Times New Roman" w:hAnsi="Times New Roman" w:cs="Times New Roman"/>
          <w:sz w:val="23"/>
          <w:szCs w:val="23"/>
          <w:lang w:eastAsia="ru-RU"/>
        </w:rPr>
        <w:t>Комплекс документов, сопровождающий процесс работы с родите</w:t>
      </w:r>
      <w:r>
        <w:rPr>
          <w:rFonts w:ascii="Times New Roman" w:eastAsia="Times New Roman" w:hAnsi="Times New Roman" w:cs="Times New Roman"/>
          <w:sz w:val="23"/>
          <w:szCs w:val="23"/>
          <w:lang w:eastAsia="ru-RU"/>
        </w:rPr>
        <w:t>лями (законными  представителями</w:t>
      </w:r>
      <w:r w:rsidRPr="0040713E">
        <w:rPr>
          <w:rFonts w:ascii="Times New Roman" w:eastAsia="Times New Roman" w:hAnsi="Times New Roman" w:cs="Times New Roman"/>
          <w:sz w:val="23"/>
          <w:szCs w:val="23"/>
          <w:lang w:eastAsia="ru-RU"/>
        </w:rPr>
        <w:t xml:space="preserve"> сотрудниками МДОУ.</w:t>
      </w:r>
      <w:proofErr w:type="gramEnd"/>
    </w:p>
    <w:p w:rsidR="0040713E" w:rsidRPr="0040713E" w:rsidRDefault="0040713E" w:rsidP="0040713E">
      <w:pPr>
        <w:spacing w:before="60" w:after="0" w:line="336" w:lineRule="exact"/>
        <w:ind w:left="20" w:right="20" w:firstLine="660"/>
        <w:jc w:val="both"/>
        <w:rPr>
          <w:rFonts w:ascii="Times New Roman" w:eastAsia="Times New Roman" w:hAnsi="Times New Roman" w:cs="Times New Roman"/>
          <w:sz w:val="24"/>
          <w:szCs w:val="24"/>
          <w:lang w:eastAsia="ru-RU"/>
        </w:rPr>
      </w:pPr>
      <w:r w:rsidRPr="0040713E">
        <w:rPr>
          <w:rFonts w:ascii="Times New Roman" w:eastAsia="Times New Roman" w:hAnsi="Times New Roman" w:cs="Times New Roman"/>
          <w:sz w:val="23"/>
          <w:szCs w:val="23"/>
          <w:lang w:eastAsia="ru-RU"/>
        </w:rPr>
        <w:t xml:space="preserve">3.6.1. Информация, представляемая родителям (законным представителям) или сотрудниками МДОУ в структурные подразделения Учреждения, должна иметь </w:t>
      </w:r>
      <w:r w:rsidR="005345A6">
        <w:rPr>
          <w:rFonts w:ascii="Times New Roman" w:eastAsia="Times New Roman" w:hAnsi="Times New Roman" w:cs="Times New Roman"/>
          <w:sz w:val="23"/>
          <w:szCs w:val="23"/>
          <w:lang w:eastAsia="ru-RU"/>
        </w:rPr>
        <w:t xml:space="preserve">документальную форму. </w:t>
      </w:r>
      <w:r w:rsidRPr="0040713E">
        <w:rPr>
          <w:rFonts w:ascii="Times New Roman" w:eastAsia="Times New Roman" w:hAnsi="Times New Roman" w:cs="Times New Roman"/>
          <w:sz w:val="23"/>
          <w:szCs w:val="23"/>
          <w:lang w:eastAsia="ru-RU"/>
        </w:rPr>
        <w:t>Родители (законные представители) и сотрудники предъявляют следующие документы:</w:t>
      </w:r>
    </w:p>
    <w:p w:rsidR="0040713E" w:rsidRPr="0040713E" w:rsidRDefault="0040713E" w:rsidP="0040713E">
      <w:pPr>
        <w:numPr>
          <w:ilvl w:val="0"/>
          <w:numId w:val="9"/>
        </w:numPr>
        <w:tabs>
          <w:tab w:val="left" w:pos="1441"/>
        </w:tabs>
        <w:spacing w:after="0" w:line="336" w:lineRule="exact"/>
        <w:ind w:left="20" w:righ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t>паспорт или иной документ, удостоверяющий личность, свидетельство о рождении ребёнка;</w:t>
      </w:r>
    </w:p>
    <w:p w:rsidR="0040713E" w:rsidRPr="0040713E" w:rsidRDefault="0040713E" w:rsidP="0040713E">
      <w:pPr>
        <w:numPr>
          <w:ilvl w:val="0"/>
          <w:numId w:val="9"/>
        </w:numPr>
        <w:tabs>
          <w:tab w:val="left" w:pos="2091"/>
        </w:tabs>
        <w:spacing w:after="60" w:line="240" w:lineRule="auto"/>
        <w:ind w:left="20" w:firstLine="660"/>
        <w:jc w:val="both"/>
        <w:rPr>
          <w:rFonts w:ascii="Times New Roman" w:eastAsia="Times New Roman" w:hAnsi="Times New Roman" w:cs="Times New Roman"/>
          <w:sz w:val="23"/>
          <w:szCs w:val="23"/>
          <w:lang w:eastAsia="ru-RU"/>
        </w:rPr>
      </w:pPr>
      <w:r w:rsidRPr="0040713E">
        <w:rPr>
          <w:rFonts w:ascii="Times New Roman" w:eastAsia="Times New Roman" w:hAnsi="Times New Roman" w:cs="Times New Roman"/>
          <w:sz w:val="23"/>
          <w:szCs w:val="23"/>
          <w:lang w:eastAsia="ru-RU"/>
        </w:rPr>
        <w:t>полис</w:t>
      </w:r>
      <w:r w:rsidRPr="0040713E">
        <w:rPr>
          <w:rFonts w:ascii="Times New Roman" w:eastAsia="Times New Roman" w:hAnsi="Times New Roman" w:cs="Times New Roman"/>
          <w:sz w:val="23"/>
          <w:szCs w:val="23"/>
          <w:lang w:eastAsia="ru-RU"/>
        </w:rPr>
        <w:tab/>
        <w:t>обязательного медицинского страхования;</w:t>
      </w:r>
    </w:p>
    <w:p w:rsidR="0040713E" w:rsidRPr="0040713E" w:rsidRDefault="0040713E" w:rsidP="0040713E">
      <w:pPr>
        <w:keepNext/>
        <w:keepLines/>
        <w:spacing w:before="60" w:after="0" w:line="240" w:lineRule="auto"/>
        <w:ind w:left="20" w:firstLine="660"/>
        <w:jc w:val="both"/>
        <w:outlineLvl w:val="0"/>
        <w:rPr>
          <w:rFonts w:ascii="Times New Roman" w:eastAsia="Times New Roman" w:hAnsi="Times New Roman" w:cs="Times New Roman"/>
          <w:sz w:val="24"/>
          <w:szCs w:val="24"/>
          <w:lang w:eastAsia="ru-RU"/>
        </w:rPr>
      </w:pPr>
      <w:r w:rsidRPr="0040713E">
        <w:rPr>
          <w:rFonts w:ascii="Times New Roman" w:eastAsia="Times New Roman" w:hAnsi="Times New Roman" w:cs="Times New Roman"/>
          <w:sz w:val="23"/>
          <w:szCs w:val="23"/>
          <w:lang w:eastAsia="ru-RU"/>
        </w:rPr>
        <w:t>3.6.1 .З.ИНН;</w:t>
      </w:r>
    </w:p>
    <w:p w:rsidR="005345A6" w:rsidRPr="005345A6" w:rsidRDefault="005345A6" w:rsidP="005345A6">
      <w:pPr>
        <w:spacing w:after="120" w:line="240" w:lineRule="auto"/>
        <w:ind w:left="40" w:firstLine="660"/>
        <w:jc w:val="both"/>
        <w:rPr>
          <w:rFonts w:ascii="Times New Roman" w:eastAsia="Times New Roman" w:hAnsi="Times New Roman" w:cs="Times New Roman"/>
          <w:sz w:val="24"/>
          <w:szCs w:val="24"/>
          <w:lang w:eastAsia="ru-RU"/>
        </w:rPr>
      </w:pPr>
      <w:r w:rsidRPr="005345A6">
        <w:rPr>
          <w:rFonts w:ascii="Times New Roman" w:eastAsia="Times New Roman" w:hAnsi="Times New Roman" w:cs="Times New Roman"/>
          <w:sz w:val="23"/>
          <w:szCs w:val="23"/>
          <w:lang w:eastAsia="ru-RU"/>
        </w:rPr>
        <w:t>3.6.1.4. СНИЛС.</w:t>
      </w:r>
    </w:p>
    <w:p w:rsidR="005345A6" w:rsidRPr="005345A6" w:rsidRDefault="005345A6" w:rsidP="005345A6">
      <w:pPr>
        <w:tabs>
          <w:tab w:val="left" w:pos="1456"/>
        </w:tabs>
        <w:spacing w:before="120"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3.6.2.</w:t>
      </w:r>
      <w:r w:rsidRPr="005345A6">
        <w:rPr>
          <w:rFonts w:ascii="Times New Roman" w:eastAsia="Times New Roman" w:hAnsi="Times New Roman" w:cs="Times New Roman"/>
          <w:sz w:val="23"/>
          <w:szCs w:val="23"/>
          <w:lang w:eastAsia="ru-RU"/>
        </w:rPr>
        <w:t>При первичном обращении физического лица в Учреждение, работник заполняет установленную форму, в которой отражаются следующие анкетные и биографические данные:</w:t>
      </w:r>
    </w:p>
    <w:p w:rsidR="005345A6" w:rsidRPr="005345A6" w:rsidRDefault="005345A6" w:rsidP="005345A6">
      <w:pPr>
        <w:spacing w:after="0" w:line="326" w:lineRule="exact"/>
        <w:ind w:left="40" w:firstLine="660"/>
        <w:jc w:val="both"/>
        <w:rPr>
          <w:rFonts w:ascii="Times New Roman" w:eastAsia="Times New Roman" w:hAnsi="Times New Roman" w:cs="Times New Roman"/>
          <w:sz w:val="24"/>
          <w:szCs w:val="24"/>
          <w:lang w:eastAsia="ru-RU"/>
        </w:rPr>
      </w:pPr>
      <w:r w:rsidRPr="005345A6">
        <w:rPr>
          <w:rFonts w:ascii="Times New Roman" w:eastAsia="Times New Roman" w:hAnsi="Times New Roman" w:cs="Times New Roman"/>
          <w:sz w:val="23"/>
          <w:szCs w:val="23"/>
          <w:lang w:eastAsia="ru-RU"/>
        </w:rPr>
        <w:t>3.6.2.1.фамилия, имя, отчество;</w:t>
      </w:r>
    </w:p>
    <w:p w:rsidR="005345A6" w:rsidRPr="005345A6" w:rsidRDefault="005345A6" w:rsidP="005345A6">
      <w:pPr>
        <w:tabs>
          <w:tab w:val="left" w:leader="hyphen" w:pos="520"/>
        </w:tabs>
        <w:spacing w:after="0" w:line="326"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3.</w:t>
      </w:r>
      <w:r w:rsidRPr="005345A6">
        <w:rPr>
          <w:rFonts w:ascii="Times New Roman" w:eastAsia="Times New Roman" w:hAnsi="Times New Roman" w:cs="Times New Roman"/>
          <w:sz w:val="23"/>
          <w:szCs w:val="23"/>
          <w:lang w:eastAsia="ru-RU"/>
        </w:rPr>
        <w:t xml:space="preserve">6.2.2.пол, </w:t>
      </w:r>
    </w:p>
    <w:p w:rsidR="005345A6" w:rsidRPr="005345A6" w:rsidRDefault="005345A6" w:rsidP="005345A6">
      <w:pPr>
        <w:tabs>
          <w:tab w:val="left" w:pos="1439"/>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3.6.2.3.</w:t>
      </w:r>
      <w:r w:rsidRPr="005345A6">
        <w:rPr>
          <w:rFonts w:ascii="Times New Roman" w:eastAsia="Times New Roman" w:hAnsi="Times New Roman" w:cs="Times New Roman"/>
          <w:sz w:val="23"/>
          <w:szCs w:val="23"/>
          <w:lang w:eastAsia="ru-RU"/>
        </w:rPr>
        <w:t>дата рождения;</w:t>
      </w:r>
    </w:p>
    <w:p w:rsidR="005345A6" w:rsidRPr="005345A6" w:rsidRDefault="005345A6" w:rsidP="005345A6">
      <w:pPr>
        <w:tabs>
          <w:tab w:val="left" w:pos="1449"/>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3.6.2.4.</w:t>
      </w:r>
      <w:r w:rsidRPr="005345A6">
        <w:rPr>
          <w:rFonts w:ascii="Times New Roman" w:eastAsia="Times New Roman" w:hAnsi="Times New Roman" w:cs="Times New Roman"/>
          <w:sz w:val="23"/>
          <w:szCs w:val="23"/>
          <w:lang w:eastAsia="ru-RU"/>
        </w:rPr>
        <w:t>гражданство;</w:t>
      </w:r>
    </w:p>
    <w:p w:rsidR="005345A6" w:rsidRPr="005345A6" w:rsidRDefault="005345A6" w:rsidP="005345A6">
      <w:pPr>
        <w:tabs>
          <w:tab w:val="left" w:pos="2068"/>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3.6.2.5.</w:t>
      </w:r>
      <w:r w:rsidRPr="005345A6">
        <w:rPr>
          <w:rFonts w:ascii="Times New Roman" w:eastAsia="Times New Roman" w:hAnsi="Times New Roman" w:cs="Times New Roman"/>
          <w:sz w:val="23"/>
          <w:szCs w:val="23"/>
          <w:lang w:eastAsia="ru-RU"/>
        </w:rPr>
        <w:t>адрес</w:t>
      </w:r>
      <w:r w:rsidRPr="005345A6">
        <w:rPr>
          <w:rFonts w:ascii="Times New Roman" w:eastAsia="Times New Roman" w:hAnsi="Times New Roman" w:cs="Times New Roman"/>
          <w:sz w:val="23"/>
          <w:szCs w:val="23"/>
          <w:lang w:eastAsia="ru-RU"/>
        </w:rPr>
        <w:tab/>
        <w:t>прописки и дата регистрации;</w:t>
      </w:r>
    </w:p>
    <w:p w:rsidR="005345A6" w:rsidRPr="005345A6" w:rsidRDefault="005345A6" w:rsidP="005345A6">
      <w:pPr>
        <w:tabs>
          <w:tab w:val="left" w:pos="1444"/>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3.6.2.6.</w:t>
      </w:r>
      <w:r w:rsidRPr="005345A6">
        <w:rPr>
          <w:rFonts w:ascii="Times New Roman" w:eastAsia="Times New Roman" w:hAnsi="Times New Roman" w:cs="Times New Roman"/>
          <w:sz w:val="23"/>
          <w:szCs w:val="23"/>
          <w:lang w:eastAsia="ru-RU"/>
        </w:rPr>
        <w:t>адрес места жительства;</w:t>
      </w:r>
    </w:p>
    <w:p w:rsidR="005345A6" w:rsidRPr="005345A6" w:rsidRDefault="005345A6" w:rsidP="005345A6">
      <w:pPr>
        <w:tabs>
          <w:tab w:val="left" w:pos="1444"/>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3.6.2.7.</w:t>
      </w:r>
      <w:r w:rsidRPr="005345A6">
        <w:rPr>
          <w:rFonts w:ascii="Times New Roman" w:eastAsia="Times New Roman" w:hAnsi="Times New Roman" w:cs="Times New Roman"/>
          <w:sz w:val="23"/>
          <w:szCs w:val="23"/>
          <w:lang w:eastAsia="ru-RU"/>
        </w:rPr>
        <w:t>СНИЛС.</w:t>
      </w:r>
    </w:p>
    <w:p w:rsidR="005345A6" w:rsidRPr="005345A6" w:rsidRDefault="005345A6" w:rsidP="005345A6">
      <w:pPr>
        <w:tabs>
          <w:tab w:val="left" w:pos="1451"/>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3.6.3.</w:t>
      </w:r>
      <w:r w:rsidRPr="005345A6">
        <w:rPr>
          <w:rFonts w:ascii="Times New Roman" w:eastAsia="Times New Roman" w:hAnsi="Times New Roman" w:cs="Times New Roman"/>
          <w:sz w:val="23"/>
          <w:szCs w:val="23"/>
          <w:lang w:eastAsia="ru-RU"/>
        </w:rPr>
        <w:t xml:space="preserve">Данные из документов вносятся работниками в электронном виде в </w:t>
      </w:r>
      <w:proofErr w:type="spellStart"/>
      <w:r w:rsidRPr="005345A6">
        <w:rPr>
          <w:rFonts w:ascii="Times New Roman" w:eastAsia="Times New Roman" w:hAnsi="Times New Roman" w:cs="Times New Roman"/>
          <w:sz w:val="23"/>
          <w:szCs w:val="23"/>
          <w:lang w:eastAsia="ru-RU"/>
        </w:rPr>
        <w:t>ИСПДн</w:t>
      </w:r>
      <w:proofErr w:type="spellEnd"/>
      <w:r w:rsidRPr="005345A6">
        <w:rPr>
          <w:rFonts w:ascii="Times New Roman" w:eastAsia="Times New Roman" w:hAnsi="Times New Roman" w:cs="Times New Roman"/>
          <w:sz w:val="23"/>
          <w:szCs w:val="23"/>
          <w:lang w:eastAsia="ru-RU"/>
        </w:rPr>
        <w:t>. В бумажном виде впоследствии создаются, хранятся и передаются следующие группы документов, содержащие персональные данные родителей (законных представителей), обратившихся в Учреждение, в единичном или сводном виде:</w:t>
      </w:r>
    </w:p>
    <w:p w:rsidR="005345A6" w:rsidRPr="005345A6" w:rsidRDefault="005345A6" w:rsidP="005345A6">
      <w:pPr>
        <w:spacing w:after="120" w:line="326" w:lineRule="exact"/>
        <w:ind w:left="40" w:firstLine="660"/>
        <w:jc w:val="both"/>
        <w:rPr>
          <w:rFonts w:ascii="Times New Roman" w:eastAsia="Times New Roman" w:hAnsi="Times New Roman" w:cs="Times New Roman"/>
          <w:sz w:val="24"/>
          <w:szCs w:val="24"/>
          <w:lang w:eastAsia="ru-RU"/>
        </w:rPr>
      </w:pPr>
      <w:r w:rsidRPr="005345A6">
        <w:rPr>
          <w:rFonts w:ascii="Times New Roman" w:eastAsia="Times New Roman" w:hAnsi="Times New Roman" w:cs="Times New Roman"/>
          <w:sz w:val="23"/>
          <w:szCs w:val="23"/>
          <w:lang w:eastAsia="ru-RU"/>
        </w:rPr>
        <w:lastRenderedPageBreak/>
        <w:t>3.6.3.1. справки по месту требования в соответствии с законом.</w:t>
      </w:r>
    </w:p>
    <w:p w:rsidR="005345A6" w:rsidRPr="005345A6" w:rsidRDefault="005345A6" w:rsidP="005345A6">
      <w:pPr>
        <w:keepNext/>
        <w:keepLines/>
        <w:spacing w:before="120" w:after="240" w:line="240" w:lineRule="auto"/>
        <w:ind w:left="40" w:firstLine="660"/>
        <w:jc w:val="both"/>
        <w:outlineLvl w:val="0"/>
        <w:rPr>
          <w:rFonts w:ascii="Times New Roman" w:eastAsia="Times New Roman" w:hAnsi="Times New Roman" w:cs="Times New Roman"/>
          <w:sz w:val="24"/>
          <w:szCs w:val="24"/>
          <w:lang w:eastAsia="ru-RU"/>
        </w:rPr>
      </w:pPr>
      <w:r w:rsidRPr="005345A6">
        <w:rPr>
          <w:rFonts w:ascii="Times New Roman" w:eastAsia="Times New Roman" w:hAnsi="Times New Roman" w:cs="Times New Roman"/>
          <w:b/>
          <w:bCs/>
          <w:sz w:val="23"/>
          <w:szCs w:val="23"/>
          <w:lang w:eastAsia="ru-RU"/>
        </w:rPr>
        <w:t>4. ПОРЯДОК ПРЕДОСТАВЛЕНИЯ ДОСТУПА К ПЕРСОНАЛЬНЫМ ДАННЫМ</w:t>
      </w:r>
    </w:p>
    <w:p w:rsidR="005345A6" w:rsidRPr="005345A6" w:rsidRDefault="005345A6" w:rsidP="005345A6">
      <w:pPr>
        <w:tabs>
          <w:tab w:val="left" w:leader="hyphen" w:pos="160"/>
          <w:tab w:val="left" w:leader="hyphen" w:pos="530"/>
        </w:tabs>
        <w:spacing w:before="240" w:after="0" w:line="326" w:lineRule="exact"/>
        <w:ind w:left="4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0"/>
          <w:sz w:val="23"/>
          <w:szCs w:val="23"/>
          <w:lang w:eastAsia="ru-RU"/>
        </w:rPr>
        <w:t xml:space="preserve">               4.</w:t>
      </w:r>
      <w:r w:rsidRPr="005345A6">
        <w:rPr>
          <w:rFonts w:ascii="Times New Roman" w:eastAsia="Times New Roman" w:hAnsi="Times New Roman" w:cs="Times New Roman"/>
          <w:spacing w:val="-20"/>
          <w:sz w:val="23"/>
          <w:szCs w:val="23"/>
          <w:lang w:eastAsia="ru-RU"/>
        </w:rPr>
        <w:t>1.</w:t>
      </w:r>
      <w:r w:rsidRPr="005345A6">
        <w:rPr>
          <w:rFonts w:ascii="Times New Roman" w:eastAsia="Times New Roman" w:hAnsi="Times New Roman" w:cs="Times New Roman"/>
          <w:sz w:val="23"/>
          <w:szCs w:val="23"/>
          <w:lang w:eastAsia="ru-RU"/>
        </w:rPr>
        <w:t xml:space="preserve"> Допуск, к персональным данным субъекта могут иметь только те работники</w:t>
      </w:r>
    </w:p>
    <w:p w:rsidR="005345A6" w:rsidRPr="005345A6" w:rsidRDefault="005345A6" w:rsidP="005345A6">
      <w:pPr>
        <w:spacing w:after="0" w:line="326" w:lineRule="exact"/>
        <w:ind w:left="40" w:right="20"/>
        <w:jc w:val="both"/>
        <w:rPr>
          <w:rFonts w:ascii="Times New Roman" w:eastAsia="Times New Roman" w:hAnsi="Times New Roman" w:cs="Times New Roman"/>
          <w:sz w:val="24"/>
          <w:szCs w:val="24"/>
          <w:lang w:eastAsia="ru-RU"/>
        </w:rPr>
      </w:pPr>
      <w:r w:rsidRPr="005345A6">
        <w:rPr>
          <w:rFonts w:ascii="Times New Roman" w:eastAsia="Times New Roman" w:hAnsi="Times New Roman" w:cs="Times New Roman"/>
          <w:sz w:val="23"/>
          <w:szCs w:val="23"/>
          <w:lang w:eastAsia="ru-RU"/>
        </w:rPr>
        <w:t>Учреждения, которым персональные данные необходимы в связи с исполнением ими своих трудовых обязанностей. Перечень таких работников отражен в «Списке лиц, доступ которых к персональным данным необходим для выполнения трудовых обязанностей».</w:t>
      </w:r>
    </w:p>
    <w:p w:rsidR="005345A6" w:rsidRPr="005345A6" w:rsidRDefault="005345A6" w:rsidP="005345A6">
      <w:pPr>
        <w:tabs>
          <w:tab w:val="left" w:pos="1168"/>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4.2.</w:t>
      </w:r>
      <w:r w:rsidRPr="005345A6">
        <w:rPr>
          <w:rFonts w:ascii="Times New Roman" w:eastAsia="Times New Roman" w:hAnsi="Times New Roman" w:cs="Times New Roman"/>
          <w:sz w:val="23"/>
          <w:szCs w:val="23"/>
          <w:lang w:eastAsia="ru-RU"/>
        </w:rPr>
        <w:t>Процедура оформления допуска к персональным данным представляет собой следующую строгую последовательность действий:</w:t>
      </w:r>
    </w:p>
    <w:p w:rsidR="005345A6" w:rsidRPr="005345A6" w:rsidRDefault="005345A6" w:rsidP="005345A6">
      <w:pPr>
        <w:tabs>
          <w:tab w:val="left" w:pos="1456"/>
        </w:tabs>
        <w:spacing w:after="0" w:line="326"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4.2.1.</w:t>
      </w:r>
      <w:r w:rsidRPr="005345A6">
        <w:rPr>
          <w:rFonts w:ascii="Times New Roman" w:eastAsia="Times New Roman" w:hAnsi="Times New Roman" w:cs="Times New Roman"/>
          <w:sz w:val="23"/>
          <w:szCs w:val="23"/>
          <w:lang w:eastAsia="ru-RU"/>
        </w:rPr>
        <w:t>ознакомление работника под роспись с настоящим Положением, «Перечнем персональных данных...» и другими локальными нормативно-правовыми актами Учреждения, касающимися обработки персональных данных;</w:t>
      </w:r>
    </w:p>
    <w:p w:rsidR="005345A6" w:rsidRPr="005345A6" w:rsidRDefault="005345A6" w:rsidP="005345A6">
      <w:pPr>
        <w:tabs>
          <w:tab w:val="left" w:pos="1451"/>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4.2.2.</w:t>
      </w:r>
      <w:r w:rsidRPr="005345A6">
        <w:rPr>
          <w:rFonts w:ascii="Times New Roman" w:eastAsia="Times New Roman" w:hAnsi="Times New Roman" w:cs="Times New Roman"/>
          <w:sz w:val="23"/>
          <w:szCs w:val="23"/>
          <w:lang w:eastAsia="ru-RU"/>
        </w:rPr>
        <w:t>истребование с работника «Обязательства о неразглашении информации ограниченного доступа»;</w:t>
      </w:r>
    </w:p>
    <w:p w:rsidR="005345A6" w:rsidRPr="005345A6" w:rsidRDefault="005345A6" w:rsidP="005345A6">
      <w:pPr>
        <w:tabs>
          <w:tab w:val="left" w:pos="1456"/>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4.2.3.</w:t>
      </w:r>
      <w:r w:rsidRPr="005345A6">
        <w:rPr>
          <w:rFonts w:ascii="Times New Roman" w:eastAsia="Times New Roman" w:hAnsi="Times New Roman" w:cs="Times New Roman"/>
          <w:sz w:val="23"/>
          <w:szCs w:val="23"/>
          <w:lang w:eastAsia="ru-RU"/>
        </w:rPr>
        <w:t>внесение работника в «Список лиц, доступ которых к персональным данным необходим для выполнения трудовых обязанностей» и в «Журнал учета лиц, допу</w:t>
      </w:r>
      <w:r>
        <w:rPr>
          <w:rFonts w:ascii="Times New Roman" w:eastAsia="Times New Roman" w:hAnsi="Times New Roman" w:cs="Times New Roman"/>
          <w:sz w:val="23"/>
          <w:szCs w:val="23"/>
          <w:lang w:eastAsia="ru-RU"/>
        </w:rPr>
        <w:t>щенных к работе с персональными</w:t>
      </w:r>
      <w:r w:rsidRPr="005345A6">
        <w:rPr>
          <w:rFonts w:ascii="Times New Roman" w:eastAsia="Times New Roman" w:hAnsi="Times New Roman" w:cs="Times New Roman"/>
          <w:sz w:val="23"/>
          <w:szCs w:val="23"/>
          <w:lang w:eastAsia="ru-RU"/>
        </w:rPr>
        <w:t xml:space="preserve"> данными в информационных системах».</w:t>
      </w:r>
    </w:p>
    <w:p w:rsidR="005345A6" w:rsidRPr="005345A6" w:rsidRDefault="005345A6" w:rsidP="005345A6">
      <w:pPr>
        <w:tabs>
          <w:tab w:val="left" w:pos="1168"/>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4.3.</w:t>
      </w:r>
      <w:r w:rsidRPr="005345A6">
        <w:rPr>
          <w:rFonts w:ascii="Times New Roman" w:eastAsia="Times New Roman" w:hAnsi="Times New Roman" w:cs="Times New Roman"/>
          <w:sz w:val="23"/>
          <w:szCs w:val="23"/>
          <w:lang w:eastAsia="ru-RU"/>
        </w:rPr>
        <w:t>Каждый работник должен иметь доступ к минимально необходимому набору персональных данных субъектов, необходимых ему для выполнения трудовых обязанностей.</w:t>
      </w:r>
    </w:p>
    <w:p w:rsidR="005345A6" w:rsidRPr="005345A6" w:rsidRDefault="005345A6" w:rsidP="005345A6">
      <w:pPr>
        <w:tabs>
          <w:tab w:val="left" w:pos="1168"/>
        </w:tabs>
        <w:spacing w:after="0" w:line="326"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4.4.</w:t>
      </w:r>
      <w:r w:rsidRPr="005345A6">
        <w:rPr>
          <w:rFonts w:ascii="Times New Roman" w:eastAsia="Times New Roman" w:hAnsi="Times New Roman" w:cs="Times New Roman"/>
          <w:sz w:val="23"/>
          <w:szCs w:val="23"/>
          <w:lang w:eastAsia="ru-RU"/>
        </w:rPr>
        <w:t>Работникам, не имеющим надлежащим образом оформленного допуска, доступ к персональным данным субъектов запрещается.</w:t>
      </w:r>
    </w:p>
    <w:p w:rsidR="005345A6" w:rsidRPr="005345A6" w:rsidRDefault="005345A6" w:rsidP="005345A6">
      <w:pPr>
        <w:tabs>
          <w:tab w:val="left" w:pos="1163"/>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4.5.</w:t>
      </w:r>
      <w:r w:rsidRPr="005345A6">
        <w:rPr>
          <w:rFonts w:ascii="Times New Roman" w:eastAsia="Times New Roman" w:hAnsi="Times New Roman" w:cs="Times New Roman"/>
          <w:sz w:val="23"/>
          <w:szCs w:val="23"/>
          <w:lang w:eastAsia="ru-RU"/>
        </w:rPr>
        <w:t>Любой субъект имеет право, за исключением случаев, предусмотренных законодательством:</w:t>
      </w:r>
    </w:p>
    <w:p w:rsidR="005345A6" w:rsidRPr="005345A6" w:rsidRDefault="005345A6" w:rsidP="005345A6">
      <w:pPr>
        <w:tabs>
          <w:tab w:val="left" w:pos="1456"/>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4.5.1.</w:t>
      </w:r>
      <w:r w:rsidRPr="005345A6">
        <w:rPr>
          <w:rFonts w:ascii="Times New Roman" w:eastAsia="Times New Roman" w:hAnsi="Times New Roman" w:cs="Times New Roman"/>
          <w:sz w:val="23"/>
          <w:szCs w:val="23"/>
          <w:lang w:eastAsia="ru-RU"/>
        </w:rPr>
        <w:t>на получение сведений об Учреждении в соответствии со ст. 14 ФЗ №152 от 27.06.2006 г.;</w:t>
      </w:r>
    </w:p>
    <w:p w:rsidR="005345A6" w:rsidRPr="005345A6" w:rsidRDefault="005345A6" w:rsidP="005345A6">
      <w:pPr>
        <w:tabs>
          <w:tab w:val="left" w:pos="1439"/>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4.5.2.</w:t>
      </w:r>
      <w:r w:rsidRPr="005345A6">
        <w:rPr>
          <w:rFonts w:ascii="Times New Roman" w:eastAsia="Times New Roman" w:hAnsi="Times New Roman" w:cs="Times New Roman"/>
          <w:sz w:val="23"/>
          <w:szCs w:val="23"/>
          <w:lang w:eastAsia="ru-RU"/>
        </w:rPr>
        <w:t>на ознакомление со своими персональными данными;</w:t>
      </w:r>
    </w:p>
    <w:p w:rsidR="005345A6" w:rsidRPr="005345A6" w:rsidRDefault="005345A6" w:rsidP="005345A6">
      <w:pPr>
        <w:tabs>
          <w:tab w:val="left" w:pos="1461"/>
        </w:tabs>
        <w:spacing w:after="0" w:line="326"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4.5.3.</w:t>
      </w:r>
      <w:r w:rsidRPr="005345A6">
        <w:rPr>
          <w:rFonts w:ascii="Times New Roman" w:eastAsia="Times New Roman" w:hAnsi="Times New Roman" w:cs="Times New Roman"/>
          <w:sz w:val="23"/>
          <w:szCs w:val="23"/>
          <w:lang w:eastAsia="ru-RU"/>
        </w:rPr>
        <w:t>на уточнение, блокирование или уничтожение своих персональных данных в случае, если они являются неполными, устаревшими, недостоверными, незаконно полученными или не являются необходимыми для заявленных Учреждением целей обработки.</w:t>
      </w:r>
    </w:p>
    <w:p w:rsidR="005345A6" w:rsidRPr="005345A6" w:rsidRDefault="005345A6" w:rsidP="005345A6">
      <w:pPr>
        <w:spacing w:after="60" w:line="322" w:lineRule="exact"/>
        <w:ind w:left="2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4.6.</w:t>
      </w:r>
      <w:r w:rsidRPr="005345A6">
        <w:rPr>
          <w:rFonts w:ascii="Times New Roman" w:eastAsia="Times New Roman" w:hAnsi="Times New Roman" w:cs="Times New Roman"/>
          <w:sz w:val="23"/>
          <w:szCs w:val="23"/>
          <w:lang w:eastAsia="ru-RU"/>
        </w:rPr>
        <w:t>В случае если Учреждение на основании договора поручает обработку персональных</w:t>
      </w:r>
      <w:r>
        <w:rPr>
          <w:rFonts w:ascii="Times New Roman" w:eastAsia="Times New Roman" w:hAnsi="Times New Roman" w:cs="Times New Roman"/>
          <w:sz w:val="23"/>
          <w:szCs w:val="23"/>
          <w:lang w:eastAsia="ru-RU"/>
        </w:rPr>
        <w:t xml:space="preserve"> </w:t>
      </w:r>
      <w:r w:rsidRPr="005345A6">
        <w:rPr>
          <w:rFonts w:ascii="Times New Roman" w:eastAsia="Times New Roman" w:hAnsi="Times New Roman" w:cs="Times New Roman"/>
          <w:sz w:val="23"/>
          <w:szCs w:val="23"/>
          <w:lang w:eastAsia="ru-RU"/>
        </w:rPr>
        <w:t>данных другому лицу, существенным условием договора должна являться обязанность обеспечения указанным лицом конфиденциальности персональных данных и безопасности персональных данных при их обработке.</w:t>
      </w:r>
    </w:p>
    <w:p w:rsidR="005345A6" w:rsidRPr="005345A6" w:rsidRDefault="005345A6" w:rsidP="005345A6">
      <w:pPr>
        <w:keepNext/>
        <w:keepLines/>
        <w:spacing w:before="60" w:after="240" w:line="240" w:lineRule="auto"/>
        <w:ind w:left="2520"/>
        <w:outlineLvl w:val="0"/>
        <w:rPr>
          <w:rFonts w:ascii="Times New Roman" w:eastAsia="Times New Roman" w:hAnsi="Times New Roman" w:cs="Times New Roman"/>
          <w:sz w:val="24"/>
          <w:szCs w:val="24"/>
          <w:lang w:eastAsia="ru-RU"/>
        </w:rPr>
      </w:pPr>
      <w:r w:rsidRPr="005345A6">
        <w:rPr>
          <w:rFonts w:ascii="Times New Roman" w:eastAsia="Times New Roman" w:hAnsi="Times New Roman" w:cs="Times New Roman"/>
          <w:b/>
          <w:bCs/>
          <w:sz w:val="23"/>
          <w:szCs w:val="23"/>
          <w:lang w:eastAsia="ru-RU"/>
        </w:rPr>
        <w:t>5. ОБРАБОТКА ПЕРСОНАЛЬНЫХ ДАННЫХ</w:t>
      </w:r>
    </w:p>
    <w:p w:rsidR="005345A6" w:rsidRPr="005345A6" w:rsidRDefault="005345A6" w:rsidP="005345A6">
      <w:pPr>
        <w:spacing w:before="240" w:after="0" w:line="331" w:lineRule="exact"/>
        <w:ind w:left="20" w:right="20" w:firstLine="680"/>
        <w:jc w:val="both"/>
        <w:rPr>
          <w:rFonts w:ascii="Times New Roman" w:eastAsia="Times New Roman" w:hAnsi="Times New Roman" w:cs="Times New Roman"/>
          <w:sz w:val="24"/>
          <w:szCs w:val="24"/>
          <w:lang w:eastAsia="ru-RU"/>
        </w:rPr>
      </w:pPr>
      <w:r w:rsidRPr="005345A6">
        <w:rPr>
          <w:rFonts w:ascii="Times New Roman" w:eastAsia="Times New Roman" w:hAnsi="Times New Roman" w:cs="Times New Roman"/>
          <w:sz w:val="23"/>
          <w:szCs w:val="23"/>
          <w:lang w:eastAsia="ru-RU"/>
        </w:rPr>
        <w:t>5.1. Обработка персональных данных граждан, обратившихся в Учреждение, может осуществляться исключительно в целях осуществления деятельности, указанной в Уставе Учреждения, и в случаях, установленных законодательством Российской Федерации.</w:t>
      </w:r>
    </w:p>
    <w:p w:rsidR="005345A6" w:rsidRPr="005345A6" w:rsidRDefault="005345A6" w:rsidP="005345A6">
      <w:pPr>
        <w:tabs>
          <w:tab w:val="left" w:leader="underscore" w:pos="49"/>
          <w:tab w:val="left" w:leader="underscore" w:pos="510"/>
        </w:tabs>
        <w:spacing w:after="0" w:line="331" w:lineRule="exact"/>
        <w:ind w:lef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5.</w:t>
      </w:r>
      <w:r w:rsidRPr="005345A6">
        <w:rPr>
          <w:rFonts w:ascii="Times New Roman" w:eastAsia="Times New Roman" w:hAnsi="Times New Roman" w:cs="Times New Roman"/>
          <w:sz w:val="23"/>
          <w:szCs w:val="23"/>
          <w:lang w:eastAsia="ru-RU"/>
        </w:rPr>
        <w:t>2. При определении объема и содержания обрабатываемых персональных данных</w:t>
      </w:r>
    </w:p>
    <w:p w:rsidR="005345A6" w:rsidRPr="005345A6" w:rsidRDefault="005345A6" w:rsidP="005345A6">
      <w:pPr>
        <w:spacing w:after="0" w:line="331" w:lineRule="exact"/>
        <w:ind w:left="20" w:right="20"/>
        <w:jc w:val="both"/>
        <w:rPr>
          <w:rFonts w:ascii="Times New Roman" w:eastAsia="Times New Roman" w:hAnsi="Times New Roman" w:cs="Times New Roman"/>
          <w:sz w:val="24"/>
          <w:szCs w:val="24"/>
          <w:lang w:eastAsia="ru-RU"/>
        </w:rPr>
      </w:pPr>
      <w:r w:rsidRPr="005345A6">
        <w:rPr>
          <w:rFonts w:ascii="Times New Roman" w:eastAsia="Times New Roman" w:hAnsi="Times New Roman" w:cs="Times New Roman"/>
          <w:sz w:val="23"/>
          <w:szCs w:val="23"/>
          <w:lang w:eastAsia="ru-RU"/>
        </w:rPr>
        <w:lastRenderedPageBreak/>
        <w:t>Учреждение должно руководствоваться Конституцией Российской Федерации от 25.12.1993, Трудовым кодексом Российской Федерации от 30.12.2001 № 197-ФЗ, Федеральным законом «О персональных данных» от 27.07.2006 № 152-ФЗ и иными федеральными законами Российской Федерации.</w:t>
      </w:r>
    </w:p>
    <w:p w:rsidR="005345A6" w:rsidRPr="005345A6" w:rsidRDefault="005345A6" w:rsidP="005345A6">
      <w:pPr>
        <w:tabs>
          <w:tab w:val="left" w:pos="1148"/>
        </w:tabs>
        <w:spacing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5.3.</w:t>
      </w:r>
      <w:r w:rsidRPr="005345A6">
        <w:rPr>
          <w:rFonts w:ascii="Times New Roman" w:eastAsia="Times New Roman" w:hAnsi="Times New Roman" w:cs="Times New Roman"/>
          <w:sz w:val="23"/>
          <w:szCs w:val="23"/>
          <w:lang w:eastAsia="ru-RU"/>
        </w:rPr>
        <w:t>Персональные данные субъектов обрабатываются и хранятся в помещениях Учреждения и на учтенных машинных носителях в соответствии с «Инструкцией по учету машинных носителей».</w:t>
      </w:r>
    </w:p>
    <w:p w:rsidR="005345A6" w:rsidRPr="005345A6" w:rsidRDefault="005345A6" w:rsidP="005345A6">
      <w:pPr>
        <w:tabs>
          <w:tab w:val="left" w:pos="1148"/>
        </w:tabs>
        <w:spacing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5.4.</w:t>
      </w:r>
      <w:r w:rsidRPr="005345A6">
        <w:rPr>
          <w:rFonts w:ascii="Times New Roman" w:eastAsia="Times New Roman" w:hAnsi="Times New Roman" w:cs="Times New Roman"/>
          <w:sz w:val="23"/>
          <w:szCs w:val="23"/>
          <w:lang w:eastAsia="ru-RU"/>
        </w:rPr>
        <w:t xml:space="preserve">Персональные данные субъектов могут быть получены, обработаны и переданы на </w:t>
      </w:r>
      <w:proofErr w:type="gramStart"/>
      <w:r w:rsidRPr="005345A6">
        <w:rPr>
          <w:rFonts w:ascii="Times New Roman" w:eastAsia="Times New Roman" w:hAnsi="Times New Roman" w:cs="Times New Roman"/>
          <w:sz w:val="23"/>
          <w:szCs w:val="23"/>
          <w:lang w:eastAsia="ru-RU"/>
        </w:rPr>
        <w:t>хранение</w:t>
      </w:r>
      <w:proofErr w:type="gramEnd"/>
      <w:r w:rsidRPr="005345A6">
        <w:rPr>
          <w:rFonts w:ascii="Times New Roman" w:eastAsia="Times New Roman" w:hAnsi="Times New Roman" w:cs="Times New Roman"/>
          <w:sz w:val="23"/>
          <w:szCs w:val="23"/>
          <w:lang w:eastAsia="ru-RU"/>
        </w:rPr>
        <w:t xml:space="preserve"> как на бумажных носителях, так и в электронном виде - в локальной компьютерной сети, в компьютерных программах и электронных базах данных.</w:t>
      </w:r>
    </w:p>
    <w:p w:rsidR="005345A6" w:rsidRDefault="005345A6"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w:t>
      </w:r>
      <w:r w:rsidRPr="005345A6">
        <w:rPr>
          <w:rFonts w:ascii="Times New Roman" w:eastAsia="Times New Roman" w:hAnsi="Times New Roman" w:cs="Times New Roman"/>
          <w:sz w:val="23"/>
          <w:szCs w:val="23"/>
          <w:lang w:eastAsia="ru-RU"/>
        </w:rPr>
        <w:t>При использовании типовых форм документов, обрабатываемых без использования средств автоматизации, характер информ</w:t>
      </w:r>
      <w:r>
        <w:rPr>
          <w:rFonts w:ascii="Times New Roman" w:eastAsia="Times New Roman" w:hAnsi="Times New Roman" w:cs="Times New Roman"/>
          <w:sz w:val="23"/>
          <w:szCs w:val="23"/>
          <w:lang w:eastAsia="ru-RU"/>
        </w:rPr>
        <w:t>ации в которых предполагает или допускает включение в них персональных данных (далее – типовая форма),</w:t>
      </w:r>
      <w:r w:rsidR="0012539B">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д</w:t>
      </w:r>
      <w:r w:rsidR="0012539B">
        <w:rPr>
          <w:rFonts w:ascii="Times New Roman" w:eastAsia="Times New Roman" w:hAnsi="Times New Roman" w:cs="Times New Roman"/>
          <w:sz w:val="23"/>
          <w:szCs w:val="23"/>
          <w:lang w:eastAsia="ru-RU"/>
        </w:rPr>
        <w:t>о</w:t>
      </w:r>
      <w:r>
        <w:rPr>
          <w:rFonts w:ascii="Times New Roman" w:eastAsia="Times New Roman" w:hAnsi="Times New Roman" w:cs="Times New Roman"/>
          <w:sz w:val="23"/>
          <w:szCs w:val="23"/>
          <w:lang w:eastAsia="ru-RU"/>
        </w:rPr>
        <w:t>лжны соблюдаться следующие условия:</w:t>
      </w:r>
    </w:p>
    <w:p w:rsidR="0012539B" w:rsidRDefault="0012539B"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 типовая форма или связанные с ней документы (инструкция по ее заполнению, карточки, реестры и журналы), должны содержать:</w:t>
      </w:r>
    </w:p>
    <w:p w:rsidR="0012539B" w:rsidRDefault="0012539B"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5.5.1.1. сведения и цели обработки персональных данных, осуществляемой без использования средств автоматизации;</w:t>
      </w:r>
    </w:p>
    <w:p w:rsidR="0012539B" w:rsidRDefault="0012539B"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5.5.1.2. имя (</w:t>
      </w:r>
      <w:proofErr w:type="gramStart"/>
      <w:r>
        <w:rPr>
          <w:rFonts w:ascii="Times New Roman" w:eastAsia="Times New Roman" w:hAnsi="Times New Roman" w:cs="Times New Roman"/>
          <w:sz w:val="23"/>
          <w:szCs w:val="23"/>
          <w:lang w:eastAsia="ru-RU"/>
        </w:rPr>
        <w:t>наименовании</w:t>
      </w:r>
      <w:proofErr w:type="gramEnd"/>
      <w:r>
        <w:rPr>
          <w:rFonts w:ascii="Times New Roman" w:eastAsia="Times New Roman" w:hAnsi="Times New Roman" w:cs="Times New Roman"/>
          <w:sz w:val="23"/>
          <w:szCs w:val="23"/>
          <w:lang w:eastAsia="ru-RU"/>
        </w:rPr>
        <w:t>) и адрес Учреждения;</w:t>
      </w:r>
    </w:p>
    <w:p w:rsidR="0012539B" w:rsidRDefault="0012539B"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5.5.1.3. фамилию, имя, отчество и адрес субъекта персональных данных;</w:t>
      </w:r>
    </w:p>
    <w:p w:rsidR="0012539B" w:rsidRDefault="0012539B"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5.5.1.4. источник получения персональных данных;</w:t>
      </w:r>
    </w:p>
    <w:p w:rsidR="0012539B" w:rsidRDefault="0012539B"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5.5.1.5. сроки обработки персональных данных;</w:t>
      </w:r>
    </w:p>
    <w:p w:rsidR="0012539B" w:rsidRPr="005345A6" w:rsidRDefault="0012539B" w:rsidP="005345A6">
      <w:pPr>
        <w:tabs>
          <w:tab w:val="left" w:pos="1148"/>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5.5.1.6. перечень действий с персональными данными, которые будут совершаться в процесс се их обработки;</w:t>
      </w:r>
    </w:p>
    <w:p w:rsidR="005345A6" w:rsidRPr="005345A6" w:rsidRDefault="0012539B" w:rsidP="0012539B">
      <w:pPr>
        <w:tabs>
          <w:tab w:val="left" w:pos="1441"/>
        </w:tabs>
        <w:spacing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5.5.1.7.</w:t>
      </w:r>
      <w:r w:rsidR="005345A6" w:rsidRPr="005345A6">
        <w:rPr>
          <w:rFonts w:ascii="Times New Roman" w:eastAsia="Times New Roman" w:hAnsi="Times New Roman" w:cs="Times New Roman"/>
          <w:sz w:val="23"/>
          <w:szCs w:val="23"/>
          <w:lang w:eastAsia="ru-RU"/>
        </w:rPr>
        <w:t>общее описание используемых Учреждением способов обработки персональных данных;</w:t>
      </w:r>
    </w:p>
    <w:p w:rsidR="005345A6" w:rsidRPr="005345A6" w:rsidRDefault="0012539B" w:rsidP="0012539B">
      <w:pPr>
        <w:tabs>
          <w:tab w:val="left" w:pos="1436"/>
        </w:tabs>
        <w:spacing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5.5.2.</w:t>
      </w:r>
      <w:r w:rsidR="005345A6" w:rsidRPr="005345A6">
        <w:rPr>
          <w:rFonts w:ascii="Times New Roman" w:eastAsia="Times New Roman" w:hAnsi="Times New Roman" w:cs="Times New Roman"/>
          <w:sz w:val="23"/>
          <w:szCs w:val="23"/>
          <w:lang w:eastAsia="ru-RU"/>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в тех случаях, когда существует необходимость получения письменного согласия на обработку персональных данных;</w:t>
      </w:r>
    </w:p>
    <w:p w:rsidR="005345A6" w:rsidRPr="005345A6" w:rsidRDefault="0012539B" w:rsidP="00C84EE6">
      <w:pPr>
        <w:tabs>
          <w:tab w:val="left" w:pos="1431"/>
        </w:tabs>
        <w:spacing w:after="0" w:line="331" w:lineRule="exact"/>
        <w:ind w:left="700" w:right="20"/>
        <w:jc w:val="both"/>
        <w:rPr>
          <w:rFonts w:ascii="Times New Roman" w:eastAsia="Times New Roman" w:hAnsi="Times New Roman" w:cs="Times New Roman"/>
          <w:sz w:val="23"/>
          <w:szCs w:val="23"/>
          <w:lang w:eastAsia="ru-RU"/>
        </w:rPr>
      </w:pPr>
      <w:proofErr w:type="gramStart"/>
      <w:r>
        <w:rPr>
          <w:rFonts w:ascii="Times New Roman" w:eastAsia="Times New Roman" w:hAnsi="Times New Roman" w:cs="Times New Roman"/>
          <w:sz w:val="23"/>
          <w:szCs w:val="23"/>
          <w:lang w:eastAsia="ru-RU"/>
        </w:rPr>
        <w:t>5.5.3.</w:t>
      </w:r>
      <w:r w:rsidR="005345A6" w:rsidRPr="005345A6">
        <w:rPr>
          <w:rFonts w:ascii="Times New Roman" w:eastAsia="Times New Roman" w:hAnsi="Times New Roman" w:cs="Times New Roman"/>
          <w:sz w:val="23"/>
          <w:szCs w:val="23"/>
          <w:lang w:eastAsia="ru-RU"/>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w:t>
      </w:r>
      <w:r>
        <w:rPr>
          <w:rFonts w:ascii="Times New Roman" w:eastAsia="Times New Roman" w:hAnsi="Times New Roman" w:cs="Times New Roman"/>
          <w:sz w:val="23"/>
          <w:szCs w:val="23"/>
          <w:lang w:eastAsia="ru-RU"/>
        </w:rPr>
        <w:t>щимися в документе, не нарушая прав</w:t>
      </w:r>
      <w:r w:rsidR="005345A6" w:rsidRPr="005345A6">
        <w:rPr>
          <w:rFonts w:ascii="Times New Roman" w:eastAsia="Times New Roman" w:hAnsi="Times New Roman" w:cs="Times New Roman"/>
          <w:sz w:val="23"/>
          <w:szCs w:val="23"/>
          <w:lang w:eastAsia="ru-RU"/>
        </w:rPr>
        <w:t xml:space="preserve"> </w:t>
      </w:r>
      <w:r w:rsidR="00C84EE6">
        <w:rPr>
          <w:rFonts w:ascii="Times New Roman" w:eastAsia="Times New Roman" w:hAnsi="Times New Roman" w:cs="Times New Roman"/>
          <w:sz w:val="23"/>
          <w:szCs w:val="23"/>
          <w:lang w:eastAsia="ru-RU"/>
        </w:rPr>
        <w:t xml:space="preserve"> и законных интересов иных субъектов персональных данных;</w:t>
      </w:r>
      <w:r w:rsidR="005345A6" w:rsidRPr="005345A6">
        <w:rPr>
          <w:rFonts w:ascii="Times New Roman" w:eastAsia="Times New Roman" w:hAnsi="Times New Roman" w:cs="Times New Roman"/>
          <w:sz w:val="23"/>
          <w:szCs w:val="23"/>
          <w:lang w:eastAsia="ru-RU"/>
        </w:rPr>
        <w:t xml:space="preserve"> типовая форма или связанные с ней документы (инструкция по ее заполнению, карточки, реестры и журналы), должны содержать:</w:t>
      </w:r>
      <w:proofErr w:type="gramEnd"/>
    </w:p>
    <w:p w:rsidR="005345A6" w:rsidRPr="005345A6" w:rsidRDefault="00C84EE6" w:rsidP="00C84EE6">
      <w:pPr>
        <w:tabs>
          <w:tab w:val="left" w:pos="2626"/>
        </w:tabs>
        <w:spacing w:after="0" w:line="331" w:lineRule="exact"/>
        <w:ind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5.5.4.</w:t>
      </w:r>
      <w:r w:rsidRPr="005345A6">
        <w:rPr>
          <w:rFonts w:ascii="Times New Roman" w:eastAsia="Times New Roman" w:hAnsi="Times New Roman" w:cs="Times New Roman"/>
          <w:sz w:val="23"/>
          <w:szCs w:val="23"/>
          <w:lang w:eastAsia="ru-RU"/>
        </w:rPr>
        <w:t xml:space="preserve"> </w:t>
      </w:r>
      <w:r w:rsidR="005345A6" w:rsidRPr="005345A6">
        <w:rPr>
          <w:rFonts w:ascii="Times New Roman" w:eastAsia="Times New Roman" w:hAnsi="Times New Roman" w:cs="Times New Roman"/>
          <w:sz w:val="23"/>
          <w:szCs w:val="23"/>
          <w:lang w:eastAsia="ru-RU"/>
        </w:rPr>
        <w:t xml:space="preserve">типовая форма должна исключать объединение полей, предназначенных для </w:t>
      </w:r>
      <w:r>
        <w:rPr>
          <w:rFonts w:ascii="Times New Roman" w:eastAsia="Times New Roman" w:hAnsi="Times New Roman" w:cs="Times New Roman"/>
          <w:sz w:val="23"/>
          <w:szCs w:val="23"/>
          <w:lang w:eastAsia="ru-RU"/>
        </w:rPr>
        <w:t xml:space="preserve">        </w:t>
      </w:r>
      <w:r w:rsidR="005345A6" w:rsidRPr="005345A6">
        <w:rPr>
          <w:rFonts w:ascii="Times New Roman" w:eastAsia="Times New Roman" w:hAnsi="Times New Roman" w:cs="Times New Roman"/>
          <w:sz w:val="23"/>
          <w:szCs w:val="23"/>
          <w:lang w:eastAsia="ru-RU"/>
        </w:rPr>
        <w:t xml:space="preserve">внесения персональных данных, </w:t>
      </w:r>
      <w:proofErr w:type="gramStart"/>
      <w:r w:rsidR="005345A6" w:rsidRPr="005345A6">
        <w:rPr>
          <w:rFonts w:ascii="Times New Roman" w:eastAsia="Times New Roman" w:hAnsi="Times New Roman" w:cs="Times New Roman"/>
          <w:sz w:val="23"/>
          <w:szCs w:val="23"/>
          <w:lang w:eastAsia="ru-RU"/>
        </w:rPr>
        <w:t>цели</w:t>
      </w:r>
      <w:proofErr w:type="gramEnd"/>
      <w:r w:rsidR="005345A6" w:rsidRPr="005345A6">
        <w:rPr>
          <w:rFonts w:ascii="Times New Roman" w:eastAsia="Times New Roman" w:hAnsi="Times New Roman" w:cs="Times New Roman"/>
          <w:sz w:val="23"/>
          <w:szCs w:val="23"/>
          <w:lang w:eastAsia="ru-RU"/>
        </w:rPr>
        <w:t xml:space="preserve"> обработки которых заведомо не совместимы.</w:t>
      </w:r>
    </w:p>
    <w:p w:rsidR="00C84EE6" w:rsidRPr="00C84EE6" w:rsidRDefault="00C84EE6" w:rsidP="00C84EE6">
      <w:pPr>
        <w:tabs>
          <w:tab w:val="left" w:pos="1148"/>
        </w:tabs>
        <w:spacing w:after="6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5.6.</w:t>
      </w:r>
      <w:r w:rsidRPr="00C84EE6">
        <w:rPr>
          <w:rFonts w:ascii="Times New Roman" w:eastAsia="Times New Roman" w:hAnsi="Times New Roman" w:cs="Times New Roman"/>
          <w:sz w:val="23"/>
          <w:szCs w:val="23"/>
          <w:lang w:eastAsia="ru-RU"/>
        </w:rPr>
        <w:t>При ведении журналов (реестров, книг) без использования средств автоматизации, содержащих персональные данные, необходимые для однократного пропуска субъекта персональных данных на территорию, на которой находится Учреждение, или в иных аналогичных целях, должны соблюдаться следующие условия:</w:t>
      </w:r>
    </w:p>
    <w:p w:rsidR="00C84EE6" w:rsidRPr="00C84EE6" w:rsidRDefault="00C84EE6" w:rsidP="00C84EE6">
      <w:pPr>
        <w:tabs>
          <w:tab w:val="left" w:pos="1431"/>
        </w:tabs>
        <w:spacing w:before="60" w:after="0" w:line="317"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5.6.1.</w:t>
      </w:r>
      <w:r w:rsidRPr="00C84EE6">
        <w:rPr>
          <w:rFonts w:ascii="Times New Roman" w:eastAsia="Times New Roman" w:hAnsi="Times New Roman" w:cs="Times New Roman"/>
          <w:sz w:val="23"/>
          <w:szCs w:val="23"/>
          <w:lang w:eastAsia="ru-RU"/>
        </w:rPr>
        <w:t>необходимость ведения такого журнала (реестра, книги) должна быть предусмотрена актом Учреждения, содержащим:</w:t>
      </w:r>
    </w:p>
    <w:p w:rsidR="00C84EE6" w:rsidRPr="00C84EE6" w:rsidRDefault="00C84EE6" w:rsidP="00C84EE6">
      <w:pPr>
        <w:tabs>
          <w:tab w:val="left" w:pos="2622"/>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5.6.1.1.</w:t>
      </w:r>
      <w:r w:rsidRPr="00C84EE6">
        <w:rPr>
          <w:rFonts w:ascii="Times New Roman" w:eastAsia="Times New Roman" w:hAnsi="Times New Roman" w:cs="Times New Roman"/>
          <w:sz w:val="23"/>
          <w:szCs w:val="23"/>
          <w:lang w:eastAsia="ru-RU"/>
        </w:rPr>
        <w:t>сведения</w:t>
      </w:r>
      <w:r w:rsidRPr="00C84EE6">
        <w:rPr>
          <w:rFonts w:ascii="Times New Roman" w:eastAsia="Times New Roman" w:hAnsi="Times New Roman" w:cs="Times New Roman"/>
          <w:sz w:val="23"/>
          <w:szCs w:val="23"/>
          <w:lang w:eastAsia="ru-RU"/>
        </w:rPr>
        <w:tab/>
        <w:t>о цели обработки персональных данных, осуществляемой без использования средств автоматизации;</w:t>
      </w:r>
    </w:p>
    <w:p w:rsidR="00C84EE6" w:rsidRPr="00C84EE6" w:rsidRDefault="00C84EE6" w:rsidP="00C84EE6">
      <w:pPr>
        <w:tabs>
          <w:tab w:val="left" w:pos="2377"/>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5.6.1.2.</w:t>
      </w:r>
      <w:r w:rsidRPr="00C84EE6">
        <w:rPr>
          <w:rFonts w:ascii="Times New Roman" w:eastAsia="Times New Roman" w:hAnsi="Times New Roman" w:cs="Times New Roman"/>
          <w:sz w:val="23"/>
          <w:szCs w:val="23"/>
          <w:lang w:eastAsia="ru-RU"/>
        </w:rPr>
        <w:t>способы</w:t>
      </w:r>
      <w:r w:rsidRPr="00C84EE6">
        <w:rPr>
          <w:rFonts w:ascii="Times New Roman" w:eastAsia="Times New Roman" w:hAnsi="Times New Roman" w:cs="Times New Roman"/>
          <w:sz w:val="23"/>
          <w:szCs w:val="23"/>
          <w:lang w:eastAsia="ru-RU"/>
        </w:rPr>
        <w:tab/>
        <w:t>фиксации и состав информации, запрашиваемой у субъектов персональных данных;</w:t>
      </w:r>
    </w:p>
    <w:p w:rsidR="00C84EE6" w:rsidRPr="00C84EE6" w:rsidRDefault="00C84EE6" w:rsidP="00C84EE6">
      <w:pPr>
        <w:tabs>
          <w:tab w:val="left" w:pos="2478"/>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5.6.1.3.</w:t>
      </w:r>
      <w:r w:rsidRPr="00C84EE6">
        <w:rPr>
          <w:rFonts w:ascii="Times New Roman" w:eastAsia="Times New Roman" w:hAnsi="Times New Roman" w:cs="Times New Roman"/>
          <w:sz w:val="23"/>
          <w:szCs w:val="23"/>
          <w:lang w:eastAsia="ru-RU"/>
        </w:rPr>
        <w:t>перечень</w:t>
      </w:r>
      <w:r w:rsidRPr="00C84EE6">
        <w:rPr>
          <w:rFonts w:ascii="Times New Roman" w:eastAsia="Times New Roman" w:hAnsi="Times New Roman" w:cs="Times New Roman"/>
          <w:sz w:val="23"/>
          <w:szCs w:val="23"/>
          <w:lang w:eastAsia="ru-RU"/>
        </w:rPr>
        <w:tab/>
        <w:t>лиц (поименно или по должностям), имеющих доступ к материальным носителям и ответственных за ведение и сохранность журнала (реестра, книги);</w:t>
      </w:r>
    </w:p>
    <w:p w:rsidR="00C84EE6" w:rsidRPr="00C84EE6" w:rsidRDefault="00C84EE6" w:rsidP="00C84EE6">
      <w:pPr>
        <w:spacing w:after="0" w:line="326" w:lineRule="exact"/>
        <w:ind w:lef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5.6.1.4.</w:t>
      </w:r>
      <w:r w:rsidRPr="00C84EE6">
        <w:rPr>
          <w:rFonts w:ascii="Times New Roman" w:eastAsia="Times New Roman" w:hAnsi="Times New Roman" w:cs="Times New Roman"/>
          <w:sz w:val="23"/>
          <w:szCs w:val="23"/>
          <w:lang w:eastAsia="ru-RU"/>
        </w:rPr>
        <w:t>сроки обработки персональных данных;</w:t>
      </w:r>
    </w:p>
    <w:p w:rsidR="00C84EE6" w:rsidRPr="00C84EE6" w:rsidRDefault="00C84EE6" w:rsidP="00C84EE6">
      <w:pPr>
        <w:spacing w:after="60" w:line="326" w:lineRule="exact"/>
        <w:ind w:left="20" w:right="20" w:firstLine="660"/>
        <w:jc w:val="both"/>
        <w:rPr>
          <w:rFonts w:ascii="Times New Roman" w:eastAsia="Times New Roman" w:hAnsi="Times New Roman" w:cs="Times New Roman"/>
          <w:sz w:val="24"/>
          <w:szCs w:val="24"/>
          <w:lang w:eastAsia="ru-RU"/>
        </w:rPr>
      </w:pPr>
      <w:r w:rsidRPr="00C84EE6">
        <w:rPr>
          <w:rFonts w:ascii="Times New Roman" w:eastAsia="Times New Roman" w:hAnsi="Times New Roman" w:cs="Times New Roman"/>
          <w:sz w:val="23"/>
          <w:szCs w:val="23"/>
          <w:lang w:eastAsia="ru-RU"/>
        </w:rPr>
        <w:t>5.6.1.5.сведения о порядке пропуска субъекта персональных данных на территорию, на которой находится Учреждение, без подтверждения подлинности персональных данных, сообщенных субъектом персональных данных;</w:t>
      </w:r>
    </w:p>
    <w:p w:rsidR="00C84EE6" w:rsidRPr="00C84EE6" w:rsidRDefault="00C84EE6" w:rsidP="00C84EE6">
      <w:pPr>
        <w:tabs>
          <w:tab w:val="left" w:pos="1436"/>
        </w:tabs>
        <w:spacing w:before="60" w:after="6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6.6.2.</w:t>
      </w:r>
      <w:r w:rsidRPr="00C84EE6">
        <w:rPr>
          <w:rFonts w:ascii="Times New Roman" w:eastAsia="Times New Roman" w:hAnsi="Times New Roman" w:cs="Times New Roman"/>
          <w:sz w:val="23"/>
          <w:szCs w:val="23"/>
          <w:lang w:eastAsia="ru-RU"/>
        </w:rPr>
        <w:t>копирование содержащейся в таких журналах (реестрах, книгах) информации не допускается;</w:t>
      </w:r>
    </w:p>
    <w:p w:rsidR="00C84EE6" w:rsidRPr="00C84EE6" w:rsidRDefault="00C84EE6" w:rsidP="00C84EE6">
      <w:pPr>
        <w:tabs>
          <w:tab w:val="left" w:pos="1436"/>
        </w:tabs>
        <w:spacing w:before="60" w:after="6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5.6.3.</w:t>
      </w:r>
      <w:r w:rsidRPr="00C84EE6">
        <w:rPr>
          <w:rFonts w:ascii="Times New Roman" w:eastAsia="Times New Roman" w:hAnsi="Times New Roman" w:cs="Times New Roman"/>
          <w:sz w:val="23"/>
          <w:szCs w:val="23"/>
          <w:lang w:eastAsia="ru-RU"/>
        </w:rPr>
        <w:t>персональные данные каждого субъекта персональных данных могут заноситься в такой журнал (книгу, реестр) не более 1 (одного) раза в каждом случае пропуска субъекта персональных данных на территорию, на которой находится Учреждение.</w:t>
      </w:r>
    </w:p>
    <w:p w:rsidR="00C84EE6" w:rsidRPr="00C84EE6" w:rsidRDefault="00C84EE6" w:rsidP="00C84EE6">
      <w:pPr>
        <w:tabs>
          <w:tab w:val="left" w:pos="1148"/>
        </w:tabs>
        <w:spacing w:before="60" w:after="6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5.7.</w:t>
      </w:r>
      <w:r w:rsidRPr="00C84EE6">
        <w:rPr>
          <w:rFonts w:ascii="Times New Roman" w:eastAsia="Times New Roman" w:hAnsi="Times New Roman" w:cs="Times New Roman"/>
          <w:sz w:val="23"/>
          <w:szCs w:val="23"/>
          <w:lang w:eastAsia="ru-RU"/>
        </w:rPr>
        <w:t>При обработке персональных данных</w:t>
      </w:r>
      <w:r>
        <w:rPr>
          <w:rFonts w:ascii="Times New Roman" w:eastAsia="Times New Roman" w:hAnsi="Times New Roman" w:cs="Times New Roman"/>
          <w:sz w:val="23"/>
          <w:szCs w:val="23"/>
          <w:lang w:eastAsia="ru-RU"/>
        </w:rPr>
        <w:t xml:space="preserve"> допущенные к ним лица обязаны с</w:t>
      </w:r>
      <w:r w:rsidRPr="00C84EE6">
        <w:rPr>
          <w:rFonts w:ascii="Times New Roman" w:eastAsia="Times New Roman" w:hAnsi="Times New Roman" w:cs="Times New Roman"/>
          <w:sz w:val="23"/>
          <w:szCs w:val="23"/>
          <w:lang w:eastAsia="ru-RU"/>
        </w:rPr>
        <w:t>облюдать нижеперечисленные требования:</w:t>
      </w:r>
    </w:p>
    <w:p w:rsidR="00C84EE6" w:rsidRPr="00C84EE6" w:rsidRDefault="00C84EE6" w:rsidP="00C84EE6">
      <w:pPr>
        <w:tabs>
          <w:tab w:val="left" w:leader="underscore" w:pos="279"/>
        </w:tabs>
        <w:spacing w:before="60" w:after="0" w:line="326" w:lineRule="exact"/>
        <w:ind w:lef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5.7.1.</w:t>
      </w:r>
      <w:r w:rsidRPr="00C84EE6">
        <w:rPr>
          <w:rFonts w:ascii="Times New Roman" w:eastAsia="Times New Roman" w:hAnsi="Times New Roman" w:cs="Times New Roman"/>
          <w:sz w:val="23"/>
          <w:szCs w:val="23"/>
          <w:lang w:eastAsia="ru-RU"/>
        </w:rPr>
        <w:t xml:space="preserve"> Персональные данные не могут быть использованы в целях причинения</w:t>
      </w:r>
    </w:p>
    <w:p w:rsidR="00C84EE6" w:rsidRPr="00C84EE6" w:rsidRDefault="00C84EE6" w:rsidP="00C84EE6">
      <w:pPr>
        <w:spacing w:after="0" w:line="326" w:lineRule="exact"/>
        <w:ind w:left="20" w:right="20"/>
        <w:jc w:val="both"/>
        <w:rPr>
          <w:rFonts w:ascii="Times New Roman" w:eastAsia="Times New Roman" w:hAnsi="Times New Roman" w:cs="Times New Roman"/>
          <w:sz w:val="24"/>
          <w:szCs w:val="24"/>
          <w:lang w:eastAsia="ru-RU"/>
        </w:rPr>
      </w:pPr>
      <w:r w:rsidRPr="00C84EE6">
        <w:rPr>
          <w:rFonts w:ascii="Times New Roman" w:eastAsia="Times New Roman" w:hAnsi="Times New Roman" w:cs="Times New Roman"/>
          <w:sz w:val="23"/>
          <w:szCs w:val="23"/>
          <w:lang w:eastAsia="ru-RU"/>
        </w:rPr>
        <w:t>имущественного и/или морального вреда субъектам персональных данных, затруднения реализации прав и свобод граждан Российской Федерации.</w:t>
      </w:r>
    </w:p>
    <w:p w:rsidR="00C84EE6" w:rsidRPr="00C84EE6" w:rsidRDefault="00C84EE6" w:rsidP="00C84EE6">
      <w:pPr>
        <w:tabs>
          <w:tab w:val="left" w:pos="1436"/>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5.7.2.</w:t>
      </w:r>
      <w:r w:rsidRPr="00C84EE6">
        <w:rPr>
          <w:rFonts w:ascii="Times New Roman" w:eastAsia="Times New Roman" w:hAnsi="Times New Roman" w:cs="Times New Roman"/>
          <w:sz w:val="23"/>
          <w:szCs w:val="23"/>
          <w:lang w:eastAsia="ru-RU"/>
        </w:rPr>
        <w:t>Работники должны быть ознакомлены под расписку с нормативными документами Учреждения, устанавливающими порядок обработки персональных данных субъектов, а также их права и обязанности в этой области.</w:t>
      </w:r>
    </w:p>
    <w:p w:rsidR="00C84EE6" w:rsidRPr="00C84EE6" w:rsidRDefault="00C84EE6" w:rsidP="00C84EE6">
      <w:pPr>
        <w:tabs>
          <w:tab w:val="left" w:pos="1441"/>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5.7.3.</w:t>
      </w:r>
      <w:r w:rsidRPr="00C84EE6">
        <w:rPr>
          <w:rFonts w:ascii="Times New Roman" w:eastAsia="Times New Roman" w:hAnsi="Times New Roman" w:cs="Times New Roman"/>
          <w:sz w:val="23"/>
          <w:szCs w:val="23"/>
          <w:lang w:eastAsia="ru-RU"/>
        </w:rPr>
        <w:t>Субъекты персональных данных, не являющиеся работниками Учреждения, имеют право ознакомиться с нормативными документами Учреждения, устанавливающими порядок обработки персональных данных субъектов, а также их права и обязанности в этой области.</w:t>
      </w:r>
    </w:p>
    <w:p w:rsidR="00C84EE6" w:rsidRPr="00C84EE6" w:rsidRDefault="00C84EE6" w:rsidP="00C84EE6">
      <w:pPr>
        <w:tabs>
          <w:tab w:val="left" w:pos="1436"/>
        </w:tabs>
        <w:spacing w:after="0" w:line="326" w:lineRule="exact"/>
        <w:ind w:left="680" w:right="20"/>
        <w:jc w:val="both"/>
        <w:rPr>
          <w:rFonts w:ascii="Times New Roman" w:eastAsia="Times New Roman" w:hAnsi="Times New Roman" w:cs="Times New Roman"/>
          <w:sz w:val="23"/>
          <w:szCs w:val="23"/>
          <w:lang w:eastAsia="ru-RU"/>
        </w:rPr>
      </w:pPr>
      <w:proofErr w:type="gramStart"/>
      <w:r>
        <w:rPr>
          <w:rFonts w:ascii="Times New Roman" w:eastAsia="Times New Roman" w:hAnsi="Times New Roman" w:cs="Times New Roman"/>
          <w:sz w:val="23"/>
          <w:szCs w:val="23"/>
          <w:lang w:eastAsia="ru-RU"/>
        </w:rPr>
        <w:t>5.7.4.</w:t>
      </w:r>
      <w:r w:rsidRPr="00C84EE6">
        <w:rPr>
          <w:rFonts w:ascii="Times New Roman" w:eastAsia="Times New Roman" w:hAnsi="Times New Roman" w:cs="Times New Roman"/>
          <w:sz w:val="23"/>
          <w:szCs w:val="23"/>
          <w:lang w:eastAsia="ru-RU"/>
        </w:rPr>
        <w:t xml:space="preserve">В случае выявления недостоверных персональных данных субъекта или неправомерных действий с ними работников Учреждения при обращении или по запросу гражданина, являющегося субъектом персональных данных, или его законного представителя, либо уполномоченного органа по защите прав субъектов персональных данных, необходимо осуществить блокирование персональных </w:t>
      </w:r>
      <w:r w:rsidRPr="00C84EE6">
        <w:rPr>
          <w:rFonts w:ascii="Times New Roman" w:eastAsia="Times New Roman" w:hAnsi="Times New Roman" w:cs="Times New Roman"/>
          <w:sz w:val="23"/>
          <w:szCs w:val="23"/>
          <w:lang w:eastAsia="ru-RU"/>
        </w:rPr>
        <w:lastRenderedPageBreak/>
        <w:t>данных, относящихся к соответствующему гражданину, с момента такого обращения или получения такого запроса на период проверки.</w:t>
      </w:r>
      <w:proofErr w:type="gramEnd"/>
    </w:p>
    <w:p w:rsidR="005345A6" w:rsidRPr="005345A6" w:rsidRDefault="00C84EE6" w:rsidP="00C84EE6">
      <w:pPr>
        <w:tabs>
          <w:tab w:val="left" w:pos="1441"/>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5.7.5.</w:t>
      </w:r>
      <w:r w:rsidRPr="00C84EE6">
        <w:rPr>
          <w:rFonts w:ascii="Times New Roman" w:eastAsia="Times New Roman" w:hAnsi="Times New Roman" w:cs="Times New Roman"/>
          <w:sz w:val="23"/>
          <w:szCs w:val="23"/>
          <w:lang w:eastAsia="ru-RU"/>
        </w:rPr>
        <w:t>В случае подтверждения факта недостоверности персональных данных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необходимо уточнить персональные данные и снять их блокирование.</w:t>
      </w:r>
    </w:p>
    <w:p w:rsidR="00C84EE6" w:rsidRPr="00C84EE6" w:rsidRDefault="00C84EE6" w:rsidP="00C84EE6">
      <w:pPr>
        <w:spacing w:after="60" w:line="326" w:lineRule="exact"/>
        <w:ind w:left="20" w:right="20" w:firstLine="680"/>
        <w:jc w:val="both"/>
        <w:rPr>
          <w:rFonts w:ascii="Times New Roman" w:eastAsia="Times New Roman" w:hAnsi="Times New Roman" w:cs="Times New Roman"/>
          <w:sz w:val="24"/>
          <w:szCs w:val="24"/>
          <w:lang w:eastAsia="ru-RU"/>
        </w:rPr>
      </w:pPr>
      <w:r w:rsidRPr="00C84EE6">
        <w:rPr>
          <w:rFonts w:ascii="Times New Roman" w:eastAsia="Times New Roman" w:hAnsi="Times New Roman" w:cs="Times New Roman"/>
          <w:sz w:val="23"/>
          <w:szCs w:val="23"/>
          <w:lang w:eastAsia="ru-RU"/>
        </w:rPr>
        <w:t xml:space="preserve">5.7.6. В случае выявления неправомерных действий с персональными данными в срок, не превышающий трех рабочих дней </w:t>
      </w:r>
      <w:proofErr w:type="gramStart"/>
      <w:r w:rsidRPr="00C84EE6">
        <w:rPr>
          <w:rFonts w:ascii="Times New Roman" w:eastAsia="Times New Roman" w:hAnsi="Times New Roman" w:cs="Times New Roman"/>
          <w:sz w:val="23"/>
          <w:szCs w:val="23"/>
          <w:lang w:eastAsia="ru-RU"/>
        </w:rPr>
        <w:t>с даты</w:t>
      </w:r>
      <w:proofErr w:type="gramEnd"/>
      <w:r w:rsidRPr="00C84EE6">
        <w:rPr>
          <w:rFonts w:ascii="Times New Roman" w:eastAsia="Times New Roman" w:hAnsi="Times New Roman" w:cs="Times New Roman"/>
          <w:sz w:val="23"/>
          <w:szCs w:val="23"/>
          <w:lang w:eastAsia="ru-RU"/>
        </w:rPr>
        <w:t xml:space="preserve"> такого выявления, необходимо устранить допущенные нарушения. В случае если обеспечить правомерность обработки персональных данных невозможно, Учреждение в срок, не превышающий десяти рабочих дней </w:t>
      </w:r>
      <w:proofErr w:type="gramStart"/>
      <w:r w:rsidRPr="00C84EE6">
        <w:rPr>
          <w:rFonts w:ascii="Times New Roman" w:eastAsia="Times New Roman" w:hAnsi="Times New Roman" w:cs="Times New Roman"/>
          <w:sz w:val="23"/>
          <w:szCs w:val="23"/>
          <w:lang w:eastAsia="ru-RU"/>
        </w:rPr>
        <w:t>с даты выявления</w:t>
      </w:r>
      <w:proofErr w:type="gramEnd"/>
      <w:r w:rsidRPr="00C84EE6">
        <w:rPr>
          <w:rFonts w:ascii="Times New Roman" w:eastAsia="Times New Roman" w:hAnsi="Times New Roman" w:cs="Times New Roman"/>
          <w:sz w:val="23"/>
          <w:szCs w:val="23"/>
          <w:lang w:eastAsia="ru-RU"/>
        </w:rPr>
        <w:t xml:space="preserve">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Учреждение обязано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 также указанный орган.</w:t>
      </w:r>
    </w:p>
    <w:p w:rsidR="00C84EE6" w:rsidRPr="00C84EE6" w:rsidRDefault="00C84EE6" w:rsidP="00C84EE6">
      <w:pPr>
        <w:tabs>
          <w:tab w:val="left" w:pos="1156"/>
        </w:tabs>
        <w:spacing w:before="60" w:after="240" w:line="240" w:lineRule="auto"/>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5.8.</w:t>
      </w:r>
      <w:r w:rsidRPr="00C84EE6">
        <w:rPr>
          <w:rFonts w:ascii="Times New Roman" w:eastAsia="Times New Roman" w:hAnsi="Times New Roman" w:cs="Times New Roman"/>
          <w:sz w:val="23"/>
          <w:szCs w:val="23"/>
          <w:lang w:eastAsia="ru-RU"/>
        </w:rPr>
        <w:t>Получение персональных данных</w:t>
      </w:r>
    </w:p>
    <w:p w:rsidR="00C84EE6" w:rsidRPr="00C84EE6" w:rsidRDefault="00C84EE6" w:rsidP="00C84EE6">
      <w:pPr>
        <w:spacing w:before="240" w:after="0" w:line="331" w:lineRule="exact"/>
        <w:ind w:left="20" w:right="20" w:firstLine="680"/>
        <w:jc w:val="both"/>
        <w:rPr>
          <w:rFonts w:ascii="Times New Roman" w:eastAsia="Times New Roman" w:hAnsi="Times New Roman" w:cs="Times New Roman"/>
          <w:sz w:val="24"/>
          <w:szCs w:val="24"/>
          <w:lang w:eastAsia="ru-RU"/>
        </w:rPr>
      </w:pPr>
      <w:r w:rsidRPr="00C84EE6">
        <w:rPr>
          <w:rFonts w:ascii="Times New Roman" w:eastAsia="Times New Roman" w:hAnsi="Times New Roman" w:cs="Times New Roman"/>
          <w:sz w:val="23"/>
          <w:szCs w:val="23"/>
          <w:lang w:eastAsia="ru-RU"/>
        </w:rPr>
        <w:t>5.8.1. Учреждение не имеет права получать и обрабатывать персональные данные работников Учреждения и других субъектов персональных данных об их расовой, национальной принадлежности, политических взглядах, религиозных или философских убеждениях, состоянии здоровья, интимной жизни, кроме случаев, когда субъект персональных данных дал согласие в письменной форме с указанием данных категорий персональных данных.</w:t>
      </w:r>
    </w:p>
    <w:p w:rsidR="00C84EE6" w:rsidRPr="00C84EE6" w:rsidRDefault="00C84EE6" w:rsidP="00C84EE6">
      <w:pPr>
        <w:spacing w:after="0" w:line="331" w:lineRule="exact"/>
        <w:ind w:left="20" w:right="20" w:firstLine="4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5.8.2.</w:t>
      </w:r>
      <w:r w:rsidRPr="00C84EE6">
        <w:rPr>
          <w:rFonts w:ascii="Times New Roman" w:eastAsia="Times New Roman" w:hAnsi="Times New Roman" w:cs="Times New Roman"/>
          <w:sz w:val="23"/>
          <w:szCs w:val="23"/>
          <w:lang w:eastAsia="ru-RU"/>
        </w:rPr>
        <w:t xml:space="preserve"> Персональные данные следует получать лично у субъекта персональных данных. Субъект самостоятельно принимает решение о предоставлении своих персональных данных и дает письменное согласие на их обработку Учреждением в случаях, предусмотренных законодательством Российской Федерации. Форма заявления субъекта на обработку персональных данных представлена в Приложении 1 к настоящему Положению.</w:t>
      </w:r>
    </w:p>
    <w:p w:rsidR="00C84EE6" w:rsidRPr="00C84EE6" w:rsidRDefault="00C84EE6" w:rsidP="00C84EE6">
      <w:pPr>
        <w:tabs>
          <w:tab w:val="left" w:pos="1441"/>
        </w:tabs>
        <w:spacing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5.8.3.</w:t>
      </w:r>
      <w:r w:rsidRPr="00C84EE6">
        <w:rPr>
          <w:rFonts w:ascii="Times New Roman" w:eastAsia="Times New Roman" w:hAnsi="Times New Roman" w:cs="Times New Roman"/>
          <w:sz w:val="23"/>
          <w:szCs w:val="23"/>
          <w:lang w:eastAsia="ru-RU"/>
        </w:rPr>
        <w:t>Согласие на обработку персональных данных может быть отозвано субъектом персональных данных. Форма отзыва согласия на обработку персональных данных представлена в Приложении 2 к настоящему Положению.</w:t>
      </w:r>
    </w:p>
    <w:p w:rsidR="00C84EE6" w:rsidRPr="00C84EE6" w:rsidRDefault="00C84EE6" w:rsidP="00C84EE6">
      <w:pPr>
        <w:tabs>
          <w:tab w:val="left" w:pos="1436"/>
        </w:tabs>
        <w:spacing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5.8.4.</w:t>
      </w:r>
      <w:r w:rsidRPr="00C84EE6">
        <w:rPr>
          <w:rFonts w:ascii="Times New Roman" w:eastAsia="Times New Roman" w:hAnsi="Times New Roman" w:cs="Times New Roman"/>
          <w:sz w:val="23"/>
          <w:szCs w:val="23"/>
          <w:lang w:eastAsia="ru-RU"/>
        </w:rPr>
        <w:t>В случае возникновения необходимости получения персональных данных у третьей стороны следует известить об этом субъекта заранее, получить его письменное согласие и сообщить ему о целях, предполагаемых источниках и способах получения персональных данных. Форма заявления субъекта на получение его персональных данных от третьей стороны представлена в Приложении 3 к настоящему Положению.</w:t>
      </w:r>
    </w:p>
    <w:p w:rsidR="00C84EE6" w:rsidRPr="00C84EE6" w:rsidRDefault="00C84EE6" w:rsidP="00C84EE6">
      <w:pPr>
        <w:spacing w:after="0" w:line="331" w:lineRule="exact"/>
        <w:ind w:left="20" w:right="20" w:firstLine="2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3"/>
          <w:szCs w:val="23"/>
          <w:lang w:eastAsia="ru-RU"/>
        </w:rPr>
        <w:t xml:space="preserve">       5.8.5.</w:t>
      </w:r>
      <w:r w:rsidRPr="00C84EE6">
        <w:rPr>
          <w:rFonts w:ascii="Times New Roman" w:eastAsia="Times New Roman" w:hAnsi="Times New Roman" w:cs="Times New Roman"/>
          <w:sz w:val="23"/>
          <w:szCs w:val="23"/>
          <w:lang w:eastAsia="ru-RU"/>
        </w:rPr>
        <w:t xml:space="preserve">Работник Учреждения должен сообщить о целях, предполагаемых источниках и способах получения персональных данных, а также о характере подлежащих получению </w:t>
      </w:r>
      <w:r w:rsidRPr="00C84EE6">
        <w:rPr>
          <w:rFonts w:ascii="Times New Roman" w:eastAsia="Times New Roman" w:hAnsi="Times New Roman" w:cs="Times New Roman"/>
          <w:sz w:val="23"/>
          <w:szCs w:val="23"/>
          <w:lang w:eastAsia="ru-RU"/>
        </w:rPr>
        <w:lastRenderedPageBreak/>
        <w:t>персональных данных и последствиях отказа субъекта дать письменное согласие на их получение.</w:t>
      </w:r>
    </w:p>
    <w:p w:rsidR="00C84EE6" w:rsidRPr="00C84EE6" w:rsidRDefault="00C84EE6" w:rsidP="00C84EE6">
      <w:pPr>
        <w:tabs>
          <w:tab w:val="left" w:pos="1431"/>
        </w:tabs>
        <w:spacing w:after="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5.8.6.</w:t>
      </w:r>
      <w:r w:rsidRPr="00C84EE6">
        <w:rPr>
          <w:rFonts w:ascii="Times New Roman" w:eastAsia="Times New Roman" w:hAnsi="Times New Roman" w:cs="Times New Roman"/>
          <w:sz w:val="23"/>
          <w:szCs w:val="23"/>
          <w:lang w:eastAsia="ru-RU"/>
        </w:rPr>
        <w:t>Работник Учреждения должен проверять достоверность персональных данных, сверяя данные, предоставленные субъектом или его законным представителем, с имеющимися у субъекта или его законного представителя документами.</w:t>
      </w:r>
    </w:p>
    <w:p w:rsidR="00C84EE6" w:rsidRPr="00C84EE6" w:rsidRDefault="00C84EE6" w:rsidP="00C84EE6">
      <w:pPr>
        <w:tabs>
          <w:tab w:val="left" w:pos="1431"/>
        </w:tabs>
        <w:spacing w:after="60" w:line="331" w:lineRule="exact"/>
        <w:ind w:left="70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5.8.7.</w:t>
      </w:r>
      <w:r w:rsidRPr="00C84EE6">
        <w:rPr>
          <w:rFonts w:ascii="Times New Roman" w:eastAsia="Times New Roman" w:hAnsi="Times New Roman" w:cs="Times New Roman"/>
          <w:sz w:val="23"/>
          <w:szCs w:val="23"/>
          <w:lang w:eastAsia="ru-RU"/>
        </w:rPr>
        <w:t>При принятии решений, затрагивающих интересы субъекта персональных данных, не допускается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C84EE6" w:rsidRPr="00C84EE6" w:rsidRDefault="00C84EE6" w:rsidP="00C84EE6">
      <w:pPr>
        <w:tabs>
          <w:tab w:val="left" w:pos="1151"/>
        </w:tabs>
        <w:spacing w:before="60" w:after="240" w:line="240" w:lineRule="auto"/>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5.9.</w:t>
      </w:r>
      <w:r w:rsidRPr="00C84EE6">
        <w:rPr>
          <w:rFonts w:ascii="Times New Roman" w:eastAsia="Times New Roman" w:hAnsi="Times New Roman" w:cs="Times New Roman"/>
          <w:sz w:val="23"/>
          <w:szCs w:val="23"/>
          <w:lang w:eastAsia="ru-RU"/>
        </w:rPr>
        <w:t>Хранение персональных данных</w:t>
      </w:r>
    </w:p>
    <w:p w:rsidR="00033558" w:rsidRPr="00033558" w:rsidRDefault="00C84EE6" w:rsidP="00033558">
      <w:pPr>
        <w:spacing w:line="331" w:lineRule="exact"/>
        <w:ind w:left="20"/>
        <w:rPr>
          <w:rFonts w:ascii="Times New Roman" w:eastAsia="Times New Roman" w:hAnsi="Times New Roman" w:cs="Times New Roman"/>
          <w:sz w:val="24"/>
          <w:szCs w:val="24"/>
          <w:lang w:eastAsia="ru-RU"/>
        </w:rPr>
      </w:pPr>
      <w:r w:rsidRPr="00C84EE6">
        <w:rPr>
          <w:rFonts w:ascii="Times New Roman" w:eastAsia="Times New Roman" w:hAnsi="Times New Roman" w:cs="Times New Roman"/>
          <w:sz w:val="23"/>
          <w:szCs w:val="23"/>
          <w:lang w:eastAsia="ru-RU"/>
        </w:rPr>
        <w:t>5.9.1. Хранение персональных данных должно осуществляться в форме, позволяющей определить субъекта персональных данных, не дольше, чем этого тре</w:t>
      </w:r>
      <w:r>
        <w:rPr>
          <w:rFonts w:ascii="Times New Roman" w:eastAsia="Times New Roman" w:hAnsi="Times New Roman" w:cs="Times New Roman"/>
          <w:sz w:val="23"/>
          <w:szCs w:val="23"/>
          <w:lang w:eastAsia="ru-RU"/>
        </w:rPr>
        <w:t xml:space="preserve">буют цели их обработки, и они </w:t>
      </w:r>
      <w:r w:rsidRPr="00C84EE6">
        <w:rPr>
          <w:rFonts w:ascii="Times New Roman" w:eastAsia="Times New Roman" w:hAnsi="Times New Roman" w:cs="Times New Roman"/>
          <w:sz w:val="23"/>
          <w:szCs w:val="23"/>
          <w:lang w:eastAsia="ru-RU"/>
        </w:rPr>
        <w:t>подлежат уничтожению по достижении целей обработки или в случае утраты необходимости</w:t>
      </w:r>
      <w:r w:rsidR="00033558">
        <w:rPr>
          <w:rFonts w:ascii="Times New Roman" w:eastAsia="Times New Roman" w:hAnsi="Times New Roman" w:cs="Times New Roman"/>
          <w:sz w:val="23"/>
          <w:szCs w:val="23"/>
          <w:lang w:eastAsia="ru-RU"/>
        </w:rPr>
        <w:t xml:space="preserve"> </w:t>
      </w:r>
      <w:r w:rsidR="00033558" w:rsidRPr="00033558">
        <w:rPr>
          <w:rFonts w:ascii="Times New Roman" w:eastAsia="Times New Roman" w:hAnsi="Times New Roman" w:cs="Times New Roman"/>
          <w:lang w:eastAsia="ru-RU"/>
        </w:rPr>
        <w:t>в их достижении.</w:t>
      </w:r>
    </w:p>
    <w:p w:rsidR="00033558" w:rsidRPr="00033558" w:rsidRDefault="00033558" w:rsidP="00033558">
      <w:pPr>
        <w:tabs>
          <w:tab w:val="left" w:pos="142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5.9.2.</w:t>
      </w:r>
      <w:r w:rsidRPr="00033558">
        <w:rPr>
          <w:rFonts w:ascii="Times New Roman" w:eastAsia="Times New Roman" w:hAnsi="Times New Roman" w:cs="Times New Roman"/>
          <w:lang w:eastAsia="ru-RU"/>
        </w:rPr>
        <w:t>Хранение персональных данных субъектов осуществляется на бумажных и электронных носителях, доступ к которым ограничен.</w:t>
      </w:r>
    </w:p>
    <w:p w:rsidR="00033558" w:rsidRPr="00033558" w:rsidRDefault="00033558" w:rsidP="00033558">
      <w:pPr>
        <w:tabs>
          <w:tab w:val="left" w:pos="143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5.9.3.</w:t>
      </w:r>
      <w:r w:rsidRPr="00033558">
        <w:rPr>
          <w:rFonts w:ascii="Times New Roman" w:eastAsia="Times New Roman" w:hAnsi="Times New Roman" w:cs="Times New Roman"/>
          <w:lang w:eastAsia="ru-RU"/>
        </w:rPr>
        <w:t>Необходимо обеспечивать раздельное хранение персональных данных (материальных носителей), обработка которых осуществляется в различных целях без использования средств автоматизации.</w:t>
      </w:r>
    </w:p>
    <w:p w:rsidR="00033558" w:rsidRPr="00033558" w:rsidRDefault="00033558" w:rsidP="00033558">
      <w:pPr>
        <w:tabs>
          <w:tab w:val="left" w:pos="143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5.9.4.</w:t>
      </w:r>
      <w:r w:rsidRPr="00033558">
        <w:rPr>
          <w:rFonts w:ascii="Times New Roman" w:eastAsia="Times New Roman" w:hAnsi="Times New Roman" w:cs="Times New Roman"/>
          <w:lang w:eastAsia="ru-RU"/>
        </w:rPr>
        <w:t xml:space="preserve">Личные дела хранятся в бумажном виде в папках, прошитые и пронумерованные по страницам. Личные дела хранятся в специально отведенной секции </w:t>
      </w:r>
      <w:r>
        <w:rPr>
          <w:rFonts w:ascii="Times New Roman" w:eastAsia="Times New Roman" w:hAnsi="Times New Roman" w:cs="Times New Roman"/>
          <w:lang w:eastAsia="ru-RU"/>
        </w:rPr>
        <w:t>сейфа или металлического шкафа,</w:t>
      </w:r>
      <w:r w:rsidRPr="00033558">
        <w:rPr>
          <w:rFonts w:ascii="Times New Roman" w:eastAsia="Times New Roman" w:hAnsi="Times New Roman" w:cs="Times New Roman"/>
          <w:lang w:eastAsia="ru-RU"/>
        </w:rPr>
        <w:t xml:space="preserve"> обеспечивающего защиту от несанкционированного доступа.</w:t>
      </w:r>
    </w:p>
    <w:p w:rsidR="00033558" w:rsidRPr="00033558" w:rsidRDefault="00033558" w:rsidP="00033558">
      <w:pPr>
        <w:tabs>
          <w:tab w:val="left" w:pos="143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5.9.5.</w:t>
      </w:r>
      <w:r w:rsidRPr="00033558">
        <w:rPr>
          <w:rFonts w:ascii="Times New Roman" w:eastAsia="Times New Roman" w:hAnsi="Times New Roman" w:cs="Times New Roman"/>
          <w:lang w:eastAsia="ru-RU"/>
        </w:rPr>
        <w:t>Работники,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Российской Федерации 15 сентября 2008 г. № 687.</w:t>
      </w:r>
    </w:p>
    <w:p w:rsidR="00033558" w:rsidRPr="00033558" w:rsidRDefault="00033558" w:rsidP="00033558">
      <w:pPr>
        <w:tabs>
          <w:tab w:val="left" w:pos="1441"/>
        </w:tabs>
        <w:spacing w:after="6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5.9.6.</w:t>
      </w:r>
      <w:r w:rsidRPr="00033558">
        <w:rPr>
          <w:rFonts w:ascii="Times New Roman" w:eastAsia="Times New Roman" w:hAnsi="Times New Roman" w:cs="Times New Roman"/>
          <w:lang w:eastAsia="ru-RU"/>
        </w:rPr>
        <w:t>Безопасность персональных данных при их обработке с использованием технических и программных средств обеспечивается с помощью системы защиты персональных данных, включающей в себя организационные меры и средства защиты информации, удовлетворяющие устанавливаемым в соответствии с законодательством РФ требованиям, обеспечивающим защиту информации.</w:t>
      </w:r>
    </w:p>
    <w:p w:rsidR="00033558" w:rsidRPr="00033558" w:rsidRDefault="00033558" w:rsidP="00033558">
      <w:pPr>
        <w:spacing w:before="60" w:after="60" w:line="326" w:lineRule="exact"/>
        <w:ind w:left="20" w:right="20" w:firstLine="680"/>
        <w:jc w:val="both"/>
        <w:rPr>
          <w:rFonts w:ascii="Times New Roman" w:eastAsia="Times New Roman" w:hAnsi="Times New Roman" w:cs="Times New Roman"/>
          <w:sz w:val="24"/>
          <w:szCs w:val="24"/>
          <w:lang w:eastAsia="ru-RU"/>
        </w:rPr>
      </w:pPr>
      <w:r w:rsidRPr="00033558">
        <w:rPr>
          <w:rFonts w:ascii="Times New Roman" w:eastAsia="Times New Roman" w:hAnsi="Times New Roman" w:cs="Times New Roman"/>
          <w:lang w:eastAsia="ru-RU"/>
        </w:rPr>
        <w:t>5.10. При передаче персональных данных субъекта Учреждение обязано соблюдать нижеперечисленные требования:</w:t>
      </w:r>
    </w:p>
    <w:p w:rsidR="00033558" w:rsidRPr="00033558" w:rsidRDefault="00033558" w:rsidP="00033558">
      <w:pPr>
        <w:tabs>
          <w:tab w:val="left" w:pos="1436"/>
        </w:tabs>
        <w:spacing w:before="60"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5.10.1.</w:t>
      </w:r>
      <w:r w:rsidRPr="00033558">
        <w:rPr>
          <w:rFonts w:ascii="Times New Roman" w:eastAsia="Times New Roman" w:hAnsi="Times New Roman" w:cs="Times New Roman"/>
          <w:lang w:eastAsia="ru-RU"/>
        </w:rPr>
        <w:t>Передавать персональные данные субъектов допускается только тем работникам, которые имеют допуск к обработке персональных данных.</w:t>
      </w:r>
    </w:p>
    <w:p w:rsidR="00033558" w:rsidRPr="00033558" w:rsidRDefault="00033558" w:rsidP="00033558">
      <w:pPr>
        <w:tabs>
          <w:tab w:val="left" w:pos="143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5.10.2.</w:t>
      </w:r>
      <w:r w:rsidRPr="00033558">
        <w:rPr>
          <w:rFonts w:ascii="Times New Roman" w:eastAsia="Times New Roman" w:hAnsi="Times New Roman" w:cs="Times New Roman"/>
          <w:lang w:eastAsia="ru-RU"/>
        </w:rPr>
        <w:t xml:space="preserve">Не сообщать персональные данные субъекта третьей стороне без письменного согласия субъекта, за исключением случаев, когда это необходимо в целях предупреждения угрозы жизни и здоровью субъекта, а также в случаях, </w:t>
      </w:r>
      <w:r w:rsidRPr="00033558">
        <w:rPr>
          <w:rFonts w:ascii="Times New Roman" w:eastAsia="Times New Roman" w:hAnsi="Times New Roman" w:cs="Times New Roman"/>
          <w:lang w:eastAsia="ru-RU"/>
        </w:rPr>
        <w:lastRenderedPageBreak/>
        <w:t>предусмотренных Трудовым кодексом Российской Федерации и иными федеральными законами. Форма заявления субъекта на передачу его персональных данных третьей стороне представлена в Приложении 4 настоящего Положения.</w:t>
      </w:r>
    </w:p>
    <w:p w:rsidR="00033558" w:rsidRPr="00033558" w:rsidRDefault="00033558" w:rsidP="00033558">
      <w:pPr>
        <w:tabs>
          <w:tab w:val="left" w:pos="144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5.10.3.</w:t>
      </w:r>
      <w:r w:rsidRPr="00033558">
        <w:rPr>
          <w:rFonts w:ascii="Times New Roman" w:eastAsia="Times New Roman" w:hAnsi="Times New Roman" w:cs="Times New Roman"/>
          <w:lang w:eastAsia="ru-RU"/>
        </w:rPr>
        <w:t>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rsidR="00033558" w:rsidRPr="00033558" w:rsidRDefault="00033558" w:rsidP="00033558">
      <w:pPr>
        <w:tabs>
          <w:tab w:val="left" w:pos="143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5.10.4.</w:t>
      </w:r>
      <w:r w:rsidRPr="00033558">
        <w:rPr>
          <w:rFonts w:ascii="Times New Roman" w:eastAsia="Times New Roman" w:hAnsi="Times New Roman" w:cs="Times New Roman"/>
          <w:lang w:eastAsia="ru-RU"/>
        </w:rPr>
        <w:t>Не сообщать персональные данные субъекта в коммерческих целях без его письменного согласия.</w:t>
      </w:r>
    </w:p>
    <w:p w:rsidR="00033558" w:rsidRPr="00033558" w:rsidRDefault="00033558" w:rsidP="00033558">
      <w:pPr>
        <w:tabs>
          <w:tab w:val="left" w:pos="143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5.10.5.</w:t>
      </w:r>
      <w:r w:rsidRPr="00033558">
        <w:rPr>
          <w:rFonts w:ascii="Times New Roman" w:eastAsia="Times New Roman" w:hAnsi="Times New Roman" w:cs="Times New Roman"/>
          <w:lang w:eastAsia="ru-RU"/>
        </w:rPr>
        <w:t>Не запрашивать информацию о состоянии здоровья работника, за исключением тех сведений, которые относятся к вопросу о возможности выполнения им трудовой функции. Информация запрашивается с письменного согласия субъекта персональных данных.</w:t>
      </w:r>
    </w:p>
    <w:p w:rsidR="00033558" w:rsidRPr="00033558" w:rsidRDefault="00033558" w:rsidP="00033558">
      <w:pPr>
        <w:tabs>
          <w:tab w:val="left" w:pos="144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5.10.6.</w:t>
      </w:r>
      <w:r w:rsidRPr="00033558">
        <w:rPr>
          <w:rFonts w:ascii="Times New Roman" w:eastAsia="Times New Roman" w:hAnsi="Times New Roman" w:cs="Times New Roman"/>
          <w:lang w:eastAsia="ru-RU"/>
        </w:rPr>
        <w:t>Передавать персональные данные субъекта представителям субъектов в порядке, установленном законодательством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033558" w:rsidRPr="00033558" w:rsidRDefault="00033558" w:rsidP="00033558">
      <w:pPr>
        <w:spacing w:line="322" w:lineRule="exact"/>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5.10.7.</w:t>
      </w:r>
      <w:r w:rsidRPr="00033558">
        <w:rPr>
          <w:rFonts w:ascii="Times New Roman" w:eastAsia="Times New Roman" w:hAnsi="Times New Roman" w:cs="Times New Roman"/>
          <w:lang w:eastAsia="ru-RU"/>
        </w:rPr>
        <w:t>Все сведения о передаче персональных данных субъекта регистрируются в Журнале учета запросов от сторонних лиц в целях контроля правомерности использования данной</w:t>
      </w:r>
      <w:r>
        <w:rPr>
          <w:rFonts w:ascii="Times New Roman" w:eastAsia="Times New Roman" w:hAnsi="Times New Roman" w:cs="Times New Roman"/>
          <w:lang w:eastAsia="ru-RU"/>
        </w:rPr>
        <w:t xml:space="preserve"> </w:t>
      </w:r>
      <w:r w:rsidRPr="00033558">
        <w:rPr>
          <w:rFonts w:ascii="Times New Roman" w:eastAsia="Times New Roman" w:hAnsi="Times New Roman" w:cs="Times New Roman"/>
          <w:sz w:val="23"/>
          <w:szCs w:val="23"/>
          <w:lang w:eastAsia="ru-RU"/>
        </w:rPr>
        <w:t>информации лицами, ее получившими. В журнале фиксируются сведения о лице, направившем запрос, дата передачи персональных данных или дата уведомления об отказе в их предоставлении, а также перечень переданной информации. Форма журнала представлена в Приложении 5 к настоящему Положению.</w:t>
      </w:r>
    </w:p>
    <w:p w:rsidR="00033558" w:rsidRPr="00033558" w:rsidRDefault="00033558" w:rsidP="00033558">
      <w:pPr>
        <w:spacing w:after="60" w:line="331" w:lineRule="exact"/>
        <w:ind w:right="20" w:firstLine="680"/>
        <w:jc w:val="both"/>
        <w:rPr>
          <w:rFonts w:ascii="Times New Roman" w:eastAsia="Times New Roman" w:hAnsi="Times New Roman" w:cs="Times New Roman"/>
          <w:sz w:val="24"/>
          <w:szCs w:val="24"/>
          <w:lang w:eastAsia="ru-RU"/>
        </w:rPr>
      </w:pPr>
      <w:r w:rsidRPr="00033558">
        <w:rPr>
          <w:rFonts w:ascii="Times New Roman" w:eastAsia="Times New Roman" w:hAnsi="Times New Roman" w:cs="Times New Roman"/>
          <w:sz w:val="23"/>
          <w:szCs w:val="23"/>
          <w:lang w:eastAsia="ru-RU"/>
        </w:rPr>
        <w:t>5.10.8. Сведения о выдаче ответов на обращения граждан регистрируются в Журнале учета обращений граждан. Форма журнала представлена в Приложении 6 к настоящему Положению.</w:t>
      </w:r>
    </w:p>
    <w:p w:rsidR="00033558" w:rsidRPr="00033558" w:rsidRDefault="00033558" w:rsidP="00033558">
      <w:pPr>
        <w:tabs>
          <w:tab w:val="left" w:pos="1419"/>
        </w:tabs>
        <w:spacing w:before="60" w:after="240" w:line="240" w:lineRule="auto"/>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5.11.</w:t>
      </w:r>
      <w:r w:rsidRPr="00033558">
        <w:rPr>
          <w:rFonts w:ascii="Times New Roman" w:eastAsia="Times New Roman" w:hAnsi="Times New Roman" w:cs="Times New Roman"/>
          <w:sz w:val="23"/>
          <w:szCs w:val="23"/>
          <w:lang w:eastAsia="ru-RU"/>
        </w:rPr>
        <w:t>Конфиденциальность персональных данных</w:t>
      </w:r>
    </w:p>
    <w:p w:rsidR="00033558" w:rsidRPr="00033558" w:rsidRDefault="00033558" w:rsidP="00033558">
      <w:pPr>
        <w:tabs>
          <w:tab w:val="left" w:pos="1416"/>
        </w:tabs>
        <w:spacing w:before="240" w:after="0" w:line="322"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5.11.1.</w:t>
      </w:r>
      <w:r w:rsidRPr="00033558">
        <w:rPr>
          <w:rFonts w:ascii="Times New Roman" w:eastAsia="Times New Roman" w:hAnsi="Times New Roman" w:cs="Times New Roman"/>
          <w:sz w:val="23"/>
          <w:szCs w:val="23"/>
          <w:lang w:eastAsia="ru-RU"/>
        </w:rPr>
        <w:t>Учреждение обеспечивает конфиденциальность персональных данных, за исключением случаев обезличивания персональных данных и в отношении общедоступных персональных данных.</w:t>
      </w:r>
    </w:p>
    <w:p w:rsidR="00033558" w:rsidRPr="00033558" w:rsidRDefault="00033558" w:rsidP="00033558">
      <w:pPr>
        <w:tabs>
          <w:tab w:val="left" w:pos="1421"/>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5.11.2.</w:t>
      </w:r>
      <w:r w:rsidRPr="00033558">
        <w:rPr>
          <w:rFonts w:ascii="Times New Roman" w:eastAsia="Times New Roman" w:hAnsi="Times New Roman" w:cs="Times New Roman"/>
          <w:sz w:val="23"/>
          <w:szCs w:val="23"/>
          <w:lang w:eastAsia="ru-RU"/>
        </w:rPr>
        <w:t>Все меры конфиденциальности при сборе, обработке</w:t>
      </w:r>
      <w:r>
        <w:rPr>
          <w:rFonts w:ascii="Times New Roman" w:eastAsia="Times New Roman" w:hAnsi="Times New Roman" w:cs="Times New Roman"/>
          <w:sz w:val="23"/>
          <w:szCs w:val="23"/>
          <w:lang w:eastAsia="ru-RU"/>
        </w:rPr>
        <w:t xml:space="preserve"> и хранении персональных данных с</w:t>
      </w:r>
      <w:r w:rsidRPr="00033558">
        <w:rPr>
          <w:rFonts w:ascii="Times New Roman" w:eastAsia="Times New Roman" w:hAnsi="Times New Roman" w:cs="Times New Roman"/>
          <w:sz w:val="23"/>
          <w:szCs w:val="23"/>
          <w:lang w:eastAsia="ru-RU"/>
        </w:rPr>
        <w:t>убъекта распространяются как на бумажные, так и на электронные (машинные) носители информации.</w:t>
      </w:r>
    </w:p>
    <w:p w:rsidR="00033558" w:rsidRPr="00033558" w:rsidRDefault="00033558" w:rsidP="00033558">
      <w:pPr>
        <w:tabs>
          <w:tab w:val="left" w:pos="1416"/>
        </w:tabs>
        <w:spacing w:after="6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5.11.3.</w:t>
      </w:r>
      <w:r w:rsidRPr="00033558">
        <w:rPr>
          <w:rFonts w:ascii="Times New Roman" w:eastAsia="Times New Roman" w:hAnsi="Times New Roman" w:cs="Times New Roman"/>
          <w:sz w:val="23"/>
          <w:szCs w:val="23"/>
          <w:lang w:eastAsia="ru-RU"/>
        </w:rPr>
        <w:t>Все работники,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7 настоящего Положения.</w:t>
      </w:r>
    </w:p>
    <w:p w:rsidR="00033558" w:rsidRPr="00033558" w:rsidRDefault="00033558" w:rsidP="00033558">
      <w:pPr>
        <w:tabs>
          <w:tab w:val="left" w:pos="1414"/>
        </w:tabs>
        <w:spacing w:before="60" w:after="240" w:line="240" w:lineRule="auto"/>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5.12.</w:t>
      </w:r>
      <w:r w:rsidRPr="00033558">
        <w:rPr>
          <w:rFonts w:ascii="Times New Roman" w:eastAsia="Times New Roman" w:hAnsi="Times New Roman" w:cs="Times New Roman"/>
          <w:sz w:val="23"/>
          <w:szCs w:val="23"/>
          <w:lang w:eastAsia="ru-RU"/>
        </w:rPr>
        <w:t>Уничтожение персональных данных</w:t>
      </w:r>
    </w:p>
    <w:p w:rsidR="00033558" w:rsidRPr="00033558" w:rsidRDefault="00033558" w:rsidP="00033558">
      <w:pPr>
        <w:tabs>
          <w:tab w:val="left" w:pos="1416"/>
        </w:tabs>
        <w:spacing w:before="240"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5.12.1.</w:t>
      </w:r>
      <w:r w:rsidRPr="00033558">
        <w:rPr>
          <w:rFonts w:ascii="Times New Roman" w:eastAsia="Times New Roman" w:hAnsi="Times New Roman" w:cs="Times New Roman"/>
          <w:sz w:val="23"/>
          <w:szCs w:val="23"/>
          <w:lang w:eastAsia="ru-RU"/>
        </w:rPr>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033558" w:rsidRPr="00033558" w:rsidRDefault="00033558" w:rsidP="00033558">
      <w:pPr>
        <w:tabs>
          <w:tab w:val="left" w:pos="1416"/>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5.12.3.</w:t>
      </w:r>
      <w:r w:rsidRPr="00033558">
        <w:rPr>
          <w:rFonts w:ascii="Times New Roman" w:eastAsia="Times New Roman" w:hAnsi="Times New Roman" w:cs="Times New Roman"/>
          <w:sz w:val="23"/>
          <w:szCs w:val="23"/>
          <w:lang w:eastAsia="ru-RU"/>
        </w:rPr>
        <w:t>Документы, содержащие персональные данные, подлежат хранению и уничтожению в порядке, предусмотренном законодательством Российской Федерации, а также нормативными документами Учреждения.</w:t>
      </w:r>
    </w:p>
    <w:p w:rsidR="00033558" w:rsidRPr="00033558" w:rsidRDefault="00033558" w:rsidP="00033558">
      <w:pPr>
        <w:tabs>
          <w:tab w:val="left" w:pos="1411"/>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5.12.3.</w:t>
      </w:r>
      <w:r w:rsidRPr="00033558">
        <w:rPr>
          <w:rFonts w:ascii="Times New Roman" w:eastAsia="Times New Roman" w:hAnsi="Times New Roman" w:cs="Times New Roman"/>
          <w:sz w:val="23"/>
          <w:szCs w:val="23"/>
          <w:lang w:eastAsia="ru-RU"/>
        </w:rPr>
        <w:t>Уничтожение носителей информации (как бумажных, так и машинных) производится по решению Директора Учреждения.</w:t>
      </w:r>
    </w:p>
    <w:p w:rsidR="00033558" w:rsidRPr="00033558" w:rsidRDefault="00033558" w:rsidP="00033558">
      <w:pPr>
        <w:tabs>
          <w:tab w:val="left" w:pos="1416"/>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5.12.4.</w:t>
      </w:r>
      <w:r w:rsidRPr="00033558">
        <w:rPr>
          <w:rFonts w:ascii="Times New Roman" w:eastAsia="Times New Roman" w:hAnsi="Times New Roman" w:cs="Times New Roman"/>
          <w:sz w:val="23"/>
          <w:szCs w:val="23"/>
          <w:lang w:eastAsia="ru-RU"/>
        </w:rPr>
        <w:t>Вывод из эксплуатации машинного носителя производится путем его форматирования, либо путем его механического повреждения в присутствии ответственного за обеспечение безопасности персональных данных.</w:t>
      </w:r>
    </w:p>
    <w:p w:rsidR="00033558" w:rsidRPr="00033558" w:rsidRDefault="00033558" w:rsidP="00033558">
      <w:pPr>
        <w:tabs>
          <w:tab w:val="left" w:pos="1421"/>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5.12.5.</w:t>
      </w:r>
      <w:r w:rsidRPr="00033558">
        <w:rPr>
          <w:rFonts w:ascii="Times New Roman" w:eastAsia="Times New Roman" w:hAnsi="Times New Roman" w:cs="Times New Roman"/>
          <w:sz w:val="23"/>
          <w:szCs w:val="23"/>
          <w:lang w:eastAsia="ru-RU"/>
        </w:rPr>
        <w:t>Бумажные носители персональных данных уничтожаются в бумагорезательной машине, а также путем сжигания.</w:t>
      </w:r>
    </w:p>
    <w:p w:rsidR="00033558" w:rsidRPr="00033558" w:rsidRDefault="00033558" w:rsidP="00033558">
      <w:pPr>
        <w:tabs>
          <w:tab w:val="left" w:pos="1421"/>
        </w:tabs>
        <w:spacing w:after="6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5.12.6.</w:t>
      </w:r>
      <w:r w:rsidRPr="00033558">
        <w:rPr>
          <w:rFonts w:ascii="Times New Roman" w:eastAsia="Times New Roman" w:hAnsi="Times New Roman" w:cs="Times New Roman"/>
          <w:sz w:val="23"/>
          <w:szCs w:val="23"/>
          <w:lang w:eastAsia="ru-RU"/>
        </w:rPr>
        <w:t>По факту уничтожения персональных данных составляется акт, утверждаемый Директором Учреждения, и делается отметка в соответствующем журнале. Форма акта представлена в Приложении 8 настоящего Положения.</w:t>
      </w:r>
    </w:p>
    <w:p w:rsidR="00033558" w:rsidRPr="00033558" w:rsidRDefault="00033558" w:rsidP="00033558">
      <w:pPr>
        <w:keepNext/>
        <w:keepLines/>
        <w:spacing w:before="60" w:after="60" w:line="240" w:lineRule="auto"/>
        <w:ind w:firstLine="680"/>
        <w:jc w:val="both"/>
        <w:outlineLvl w:val="0"/>
        <w:rPr>
          <w:rFonts w:ascii="Times New Roman" w:eastAsia="Times New Roman" w:hAnsi="Times New Roman" w:cs="Times New Roman"/>
          <w:sz w:val="24"/>
          <w:szCs w:val="24"/>
          <w:lang w:eastAsia="ru-RU"/>
        </w:rPr>
      </w:pPr>
      <w:r w:rsidRPr="00033558">
        <w:rPr>
          <w:rFonts w:ascii="Times New Roman" w:eastAsia="Times New Roman" w:hAnsi="Times New Roman" w:cs="Times New Roman"/>
          <w:b/>
          <w:bCs/>
          <w:sz w:val="23"/>
          <w:szCs w:val="23"/>
          <w:lang w:eastAsia="ru-RU"/>
        </w:rPr>
        <w:t>6. ПРАВА И ОБЯЗАННОСТИ СУБЪЕКТОВ ПЕРСОНАЛЬНЫХ ДАННЫХ И</w:t>
      </w:r>
    </w:p>
    <w:p w:rsidR="00033558" w:rsidRPr="00033558" w:rsidRDefault="00033558" w:rsidP="00033558">
      <w:pPr>
        <w:keepNext/>
        <w:keepLines/>
        <w:spacing w:before="60" w:after="240" w:line="240" w:lineRule="auto"/>
        <w:ind w:left="4200"/>
        <w:outlineLvl w:val="0"/>
        <w:rPr>
          <w:rFonts w:ascii="Times New Roman" w:eastAsia="Times New Roman" w:hAnsi="Times New Roman" w:cs="Times New Roman"/>
          <w:sz w:val="24"/>
          <w:szCs w:val="24"/>
          <w:lang w:eastAsia="ru-RU"/>
        </w:rPr>
      </w:pPr>
      <w:r w:rsidRPr="00033558">
        <w:rPr>
          <w:rFonts w:ascii="Times New Roman" w:eastAsia="Times New Roman" w:hAnsi="Times New Roman" w:cs="Times New Roman"/>
          <w:b/>
          <w:bCs/>
          <w:sz w:val="23"/>
          <w:szCs w:val="23"/>
          <w:lang w:eastAsia="ru-RU"/>
        </w:rPr>
        <w:t>УЧРЕЖДЕНИЯ</w:t>
      </w:r>
    </w:p>
    <w:p w:rsidR="00033558" w:rsidRPr="00033558" w:rsidRDefault="00033558" w:rsidP="00033558">
      <w:pPr>
        <w:spacing w:before="240" w:after="240" w:line="240" w:lineRule="auto"/>
        <w:ind w:firstLine="680"/>
        <w:jc w:val="both"/>
        <w:rPr>
          <w:rFonts w:ascii="Times New Roman" w:eastAsia="Times New Roman" w:hAnsi="Times New Roman" w:cs="Times New Roman"/>
          <w:sz w:val="24"/>
          <w:szCs w:val="24"/>
          <w:lang w:eastAsia="ru-RU"/>
        </w:rPr>
      </w:pPr>
      <w:r w:rsidRPr="00033558">
        <w:rPr>
          <w:rFonts w:ascii="Times New Roman" w:eastAsia="Times New Roman" w:hAnsi="Times New Roman" w:cs="Times New Roman"/>
          <w:sz w:val="23"/>
          <w:szCs w:val="23"/>
          <w:lang w:eastAsia="ru-RU"/>
        </w:rPr>
        <w:t>6.1. В целях обеспечения защиты персональных данных субъекты имеют право:</w:t>
      </w:r>
    </w:p>
    <w:p w:rsidR="00033558" w:rsidRPr="00033558" w:rsidRDefault="00033558" w:rsidP="00033558">
      <w:pPr>
        <w:tabs>
          <w:tab w:val="left" w:pos="1478"/>
        </w:tabs>
        <w:spacing w:before="240"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6.1.1.</w:t>
      </w:r>
      <w:r w:rsidRPr="00033558">
        <w:rPr>
          <w:rFonts w:ascii="Times New Roman" w:eastAsia="Times New Roman" w:hAnsi="Times New Roman" w:cs="Times New Roman"/>
          <w:sz w:val="23"/>
          <w:szCs w:val="23"/>
          <w:lang w:eastAsia="ru-RU"/>
        </w:rPr>
        <w:t>получать полную информацию о своих персональных данных и обработке этих данных (в том числе автоматизированной);</w:t>
      </w:r>
    </w:p>
    <w:p w:rsidR="00033558" w:rsidRPr="00033558" w:rsidRDefault="00033558" w:rsidP="00033558">
      <w:pPr>
        <w:tabs>
          <w:tab w:val="left" w:pos="1416"/>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6.1.2.</w:t>
      </w:r>
      <w:r w:rsidRPr="00033558">
        <w:rPr>
          <w:rFonts w:ascii="Times New Roman" w:eastAsia="Times New Roman" w:hAnsi="Times New Roman" w:cs="Times New Roman"/>
          <w:sz w:val="23"/>
          <w:szCs w:val="23"/>
          <w:lang w:eastAsia="ru-RU"/>
        </w:rPr>
        <w:t>осуществлять свободный бесплатный доступ к своим персональным данным, включая право получать копии любой записи, содержащей персональные данные, за исключением случаев, предусмотренных законодательством Российской Федерации;</w:t>
      </w:r>
    </w:p>
    <w:p w:rsidR="00033558" w:rsidRPr="00033558" w:rsidRDefault="00033558" w:rsidP="00033558">
      <w:pPr>
        <w:tabs>
          <w:tab w:val="left" w:pos="1441"/>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6.1.3.</w:t>
      </w:r>
      <w:r w:rsidRPr="00033558">
        <w:rPr>
          <w:rFonts w:ascii="Times New Roman" w:eastAsia="Times New Roman" w:hAnsi="Times New Roman" w:cs="Times New Roman"/>
          <w:sz w:val="23"/>
          <w:szCs w:val="23"/>
          <w:lang w:eastAsia="ru-RU"/>
        </w:rPr>
        <w:t>требовать исключения или исправления неверных или неполных персональных данных, а также данных, обработанных с нарушением законодательства Российской Федерации;</w:t>
      </w:r>
    </w:p>
    <w:p w:rsidR="00033558" w:rsidRPr="00033558" w:rsidRDefault="00033558" w:rsidP="00033558">
      <w:pPr>
        <w:tabs>
          <w:tab w:val="left" w:pos="1436"/>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6.1.4.</w:t>
      </w:r>
      <w:r w:rsidRPr="00033558">
        <w:rPr>
          <w:rFonts w:ascii="Times New Roman" w:eastAsia="Times New Roman" w:hAnsi="Times New Roman" w:cs="Times New Roman"/>
          <w:sz w:val="23"/>
          <w:szCs w:val="23"/>
          <w:lang w:eastAsia="ru-RU"/>
        </w:rPr>
        <w:t>при отказе Учреждения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rsidR="00033558" w:rsidRPr="00033558" w:rsidRDefault="00033558" w:rsidP="00033558">
      <w:pPr>
        <w:tabs>
          <w:tab w:val="left" w:pos="1431"/>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6.1.5.</w:t>
      </w:r>
      <w:r w:rsidRPr="00033558">
        <w:rPr>
          <w:rFonts w:ascii="Times New Roman" w:eastAsia="Times New Roman" w:hAnsi="Times New Roman" w:cs="Times New Roman"/>
          <w:sz w:val="23"/>
          <w:szCs w:val="23"/>
          <w:lang w:eastAsia="ru-RU"/>
        </w:rPr>
        <w:t>дополнить персональные данные оценочного характера заявлением, выражающим собственную точку зрения;</w:t>
      </w:r>
    </w:p>
    <w:p w:rsidR="00033558" w:rsidRPr="00033558" w:rsidRDefault="00033558" w:rsidP="00033558">
      <w:pPr>
        <w:tabs>
          <w:tab w:val="left" w:pos="1431"/>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6.1.6.</w:t>
      </w:r>
      <w:r w:rsidRPr="00033558">
        <w:rPr>
          <w:rFonts w:ascii="Times New Roman" w:eastAsia="Times New Roman" w:hAnsi="Times New Roman" w:cs="Times New Roman"/>
          <w:sz w:val="23"/>
          <w:szCs w:val="23"/>
          <w:lang w:eastAsia="ru-RU"/>
        </w:rPr>
        <w:t>требовать от Учреждения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033558" w:rsidRPr="00033558" w:rsidRDefault="00033558" w:rsidP="00033558">
      <w:pPr>
        <w:tabs>
          <w:tab w:val="left" w:pos="1436"/>
        </w:tabs>
        <w:spacing w:after="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6.1.7.</w:t>
      </w:r>
      <w:r w:rsidRPr="00033558">
        <w:rPr>
          <w:rFonts w:ascii="Times New Roman" w:eastAsia="Times New Roman" w:hAnsi="Times New Roman" w:cs="Times New Roman"/>
          <w:sz w:val="23"/>
          <w:szCs w:val="23"/>
          <w:lang w:eastAsia="ru-RU"/>
        </w:rPr>
        <w:t>обжаловать в судебном порядке любые неправомерные действия или бездействие Учреждения или уполномоченного им лица при обработке и защите персональных данных субъекта.</w:t>
      </w:r>
    </w:p>
    <w:p w:rsidR="00033558" w:rsidRPr="00033558" w:rsidRDefault="00033558" w:rsidP="00033558">
      <w:pPr>
        <w:tabs>
          <w:tab w:val="left" w:pos="1153"/>
        </w:tabs>
        <w:spacing w:after="60" w:line="326"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6.2.</w:t>
      </w:r>
      <w:r w:rsidRPr="00033558">
        <w:rPr>
          <w:rFonts w:ascii="Times New Roman" w:eastAsia="Times New Roman" w:hAnsi="Times New Roman" w:cs="Times New Roman"/>
          <w:sz w:val="23"/>
          <w:szCs w:val="23"/>
          <w:lang w:eastAsia="ru-RU"/>
        </w:rPr>
        <w:t>Субъект персональных данных или его законный представитель обязуется предоставлять персональные данные, соответствующие действительности.</w:t>
      </w:r>
    </w:p>
    <w:p w:rsidR="00033558" w:rsidRPr="00033558" w:rsidRDefault="00033558" w:rsidP="00033558">
      <w:pPr>
        <w:tabs>
          <w:tab w:val="left" w:pos="1131"/>
        </w:tabs>
        <w:spacing w:before="60" w:after="240" w:line="240" w:lineRule="auto"/>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6.3.</w:t>
      </w:r>
      <w:r w:rsidRPr="00033558">
        <w:rPr>
          <w:rFonts w:ascii="Times New Roman" w:eastAsia="Times New Roman" w:hAnsi="Times New Roman" w:cs="Times New Roman"/>
          <w:sz w:val="23"/>
          <w:szCs w:val="23"/>
          <w:lang w:eastAsia="ru-RU"/>
        </w:rPr>
        <w:t>Для защиты персональных данных субъектов Учреждение:</w:t>
      </w:r>
    </w:p>
    <w:p w:rsidR="00033558" w:rsidRPr="00033558" w:rsidRDefault="00033558" w:rsidP="00033558">
      <w:pPr>
        <w:tabs>
          <w:tab w:val="left" w:pos="1441"/>
        </w:tabs>
        <w:spacing w:before="240"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6.3.1.</w:t>
      </w:r>
      <w:r w:rsidRPr="00033558">
        <w:rPr>
          <w:rFonts w:ascii="Times New Roman" w:eastAsia="Times New Roman" w:hAnsi="Times New Roman" w:cs="Times New Roman"/>
          <w:sz w:val="23"/>
          <w:szCs w:val="23"/>
          <w:lang w:eastAsia="ru-RU"/>
        </w:rPr>
        <w:t>обеспечивает защиту персональных данных субъекта от неправомерного их использования или утраты в порядке, установленном законодательством Российской Федерации;</w:t>
      </w:r>
    </w:p>
    <w:p w:rsidR="00033558" w:rsidRPr="00033558" w:rsidRDefault="00033558" w:rsidP="00033558">
      <w:pPr>
        <w:tabs>
          <w:tab w:val="left" w:pos="1431"/>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6.3.2.</w:t>
      </w:r>
      <w:r w:rsidRPr="00033558">
        <w:rPr>
          <w:rFonts w:ascii="Times New Roman" w:eastAsia="Times New Roman" w:hAnsi="Times New Roman" w:cs="Times New Roman"/>
          <w:sz w:val="23"/>
          <w:szCs w:val="23"/>
          <w:lang w:eastAsia="ru-RU"/>
        </w:rPr>
        <w:t>производит ознакомление субъекта или его представителей с настоящим Положением и его правами в области защиты персональных данных под расписку;</w:t>
      </w:r>
    </w:p>
    <w:p w:rsidR="00033558" w:rsidRPr="00033558" w:rsidRDefault="00033558" w:rsidP="00033558">
      <w:pPr>
        <w:tabs>
          <w:tab w:val="left" w:pos="1441"/>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6.3.3.</w:t>
      </w:r>
      <w:r w:rsidRPr="00033558">
        <w:rPr>
          <w:rFonts w:ascii="Times New Roman" w:eastAsia="Times New Roman" w:hAnsi="Times New Roman" w:cs="Times New Roman"/>
          <w:sz w:val="23"/>
          <w:szCs w:val="23"/>
          <w:lang w:eastAsia="ru-RU"/>
        </w:rPr>
        <w:t>по запросу производит ознакомление субъекта персональных данных, не являющегося работником, или в случае недееспособности субъекта, его законных представителей с настоящим Положением и его правами в области защиты персональных данных;</w:t>
      </w:r>
    </w:p>
    <w:p w:rsidR="00033558" w:rsidRPr="00033558" w:rsidRDefault="00033558" w:rsidP="00033558">
      <w:pPr>
        <w:tabs>
          <w:tab w:val="left" w:pos="1436"/>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6.3.4.</w:t>
      </w:r>
      <w:r w:rsidRPr="00033558">
        <w:rPr>
          <w:rFonts w:ascii="Times New Roman" w:eastAsia="Times New Roman" w:hAnsi="Times New Roman" w:cs="Times New Roman"/>
          <w:sz w:val="23"/>
          <w:szCs w:val="23"/>
          <w:lang w:eastAsia="ru-RU"/>
        </w:rPr>
        <w:t>осуществляет передачу персональных данных субъекта только в соответствии с настоящим Положением и законодательством Российской Федерации;</w:t>
      </w:r>
    </w:p>
    <w:p w:rsidR="00033558" w:rsidRDefault="00033558" w:rsidP="00033558">
      <w:pPr>
        <w:tabs>
          <w:tab w:val="left" w:pos="1436"/>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6.3.5.</w:t>
      </w:r>
      <w:r w:rsidRPr="00033558">
        <w:rPr>
          <w:rFonts w:ascii="Times New Roman" w:eastAsia="Times New Roman" w:hAnsi="Times New Roman" w:cs="Times New Roman"/>
          <w:sz w:val="23"/>
          <w:szCs w:val="23"/>
          <w:lang w:eastAsia="ru-RU"/>
        </w:rPr>
        <w:t>предоставляет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rsidR="00033558" w:rsidRPr="00033558" w:rsidRDefault="00033558" w:rsidP="00033558">
      <w:pPr>
        <w:tabs>
          <w:tab w:val="left" w:pos="1436"/>
        </w:tabs>
        <w:spacing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6.3.6.</w:t>
      </w:r>
      <w:r w:rsidRPr="00033558">
        <w:rPr>
          <w:rFonts w:ascii="Times New Roman" w:eastAsia="Times New Roman" w:hAnsi="Times New Roman" w:cs="Times New Roman"/>
          <w:sz w:val="23"/>
          <w:szCs w:val="23"/>
          <w:lang w:eastAsia="ru-RU"/>
        </w:rPr>
        <w:t xml:space="preserve">обеспечивает субъекту свободный бесплатный доступ </w:t>
      </w:r>
      <w:proofErr w:type="gramStart"/>
      <w:r w:rsidRPr="00033558">
        <w:rPr>
          <w:rFonts w:ascii="Times New Roman" w:eastAsia="Times New Roman" w:hAnsi="Times New Roman" w:cs="Times New Roman"/>
          <w:sz w:val="23"/>
          <w:szCs w:val="23"/>
          <w:lang w:eastAsia="ru-RU"/>
        </w:rPr>
        <w:t>к</w:t>
      </w:r>
      <w:proofErr w:type="gramEnd"/>
      <w:r w:rsidRPr="00033558">
        <w:rPr>
          <w:rFonts w:ascii="Times New Roman" w:eastAsia="Times New Roman" w:hAnsi="Times New Roman" w:cs="Times New Roman"/>
          <w:sz w:val="23"/>
          <w:szCs w:val="23"/>
          <w:lang w:eastAsia="ru-RU"/>
        </w:rPr>
        <w:t xml:space="preserve"> своим персональным</w:t>
      </w:r>
    </w:p>
    <w:p w:rsidR="00033558" w:rsidRPr="00033558" w:rsidRDefault="00033558" w:rsidP="00033558">
      <w:pPr>
        <w:spacing w:after="0" w:line="331" w:lineRule="exact"/>
        <w:ind w:left="20" w:right="20"/>
        <w:jc w:val="both"/>
        <w:rPr>
          <w:rFonts w:ascii="Times New Roman" w:eastAsia="Times New Roman" w:hAnsi="Times New Roman" w:cs="Times New Roman"/>
          <w:sz w:val="24"/>
          <w:szCs w:val="24"/>
          <w:lang w:eastAsia="ru-RU"/>
        </w:rPr>
      </w:pPr>
      <w:r w:rsidRPr="00033558">
        <w:rPr>
          <w:rFonts w:ascii="Times New Roman" w:eastAsia="Times New Roman" w:hAnsi="Times New Roman" w:cs="Times New Roman"/>
          <w:sz w:val="23"/>
          <w:szCs w:val="23"/>
          <w:lang w:eastAsia="ru-RU"/>
        </w:rPr>
        <w:t>данным, включая право на получение копий любой записи, содержащей его персональные данные, за исключением случаев, предусмотренных законодательством Российской Федерации;</w:t>
      </w:r>
    </w:p>
    <w:p w:rsidR="00033558" w:rsidRPr="00033558" w:rsidRDefault="00033558" w:rsidP="00033558">
      <w:pPr>
        <w:spacing w:after="60" w:line="331" w:lineRule="exact"/>
        <w:ind w:left="20" w:right="20" w:firstLine="660"/>
        <w:jc w:val="both"/>
        <w:rPr>
          <w:rFonts w:ascii="Times New Roman" w:eastAsia="Times New Roman" w:hAnsi="Times New Roman" w:cs="Times New Roman"/>
          <w:sz w:val="24"/>
          <w:szCs w:val="24"/>
          <w:lang w:eastAsia="ru-RU"/>
        </w:rPr>
      </w:pPr>
      <w:r w:rsidRPr="00033558">
        <w:rPr>
          <w:rFonts w:ascii="Times New Roman" w:eastAsia="Times New Roman" w:hAnsi="Times New Roman" w:cs="Times New Roman"/>
          <w:b/>
          <w:bCs/>
          <w:sz w:val="23"/>
          <w:szCs w:val="23"/>
          <w:lang w:eastAsia="ru-RU"/>
        </w:rPr>
        <w:t>6.3.7.</w:t>
      </w:r>
      <w:r w:rsidRPr="00033558">
        <w:rPr>
          <w:rFonts w:ascii="Times New Roman" w:eastAsia="Times New Roman" w:hAnsi="Times New Roman" w:cs="Times New Roman"/>
          <w:sz w:val="23"/>
          <w:szCs w:val="23"/>
          <w:lang w:eastAsia="ru-RU"/>
        </w:rPr>
        <w:t xml:space="preserve"> по требованию субъекта или его законного представителя предоставляет ему информацию о его персональных данных и обработке этих данных.</w:t>
      </w:r>
    </w:p>
    <w:p w:rsidR="00033558" w:rsidRPr="00033558" w:rsidRDefault="00033558" w:rsidP="00033558">
      <w:pPr>
        <w:keepNext/>
        <w:keepLines/>
        <w:spacing w:before="60" w:after="240" w:line="240" w:lineRule="auto"/>
        <w:ind w:left="1720"/>
        <w:outlineLvl w:val="0"/>
        <w:rPr>
          <w:rFonts w:ascii="Times New Roman" w:eastAsia="Times New Roman" w:hAnsi="Times New Roman" w:cs="Times New Roman"/>
          <w:sz w:val="24"/>
          <w:szCs w:val="24"/>
          <w:lang w:eastAsia="ru-RU"/>
        </w:rPr>
      </w:pPr>
      <w:r w:rsidRPr="00033558">
        <w:rPr>
          <w:rFonts w:ascii="Times New Roman" w:eastAsia="Times New Roman" w:hAnsi="Times New Roman" w:cs="Times New Roman"/>
          <w:b/>
          <w:bCs/>
          <w:sz w:val="23"/>
          <w:szCs w:val="23"/>
          <w:lang w:eastAsia="ru-RU"/>
        </w:rPr>
        <w:t>7. ОРГАНИЗАЦИЯ ЗАЩИТЫ ПЕРСОНАЛЬНЫХ ДАННЫХ</w:t>
      </w:r>
    </w:p>
    <w:p w:rsidR="00033558" w:rsidRPr="00033558" w:rsidRDefault="00033558" w:rsidP="00033558">
      <w:pPr>
        <w:tabs>
          <w:tab w:val="left" w:pos="1158"/>
        </w:tabs>
        <w:spacing w:before="240" w:after="0" w:line="331"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7.1.</w:t>
      </w:r>
      <w:r w:rsidRPr="00033558">
        <w:rPr>
          <w:rFonts w:ascii="Times New Roman" w:eastAsia="Times New Roman" w:hAnsi="Times New Roman" w:cs="Times New Roman"/>
          <w:sz w:val="23"/>
          <w:szCs w:val="23"/>
          <w:lang w:eastAsia="ru-RU"/>
        </w:rPr>
        <w:t>Защита персональных данных субъекта от неправомерного их использования или утраты обеспечивается Учреждением за счет своих средств, если иное не предусмотрено законодательством РФ.</w:t>
      </w:r>
    </w:p>
    <w:p w:rsidR="00033558" w:rsidRPr="00033558" w:rsidRDefault="00033558" w:rsidP="00033558">
      <w:pPr>
        <w:tabs>
          <w:tab w:val="left" w:pos="1148"/>
        </w:tabs>
        <w:spacing w:after="0" w:line="331" w:lineRule="exact"/>
        <w:ind w:left="680" w:right="20"/>
        <w:jc w:val="both"/>
        <w:rPr>
          <w:rFonts w:ascii="Times New Roman" w:eastAsia="Times New Roman" w:hAnsi="Times New Roman" w:cs="Times New Roman"/>
          <w:bCs/>
          <w:sz w:val="23"/>
          <w:szCs w:val="23"/>
          <w:lang w:eastAsia="ru-RU"/>
        </w:rPr>
      </w:pPr>
      <w:r w:rsidRPr="00033558">
        <w:rPr>
          <w:rFonts w:ascii="Times New Roman" w:eastAsia="Times New Roman" w:hAnsi="Times New Roman" w:cs="Times New Roman"/>
          <w:bCs/>
          <w:sz w:val="23"/>
          <w:szCs w:val="23"/>
          <w:lang w:eastAsia="ru-RU"/>
        </w:rPr>
        <w:t>7.2.В Учреждении защите подлежат все сведения, содержащие персональные данные субъектов, в том числе:</w:t>
      </w:r>
    </w:p>
    <w:p w:rsidR="00033558" w:rsidRPr="00033558" w:rsidRDefault="00033558" w:rsidP="00033558">
      <w:pPr>
        <w:tabs>
          <w:tab w:val="left" w:pos="1419"/>
        </w:tabs>
        <w:spacing w:after="0" w:line="331" w:lineRule="exact"/>
        <w:ind w:left="68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7.2.1.</w:t>
      </w:r>
      <w:proofErr w:type="gramStart"/>
      <w:r w:rsidRPr="00033558">
        <w:rPr>
          <w:rFonts w:ascii="Times New Roman" w:eastAsia="Times New Roman" w:hAnsi="Times New Roman" w:cs="Times New Roman"/>
          <w:sz w:val="23"/>
          <w:szCs w:val="23"/>
          <w:lang w:eastAsia="ru-RU"/>
        </w:rPr>
        <w:t>зафиксированные</w:t>
      </w:r>
      <w:proofErr w:type="gramEnd"/>
      <w:r w:rsidRPr="00033558">
        <w:rPr>
          <w:rFonts w:ascii="Times New Roman" w:eastAsia="Times New Roman" w:hAnsi="Times New Roman" w:cs="Times New Roman"/>
          <w:sz w:val="23"/>
          <w:szCs w:val="23"/>
          <w:lang w:eastAsia="ru-RU"/>
        </w:rPr>
        <w:t xml:space="preserve"> в бумажных документах;</w:t>
      </w:r>
    </w:p>
    <w:p w:rsidR="00C84EE6" w:rsidRPr="00C84EE6" w:rsidRDefault="00033558" w:rsidP="00033558">
      <w:pPr>
        <w:tabs>
          <w:tab w:val="left" w:pos="1436"/>
        </w:tabs>
        <w:spacing w:after="0" w:line="350" w:lineRule="exact"/>
        <w:ind w:left="680" w:right="2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7.2.2.</w:t>
      </w:r>
      <w:r w:rsidRPr="00033558">
        <w:rPr>
          <w:rFonts w:ascii="Times New Roman" w:eastAsia="Times New Roman" w:hAnsi="Times New Roman" w:cs="Times New Roman"/>
          <w:sz w:val="23"/>
          <w:szCs w:val="23"/>
          <w:lang w:eastAsia="ru-RU"/>
        </w:rPr>
        <w:t>зафиксированные в электронных документах на технических средствах, включая внешние носители;</w:t>
      </w:r>
    </w:p>
    <w:p w:rsidR="00033558" w:rsidRPr="00033558" w:rsidRDefault="00865582" w:rsidP="00865582">
      <w:pPr>
        <w:tabs>
          <w:tab w:val="left" w:pos="1434"/>
        </w:tabs>
        <w:spacing w:after="60" w:line="240" w:lineRule="auto"/>
        <w:ind w:left="700"/>
        <w:jc w:val="both"/>
        <w:rPr>
          <w:rFonts w:ascii="Times New Roman" w:eastAsia="Times New Roman" w:hAnsi="Times New Roman" w:cs="Times New Roman"/>
          <w:lang w:eastAsia="ru-RU"/>
        </w:rPr>
      </w:pPr>
      <w:r>
        <w:rPr>
          <w:rFonts w:ascii="Times New Roman" w:eastAsia="Times New Roman" w:hAnsi="Times New Roman" w:cs="Times New Roman"/>
          <w:lang w:eastAsia="ru-RU"/>
        </w:rPr>
        <w:t>7.2.3.</w:t>
      </w:r>
      <w:r w:rsidR="00033558" w:rsidRPr="00033558">
        <w:rPr>
          <w:rFonts w:ascii="Times New Roman" w:eastAsia="Times New Roman" w:hAnsi="Times New Roman" w:cs="Times New Roman"/>
          <w:lang w:eastAsia="ru-RU"/>
        </w:rPr>
        <w:t>речевая (акустическая) информация, содержащая персональные данные;</w:t>
      </w:r>
    </w:p>
    <w:p w:rsidR="00033558" w:rsidRPr="00033558" w:rsidRDefault="00865582" w:rsidP="00865582">
      <w:pPr>
        <w:tabs>
          <w:tab w:val="left" w:pos="1434"/>
        </w:tabs>
        <w:spacing w:before="60" w:after="60" w:line="240" w:lineRule="auto"/>
        <w:ind w:left="700"/>
        <w:jc w:val="both"/>
        <w:rPr>
          <w:rFonts w:ascii="Times New Roman" w:eastAsia="Times New Roman" w:hAnsi="Times New Roman" w:cs="Times New Roman"/>
          <w:lang w:eastAsia="ru-RU"/>
        </w:rPr>
      </w:pPr>
      <w:r>
        <w:rPr>
          <w:rFonts w:ascii="Times New Roman" w:eastAsia="Times New Roman" w:hAnsi="Times New Roman" w:cs="Times New Roman"/>
          <w:lang w:eastAsia="ru-RU"/>
        </w:rPr>
        <w:t>7.2.4.</w:t>
      </w:r>
      <w:r w:rsidR="00033558" w:rsidRPr="00033558">
        <w:rPr>
          <w:rFonts w:ascii="Times New Roman" w:eastAsia="Times New Roman" w:hAnsi="Times New Roman" w:cs="Times New Roman"/>
          <w:lang w:eastAsia="ru-RU"/>
        </w:rPr>
        <w:t>текстовая и графическая видовая информация, содержащая персональные данные;</w:t>
      </w:r>
    </w:p>
    <w:p w:rsidR="00033558" w:rsidRPr="00033558" w:rsidRDefault="00865582" w:rsidP="00865582">
      <w:pPr>
        <w:tabs>
          <w:tab w:val="left" w:pos="1446"/>
        </w:tabs>
        <w:spacing w:before="60" w:after="60" w:line="317"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7.2.5.</w:t>
      </w:r>
      <w:r w:rsidR="00033558" w:rsidRPr="00033558">
        <w:rPr>
          <w:rFonts w:ascii="Times New Roman" w:eastAsia="Times New Roman" w:hAnsi="Times New Roman" w:cs="Times New Roman"/>
          <w:lang w:eastAsia="ru-RU"/>
        </w:rPr>
        <w:t>информация, представленная в виде информативных электрических сигналов, физических полей, содержащая персональные данные.</w:t>
      </w:r>
    </w:p>
    <w:p w:rsidR="00033558" w:rsidRPr="00033558" w:rsidRDefault="00865582" w:rsidP="00865582">
      <w:pPr>
        <w:tabs>
          <w:tab w:val="left" w:pos="1173"/>
        </w:tabs>
        <w:spacing w:before="60" w:after="60" w:line="317"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7.3.</w:t>
      </w:r>
      <w:r w:rsidR="00033558" w:rsidRPr="00033558">
        <w:rPr>
          <w:rFonts w:ascii="Times New Roman" w:eastAsia="Times New Roman" w:hAnsi="Times New Roman" w:cs="Times New Roman"/>
          <w:lang w:eastAsia="ru-RU"/>
        </w:rPr>
        <w:t>Защита персональных данных должна вестись по трем взаимодополняющим направлениям:</w:t>
      </w:r>
    </w:p>
    <w:p w:rsidR="00033558" w:rsidRPr="00033558" w:rsidRDefault="00865582" w:rsidP="00033558">
      <w:pPr>
        <w:spacing w:before="60" w:after="0" w:line="331" w:lineRule="exact"/>
        <w:ind w:left="40" w:firstLine="660"/>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7.3.1.</w:t>
      </w:r>
      <w:r w:rsidR="00033558" w:rsidRPr="00033558">
        <w:rPr>
          <w:rFonts w:ascii="Times New Roman" w:eastAsia="Times New Roman" w:hAnsi="Times New Roman" w:cs="Times New Roman"/>
          <w:lang w:eastAsia="ru-RU"/>
        </w:rPr>
        <w:t>Проведение организационных мероприятий:</w:t>
      </w:r>
    </w:p>
    <w:p w:rsidR="00033558" w:rsidRPr="00033558" w:rsidRDefault="00865582" w:rsidP="00865582">
      <w:pPr>
        <w:tabs>
          <w:tab w:val="left" w:pos="145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7.3.1.1.</w:t>
      </w:r>
      <w:r w:rsidR="00033558" w:rsidRPr="00033558">
        <w:rPr>
          <w:rFonts w:ascii="Times New Roman" w:eastAsia="Times New Roman" w:hAnsi="Times New Roman" w:cs="Times New Roman"/>
          <w:lang w:eastAsia="ru-RU"/>
        </w:rPr>
        <w:t>разработка и внедрение внутренних организационно-распорядительных документов, регламентирующих обработку и защиту персональных данных субъектов, в том числе порядок доступа в помещения и к персональным данным;</w:t>
      </w:r>
    </w:p>
    <w:p w:rsidR="00033558" w:rsidRPr="00033558" w:rsidRDefault="00865582" w:rsidP="00865582">
      <w:pPr>
        <w:tabs>
          <w:tab w:val="left" w:pos="145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7.3.1.2.</w:t>
      </w:r>
      <w:r w:rsidR="00033558" w:rsidRPr="00033558">
        <w:rPr>
          <w:rFonts w:ascii="Times New Roman" w:eastAsia="Times New Roman" w:hAnsi="Times New Roman" w:cs="Times New Roman"/>
          <w:lang w:eastAsia="ru-RU"/>
        </w:rPr>
        <w:t>ознакомление работников с законодательством Российской Федерации и внутренними нормативными документами, получение обязательств, касающихся обработки персональных данных;</w:t>
      </w:r>
    </w:p>
    <w:p w:rsidR="00033558" w:rsidRPr="00033558" w:rsidRDefault="00865582" w:rsidP="00865582">
      <w:pPr>
        <w:tabs>
          <w:tab w:val="left" w:pos="2673"/>
        </w:tabs>
        <w:spacing w:after="0" w:line="331" w:lineRule="exact"/>
        <w:ind w:left="700"/>
        <w:jc w:val="both"/>
        <w:rPr>
          <w:rFonts w:ascii="Times New Roman" w:eastAsia="Times New Roman" w:hAnsi="Times New Roman" w:cs="Times New Roman"/>
          <w:lang w:eastAsia="ru-RU"/>
        </w:rPr>
      </w:pPr>
      <w:r>
        <w:rPr>
          <w:rFonts w:ascii="Times New Roman" w:eastAsia="Times New Roman" w:hAnsi="Times New Roman" w:cs="Times New Roman"/>
          <w:lang w:eastAsia="ru-RU"/>
        </w:rPr>
        <w:t>7.3.1.3.</w:t>
      </w:r>
      <w:r w:rsidR="00033558" w:rsidRPr="00033558">
        <w:rPr>
          <w:rFonts w:ascii="Times New Roman" w:eastAsia="Times New Roman" w:hAnsi="Times New Roman" w:cs="Times New Roman"/>
          <w:lang w:eastAsia="ru-RU"/>
        </w:rPr>
        <w:t>проведение</w:t>
      </w:r>
      <w:r w:rsidR="00033558" w:rsidRPr="00033558">
        <w:rPr>
          <w:rFonts w:ascii="Times New Roman" w:eastAsia="Times New Roman" w:hAnsi="Times New Roman" w:cs="Times New Roman"/>
          <w:lang w:eastAsia="ru-RU"/>
        </w:rPr>
        <w:tab/>
        <w:t>обучения работников вопросам защиты персональных данных.</w:t>
      </w:r>
    </w:p>
    <w:p w:rsidR="00033558" w:rsidRPr="00033558" w:rsidRDefault="00865582" w:rsidP="00865582">
      <w:pPr>
        <w:tabs>
          <w:tab w:val="left" w:pos="1434"/>
        </w:tabs>
        <w:spacing w:after="0" w:line="331" w:lineRule="exact"/>
        <w:ind w:left="700"/>
        <w:jc w:val="both"/>
        <w:rPr>
          <w:rFonts w:ascii="Times New Roman" w:eastAsia="Times New Roman" w:hAnsi="Times New Roman" w:cs="Times New Roman"/>
          <w:lang w:eastAsia="ru-RU"/>
        </w:rPr>
      </w:pPr>
      <w:r>
        <w:rPr>
          <w:rFonts w:ascii="Times New Roman" w:eastAsia="Times New Roman" w:hAnsi="Times New Roman" w:cs="Times New Roman"/>
          <w:lang w:eastAsia="ru-RU"/>
        </w:rPr>
        <w:t>7.3.2.</w:t>
      </w:r>
      <w:r w:rsidR="00033558" w:rsidRPr="00033558">
        <w:rPr>
          <w:rFonts w:ascii="Times New Roman" w:eastAsia="Times New Roman" w:hAnsi="Times New Roman" w:cs="Times New Roman"/>
          <w:lang w:eastAsia="ru-RU"/>
        </w:rPr>
        <w:t>Программно-аппаратная защита:</w:t>
      </w:r>
    </w:p>
    <w:p w:rsidR="00033558" w:rsidRPr="00033558" w:rsidRDefault="00865582" w:rsidP="00865582">
      <w:pPr>
        <w:tabs>
          <w:tab w:val="left" w:pos="2610"/>
        </w:tabs>
        <w:spacing w:after="0" w:line="331" w:lineRule="exact"/>
        <w:ind w:left="700"/>
        <w:jc w:val="both"/>
        <w:rPr>
          <w:rFonts w:ascii="Times New Roman" w:eastAsia="Times New Roman" w:hAnsi="Times New Roman" w:cs="Times New Roman"/>
          <w:lang w:eastAsia="ru-RU"/>
        </w:rPr>
      </w:pPr>
      <w:r>
        <w:rPr>
          <w:rFonts w:ascii="Times New Roman" w:eastAsia="Times New Roman" w:hAnsi="Times New Roman" w:cs="Times New Roman"/>
          <w:lang w:eastAsia="ru-RU"/>
        </w:rPr>
        <w:t>7.3.2.1.</w:t>
      </w:r>
      <w:r w:rsidR="00033558" w:rsidRPr="00033558">
        <w:rPr>
          <w:rFonts w:ascii="Times New Roman" w:eastAsia="Times New Roman" w:hAnsi="Times New Roman" w:cs="Times New Roman"/>
          <w:lang w:eastAsia="ru-RU"/>
        </w:rPr>
        <w:t>разработка</w:t>
      </w:r>
      <w:r w:rsidR="00033558" w:rsidRPr="00033558">
        <w:rPr>
          <w:rFonts w:ascii="Times New Roman" w:eastAsia="Times New Roman" w:hAnsi="Times New Roman" w:cs="Times New Roman"/>
          <w:lang w:eastAsia="ru-RU"/>
        </w:rPr>
        <w:tab/>
        <w:t>модели угроз безопасности персональных данных;</w:t>
      </w:r>
    </w:p>
    <w:p w:rsidR="00033558" w:rsidRPr="00033558" w:rsidRDefault="00865582" w:rsidP="00865582">
      <w:pPr>
        <w:tabs>
          <w:tab w:val="left" w:pos="145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7.3.2.2.</w:t>
      </w:r>
      <w:r w:rsidR="00033558" w:rsidRPr="00033558">
        <w:rPr>
          <w:rFonts w:ascii="Times New Roman" w:eastAsia="Times New Roman" w:hAnsi="Times New Roman" w:cs="Times New Roman"/>
          <w:lang w:eastAsia="ru-RU"/>
        </w:rPr>
        <w:t>внедрение программно-аппаратных средств защиты информации, прошедших в соответствии с Федеральным законом № 184 от 27.12.2002 г. «О техническом регулировании» оценку соответствия;</w:t>
      </w:r>
    </w:p>
    <w:p w:rsidR="00033558" w:rsidRPr="00033558" w:rsidRDefault="00865582" w:rsidP="00033558">
      <w:pPr>
        <w:tabs>
          <w:tab w:val="left" w:leader="hyphen" w:pos="534"/>
        </w:tabs>
        <w:spacing w:after="0" w:line="331" w:lineRule="exact"/>
        <w:ind w:left="40"/>
        <w:rPr>
          <w:rFonts w:ascii="Times New Roman" w:eastAsia="Times New Roman" w:hAnsi="Times New Roman" w:cs="Times New Roman"/>
          <w:sz w:val="24"/>
          <w:szCs w:val="24"/>
          <w:lang w:eastAsia="ru-RU"/>
        </w:rPr>
      </w:pPr>
      <w:r>
        <w:rPr>
          <w:rFonts w:ascii="Times New Roman" w:eastAsia="Times New Roman" w:hAnsi="Times New Roman" w:cs="Times New Roman"/>
          <w:spacing w:val="-20"/>
          <w:lang w:eastAsia="ru-RU"/>
        </w:rPr>
        <w:t xml:space="preserve">                  7.3.2.4.</w:t>
      </w:r>
      <w:r w:rsidR="00033558" w:rsidRPr="00033558">
        <w:rPr>
          <w:rFonts w:ascii="Times New Roman" w:eastAsia="Times New Roman" w:hAnsi="Times New Roman" w:cs="Times New Roman"/>
          <w:lang w:eastAsia="ru-RU"/>
        </w:rPr>
        <w:t>организация учета носителей персональных данных.</w:t>
      </w:r>
    </w:p>
    <w:p w:rsidR="00033558" w:rsidRPr="00033558" w:rsidRDefault="00865582" w:rsidP="00865582">
      <w:pPr>
        <w:tabs>
          <w:tab w:val="left" w:pos="1439"/>
        </w:tabs>
        <w:spacing w:after="0" w:line="331" w:lineRule="exact"/>
        <w:ind w:left="700"/>
        <w:jc w:val="both"/>
        <w:rPr>
          <w:rFonts w:ascii="Times New Roman" w:eastAsia="Times New Roman" w:hAnsi="Times New Roman" w:cs="Times New Roman"/>
          <w:lang w:eastAsia="ru-RU"/>
        </w:rPr>
      </w:pPr>
      <w:r>
        <w:rPr>
          <w:rFonts w:ascii="Times New Roman" w:eastAsia="Times New Roman" w:hAnsi="Times New Roman" w:cs="Times New Roman"/>
          <w:lang w:eastAsia="ru-RU"/>
        </w:rPr>
        <w:t>7.3.3.</w:t>
      </w:r>
      <w:r w:rsidR="00033558" w:rsidRPr="00033558">
        <w:rPr>
          <w:rFonts w:ascii="Times New Roman" w:eastAsia="Times New Roman" w:hAnsi="Times New Roman" w:cs="Times New Roman"/>
          <w:lang w:eastAsia="ru-RU"/>
        </w:rPr>
        <w:t>Инженерно-техническая защита:</w:t>
      </w:r>
    </w:p>
    <w:p w:rsidR="00033558" w:rsidRPr="00033558" w:rsidRDefault="00865582" w:rsidP="00865582">
      <w:pPr>
        <w:tabs>
          <w:tab w:val="left" w:pos="2550"/>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7.3.3.1.</w:t>
      </w:r>
      <w:r w:rsidR="00033558" w:rsidRPr="00033558">
        <w:rPr>
          <w:rFonts w:ascii="Times New Roman" w:eastAsia="Times New Roman" w:hAnsi="Times New Roman" w:cs="Times New Roman"/>
          <w:lang w:eastAsia="ru-RU"/>
        </w:rPr>
        <w:t>установка</w:t>
      </w:r>
      <w:r w:rsidR="00033558" w:rsidRPr="00033558">
        <w:rPr>
          <w:rFonts w:ascii="Times New Roman" w:eastAsia="Times New Roman" w:hAnsi="Times New Roman" w:cs="Times New Roman"/>
          <w:lang w:eastAsia="ru-RU"/>
        </w:rPr>
        <w:tab/>
        <w:t>сейфов или запирающихся шкафов для хранения носителей персональных данных;</w:t>
      </w:r>
    </w:p>
    <w:p w:rsidR="00033558" w:rsidRPr="00033558" w:rsidRDefault="00865582" w:rsidP="00865582">
      <w:pPr>
        <w:tabs>
          <w:tab w:val="left" w:pos="2555"/>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7.3.3.2.</w:t>
      </w:r>
      <w:r w:rsidR="00033558" w:rsidRPr="00033558">
        <w:rPr>
          <w:rFonts w:ascii="Times New Roman" w:eastAsia="Times New Roman" w:hAnsi="Times New Roman" w:cs="Times New Roman"/>
          <w:lang w:eastAsia="ru-RU"/>
        </w:rPr>
        <w:t>установка</w:t>
      </w:r>
      <w:r w:rsidR="00033558" w:rsidRPr="00033558">
        <w:rPr>
          <w:rFonts w:ascii="Times New Roman" w:eastAsia="Times New Roman" w:hAnsi="Times New Roman" w:cs="Times New Roman"/>
          <w:lang w:eastAsia="ru-RU"/>
        </w:rPr>
        <w:tab/>
        <w:t>усиленных дверей, сигнализации, режима охраны здания и помещений, в которых обрабатываются персональные данные.</w:t>
      </w:r>
    </w:p>
    <w:p w:rsidR="00033558" w:rsidRPr="00033558" w:rsidRDefault="00865582" w:rsidP="00865582">
      <w:pPr>
        <w:tabs>
          <w:tab w:val="left" w:pos="1173"/>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7.4.</w:t>
      </w:r>
      <w:r w:rsidR="00033558" w:rsidRPr="00033558">
        <w:rPr>
          <w:rFonts w:ascii="Times New Roman" w:eastAsia="Times New Roman" w:hAnsi="Times New Roman" w:cs="Times New Roman"/>
          <w:lang w:eastAsia="ru-RU"/>
        </w:rPr>
        <w:t>Определение конкретных мер, общую организацию, планирование и контроль выполнения мероприятий по защите персональных данных осуществляет ответственный за обеспечение безопасности персональных данных в соответствии с законодательством в области защиты персональных данных и локальными нормативно-правовыми актами Учреждения.</w:t>
      </w:r>
    </w:p>
    <w:p w:rsidR="00033558" w:rsidRPr="00033558" w:rsidRDefault="00865582" w:rsidP="00865582">
      <w:pPr>
        <w:tabs>
          <w:tab w:val="left" w:pos="1173"/>
        </w:tabs>
        <w:spacing w:after="6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7.5.</w:t>
      </w:r>
      <w:r w:rsidR="00033558" w:rsidRPr="00033558">
        <w:rPr>
          <w:rFonts w:ascii="Times New Roman" w:eastAsia="Times New Roman" w:hAnsi="Times New Roman" w:cs="Times New Roman"/>
          <w:lang w:eastAsia="ru-RU"/>
        </w:rPr>
        <w:t>Организацию и контроль защиты персональных данных в Учреждении осуществляет ответственный за организацию обработки персональных данных Учреждения.</w:t>
      </w:r>
    </w:p>
    <w:p w:rsidR="00033558" w:rsidRPr="00033558" w:rsidRDefault="00033558" w:rsidP="00033558">
      <w:pPr>
        <w:keepNext/>
        <w:keepLines/>
        <w:tabs>
          <w:tab w:val="left" w:pos="1744"/>
        </w:tabs>
        <w:spacing w:before="60" w:after="60" w:line="331" w:lineRule="exact"/>
        <w:ind w:left="40" w:right="660" w:firstLine="1320"/>
        <w:outlineLvl w:val="0"/>
        <w:rPr>
          <w:rFonts w:ascii="Times New Roman" w:eastAsia="Times New Roman" w:hAnsi="Times New Roman" w:cs="Times New Roman"/>
          <w:sz w:val="24"/>
          <w:szCs w:val="24"/>
          <w:lang w:eastAsia="ru-RU"/>
        </w:rPr>
      </w:pPr>
      <w:r w:rsidRPr="00033558">
        <w:rPr>
          <w:rFonts w:ascii="Times New Roman" w:eastAsia="Times New Roman" w:hAnsi="Times New Roman" w:cs="Times New Roman"/>
          <w:b/>
          <w:bCs/>
          <w:sz w:val="23"/>
          <w:szCs w:val="23"/>
          <w:lang w:eastAsia="ru-RU"/>
        </w:rPr>
        <w:t>8. ОТВЕТСТВЕННОСТЬ З</w:t>
      </w:r>
      <w:r w:rsidR="00865582">
        <w:rPr>
          <w:rFonts w:ascii="Times New Roman" w:eastAsia="Times New Roman" w:hAnsi="Times New Roman" w:cs="Times New Roman"/>
          <w:b/>
          <w:bCs/>
          <w:sz w:val="23"/>
          <w:szCs w:val="23"/>
          <w:lang w:eastAsia="ru-RU"/>
        </w:rPr>
        <w:t xml:space="preserve">А НАРУШЕНИЕ НОРМ, РЕГУЛИРУЮЩИХ </w:t>
      </w:r>
      <w:r w:rsidRPr="00033558">
        <w:rPr>
          <w:rFonts w:ascii="Times New Roman" w:eastAsia="Times New Roman" w:hAnsi="Times New Roman" w:cs="Times New Roman"/>
          <w:b/>
          <w:bCs/>
          <w:sz w:val="23"/>
          <w:szCs w:val="23"/>
          <w:lang w:eastAsia="ru-RU"/>
        </w:rPr>
        <w:t>ОБРАБОТКУ И ЗАЩИТУ ПЕРСОНАЛЬНЫХ ДАННЫХ</w:t>
      </w:r>
    </w:p>
    <w:p w:rsidR="00033558" w:rsidRPr="00033558" w:rsidRDefault="00033558" w:rsidP="00033558">
      <w:pPr>
        <w:numPr>
          <w:ilvl w:val="0"/>
          <w:numId w:val="11"/>
        </w:numPr>
        <w:tabs>
          <w:tab w:val="left" w:pos="1168"/>
        </w:tabs>
        <w:spacing w:before="60" w:after="0" w:line="331" w:lineRule="exact"/>
        <w:ind w:left="40" w:right="20" w:firstLine="660"/>
        <w:jc w:val="both"/>
        <w:rPr>
          <w:rFonts w:ascii="Times New Roman" w:eastAsia="Times New Roman" w:hAnsi="Times New Roman" w:cs="Times New Roman"/>
          <w:lang w:eastAsia="ru-RU"/>
        </w:rPr>
      </w:pPr>
      <w:r w:rsidRPr="00033558">
        <w:rPr>
          <w:rFonts w:ascii="Times New Roman" w:eastAsia="Times New Roman" w:hAnsi="Times New Roman" w:cs="Times New Roman"/>
          <w:lang w:eastAsia="ru-RU"/>
        </w:rPr>
        <w:t>Работники Учреждения, виновные в нарушении норм, регулирующих получение, обработку и защиту персональных данных субъекта,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033558" w:rsidRPr="00033558" w:rsidRDefault="00033558" w:rsidP="00033558">
      <w:pPr>
        <w:numPr>
          <w:ilvl w:val="0"/>
          <w:numId w:val="11"/>
        </w:numPr>
        <w:tabs>
          <w:tab w:val="left" w:pos="1163"/>
        </w:tabs>
        <w:spacing w:after="0" w:line="331" w:lineRule="exact"/>
        <w:ind w:left="40" w:right="20" w:firstLine="660"/>
        <w:jc w:val="both"/>
        <w:rPr>
          <w:rFonts w:ascii="Times New Roman" w:eastAsia="Times New Roman" w:hAnsi="Times New Roman" w:cs="Times New Roman"/>
          <w:lang w:eastAsia="ru-RU"/>
        </w:rPr>
      </w:pPr>
      <w:r w:rsidRPr="00033558">
        <w:rPr>
          <w:rFonts w:ascii="Times New Roman" w:eastAsia="Times New Roman" w:hAnsi="Times New Roman" w:cs="Times New Roman"/>
          <w:lang w:eastAsia="ru-RU"/>
        </w:rPr>
        <w:t>Директор Учреждения за нарушение норм, регулирующих получение, обработку и защиту персональных данных субъектов, несет административную ответственность согласно ст. 5.27 и 5.39 Кодекса об административных правонарушениях Российской Федерации, а также возмещает субъекту ущерб, причиненный неправомерным использованием информации, содержащей персональные данные этого субъекта.</w:t>
      </w:r>
    </w:p>
    <w:p w:rsidR="00865582" w:rsidRPr="00865582" w:rsidRDefault="00865582" w:rsidP="00865582">
      <w:pPr>
        <w:tabs>
          <w:tab w:val="left" w:pos="1158"/>
        </w:tabs>
        <w:spacing w:after="0" w:line="326" w:lineRule="exact"/>
        <w:ind w:left="700" w:right="20"/>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8.3.</w:t>
      </w:r>
      <w:r w:rsidRPr="00865582">
        <w:rPr>
          <w:rFonts w:ascii="Times New Roman" w:eastAsia="Times New Roman" w:hAnsi="Times New Roman" w:cs="Times New Roman"/>
          <w:lang w:eastAsia="ru-RU"/>
        </w:rPr>
        <w:t xml:space="preserve">Разглашение персональных данных субъекта (передача их посторонним лицам, в том числе другим работникам, не имеющим к ним допуск), их публичное раскрытие, утрата документов и иных носителей, содержащих персональные данные субъекта, а также иные нарушения обязанностей по их защите и обработке, установленных </w:t>
      </w:r>
      <w:r w:rsidRPr="00865582">
        <w:rPr>
          <w:rFonts w:ascii="Times New Roman" w:eastAsia="Times New Roman" w:hAnsi="Times New Roman" w:cs="Times New Roman"/>
          <w:lang w:eastAsia="ru-RU"/>
        </w:rPr>
        <w:lastRenderedPageBreak/>
        <w:t>настоящим Положением, локальными нормативно-правовыми актами (приказами, распоряжениями) Учреждения, влечет наложение на работника, имеющего доступ к персональным данным, дисциплинарных</w:t>
      </w:r>
      <w:proofErr w:type="gramEnd"/>
      <w:r w:rsidRPr="00865582">
        <w:rPr>
          <w:rFonts w:ascii="Times New Roman" w:eastAsia="Times New Roman" w:hAnsi="Times New Roman" w:cs="Times New Roman"/>
          <w:lang w:eastAsia="ru-RU"/>
        </w:rPr>
        <w:t xml:space="preserve"> взысканий в виде: замечания, выговора, увольнения.</w:t>
      </w:r>
    </w:p>
    <w:p w:rsidR="00865582" w:rsidRPr="00865582" w:rsidRDefault="00865582" w:rsidP="00865582">
      <w:pPr>
        <w:tabs>
          <w:tab w:val="left" w:pos="1148"/>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8.4.</w:t>
      </w:r>
      <w:r w:rsidRPr="00865582">
        <w:rPr>
          <w:rFonts w:ascii="Times New Roman" w:eastAsia="Times New Roman" w:hAnsi="Times New Roman" w:cs="Times New Roman"/>
          <w:lang w:eastAsia="ru-RU"/>
        </w:rPr>
        <w:t>Работник Учреждения, имеющий доступ к персональным данным субъекта и совершивший указанный дисциплинарный проступок, несет полную материальную ответственность в случае причинения его действиями ущерба Учреждению (в соответствии с п.7 ст. 243 Трудового кодекса РФ).</w:t>
      </w:r>
    </w:p>
    <w:p w:rsidR="00865582" w:rsidRPr="00865582" w:rsidRDefault="00865582" w:rsidP="00865582">
      <w:pPr>
        <w:tabs>
          <w:tab w:val="left" w:leader="hyphen" w:pos="301"/>
          <w:tab w:val="left" w:leader="hyphen" w:pos="690"/>
        </w:tabs>
        <w:spacing w:after="0" w:line="331" w:lineRule="exact"/>
        <w:ind w:left="200"/>
        <w:rPr>
          <w:rFonts w:ascii="Times New Roman" w:eastAsia="Times New Roman" w:hAnsi="Times New Roman" w:cs="Times New Roman"/>
          <w:sz w:val="24"/>
          <w:szCs w:val="24"/>
          <w:lang w:eastAsia="ru-RU"/>
        </w:rPr>
      </w:pPr>
      <w:r>
        <w:rPr>
          <w:rFonts w:ascii="Times New Roman" w:eastAsia="Times New Roman" w:hAnsi="Times New Roman" w:cs="Times New Roman"/>
          <w:i/>
          <w:iCs/>
          <w:lang w:eastAsia="ru-RU"/>
        </w:rPr>
        <w:t xml:space="preserve">         8.5.</w:t>
      </w:r>
      <w:r w:rsidRPr="00865582">
        <w:rPr>
          <w:rFonts w:ascii="Times New Roman" w:eastAsia="Times New Roman" w:hAnsi="Times New Roman" w:cs="Times New Roman"/>
          <w:lang w:eastAsia="ru-RU"/>
        </w:rPr>
        <w:t>Кодексом Российской Федерации об административных правонарушениях</w:t>
      </w:r>
    </w:p>
    <w:p w:rsidR="00865582" w:rsidRPr="00865582" w:rsidRDefault="00865582" w:rsidP="00865582">
      <w:pPr>
        <w:spacing w:after="0" w:line="331" w:lineRule="exact"/>
        <w:ind w:left="20"/>
        <w:rPr>
          <w:rFonts w:ascii="Times New Roman" w:eastAsia="Times New Roman" w:hAnsi="Times New Roman" w:cs="Times New Roman"/>
          <w:sz w:val="24"/>
          <w:szCs w:val="24"/>
          <w:lang w:eastAsia="ru-RU"/>
        </w:rPr>
      </w:pPr>
      <w:r w:rsidRPr="00865582">
        <w:rPr>
          <w:rFonts w:ascii="Times New Roman" w:eastAsia="Times New Roman" w:hAnsi="Times New Roman" w:cs="Times New Roman"/>
          <w:lang w:eastAsia="ru-RU"/>
        </w:rPr>
        <w:t>предусмотрены следующие составы административных правонарушений:</w:t>
      </w:r>
    </w:p>
    <w:p w:rsidR="00865582" w:rsidRPr="00865582" w:rsidRDefault="00865582" w:rsidP="00865582">
      <w:pPr>
        <w:tabs>
          <w:tab w:val="left" w:pos="1439"/>
        </w:tabs>
        <w:spacing w:after="0" w:line="331" w:lineRule="exact"/>
        <w:ind w:left="700"/>
        <w:jc w:val="both"/>
        <w:rPr>
          <w:rFonts w:ascii="Times New Roman" w:eastAsia="Times New Roman" w:hAnsi="Times New Roman" w:cs="Times New Roman"/>
          <w:lang w:eastAsia="ru-RU"/>
        </w:rPr>
      </w:pPr>
      <w:r>
        <w:rPr>
          <w:rFonts w:ascii="Times New Roman" w:eastAsia="Times New Roman" w:hAnsi="Times New Roman" w:cs="Times New Roman"/>
          <w:lang w:eastAsia="ru-RU"/>
        </w:rPr>
        <w:t>8.5.1.</w:t>
      </w:r>
      <w:r w:rsidRPr="00865582">
        <w:rPr>
          <w:rFonts w:ascii="Times New Roman" w:eastAsia="Times New Roman" w:hAnsi="Times New Roman" w:cs="Times New Roman"/>
          <w:lang w:eastAsia="ru-RU"/>
        </w:rPr>
        <w:t>статья 5.27. Нарушение законодательства о труде и об охране труда;</w:t>
      </w:r>
    </w:p>
    <w:p w:rsidR="00865582" w:rsidRPr="00865582" w:rsidRDefault="00865582" w:rsidP="00865582">
      <w:pPr>
        <w:tabs>
          <w:tab w:val="left" w:pos="143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8.5.2.</w:t>
      </w:r>
      <w:r w:rsidRPr="00865582">
        <w:rPr>
          <w:rFonts w:ascii="Times New Roman" w:eastAsia="Times New Roman" w:hAnsi="Times New Roman" w:cs="Times New Roman"/>
          <w:lang w:eastAsia="ru-RU"/>
        </w:rPr>
        <w:t>статья 5.39. Неправомерный отказ в предоставлении гражданину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w:t>
      </w:r>
    </w:p>
    <w:p w:rsidR="00865582" w:rsidRPr="00865582" w:rsidRDefault="00865582" w:rsidP="00865582">
      <w:pPr>
        <w:tabs>
          <w:tab w:val="left" w:pos="143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8.5.3.</w:t>
      </w:r>
      <w:r w:rsidRPr="00865582">
        <w:rPr>
          <w:rFonts w:ascii="Times New Roman" w:eastAsia="Times New Roman" w:hAnsi="Times New Roman" w:cs="Times New Roman"/>
          <w:lang w:eastAsia="ru-RU"/>
        </w:rPr>
        <w:t>статья 13.11. Нарушение установленного законом порядка сбора, хранения, использования или распространения информации о гражданах (персональных данных);</w:t>
      </w:r>
    </w:p>
    <w:p w:rsidR="00865582" w:rsidRPr="00865582" w:rsidRDefault="00865582" w:rsidP="00865582">
      <w:pPr>
        <w:tabs>
          <w:tab w:val="left" w:pos="143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8.5.4.</w:t>
      </w:r>
      <w:r w:rsidRPr="00865582">
        <w:rPr>
          <w:rFonts w:ascii="Times New Roman" w:eastAsia="Times New Roman" w:hAnsi="Times New Roman" w:cs="Times New Roman"/>
          <w:lang w:eastAsia="ru-RU"/>
        </w:rPr>
        <w:t xml:space="preserve">часть 2 статья 13.12. Использование </w:t>
      </w:r>
      <w:proofErr w:type="spellStart"/>
      <w:r w:rsidRPr="00865582">
        <w:rPr>
          <w:rFonts w:ascii="Times New Roman" w:eastAsia="Times New Roman" w:hAnsi="Times New Roman" w:cs="Times New Roman"/>
          <w:lang w:eastAsia="ru-RU"/>
        </w:rPr>
        <w:t>несертифицированных</w:t>
      </w:r>
      <w:proofErr w:type="spellEnd"/>
      <w:r w:rsidRPr="00865582">
        <w:rPr>
          <w:rFonts w:ascii="Times New Roman" w:eastAsia="Times New Roman" w:hAnsi="Times New Roman" w:cs="Times New Roman"/>
          <w:lang w:eastAsia="ru-RU"/>
        </w:rPr>
        <w:t xml:space="preserve"> информационных систем, баз и банков данных, а также </w:t>
      </w:r>
      <w:proofErr w:type="spellStart"/>
      <w:r w:rsidRPr="00865582">
        <w:rPr>
          <w:rFonts w:ascii="Times New Roman" w:eastAsia="Times New Roman" w:hAnsi="Times New Roman" w:cs="Times New Roman"/>
          <w:lang w:eastAsia="ru-RU"/>
        </w:rPr>
        <w:t>несертифицированных</w:t>
      </w:r>
      <w:proofErr w:type="spellEnd"/>
      <w:r w:rsidRPr="00865582">
        <w:rPr>
          <w:rFonts w:ascii="Times New Roman" w:eastAsia="Times New Roman" w:hAnsi="Times New Roman" w:cs="Times New Roman"/>
          <w:lang w:eastAsia="ru-RU"/>
        </w:rPr>
        <w:t xml:space="preserve"> средств защиты информации, если они подлежат обязательной сертификации (за исключением средств защиты информации, составляющей государственную тайну);</w:t>
      </w:r>
    </w:p>
    <w:p w:rsidR="00865582" w:rsidRPr="00865582" w:rsidRDefault="00865582" w:rsidP="00865582">
      <w:pPr>
        <w:tabs>
          <w:tab w:val="left" w:pos="144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8.5.5.</w:t>
      </w:r>
      <w:r w:rsidRPr="00865582">
        <w:rPr>
          <w:rFonts w:ascii="Times New Roman" w:eastAsia="Times New Roman" w:hAnsi="Times New Roman" w:cs="Times New Roman"/>
          <w:lang w:eastAsia="ru-RU"/>
        </w:rPr>
        <w:t>статья 13.14. 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частью 1 статьи 14.33 Кодекса;</w:t>
      </w:r>
    </w:p>
    <w:p w:rsidR="00865582" w:rsidRPr="00865582" w:rsidRDefault="00865582" w:rsidP="00865582">
      <w:pPr>
        <w:tabs>
          <w:tab w:val="left" w:pos="143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8.5.6.</w:t>
      </w:r>
      <w:r w:rsidRPr="00865582">
        <w:rPr>
          <w:rFonts w:ascii="Times New Roman" w:eastAsia="Times New Roman" w:hAnsi="Times New Roman" w:cs="Times New Roman"/>
          <w:lang w:eastAsia="ru-RU"/>
        </w:rPr>
        <w:t>часть 1 статья 19.5.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об устранении нарушений законодательства (</w:t>
      </w:r>
      <w:proofErr w:type="spellStart"/>
      <w:r w:rsidRPr="00865582">
        <w:rPr>
          <w:rFonts w:ascii="Times New Roman" w:eastAsia="Times New Roman" w:hAnsi="Times New Roman" w:cs="Times New Roman"/>
          <w:lang w:eastAsia="ru-RU"/>
        </w:rPr>
        <w:t>Роскомнадзор</w:t>
      </w:r>
      <w:proofErr w:type="spellEnd"/>
      <w:r w:rsidRPr="00865582">
        <w:rPr>
          <w:rFonts w:ascii="Times New Roman" w:eastAsia="Times New Roman" w:hAnsi="Times New Roman" w:cs="Times New Roman"/>
          <w:lang w:eastAsia="ru-RU"/>
        </w:rPr>
        <w:t>);</w:t>
      </w:r>
    </w:p>
    <w:p w:rsidR="00865582" w:rsidRPr="00865582" w:rsidRDefault="00865582" w:rsidP="00865582">
      <w:pPr>
        <w:tabs>
          <w:tab w:val="left" w:pos="143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8.5.7.</w:t>
      </w:r>
      <w:r w:rsidRPr="00865582">
        <w:rPr>
          <w:rFonts w:ascii="Times New Roman" w:eastAsia="Times New Roman" w:hAnsi="Times New Roman" w:cs="Times New Roman"/>
          <w:lang w:eastAsia="ru-RU"/>
        </w:rPr>
        <w:t xml:space="preserve">статья 19.7. Непредставление или несвоевременное представление в государственный орган (должностному лицу)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в государственный орган (должностному лицу) таких сведений (информации) в неполном объеме или в искаженном виде (уведомление </w:t>
      </w:r>
      <w:proofErr w:type="spellStart"/>
      <w:r w:rsidRPr="00865582">
        <w:rPr>
          <w:rFonts w:ascii="Times New Roman" w:eastAsia="Times New Roman" w:hAnsi="Times New Roman" w:cs="Times New Roman"/>
          <w:lang w:eastAsia="ru-RU"/>
        </w:rPr>
        <w:t>Роскомнадзора</w:t>
      </w:r>
      <w:proofErr w:type="spellEnd"/>
      <w:r w:rsidRPr="00865582">
        <w:rPr>
          <w:rFonts w:ascii="Times New Roman" w:eastAsia="Times New Roman" w:hAnsi="Times New Roman" w:cs="Times New Roman"/>
          <w:lang w:eastAsia="ru-RU"/>
        </w:rPr>
        <w:t>).</w:t>
      </w:r>
    </w:p>
    <w:p w:rsidR="00865582" w:rsidRPr="00865582" w:rsidRDefault="00865582" w:rsidP="00865582">
      <w:pPr>
        <w:spacing w:after="0" w:line="331" w:lineRule="exact"/>
        <w:ind w:left="20" w:right="20"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8.6.</w:t>
      </w:r>
      <w:r w:rsidRPr="00865582">
        <w:rPr>
          <w:rFonts w:ascii="Times New Roman" w:eastAsia="Times New Roman" w:hAnsi="Times New Roman" w:cs="Times New Roman"/>
          <w:lang w:eastAsia="ru-RU"/>
        </w:rPr>
        <w:t>Уголовным кодексом Российской Федерации предусмотрены следующие преступления в области персональных данных:</w:t>
      </w:r>
    </w:p>
    <w:p w:rsidR="00865582" w:rsidRPr="00865582" w:rsidRDefault="00865582" w:rsidP="00865582">
      <w:pPr>
        <w:tabs>
          <w:tab w:val="left" w:pos="1436"/>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t>8.6.1.</w:t>
      </w:r>
      <w:r w:rsidRPr="00865582">
        <w:rPr>
          <w:rFonts w:ascii="Times New Roman" w:eastAsia="Times New Roman" w:hAnsi="Times New Roman" w:cs="Times New Roman"/>
          <w:lang w:eastAsia="ru-RU"/>
        </w:rPr>
        <w:t>часть 1 статьи 137. Незаконное собирание или распространение персональных данных либо распространение этих сведений в публичном выступлении, публично демонстрирующемся произведении или средствах массовой информации;</w:t>
      </w:r>
    </w:p>
    <w:p w:rsidR="00865582" w:rsidRPr="00865582" w:rsidRDefault="00865582" w:rsidP="00865582">
      <w:pPr>
        <w:tabs>
          <w:tab w:val="left" w:pos="1431"/>
        </w:tabs>
        <w:spacing w:after="0" w:line="331" w:lineRule="exact"/>
        <w:ind w:left="700" w:right="2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8.6.2.</w:t>
      </w:r>
      <w:r w:rsidRPr="00865582">
        <w:rPr>
          <w:rFonts w:ascii="Times New Roman" w:eastAsia="Times New Roman" w:hAnsi="Times New Roman" w:cs="Times New Roman"/>
          <w:lang w:eastAsia="ru-RU"/>
        </w:rPr>
        <w:t>часть 2 статьи 137. Те же деяния, совершенные лицом с использованием своего служебного положения;</w:t>
      </w:r>
    </w:p>
    <w:p w:rsidR="00865582" w:rsidRPr="00865582" w:rsidRDefault="00865582" w:rsidP="00865582">
      <w:pPr>
        <w:tabs>
          <w:tab w:val="left" w:pos="1441"/>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8.6.3.</w:t>
      </w:r>
      <w:r w:rsidRPr="00865582">
        <w:rPr>
          <w:rFonts w:ascii="Times New Roman" w:eastAsia="Times New Roman" w:hAnsi="Times New Roman" w:cs="Times New Roman"/>
          <w:sz w:val="23"/>
          <w:szCs w:val="23"/>
          <w:lang w:eastAsia="ru-RU"/>
        </w:rPr>
        <w:t>статья 140. Неправомерный отказ должностного лица в предоставлении собранных в установленном порядке документов и материалов, непосредственно</w:t>
      </w:r>
      <w:r w:rsidR="00E648E9">
        <w:rPr>
          <w:rFonts w:ascii="Times New Roman" w:eastAsia="Times New Roman" w:hAnsi="Times New Roman" w:cs="Times New Roman"/>
          <w:sz w:val="23"/>
          <w:szCs w:val="23"/>
          <w:lang w:eastAsia="ru-RU"/>
        </w:rPr>
        <w:t xml:space="preserve"> затрагивающих права и свободы</w:t>
      </w:r>
      <w:r w:rsidRPr="00865582">
        <w:rPr>
          <w:rFonts w:ascii="Times New Roman" w:eastAsia="Times New Roman" w:hAnsi="Times New Roman" w:cs="Times New Roman"/>
          <w:sz w:val="23"/>
          <w:szCs w:val="23"/>
          <w:lang w:eastAsia="ru-RU"/>
        </w:rPr>
        <w:t xml:space="preserve"> гражданина, либо предоставление гражданину неполной или заведомо ложной информации, если эти деяния причинили вред правам и законным интересам граждан;</w:t>
      </w:r>
    </w:p>
    <w:p w:rsidR="00865582" w:rsidRPr="00865582" w:rsidRDefault="00E648E9" w:rsidP="00E648E9">
      <w:pPr>
        <w:tabs>
          <w:tab w:val="left" w:pos="1436"/>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8.6.4.</w:t>
      </w:r>
      <w:r w:rsidR="00865582" w:rsidRPr="00865582">
        <w:rPr>
          <w:rFonts w:ascii="Times New Roman" w:eastAsia="Times New Roman" w:hAnsi="Times New Roman" w:cs="Times New Roman"/>
          <w:sz w:val="23"/>
          <w:szCs w:val="23"/>
          <w:lang w:eastAsia="ru-RU"/>
        </w:rPr>
        <w:t>статья 272. Неправомерный доступ к охраняемой законом компьютерной информации (в т.ч. к персональным данным).</w:t>
      </w:r>
    </w:p>
    <w:p w:rsidR="00865582" w:rsidRPr="00865582" w:rsidRDefault="00865582" w:rsidP="00865582">
      <w:pPr>
        <w:spacing w:after="0" w:line="326" w:lineRule="exact"/>
        <w:ind w:left="20" w:firstLine="680"/>
        <w:jc w:val="both"/>
        <w:rPr>
          <w:rFonts w:ascii="Times New Roman" w:eastAsia="Times New Roman" w:hAnsi="Times New Roman" w:cs="Times New Roman"/>
          <w:sz w:val="24"/>
          <w:szCs w:val="24"/>
          <w:lang w:eastAsia="ru-RU"/>
        </w:rPr>
      </w:pPr>
      <w:r w:rsidRPr="00865582">
        <w:rPr>
          <w:rFonts w:ascii="Times New Roman" w:eastAsia="Times New Roman" w:hAnsi="Times New Roman" w:cs="Times New Roman"/>
          <w:sz w:val="23"/>
          <w:szCs w:val="23"/>
          <w:lang w:eastAsia="ru-RU"/>
        </w:rPr>
        <w:t>8.7. В соответствии с Трудовым кодексом Российской Федерации:</w:t>
      </w:r>
    </w:p>
    <w:p w:rsidR="00865582" w:rsidRPr="00865582" w:rsidRDefault="00E648E9" w:rsidP="00E648E9">
      <w:pPr>
        <w:tabs>
          <w:tab w:val="left" w:pos="1436"/>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8.7.1.</w:t>
      </w:r>
      <w:r w:rsidR="00865582" w:rsidRPr="00865582">
        <w:rPr>
          <w:rFonts w:ascii="Times New Roman" w:eastAsia="Times New Roman" w:hAnsi="Times New Roman" w:cs="Times New Roman"/>
          <w:sz w:val="23"/>
          <w:szCs w:val="23"/>
          <w:lang w:eastAsia="ru-RU"/>
        </w:rPr>
        <w:t>статья 90. Ответственность за нарушение норм, регулирующих обработку и защиту персональных данных работника;</w:t>
      </w:r>
    </w:p>
    <w:p w:rsidR="00865582" w:rsidRPr="00865582" w:rsidRDefault="00E648E9" w:rsidP="00E648E9">
      <w:pPr>
        <w:tabs>
          <w:tab w:val="left" w:pos="1441"/>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8.7.2.</w:t>
      </w:r>
      <w:r w:rsidR="00865582" w:rsidRPr="00865582">
        <w:rPr>
          <w:rFonts w:ascii="Times New Roman" w:eastAsia="Times New Roman" w:hAnsi="Times New Roman" w:cs="Times New Roman"/>
          <w:sz w:val="23"/>
          <w:szCs w:val="23"/>
          <w:lang w:eastAsia="ru-RU"/>
        </w:rPr>
        <w:t>статья 192.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 дисциплинарные взыскания;</w:t>
      </w:r>
    </w:p>
    <w:p w:rsidR="00865582" w:rsidRPr="00865582" w:rsidRDefault="00E648E9" w:rsidP="00E648E9">
      <w:pPr>
        <w:tabs>
          <w:tab w:val="left" w:pos="1436"/>
        </w:tabs>
        <w:spacing w:after="0" w:line="326" w:lineRule="exact"/>
        <w:ind w:left="70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8.7.3.</w:t>
      </w:r>
      <w:r w:rsidR="00865582" w:rsidRPr="00865582">
        <w:rPr>
          <w:rFonts w:ascii="Times New Roman" w:eastAsia="Times New Roman" w:hAnsi="Times New Roman" w:cs="Times New Roman"/>
          <w:sz w:val="23"/>
          <w:szCs w:val="23"/>
          <w:lang w:eastAsia="ru-RU"/>
        </w:rPr>
        <w:t xml:space="preserve">по инициативе работодателя может </w:t>
      </w:r>
      <w:proofErr w:type="gramStart"/>
      <w:r w:rsidR="00865582" w:rsidRPr="00865582">
        <w:rPr>
          <w:rFonts w:ascii="Times New Roman" w:eastAsia="Times New Roman" w:hAnsi="Times New Roman" w:cs="Times New Roman"/>
          <w:sz w:val="23"/>
          <w:szCs w:val="23"/>
          <w:lang w:eastAsia="ru-RU"/>
        </w:rPr>
        <w:t>быть</w:t>
      </w:r>
      <w:proofErr w:type="gramEnd"/>
      <w:r w:rsidR="00865582" w:rsidRPr="00865582">
        <w:rPr>
          <w:rFonts w:ascii="Times New Roman" w:eastAsia="Times New Roman" w:hAnsi="Times New Roman" w:cs="Times New Roman"/>
          <w:sz w:val="23"/>
          <w:szCs w:val="23"/>
          <w:lang w:eastAsia="ru-RU"/>
        </w:rPr>
        <w:t xml:space="preserve"> расторгнут трудовой договор в случае разглашения персональных данных другого работника (</w:t>
      </w:r>
      <w:proofErr w:type="spellStart"/>
      <w:r w:rsidR="00865582" w:rsidRPr="00865582">
        <w:rPr>
          <w:rFonts w:ascii="Times New Roman" w:eastAsia="Times New Roman" w:hAnsi="Times New Roman" w:cs="Times New Roman"/>
          <w:sz w:val="23"/>
          <w:szCs w:val="23"/>
          <w:lang w:eastAsia="ru-RU"/>
        </w:rPr>
        <w:t>пп</w:t>
      </w:r>
      <w:proofErr w:type="spellEnd"/>
      <w:r w:rsidR="00865582" w:rsidRPr="00865582">
        <w:rPr>
          <w:rFonts w:ascii="Times New Roman" w:eastAsia="Times New Roman" w:hAnsi="Times New Roman" w:cs="Times New Roman"/>
          <w:sz w:val="23"/>
          <w:szCs w:val="23"/>
          <w:lang w:eastAsia="ru-RU"/>
        </w:rPr>
        <w:t xml:space="preserve"> в п. 6 ст. 81 ТК РФ).</w:t>
      </w:r>
    </w:p>
    <w:p w:rsidR="00BF3A4A" w:rsidRDefault="00BF3A4A"/>
    <w:sectPr w:rsidR="00BF3A4A" w:rsidSect="003E7839">
      <w:pgSz w:w="11909" w:h="16834"/>
      <w:pgMar w:top="1440"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bCs/>
        <w:i w:val="0"/>
        <w:iCs w:val="0"/>
        <w:smallCaps w:val="0"/>
        <w:strike w:val="0"/>
        <w:color w:val="000000"/>
        <w:spacing w:val="0"/>
        <w:w w:val="100"/>
        <w:position w:val="0"/>
        <w:sz w:val="23"/>
        <w:szCs w:val="23"/>
        <w:u w:val="none"/>
      </w:rPr>
    </w:lvl>
    <w:lvl w:ilvl="1">
      <w:start w:val="1"/>
      <w:numFmt w:val="decimal"/>
      <w:lvlText w:val="1.%1."/>
      <w:lvlJc w:val="left"/>
      <w:rPr>
        <w:b/>
        <w:bCs/>
        <w:i w:val="0"/>
        <w:iCs w:val="0"/>
        <w:smallCaps w:val="0"/>
        <w:strike w:val="0"/>
        <w:color w:val="000000"/>
        <w:spacing w:val="0"/>
        <w:w w:val="100"/>
        <w:position w:val="0"/>
        <w:sz w:val="23"/>
        <w:szCs w:val="23"/>
        <w:u w:val="none"/>
      </w:rPr>
    </w:lvl>
    <w:lvl w:ilvl="2">
      <w:start w:val="1"/>
      <w:numFmt w:val="decimal"/>
      <w:lvlText w:val="1.%1."/>
      <w:lvlJc w:val="left"/>
      <w:rPr>
        <w:b/>
        <w:bCs/>
        <w:i w:val="0"/>
        <w:iCs w:val="0"/>
        <w:smallCaps w:val="0"/>
        <w:strike w:val="0"/>
        <w:color w:val="000000"/>
        <w:spacing w:val="0"/>
        <w:w w:val="100"/>
        <w:position w:val="0"/>
        <w:sz w:val="23"/>
        <w:szCs w:val="23"/>
        <w:u w:val="none"/>
      </w:rPr>
    </w:lvl>
    <w:lvl w:ilvl="3">
      <w:start w:val="1"/>
      <w:numFmt w:val="decimal"/>
      <w:lvlText w:val="1.%1."/>
      <w:lvlJc w:val="left"/>
      <w:rPr>
        <w:b/>
        <w:bCs/>
        <w:i w:val="0"/>
        <w:iCs w:val="0"/>
        <w:smallCaps w:val="0"/>
        <w:strike w:val="0"/>
        <w:color w:val="000000"/>
        <w:spacing w:val="0"/>
        <w:w w:val="100"/>
        <w:position w:val="0"/>
        <w:sz w:val="23"/>
        <w:szCs w:val="23"/>
        <w:u w:val="none"/>
      </w:rPr>
    </w:lvl>
    <w:lvl w:ilvl="4">
      <w:start w:val="1"/>
      <w:numFmt w:val="decimal"/>
      <w:lvlText w:val="1.%1."/>
      <w:lvlJc w:val="left"/>
      <w:rPr>
        <w:b/>
        <w:bCs/>
        <w:i w:val="0"/>
        <w:iCs w:val="0"/>
        <w:smallCaps w:val="0"/>
        <w:strike w:val="0"/>
        <w:color w:val="000000"/>
        <w:spacing w:val="0"/>
        <w:w w:val="100"/>
        <w:position w:val="0"/>
        <w:sz w:val="23"/>
        <w:szCs w:val="23"/>
        <w:u w:val="none"/>
      </w:rPr>
    </w:lvl>
    <w:lvl w:ilvl="5">
      <w:start w:val="1"/>
      <w:numFmt w:val="decimal"/>
      <w:lvlText w:val="1.%1."/>
      <w:lvlJc w:val="left"/>
      <w:rPr>
        <w:b/>
        <w:bCs/>
        <w:i w:val="0"/>
        <w:iCs w:val="0"/>
        <w:smallCaps w:val="0"/>
        <w:strike w:val="0"/>
        <w:color w:val="000000"/>
        <w:spacing w:val="0"/>
        <w:w w:val="100"/>
        <w:position w:val="0"/>
        <w:sz w:val="23"/>
        <w:szCs w:val="23"/>
        <w:u w:val="none"/>
      </w:rPr>
    </w:lvl>
    <w:lvl w:ilvl="6">
      <w:start w:val="1"/>
      <w:numFmt w:val="decimal"/>
      <w:lvlText w:val="1.%1."/>
      <w:lvlJc w:val="left"/>
      <w:rPr>
        <w:b/>
        <w:bCs/>
        <w:i w:val="0"/>
        <w:iCs w:val="0"/>
        <w:smallCaps w:val="0"/>
        <w:strike w:val="0"/>
        <w:color w:val="000000"/>
        <w:spacing w:val="0"/>
        <w:w w:val="100"/>
        <w:position w:val="0"/>
        <w:sz w:val="23"/>
        <w:szCs w:val="23"/>
        <w:u w:val="none"/>
      </w:rPr>
    </w:lvl>
    <w:lvl w:ilvl="7">
      <w:start w:val="1"/>
      <w:numFmt w:val="decimal"/>
      <w:lvlText w:val="1.%1."/>
      <w:lvlJc w:val="left"/>
      <w:rPr>
        <w:b/>
        <w:bCs/>
        <w:i w:val="0"/>
        <w:iCs w:val="0"/>
        <w:smallCaps w:val="0"/>
        <w:strike w:val="0"/>
        <w:color w:val="000000"/>
        <w:spacing w:val="0"/>
        <w:w w:val="100"/>
        <w:position w:val="0"/>
        <w:sz w:val="23"/>
        <w:szCs w:val="23"/>
        <w:u w:val="none"/>
      </w:rPr>
    </w:lvl>
    <w:lvl w:ilvl="8">
      <w:start w:val="1"/>
      <w:numFmt w:val="decimal"/>
      <w:lvlText w:val="1.%1."/>
      <w:lvlJc w:val="left"/>
      <w:rPr>
        <w:b/>
        <w:bCs/>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decimal"/>
      <w:lvlText w:val="1.3.%1."/>
      <w:lvlJc w:val="left"/>
      <w:rPr>
        <w:b w:val="0"/>
        <w:bCs w:val="0"/>
        <w:i w:val="0"/>
        <w:iCs w:val="0"/>
        <w:smallCaps w:val="0"/>
        <w:strike w:val="0"/>
        <w:color w:val="000000"/>
        <w:spacing w:val="0"/>
        <w:w w:val="100"/>
        <w:position w:val="0"/>
        <w:sz w:val="23"/>
        <w:szCs w:val="23"/>
        <w:u w:val="none"/>
      </w:rPr>
    </w:lvl>
    <w:lvl w:ilvl="1">
      <w:start w:val="1"/>
      <w:numFmt w:val="decimal"/>
      <w:lvlText w:val="1.3.%1."/>
      <w:lvlJc w:val="left"/>
      <w:rPr>
        <w:b w:val="0"/>
        <w:bCs w:val="0"/>
        <w:i w:val="0"/>
        <w:iCs w:val="0"/>
        <w:smallCaps w:val="0"/>
        <w:strike w:val="0"/>
        <w:color w:val="000000"/>
        <w:spacing w:val="0"/>
        <w:w w:val="100"/>
        <w:position w:val="0"/>
        <w:sz w:val="23"/>
        <w:szCs w:val="23"/>
        <w:u w:val="none"/>
      </w:rPr>
    </w:lvl>
    <w:lvl w:ilvl="2">
      <w:start w:val="1"/>
      <w:numFmt w:val="decimal"/>
      <w:lvlText w:val="1.3.%1."/>
      <w:lvlJc w:val="left"/>
      <w:rPr>
        <w:b w:val="0"/>
        <w:bCs w:val="0"/>
        <w:i w:val="0"/>
        <w:iCs w:val="0"/>
        <w:smallCaps w:val="0"/>
        <w:strike w:val="0"/>
        <w:color w:val="000000"/>
        <w:spacing w:val="0"/>
        <w:w w:val="100"/>
        <w:position w:val="0"/>
        <w:sz w:val="23"/>
        <w:szCs w:val="23"/>
        <w:u w:val="none"/>
      </w:rPr>
    </w:lvl>
    <w:lvl w:ilvl="3">
      <w:start w:val="1"/>
      <w:numFmt w:val="decimal"/>
      <w:lvlText w:val="1.3.%1."/>
      <w:lvlJc w:val="left"/>
      <w:rPr>
        <w:b w:val="0"/>
        <w:bCs w:val="0"/>
        <w:i w:val="0"/>
        <w:iCs w:val="0"/>
        <w:smallCaps w:val="0"/>
        <w:strike w:val="0"/>
        <w:color w:val="000000"/>
        <w:spacing w:val="0"/>
        <w:w w:val="100"/>
        <w:position w:val="0"/>
        <w:sz w:val="23"/>
        <w:szCs w:val="23"/>
        <w:u w:val="none"/>
      </w:rPr>
    </w:lvl>
    <w:lvl w:ilvl="4">
      <w:start w:val="1"/>
      <w:numFmt w:val="decimal"/>
      <w:lvlText w:val="1.3.%1."/>
      <w:lvlJc w:val="left"/>
      <w:rPr>
        <w:b w:val="0"/>
        <w:bCs w:val="0"/>
        <w:i w:val="0"/>
        <w:iCs w:val="0"/>
        <w:smallCaps w:val="0"/>
        <w:strike w:val="0"/>
        <w:color w:val="000000"/>
        <w:spacing w:val="0"/>
        <w:w w:val="100"/>
        <w:position w:val="0"/>
        <w:sz w:val="23"/>
        <w:szCs w:val="23"/>
        <w:u w:val="none"/>
      </w:rPr>
    </w:lvl>
    <w:lvl w:ilvl="5">
      <w:start w:val="1"/>
      <w:numFmt w:val="decimal"/>
      <w:lvlText w:val="1.3.%1."/>
      <w:lvlJc w:val="left"/>
      <w:rPr>
        <w:b w:val="0"/>
        <w:bCs w:val="0"/>
        <w:i w:val="0"/>
        <w:iCs w:val="0"/>
        <w:smallCaps w:val="0"/>
        <w:strike w:val="0"/>
        <w:color w:val="000000"/>
        <w:spacing w:val="0"/>
        <w:w w:val="100"/>
        <w:position w:val="0"/>
        <w:sz w:val="23"/>
        <w:szCs w:val="23"/>
        <w:u w:val="none"/>
      </w:rPr>
    </w:lvl>
    <w:lvl w:ilvl="6">
      <w:start w:val="1"/>
      <w:numFmt w:val="decimal"/>
      <w:lvlText w:val="1.3.%1."/>
      <w:lvlJc w:val="left"/>
      <w:rPr>
        <w:b w:val="0"/>
        <w:bCs w:val="0"/>
        <w:i w:val="0"/>
        <w:iCs w:val="0"/>
        <w:smallCaps w:val="0"/>
        <w:strike w:val="0"/>
        <w:color w:val="000000"/>
        <w:spacing w:val="0"/>
        <w:w w:val="100"/>
        <w:position w:val="0"/>
        <w:sz w:val="23"/>
        <w:szCs w:val="23"/>
        <w:u w:val="none"/>
      </w:rPr>
    </w:lvl>
    <w:lvl w:ilvl="7">
      <w:start w:val="1"/>
      <w:numFmt w:val="decimal"/>
      <w:lvlText w:val="1.3.%1."/>
      <w:lvlJc w:val="left"/>
      <w:rPr>
        <w:b w:val="0"/>
        <w:bCs w:val="0"/>
        <w:i w:val="0"/>
        <w:iCs w:val="0"/>
        <w:smallCaps w:val="0"/>
        <w:strike w:val="0"/>
        <w:color w:val="000000"/>
        <w:spacing w:val="0"/>
        <w:w w:val="100"/>
        <w:position w:val="0"/>
        <w:sz w:val="23"/>
        <w:szCs w:val="23"/>
        <w:u w:val="none"/>
      </w:rPr>
    </w:lvl>
    <w:lvl w:ilvl="8">
      <w:start w:val="1"/>
      <w:numFmt w:val="decimal"/>
      <w:lvlText w:val="1.3.%1."/>
      <w:lvlJc w:val="left"/>
      <w:rPr>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1"/>
      <w:numFmt w:val="decimal"/>
      <w:lvlText w:val="3.5.1.%1."/>
      <w:lvlJc w:val="left"/>
      <w:rPr>
        <w:b w:val="0"/>
        <w:bCs w:val="0"/>
        <w:i w:val="0"/>
        <w:iCs w:val="0"/>
        <w:smallCaps w:val="0"/>
        <w:strike w:val="0"/>
        <w:color w:val="000000"/>
        <w:spacing w:val="0"/>
        <w:w w:val="100"/>
        <w:position w:val="0"/>
        <w:sz w:val="23"/>
        <w:szCs w:val="23"/>
        <w:u w:val="none"/>
      </w:rPr>
    </w:lvl>
    <w:lvl w:ilvl="1">
      <w:start w:val="1"/>
      <w:numFmt w:val="decimal"/>
      <w:lvlText w:val="3.5.1.%1."/>
      <w:lvlJc w:val="left"/>
      <w:rPr>
        <w:b w:val="0"/>
        <w:bCs w:val="0"/>
        <w:i w:val="0"/>
        <w:iCs w:val="0"/>
        <w:smallCaps w:val="0"/>
        <w:strike w:val="0"/>
        <w:color w:val="000000"/>
        <w:spacing w:val="0"/>
        <w:w w:val="100"/>
        <w:position w:val="0"/>
        <w:sz w:val="23"/>
        <w:szCs w:val="23"/>
        <w:u w:val="none"/>
      </w:rPr>
    </w:lvl>
    <w:lvl w:ilvl="2">
      <w:start w:val="1"/>
      <w:numFmt w:val="decimal"/>
      <w:lvlText w:val="3.5.1.%1."/>
      <w:lvlJc w:val="left"/>
      <w:rPr>
        <w:b w:val="0"/>
        <w:bCs w:val="0"/>
        <w:i w:val="0"/>
        <w:iCs w:val="0"/>
        <w:smallCaps w:val="0"/>
        <w:strike w:val="0"/>
        <w:color w:val="000000"/>
        <w:spacing w:val="0"/>
        <w:w w:val="100"/>
        <w:position w:val="0"/>
        <w:sz w:val="23"/>
        <w:szCs w:val="23"/>
        <w:u w:val="none"/>
      </w:rPr>
    </w:lvl>
    <w:lvl w:ilvl="3">
      <w:start w:val="1"/>
      <w:numFmt w:val="decimal"/>
      <w:lvlText w:val="3.5.1.%1."/>
      <w:lvlJc w:val="left"/>
      <w:rPr>
        <w:b w:val="0"/>
        <w:bCs w:val="0"/>
        <w:i w:val="0"/>
        <w:iCs w:val="0"/>
        <w:smallCaps w:val="0"/>
        <w:strike w:val="0"/>
        <w:color w:val="000000"/>
        <w:spacing w:val="0"/>
        <w:w w:val="100"/>
        <w:position w:val="0"/>
        <w:sz w:val="23"/>
        <w:szCs w:val="23"/>
        <w:u w:val="none"/>
      </w:rPr>
    </w:lvl>
    <w:lvl w:ilvl="4">
      <w:start w:val="1"/>
      <w:numFmt w:val="decimal"/>
      <w:lvlText w:val="3.5.1.%1."/>
      <w:lvlJc w:val="left"/>
      <w:rPr>
        <w:b w:val="0"/>
        <w:bCs w:val="0"/>
        <w:i w:val="0"/>
        <w:iCs w:val="0"/>
        <w:smallCaps w:val="0"/>
        <w:strike w:val="0"/>
        <w:color w:val="000000"/>
        <w:spacing w:val="0"/>
        <w:w w:val="100"/>
        <w:position w:val="0"/>
        <w:sz w:val="23"/>
        <w:szCs w:val="23"/>
        <w:u w:val="none"/>
      </w:rPr>
    </w:lvl>
    <w:lvl w:ilvl="5">
      <w:start w:val="1"/>
      <w:numFmt w:val="decimal"/>
      <w:lvlText w:val="3.5.1.%1."/>
      <w:lvlJc w:val="left"/>
      <w:rPr>
        <w:b w:val="0"/>
        <w:bCs w:val="0"/>
        <w:i w:val="0"/>
        <w:iCs w:val="0"/>
        <w:smallCaps w:val="0"/>
        <w:strike w:val="0"/>
        <w:color w:val="000000"/>
        <w:spacing w:val="0"/>
        <w:w w:val="100"/>
        <w:position w:val="0"/>
        <w:sz w:val="23"/>
        <w:szCs w:val="23"/>
        <w:u w:val="none"/>
      </w:rPr>
    </w:lvl>
    <w:lvl w:ilvl="6">
      <w:start w:val="1"/>
      <w:numFmt w:val="decimal"/>
      <w:lvlText w:val="3.5.1.%1."/>
      <w:lvlJc w:val="left"/>
      <w:rPr>
        <w:b w:val="0"/>
        <w:bCs w:val="0"/>
        <w:i w:val="0"/>
        <w:iCs w:val="0"/>
        <w:smallCaps w:val="0"/>
        <w:strike w:val="0"/>
        <w:color w:val="000000"/>
        <w:spacing w:val="0"/>
        <w:w w:val="100"/>
        <w:position w:val="0"/>
        <w:sz w:val="23"/>
        <w:szCs w:val="23"/>
        <w:u w:val="none"/>
      </w:rPr>
    </w:lvl>
    <w:lvl w:ilvl="7">
      <w:start w:val="1"/>
      <w:numFmt w:val="decimal"/>
      <w:lvlText w:val="3.5.1.%1."/>
      <w:lvlJc w:val="left"/>
      <w:rPr>
        <w:b w:val="0"/>
        <w:bCs w:val="0"/>
        <w:i w:val="0"/>
        <w:iCs w:val="0"/>
        <w:smallCaps w:val="0"/>
        <w:strike w:val="0"/>
        <w:color w:val="000000"/>
        <w:spacing w:val="0"/>
        <w:w w:val="100"/>
        <w:position w:val="0"/>
        <w:sz w:val="23"/>
        <w:szCs w:val="23"/>
        <w:u w:val="none"/>
      </w:rPr>
    </w:lvl>
    <w:lvl w:ilvl="8">
      <w:start w:val="1"/>
      <w:numFmt w:val="decimal"/>
      <w:lvlText w:val="3.5.1.%1."/>
      <w:lvlJc w:val="left"/>
      <w:rPr>
        <w:b w:val="0"/>
        <w:bCs w:val="0"/>
        <w:i w:val="0"/>
        <w:iCs w:val="0"/>
        <w:smallCaps w:val="0"/>
        <w:strike w:val="0"/>
        <w:color w:val="000000"/>
        <w:spacing w:val="0"/>
        <w:w w:val="100"/>
        <w:position w:val="0"/>
        <w:sz w:val="23"/>
        <w:szCs w:val="23"/>
        <w:u w:val="none"/>
      </w:rPr>
    </w:lvl>
  </w:abstractNum>
  <w:abstractNum w:abstractNumId="3">
    <w:nsid w:val="00000007"/>
    <w:multiLevelType w:val="multilevel"/>
    <w:tmpl w:val="00000006"/>
    <w:lvl w:ilvl="0">
      <w:start w:val="5"/>
      <w:numFmt w:val="decimal"/>
      <w:lvlText w:val="3.5.3.%1."/>
      <w:lvlJc w:val="left"/>
      <w:rPr>
        <w:b w:val="0"/>
        <w:bCs w:val="0"/>
        <w:i w:val="0"/>
        <w:iCs w:val="0"/>
        <w:smallCaps w:val="0"/>
        <w:strike w:val="0"/>
        <w:color w:val="000000"/>
        <w:spacing w:val="0"/>
        <w:w w:val="100"/>
        <w:position w:val="0"/>
        <w:sz w:val="23"/>
        <w:szCs w:val="23"/>
        <w:u w:val="none"/>
      </w:rPr>
    </w:lvl>
    <w:lvl w:ilvl="1">
      <w:start w:val="5"/>
      <w:numFmt w:val="decimal"/>
      <w:lvlText w:val="3.5.3.%1."/>
      <w:lvlJc w:val="left"/>
      <w:rPr>
        <w:b w:val="0"/>
        <w:bCs w:val="0"/>
        <w:i w:val="0"/>
        <w:iCs w:val="0"/>
        <w:smallCaps w:val="0"/>
        <w:strike w:val="0"/>
        <w:color w:val="000000"/>
        <w:spacing w:val="0"/>
        <w:w w:val="100"/>
        <w:position w:val="0"/>
        <w:sz w:val="23"/>
        <w:szCs w:val="23"/>
        <w:u w:val="none"/>
      </w:rPr>
    </w:lvl>
    <w:lvl w:ilvl="2">
      <w:start w:val="5"/>
      <w:numFmt w:val="decimal"/>
      <w:lvlText w:val="3.5.3.%1."/>
      <w:lvlJc w:val="left"/>
      <w:rPr>
        <w:b w:val="0"/>
        <w:bCs w:val="0"/>
        <w:i w:val="0"/>
        <w:iCs w:val="0"/>
        <w:smallCaps w:val="0"/>
        <w:strike w:val="0"/>
        <w:color w:val="000000"/>
        <w:spacing w:val="0"/>
        <w:w w:val="100"/>
        <w:position w:val="0"/>
        <w:sz w:val="23"/>
        <w:szCs w:val="23"/>
        <w:u w:val="none"/>
      </w:rPr>
    </w:lvl>
    <w:lvl w:ilvl="3">
      <w:start w:val="5"/>
      <w:numFmt w:val="decimal"/>
      <w:lvlText w:val="3.5.3.%1."/>
      <w:lvlJc w:val="left"/>
      <w:rPr>
        <w:b w:val="0"/>
        <w:bCs w:val="0"/>
        <w:i w:val="0"/>
        <w:iCs w:val="0"/>
        <w:smallCaps w:val="0"/>
        <w:strike w:val="0"/>
        <w:color w:val="000000"/>
        <w:spacing w:val="0"/>
        <w:w w:val="100"/>
        <w:position w:val="0"/>
        <w:sz w:val="23"/>
        <w:szCs w:val="23"/>
        <w:u w:val="none"/>
      </w:rPr>
    </w:lvl>
    <w:lvl w:ilvl="4">
      <w:start w:val="5"/>
      <w:numFmt w:val="decimal"/>
      <w:lvlText w:val="3.5.3.%1."/>
      <w:lvlJc w:val="left"/>
      <w:rPr>
        <w:b w:val="0"/>
        <w:bCs w:val="0"/>
        <w:i w:val="0"/>
        <w:iCs w:val="0"/>
        <w:smallCaps w:val="0"/>
        <w:strike w:val="0"/>
        <w:color w:val="000000"/>
        <w:spacing w:val="0"/>
        <w:w w:val="100"/>
        <w:position w:val="0"/>
        <w:sz w:val="23"/>
        <w:szCs w:val="23"/>
        <w:u w:val="none"/>
      </w:rPr>
    </w:lvl>
    <w:lvl w:ilvl="5">
      <w:start w:val="5"/>
      <w:numFmt w:val="decimal"/>
      <w:lvlText w:val="3.5.3.%1."/>
      <w:lvlJc w:val="left"/>
      <w:rPr>
        <w:b w:val="0"/>
        <w:bCs w:val="0"/>
        <w:i w:val="0"/>
        <w:iCs w:val="0"/>
        <w:smallCaps w:val="0"/>
        <w:strike w:val="0"/>
        <w:color w:val="000000"/>
        <w:spacing w:val="0"/>
        <w:w w:val="100"/>
        <w:position w:val="0"/>
        <w:sz w:val="23"/>
        <w:szCs w:val="23"/>
        <w:u w:val="none"/>
      </w:rPr>
    </w:lvl>
    <w:lvl w:ilvl="6">
      <w:start w:val="5"/>
      <w:numFmt w:val="decimal"/>
      <w:lvlText w:val="3.5.3.%1."/>
      <w:lvlJc w:val="left"/>
      <w:rPr>
        <w:b w:val="0"/>
        <w:bCs w:val="0"/>
        <w:i w:val="0"/>
        <w:iCs w:val="0"/>
        <w:smallCaps w:val="0"/>
        <w:strike w:val="0"/>
        <w:color w:val="000000"/>
        <w:spacing w:val="0"/>
        <w:w w:val="100"/>
        <w:position w:val="0"/>
        <w:sz w:val="23"/>
        <w:szCs w:val="23"/>
        <w:u w:val="none"/>
      </w:rPr>
    </w:lvl>
    <w:lvl w:ilvl="7">
      <w:start w:val="5"/>
      <w:numFmt w:val="decimal"/>
      <w:lvlText w:val="3.5.3.%1."/>
      <w:lvlJc w:val="left"/>
      <w:rPr>
        <w:b w:val="0"/>
        <w:bCs w:val="0"/>
        <w:i w:val="0"/>
        <w:iCs w:val="0"/>
        <w:smallCaps w:val="0"/>
        <w:strike w:val="0"/>
        <w:color w:val="000000"/>
        <w:spacing w:val="0"/>
        <w:w w:val="100"/>
        <w:position w:val="0"/>
        <w:sz w:val="23"/>
        <w:szCs w:val="23"/>
        <w:u w:val="none"/>
      </w:rPr>
    </w:lvl>
    <w:lvl w:ilvl="8">
      <w:start w:val="5"/>
      <w:numFmt w:val="decimal"/>
      <w:lvlText w:val="3.5.3.%1."/>
      <w:lvlJc w:val="left"/>
      <w:rPr>
        <w:b w:val="0"/>
        <w:bCs w:val="0"/>
        <w:i w:val="0"/>
        <w:iCs w:val="0"/>
        <w:smallCaps w:val="0"/>
        <w:strike w:val="0"/>
        <w:color w:val="000000"/>
        <w:spacing w:val="0"/>
        <w:w w:val="100"/>
        <w:position w:val="0"/>
        <w:sz w:val="23"/>
        <w:szCs w:val="23"/>
        <w:u w:val="none"/>
      </w:rPr>
    </w:lvl>
  </w:abstractNum>
  <w:abstractNum w:abstractNumId="4">
    <w:nsid w:val="00000009"/>
    <w:multiLevelType w:val="multilevel"/>
    <w:tmpl w:val="00000008"/>
    <w:lvl w:ilvl="0">
      <w:start w:val="1"/>
      <w:numFmt w:val="decimal"/>
      <w:lvlText w:val="3.5.4.%1."/>
      <w:lvlJc w:val="left"/>
      <w:rPr>
        <w:b w:val="0"/>
        <w:bCs w:val="0"/>
        <w:i w:val="0"/>
        <w:iCs w:val="0"/>
        <w:smallCaps w:val="0"/>
        <w:strike w:val="0"/>
        <w:color w:val="000000"/>
        <w:spacing w:val="0"/>
        <w:w w:val="100"/>
        <w:position w:val="0"/>
        <w:sz w:val="23"/>
        <w:szCs w:val="23"/>
        <w:u w:val="none"/>
      </w:rPr>
    </w:lvl>
    <w:lvl w:ilvl="1">
      <w:start w:val="1"/>
      <w:numFmt w:val="decimal"/>
      <w:lvlText w:val="3.5.4.%1."/>
      <w:lvlJc w:val="left"/>
      <w:rPr>
        <w:b w:val="0"/>
        <w:bCs w:val="0"/>
        <w:i w:val="0"/>
        <w:iCs w:val="0"/>
        <w:smallCaps w:val="0"/>
        <w:strike w:val="0"/>
        <w:color w:val="000000"/>
        <w:spacing w:val="0"/>
        <w:w w:val="100"/>
        <w:position w:val="0"/>
        <w:sz w:val="23"/>
        <w:szCs w:val="23"/>
        <w:u w:val="none"/>
      </w:rPr>
    </w:lvl>
    <w:lvl w:ilvl="2">
      <w:start w:val="1"/>
      <w:numFmt w:val="decimal"/>
      <w:lvlText w:val="3.5.4.%1."/>
      <w:lvlJc w:val="left"/>
      <w:rPr>
        <w:b w:val="0"/>
        <w:bCs w:val="0"/>
        <w:i w:val="0"/>
        <w:iCs w:val="0"/>
        <w:smallCaps w:val="0"/>
        <w:strike w:val="0"/>
        <w:color w:val="000000"/>
        <w:spacing w:val="0"/>
        <w:w w:val="100"/>
        <w:position w:val="0"/>
        <w:sz w:val="23"/>
        <w:szCs w:val="23"/>
        <w:u w:val="none"/>
      </w:rPr>
    </w:lvl>
    <w:lvl w:ilvl="3">
      <w:start w:val="1"/>
      <w:numFmt w:val="decimal"/>
      <w:lvlText w:val="3.5.4.%1."/>
      <w:lvlJc w:val="left"/>
      <w:rPr>
        <w:b w:val="0"/>
        <w:bCs w:val="0"/>
        <w:i w:val="0"/>
        <w:iCs w:val="0"/>
        <w:smallCaps w:val="0"/>
        <w:strike w:val="0"/>
        <w:color w:val="000000"/>
        <w:spacing w:val="0"/>
        <w:w w:val="100"/>
        <w:position w:val="0"/>
        <w:sz w:val="23"/>
        <w:szCs w:val="23"/>
        <w:u w:val="none"/>
      </w:rPr>
    </w:lvl>
    <w:lvl w:ilvl="4">
      <w:start w:val="1"/>
      <w:numFmt w:val="decimal"/>
      <w:lvlText w:val="3.5.4.%1."/>
      <w:lvlJc w:val="left"/>
      <w:rPr>
        <w:b w:val="0"/>
        <w:bCs w:val="0"/>
        <w:i w:val="0"/>
        <w:iCs w:val="0"/>
        <w:smallCaps w:val="0"/>
        <w:strike w:val="0"/>
        <w:color w:val="000000"/>
        <w:spacing w:val="0"/>
        <w:w w:val="100"/>
        <w:position w:val="0"/>
        <w:sz w:val="23"/>
        <w:szCs w:val="23"/>
        <w:u w:val="none"/>
      </w:rPr>
    </w:lvl>
    <w:lvl w:ilvl="5">
      <w:start w:val="1"/>
      <w:numFmt w:val="decimal"/>
      <w:lvlText w:val="3.5.4.%1."/>
      <w:lvlJc w:val="left"/>
      <w:rPr>
        <w:b w:val="0"/>
        <w:bCs w:val="0"/>
        <w:i w:val="0"/>
        <w:iCs w:val="0"/>
        <w:smallCaps w:val="0"/>
        <w:strike w:val="0"/>
        <w:color w:val="000000"/>
        <w:spacing w:val="0"/>
        <w:w w:val="100"/>
        <w:position w:val="0"/>
        <w:sz w:val="23"/>
        <w:szCs w:val="23"/>
        <w:u w:val="none"/>
      </w:rPr>
    </w:lvl>
    <w:lvl w:ilvl="6">
      <w:start w:val="1"/>
      <w:numFmt w:val="decimal"/>
      <w:lvlText w:val="3.5.4.%1."/>
      <w:lvlJc w:val="left"/>
      <w:rPr>
        <w:b w:val="0"/>
        <w:bCs w:val="0"/>
        <w:i w:val="0"/>
        <w:iCs w:val="0"/>
        <w:smallCaps w:val="0"/>
        <w:strike w:val="0"/>
        <w:color w:val="000000"/>
        <w:spacing w:val="0"/>
        <w:w w:val="100"/>
        <w:position w:val="0"/>
        <w:sz w:val="23"/>
        <w:szCs w:val="23"/>
        <w:u w:val="none"/>
      </w:rPr>
    </w:lvl>
    <w:lvl w:ilvl="7">
      <w:start w:val="1"/>
      <w:numFmt w:val="decimal"/>
      <w:lvlText w:val="3.5.4.%1."/>
      <w:lvlJc w:val="left"/>
      <w:rPr>
        <w:b w:val="0"/>
        <w:bCs w:val="0"/>
        <w:i w:val="0"/>
        <w:iCs w:val="0"/>
        <w:smallCaps w:val="0"/>
        <w:strike w:val="0"/>
        <w:color w:val="000000"/>
        <w:spacing w:val="0"/>
        <w:w w:val="100"/>
        <w:position w:val="0"/>
        <w:sz w:val="23"/>
        <w:szCs w:val="23"/>
        <w:u w:val="none"/>
      </w:rPr>
    </w:lvl>
    <w:lvl w:ilvl="8">
      <w:start w:val="1"/>
      <w:numFmt w:val="decimal"/>
      <w:lvlText w:val="3.5.4.%1."/>
      <w:lvlJc w:val="left"/>
      <w:rPr>
        <w:b w:val="0"/>
        <w:bCs w:val="0"/>
        <w:i w:val="0"/>
        <w:iCs w:val="0"/>
        <w:smallCaps w:val="0"/>
        <w:strike w:val="0"/>
        <w:color w:val="000000"/>
        <w:spacing w:val="0"/>
        <w:w w:val="100"/>
        <w:position w:val="0"/>
        <w:sz w:val="23"/>
        <w:szCs w:val="23"/>
        <w:u w:val="none"/>
      </w:rPr>
    </w:lvl>
  </w:abstractNum>
  <w:abstractNum w:abstractNumId="5">
    <w:nsid w:val="0000000B"/>
    <w:multiLevelType w:val="multilevel"/>
    <w:tmpl w:val="0000000A"/>
    <w:lvl w:ilvl="0">
      <w:start w:val="1"/>
      <w:numFmt w:val="decimal"/>
      <w:lvlText w:val="3.6.1.%1."/>
      <w:lvlJc w:val="left"/>
      <w:rPr>
        <w:b w:val="0"/>
        <w:bCs w:val="0"/>
        <w:i w:val="0"/>
        <w:iCs w:val="0"/>
        <w:smallCaps w:val="0"/>
        <w:strike w:val="0"/>
        <w:color w:val="000000"/>
        <w:spacing w:val="0"/>
        <w:w w:val="100"/>
        <w:position w:val="0"/>
        <w:sz w:val="23"/>
        <w:szCs w:val="23"/>
        <w:u w:val="none"/>
      </w:rPr>
    </w:lvl>
    <w:lvl w:ilvl="1">
      <w:start w:val="1"/>
      <w:numFmt w:val="decimal"/>
      <w:lvlText w:val="3.6.1.%1."/>
      <w:lvlJc w:val="left"/>
      <w:rPr>
        <w:b w:val="0"/>
        <w:bCs w:val="0"/>
        <w:i w:val="0"/>
        <w:iCs w:val="0"/>
        <w:smallCaps w:val="0"/>
        <w:strike w:val="0"/>
        <w:color w:val="000000"/>
        <w:spacing w:val="0"/>
        <w:w w:val="100"/>
        <w:position w:val="0"/>
        <w:sz w:val="23"/>
        <w:szCs w:val="23"/>
        <w:u w:val="none"/>
      </w:rPr>
    </w:lvl>
    <w:lvl w:ilvl="2">
      <w:start w:val="1"/>
      <w:numFmt w:val="decimal"/>
      <w:lvlText w:val="3.6.1.%1."/>
      <w:lvlJc w:val="left"/>
      <w:rPr>
        <w:b w:val="0"/>
        <w:bCs w:val="0"/>
        <w:i w:val="0"/>
        <w:iCs w:val="0"/>
        <w:smallCaps w:val="0"/>
        <w:strike w:val="0"/>
        <w:color w:val="000000"/>
        <w:spacing w:val="0"/>
        <w:w w:val="100"/>
        <w:position w:val="0"/>
        <w:sz w:val="23"/>
        <w:szCs w:val="23"/>
        <w:u w:val="none"/>
      </w:rPr>
    </w:lvl>
    <w:lvl w:ilvl="3">
      <w:start w:val="1"/>
      <w:numFmt w:val="decimal"/>
      <w:lvlText w:val="3.6.1.%1."/>
      <w:lvlJc w:val="left"/>
      <w:rPr>
        <w:b w:val="0"/>
        <w:bCs w:val="0"/>
        <w:i w:val="0"/>
        <w:iCs w:val="0"/>
        <w:smallCaps w:val="0"/>
        <w:strike w:val="0"/>
        <w:color w:val="000000"/>
        <w:spacing w:val="0"/>
        <w:w w:val="100"/>
        <w:position w:val="0"/>
        <w:sz w:val="23"/>
        <w:szCs w:val="23"/>
        <w:u w:val="none"/>
      </w:rPr>
    </w:lvl>
    <w:lvl w:ilvl="4">
      <w:start w:val="1"/>
      <w:numFmt w:val="decimal"/>
      <w:lvlText w:val="3.6.1.%1."/>
      <w:lvlJc w:val="left"/>
      <w:rPr>
        <w:b w:val="0"/>
        <w:bCs w:val="0"/>
        <w:i w:val="0"/>
        <w:iCs w:val="0"/>
        <w:smallCaps w:val="0"/>
        <w:strike w:val="0"/>
        <w:color w:val="000000"/>
        <w:spacing w:val="0"/>
        <w:w w:val="100"/>
        <w:position w:val="0"/>
        <w:sz w:val="23"/>
        <w:szCs w:val="23"/>
        <w:u w:val="none"/>
      </w:rPr>
    </w:lvl>
    <w:lvl w:ilvl="5">
      <w:start w:val="1"/>
      <w:numFmt w:val="decimal"/>
      <w:lvlText w:val="3.6.1.%1."/>
      <w:lvlJc w:val="left"/>
      <w:rPr>
        <w:b w:val="0"/>
        <w:bCs w:val="0"/>
        <w:i w:val="0"/>
        <w:iCs w:val="0"/>
        <w:smallCaps w:val="0"/>
        <w:strike w:val="0"/>
        <w:color w:val="000000"/>
        <w:spacing w:val="0"/>
        <w:w w:val="100"/>
        <w:position w:val="0"/>
        <w:sz w:val="23"/>
        <w:szCs w:val="23"/>
        <w:u w:val="none"/>
      </w:rPr>
    </w:lvl>
    <w:lvl w:ilvl="6">
      <w:start w:val="1"/>
      <w:numFmt w:val="decimal"/>
      <w:lvlText w:val="3.6.1.%1."/>
      <w:lvlJc w:val="left"/>
      <w:rPr>
        <w:b w:val="0"/>
        <w:bCs w:val="0"/>
        <w:i w:val="0"/>
        <w:iCs w:val="0"/>
        <w:smallCaps w:val="0"/>
        <w:strike w:val="0"/>
        <w:color w:val="000000"/>
        <w:spacing w:val="0"/>
        <w:w w:val="100"/>
        <w:position w:val="0"/>
        <w:sz w:val="23"/>
        <w:szCs w:val="23"/>
        <w:u w:val="none"/>
      </w:rPr>
    </w:lvl>
    <w:lvl w:ilvl="7">
      <w:start w:val="1"/>
      <w:numFmt w:val="decimal"/>
      <w:lvlText w:val="3.6.1.%1."/>
      <w:lvlJc w:val="left"/>
      <w:rPr>
        <w:b w:val="0"/>
        <w:bCs w:val="0"/>
        <w:i w:val="0"/>
        <w:iCs w:val="0"/>
        <w:smallCaps w:val="0"/>
        <w:strike w:val="0"/>
        <w:color w:val="000000"/>
        <w:spacing w:val="0"/>
        <w:w w:val="100"/>
        <w:position w:val="0"/>
        <w:sz w:val="23"/>
        <w:szCs w:val="23"/>
        <w:u w:val="none"/>
      </w:rPr>
    </w:lvl>
    <w:lvl w:ilvl="8">
      <w:start w:val="1"/>
      <w:numFmt w:val="decimal"/>
      <w:lvlText w:val="3.6.1.%1."/>
      <w:lvlJc w:val="left"/>
      <w:rPr>
        <w:b w:val="0"/>
        <w:bCs w:val="0"/>
        <w:i w:val="0"/>
        <w:iCs w:val="0"/>
        <w:smallCaps w:val="0"/>
        <w:strike w:val="0"/>
        <w:color w:val="000000"/>
        <w:spacing w:val="0"/>
        <w:w w:val="100"/>
        <w:position w:val="0"/>
        <w:sz w:val="23"/>
        <w:szCs w:val="23"/>
        <w:u w:val="none"/>
      </w:rPr>
    </w:lvl>
  </w:abstractNum>
  <w:abstractNum w:abstractNumId="6">
    <w:nsid w:val="0000000D"/>
    <w:multiLevelType w:val="multilevel"/>
    <w:tmpl w:val="0000000C"/>
    <w:lvl w:ilvl="0">
      <w:start w:val="1"/>
      <w:numFmt w:val="decimal"/>
      <w:lvlText w:val="8.%1."/>
      <w:lvlJc w:val="left"/>
      <w:rPr>
        <w:b w:val="0"/>
        <w:bCs w:val="0"/>
        <w:i w:val="0"/>
        <w:iCs w:val="0"/>
        <w:smallCaps w:val="0"/>
        <w:strike w:val="0"/>
        <w:color w:val="000000"/>
        <w:spacing w:val="0"/>
        <w:w w:val="100"/>
        <w:position w:val="0"/>
        <w:sz w:val="22"/>
        <w:szCs w:val="22"/>
        <w:u w:val="none"/>
      </w:rPr>
    </w:lvl>
    <w:lvl w:ilvl="1">
      <w:start w:val="1"/>
      <w:numFmt w:val="decimal"/>
      <w:lvlText w:val="8.%1."/>
      <w:lvlJc w:val="left"/>
      <w:rPr>
        <w:b w:val="0"/>
        <w:bCs w:val="0"/>
        <w:i w:val="0"/>
        <w:iCs w:val="0"/>
        <w:smallCaps w:val="0"/>
        <w:strike w:val="0"/>
        <w:color w:val="000000"/>
        <w:spacing w:val="0"/>
        <w:w w:val="100"/>
        <w:position w:val="0"/>
        <w:sz w:val="22"/>
        <w:szCs w:val="22"/>
        <w:u w:val="none"/>
      </w:rPr>
    </w:lvl>
    <w:lvl w:ilvl="2">
      <w:start w:val="1"/>
      <w:numFmt w:val="decimal"/>
      <w:lvlText w:val="8.%1."/>
      <w:lvlJc w:val="left"/>
      <w:rPr>
        <w:b w:val="0"/>
        <w:bCs w:val="0"/>
        <w:i w:val="0"/>
        <w:iCs w:val="0"/>
        <w:smallCaps w:val="0"/>
        <w:strike w:val="0"/>
        <w:color w:val="000000"/>
        <w:spacing w:val="0"/>
        <w:w w:val="100"/>
        <w:position w:val="0"/>
        <w:sz w:val="22"/>
        <w:szCs w:val="22"/>
        <w:u w:val="none"/>
      </w:rPr>
    </w:lvl>
    <w:lvl w:ilvl="3">
      <w:start w:val="1"/>
      <w:numFmt w:val="decimal"/>
      <w:lvlText w:val="8.%1."/>
      <w:lvlJc w:val="left"/>
      <w:rPr>
        <w:b w:val="0"/>
        <w:bCs w:val="0"/>
        <w:i w:val="0"/>
        <w:iCs w:val="0"/>
        <w:smallCaps w:val="0"/>
        <w:strike w:val="0"/>
        <w:color w:val="000000"/>
        <w:spacing w:val="0"/>
        <w:w w:val="100"/>
        <w:position w:val="0"/>
        <w:sz w:val="22"/>
        <w:szCs w:val="22"/>
        <w:u w:val="none"/>
      </w:rPr>
    </w:lvl>
    <w:lvl w:ilvl="4">
      <w:start w:val="1"/>
      <w:numFmt w:val="decimal"/>
      <w:lvlText w:val="8.%1."/>
      <w:lvlJc w:val="left"/>
      <w:rPr>
        <w:b w:val="0"/>
        <w:bCs w:val="0"/>
        <w:i w:val="0"/>
        <w:iCs w:val="0"/>
        <w:smallCaps w:val="0"/>
        <w:strike w:val="0"/>
        <w:color w:val="000000"/>
        <w:spacing w:val="0"/>
        <w:w w:val="100"/>
        <w:position w:val="0"/>
        <w:sz w:val="22"/>
        <w:szCs w:val="22"/>
        <w:u w:val="none"/>
      </w:rPr>
    </w:lvl>
    <w:lvl w:ilvl="5">
      <w:start w:val="1"/>
      <w:numFmt w:val="decimal"/>
      <w:lvlText w:val="8.%1."/>
      <w:lvlJc w:val="left"/>
      <w:rPr>
        <w:b w:val="0"/>
        <w:bCs w:val="0"/>
        <w:i w:val="0"/>
        <w:iCs w:val="0"/>
        <w:smallCaps w:val="0"/>
        <w:strike w:val="0"/>
        <w:color w:val="000000"/>
        <w:spacing w:val="0"/>
        <w:w w:val="100"/>
        <w:position w:val="0"/>
        <w:sz w:val="22"/>
        <w:szCs w:val="22"/>
        <w:u w:val="none"/>
      </w:rPr>
    </w:lvl>
    <w:lvl w:ilvl="6">
      <w:start w:val="1"/>
      <w:numFmt w:val="decimal"/>
      <w:lvlText w:val="8.%1."/>
      <w:lvlJc w:val="left"/>
      <w:rPr>
        <w:b w:val="0"/>
        <w:bCs w:val="0"/>
        <w:i w:val="0"/>
        <w:iCs w:val="0"/>
        <w:smallCaps w:val="0"/>
        <w:strike w:val="0"/>
        <w:color w:val="000000"/>
        <w:spacing w:val="0"/>
        <w:w w:val="100"/>
        <w:position w:val="0"/>
        <w:sz w:val="22"/>
        <w:szCs w:val="22"/>
        <w:u w:val="none"/>
      </w:rPr>
    </w:lvl>
    <w:lvl w:ilvl="7">
      <w:start w:val="1"/>
      <w:numFmt w:val="decimal"/>
      <w:lvlText w:val="8.%1."/>
      <w:lvlJc w:val="left"/>
      <w:rPr>
        <w:b w:val="0"/>
        <w:bCs w:val="0"/>
        <w:i w:val="0"/>
        <w:iCs w:val="0"/>
        <w:smallCaps w:val="0"/>
        <w:strike w:val="0"/>
        <w:color w:val="000000"/>
        <w:spacing w:val="0"/>
        <w:w w:val="100"/>
        <w:position w:val="0"/>
        <w:sz w:val="22"/>
        <w:szCs w:val="22"/>
        <w:u w:val="none"/>
      </w:rPr>
    </w:lvl>
    <w:lvl w:ilvl="8">
      <w:start w:val="1"/>
      <w:numFmt w:val="decimal"/>
      <w:lvlText w:val="8.%1."/>
      <w:lvlJc w:val="left"/>
      <w:rPr>
        <w:b w:val="0"/>
        <w:bCs w:val="0"/>
        <w:i w:val="0"/>
        <w:iCs w:val="0"/>
        <w:smallCaps w:val="0"/>
        <w:strike w:val="0"/>
        <w:color w:val="000000"/>
        <w:spacing w:val="0"/>
        <w:w w:val="100"/>
        <w:position w:val="0"/>
        <w:sz w:val="22"/>
        <w:szCs w:val="22"/>
        <w:u w:val="none"/>
      </w:rPr>
    </w:lvl>
  </w:abstractNum>
  <w:abstractNum w:abstractNumId="7">
    <w:nsid w:val="0D3A256B"/>
    <w:multiLevelType w:val="multilevel"/>
    <w:tmpl w:val="5D4E133C"/>
    <w:lvl w:ilvl="0">
      <w:start w:val="3"/>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8">
    <w:nsid w:val="1230003F"/>
    <w:multiLevelType w:val="multilevel"/>
    <w:tmpl w:val="228A501C"/>
    <w:lvl w:ilvl="0">
      <w:start w:val="5"/>
      <w:numFmt w:val="decimal"/>
      <w:lvlText w:val="%1."/>
      <w:lvlJc w:val="left"/>
      <w:pPr>
        <w:ind w:left="540" w:hanging="540"/>
      </w:pPr>
      <w:rPr>
        <w:rFonts w:hint="default"/>
      </w:rPr>
    </w:lvl>
    <w:lvl w:ilvl="1">
      <w:start w:val="5"/>
      <w:numFmt w:val="decimal"/>
      <w:lvlText w:val="%1.%2."/>
      <w:lvlJc w:val="left"/>
      <w:pPr>
        <w:ind w:left="890" w:hanging="540"/>
      </w:pPr>
      <w:rPr>
        <w:rFonts w:hint="default"/>
      </w:rPr>
    </w:lvl>
    <w:lvl w:ilvl="2">
      <w:start w:val="4"/>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9">
    <w:nsid w:val="4EB83A43"/>
    <w:multiLevelType w:val="multilevel"/>
    <w:tmpl w:val="D8AE1D96"/>
    <w:lvl w:ilvl="0">
      <w:start w:val="3"/>
      <w:numFmt w:val="decimal"/>
      <w:lvlText w:val="%1."/>
      <w:lvlJc w:val="left"/>
      <w:pPr>
        <w:ind w:left="360" w:hanging="360"/>
      </w:pPr>
      <w:rPr>
        <w:rFonts w:hint="default"/>
      </w:rPr>
    </w:lvl>
    <w:lvl w:ilvl="1">
      <w:start w:val="4"/>
      <w:numFmt w:val="decimal"/>
      <w:lvlText w:val="%1.%2."/>
      <w:lvlJc w:val="left"/>
      <w:pPr>
        <w:ind w:left="1420" w:hanging="360"/>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3900" w:hanging="72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380" w:hanging="1080"/>
      </w:pPr>
      <w:rPr>
        <w:rFonts w:hint="default"/>
      </w:rPr>
    </w:lvl>
    <w:lvl w:ilvl="6">
      <w:start w:val="1"/>
      <w:numFmt w:val="decimal"/>
      <w:lvlText w:val="%1.%2.%3.%4.%5.%6.%7."/>
      <w:lvlJc w:val="left"/>
      <w:pPr>
        <w:ind w:left="7800" w:hanging="1440"/>
      </w:pPr>
      <w:rPr>
        <w:rFonts w:hint="default"/>
      </w:rPr>
    </w:lvl>
    <w:lvl w:ilvl="7">
      <w:start w:val="1"/>
      <w:numFmt w:val="decimal"/>
      <w:lvlText w:val="%1.%2.%3.%4.%5.%6.%7.%8."/>
      <w:lvlJc w:val="left"/>
      <w:pPr>
        <w:ind w:left="8860" w:hanging="1440"/>
      </w:pPr>
      <w:rPr>
        <w:rFonts w:hint="default"/>
      </w:rPr>
    </w:lvl>
    <w:lvl w:ilvl="8">
      <w:start w:val="1"/>
      <w:numFmt w:val="decimal"/>
      <w:lvlText w:val="%1.%2.%3.%4.%5.%6.%7.%8.%9."/>
      <w:lvlJc w:val="left"/>
      <w:pPr>
        <w:ind w:left="10280" w:hanging="1800"/>
      </w:pPr>
      <w:rPr>
        <w:rFonts w:hint="default"/>
      </w:rPr>
    </w:lvl>
  </w:abstractNum>
  <w:abstractNum w:abstractNumId="10">
    <w:nsid w:val="5D73417F"/>
    <w:multiLevelType w:val="multilevel"/>
    <w:tmpl w:val="E86AC3DC"/>
    <w:lvl w:ilvl="0">
      <w:start w:val="3"/>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num w:numId="1">
    <w:abstractNumId w:val="0"/>
  </w:num>
  <w:num w:numId="2">
    <w:abstractNumId w:val="1"/>
  </w:num>
  <w:num w:numId="3">
    <w:abstractNumId w:val="2"/>
  </w:num>
  <w:num w:numId="4">
    <w:abstractNumId w:val="10"/>
  </w:num>
  <w:num w:numId="5">
    <w:abstractNumId w:val="7"/>
  </w:num>
  <w:num w:numId="6">
    <w:abstractNumId w:val="9"/>
  </w:num>
  <w:num w:numId="7">
    <w:abstractNumId w:val="3"/>
  </w:num>
  <w:num w:numId="8">
    <w:abstractNumId w:val="4"/>
  </w:num>
  <w:num w:numId="9">
    <w:abstractNumId w:val="5"/>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7839"/>
    <w:rsid w:val="00033558"/>
    <w:rsid w:val="0012539B"/>
    <w:rsid w:val="003E7839"/>
    <w:rsid w:val="0040713E"/>
    <w:rsid w:val="005345A6"/>
    <w:rsid w:val="00607C7C"/>
    <w:rsid w:val="00865582"/>
    <w:rsid w:val="00BF3A4A"/>
    <w:rsid w:val="00C84EE6"/>
    <w:rsid w:val="00E648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3A4A"/>
    <w:pPr>
      <w:spacing w:after="0" w:line="240" w:lineRule="auto"/>
    </w:pPr>
  </w:style>
  <w:style w:type="paragraph" w:styleId="a4">
    <w:name w:val="List Paragraph"/>
    <w:basedOn w:val="a"/>
    <w:uiPriority w:val="34"/>
    <w:qFormat/>
    <w:rsid w:val="00BF3A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5915</Words>
  <Characters>33717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Eurocem</Company>
  <LinksUpToDate>false</LinksUpToDate>
  <CharactersWithSpaces>39553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2019-03-21T04:17:00Z</dcterms:created>
  <dcterms:modified xsi:type="dcterms:W3CDTF">2019-03-21T05:41:00Z</dcterms:modified>
</cp:coreProperties>
</file>