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793" w:rsidRPr="000E7A97" w:rsidRDefault="00412793" w:rsidP="00412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417A4" w:rsidRDefault="002417A4" w:rsidP="00412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109A" w:rsidRPr="00A4280C" w:rsidRDefault="00A4280C" w:rsidP="00A428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3220" cy="6723622"/>
            <wp:effectExtent l="19050" t="0" r="5080" b="0"/>
            <wp:docPr id="70" name="Рисунок 70" descr="C:\Users\admin\Desktop\Титульные листы\физика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Титульные листы\физика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9A" w:rsidRPr="000E7A97" w:rsidRDefault="00AB109A" w:rsidP="00283C2B">
      <w:pPr>
        <w:shd w:val="clear" w:color="auto" w:fill="FFFFFF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AB109A" w:rsidRDefault="00AB109A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1. УМК</w:t>
      </w:r>
    </w:p>
    <w:p w:rsidR="00AB109A" w:rsidRPr="00AB109A" w:rsidRDefault="00AB109A" w:rsidP="00AB10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</w:t>
      </w:r>
      <w:r w:rsidRPr="002417A4">
        <w:rPr>
          <w:rFonts w:ascii="Times New Roman" w:hAnsi="Times New Roman" w:cs="Times New Roman"/>
          <w:sz w:val="24"/>
          <w:szCs w:val="24"/>
        </w:rPr>
        <w:t xml:space="preserve">9 класс – учебник  “Физика”  А.В. </w:t>
      </w:r>
      <w:proofErr w:type="spellStart"/>
      <w:r w:rsidRPr="002417A4">
        <w:rPr>
          <w:rFonts w:ascii="Times New Roman" w:hAnsi="Times New Roman" w:cs="Times New Roman"/>
          <w:sz w:val="24"/>
          <w:szCs w:val="24"/>
        </w:rPr>
        <w:t>Пёрышкин</w:t>
      </w:r>
      <w:proofErr w:type="spellEnd"/>
      <w:r w:rsidRPr="002417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7A4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2417A4">
        <w:rPr>
          <w:rFonts w:ascii="Times New Roman" w:hAnsi="Times New Roman" w:cs="Times New Roman"/>
          <w:sz w:val="24"/>
          <w:szCs w:val="24"/>
        </w:rPr>
        <w:t xml:space="preserve">  издан 2011 г.</w:t>
      </w:r>
      <w:r>
        <w:rPr>
          <w:rFonts w:ascii="Times New Roman" w:hAnsi="Times New Roman" w:cs="Times New Roman"/>
          <w:sz w:val="24"/>
          <w:szCs w:val="24"/>
        </w:rPr>
        <w:t xml:space="preserve"> контрольные работы по физике 7,8,9 классы. 2009 М.Просвещение. Волков В.А. Тематическое и поурочное планирование по физике 9 класс. 2009. М.ВАКО</w:t>
      </w: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989" w:rsidRDefault="00FB3989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7A4" w:rsidRPr="00901A68" w:rsidRDefault="00AB109A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2</w:t>
      </w:r>
      <w:r w:rsidR="00901A68" w:rsidRPr="00901A68">
        <w:rPr>
          <w:rFonts w:ascii="Times New Roman" w:hAnsi="Times New Roman" w:cs="Times New Roman"/>
          <w:b/>
          <w:sz w:val="32"/>
          <w:szCs w:val="32"/>
        </w:rPr>
        <w:t>. Планируемые результаты освоения учебного предмета</w:t>
      </w:r>
    </w:p>
    <w:p w:rsidR="00901A68" w:rsidRPr="000E7A97" w:rsidRDefault="00901A68" w:rsidP="00901A68">
      <w:pPr>
        <w:shd w:val="clear" w:color="auto" w:fill="FFFFFF"/>
        <w:ind w:right="5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02"/>
        <w:gridCol w:w="5238"/>
        <w:gridCol w:w="5348"/>
      </w:tblGrid>
      <w:tr w:rsidR="00901A68" w:rsidRPr="000E7A97" w:rsidTr="00901A68">
        <w:tc>
          <w:tcPr>
            <w:tcW w:w="4202" w:type="dxa"/>
          </w:tcPr>
          <w:p w:rsidR="00901A68" w:rsidRPr="000E7A97" w:rsidRDefault="00901A68" w:rsidP="00901A68">
            <w:pPr>
              <w:ind w:right="5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  <w:t xml:space="preserve">Раздел </w:t>
            </w:r>
          </w:p>
        </w:tc>
        <w:tc>
          <w:tcPr>
            <w:tcW w:w="5238" w:type="dxa"/>
          </w:tcPr>
          <w:p w:rsidR="00901A68" w:rsidRPr="000E7A97" w:rsidRDefault="00901A68" w:rsidP="00901A68">
            <w:pPr>
              <w:ind w:right="5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  <w:t>Результаты знаний на базовом уровне</w:t>
            </w:r>
          </w:p>
        </w:tc>
        <w:tc>
          <w:tcPr>
            <w:tcW w:w="5348" w:type="dxa"/>
          </w:tcPr>
          <w:p w:rsidR="00901A68" w:rsidRPr="000E7A97" w:rsidRDefault="00901A68" w:rsidP="00901A68">
            <w:pPr>
              <w:ind w:right="5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b/>
                <w:bCs/>
                <w:color w:val="000000" w:themeColor="text1"/>
                <w:w w:val="90"/>
                <w:sz w:val="28"/>
                <w:szCs w:val="28"/>
              </w:rPr>
              <w:t>Результаты знаний на повышенном уровне</w:t>
            </w:r>
          </w:p>
        </w:tc>
      </w:tr>
      <w:tr w:rsidR="00901A68" w:rsidRPr="000E7A97" w:rsidTr="00901A68">
        <w:tc>
          <w:tcPr>
            <w:tcW w:w="4202" w:type="dxa"/>
          </w:tcPr>
          <w:p w:rsidR="00901A68" w:rsidRPr="002B77EE" w:rsidRDefault="00901A68" w:rsidP="00901A68">
            <w:pPr>
              <w:rPr>
                <w:b/>
                <w:sz w:val="28"/>
                <w:szCs w:val="28"/>
              </w:rPr>
            </w:pPr>
            <w:r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Pr="002B77EE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 xml:space="preserve">ЗАКОНЫ ВЗАИМОДЕЙСТВИЯ И ДВИЖЕНИЯ ТЕЛ </w:t>
            </w:r>
          </w:p>
          <w:p w:rsidR="00901A68" w:rsidRPr="002B77EE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Default="00901A68" w:rsidP="00901A68">
            <w:pPr>
              <w:pStyle w:val="a3"/>
              <w:shd w:val="clear" w:color="auto" w:fill="FFFFFF"/>
              <w:tabs>
                <w:tab w:val="left" w:pos="0"/>
              </w:tabs>
              <w:spacing w:before="34"/>
              <w:ind w:left="1440"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Pr="00FB3989" w:rsidRDefault="00901A68" w:rsidP="00FB3989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bCs/>
                <w:iCs/>
                <w:sz w:val="28"/>
                <w:szCs w:val="28"/>
              </w:rPr>
            </w:pPr>
          </w:p>
          <w:p w:rsidR="00901A68" w:rsidRPr="002B77EE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rPr>
                <w:rFonts w:ascii="Calibri" w:eastAsia="Calibri" w:hAnsi="Calibri"/>
                <w:b/>
                <w:sz w:val="28"/>
              </w:rPr>
            </w:pPr>
            <w:r>
              <w:rPr>
                <w:rFonts w:ascii="Calibri" w:eastAsia="Calibri" w:hAnsi="Calibri"/>
                <w:b/>
                <w:sz w:val="28"/>
              </w:rPr>
              <w:t>2.МЕХАНИЧЕСКИЕ КОЛЕБАНИЯ И ВОЛНЫ</w:t>
            </w: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FB3989" w:rsidRDefault="00FB3989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  <w:r>
              <w:rPr>
                <w:rFonts w:ascii="Calibri" w:eastAsia="Calibri" w:hAnsi="Calibri"/>
                <w:b/>
                <w:sz w:val="28"/>
              </w:rPr>
              <w:t>3.ЭЛЕКТРОМАГНИТНОЕ ПОЛЕ</w:t>
            </w: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Calibri" w:eastAsia="Calibri" w:hAnsi="Calibri"/>
                <w:b/>
                <w:sz w:val="28"/>
              </w:rPr>
            </w:pPr>
          </w:p>
          <w:p w:rsidR="00901A68" w:rsidRPr="002B77EE" w:rsidRDefault="00901A68" w:rsidP="00901A68">
            <w:pPr>
              <w:shd w:val="clear" w:color="auto" w:fill="FFFFFF"/>
              <w:tabs>
                <w:tab w:val="left" w:pos="0"/>
              </w:tabs>
              <w:spacing w:before="34"/>
              <w:ind w:right="101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sz w:val="28"/>
              </w:rPr>
              <w:t xml:space="preserve">4.СТРОЕНИЕ АТОМА И АТОМНОГО ЯДРА </w:t>
            </w:r>
          </w:p>
        </w:tc>
        <w:tc>
          <w:tcPr>
            <w:tcW w:w="5238" w:type="dxa"/>
          </w:tcPr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426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знать</w:t>
            </w: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 смысл физических величин: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ускорение, импульс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426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смысл физических законов: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Ньютона, всемирного тяготения, сохранения импульса и механической энергии</w:t>
            </w:r>
          </w:p>
          <w:p w:rsidR="00901A68" w:rsidRPr="00525E74" w:rsidRDefault="00901A68" w:rsidP="00901A68">
            <w:pPr>
              <w:ind w:firstLine="426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t>уметь</w:t>
            </w: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 использовать физические приборы и измерительные инструменты для измерения физических величин: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расстояния, промежутка времени, массы, силы.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426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описывать и объяснять физические явления</w:t>
            </w:r>
            <w:r w:rsidRPr="00525E7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: </w:t>
            </w:r>
            <w:r w:rsidRPr="00525E74">
              <w:rPr>
                <w:rFonts w:ascii="Times New Roman" w:hAnsi="Times New Roman" w:cs="Times New Roman"/>
                <w:sz w:val="28"/>
                <w:szCs w:val="28"/>
              </w:rPr>
              <w:t xml:space="preserve">равномерное прямолинейное движение, равноускоренное прямолинейное движение. 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FB3989">
            <w:pPr>
              <w:pStyle w:val="a3"/>
              <w:ind w:left="0"/>
              <w:jc w:val="both"/>
              <w:rPr>
                <w:rFonts w:eastAsia="Calibri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описывать и объяснять физические явления: 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механические колебания и волны.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14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lastRenderedPageBreak/>
              <w:t xml:space="preserve">представлять результаты измерений с помощью таблиц, графиков и выявлять на этой основе эмпирические зависимости: 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периода колебаний маятника от длины нити, периода колебаний груза на пружине от массы груза и от жесткости пружины.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142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выражать результаты измерений и расчетов в единицах Международной системы</w:t>
            </w:r>
          </w:p>
          <w:p w:rsidR="00901A68" w:rsidRPr="00525E74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приводить примеры практического использования физических знаний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>о механических волнах.</w:t>
            </w:r>
          </w:p>
          <w:p w:rsidR="00901A68" w:rsidRPr="00525E74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t>знать/понимать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426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смысл понятий: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 xml:space="preserve">  волна.</w:t>
            </w:r>
          </w:p>
          <w:p w:rsidR="00901A68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FB3989" w:rsidRPr="00525E74" w:rsidRDefault="00FB3989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t>уметь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14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описывать и объяснять физические явления: 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 xml:space="preserve"> электромагнитную индукцию</w:t>
            </w:r>
          </w:p>
          <w:p w:rsidR="00901A68" w:rsidRPr="00525E74" w:rsidRDefault="00901A68" w:rsidP="00901A68">
            <w:pPr>
              <w:pStyle w:val="a3"/>
              <w:numPr>
                <w:ilvl w:val="0"/>
                <w:numId w:val="39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rFonts w:eastAsia="Calibri"/>
                <w:b/>
                <w:i/>
                <w:sz w:val="28"/>
              </w:rPr>
              <w:t>приводить примеры практического использования физических знаний</w:t>
            </w:r>
            <w:r w:rsidRPr="00525E74">
              <w:rPr>
                <w:rFonts w:eastAsia="Calibri"/>
                <w:sz w:val="28"/>
              </w:rPr>
              <w:t>об электромагнитных  явлениях.</w:t>
            </w:r>
          </w:p>
          <w:p w:rsidR="00901A68" w:rsidRPr="00525E74" w:rsidRDefault="00901A68" w:rsidP="00901A68">
            <w:pPr>
              <w:pStyle w:val="a3"/>
              <w:numPr>
                <w:ilvl w:val="0"/>
                <w:numId w:val="39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b/>
                <w:bCs/>
                <w:i/>
                <w:iCs/>
                <w:sz w:val="28"/>
                <w:szCs w:val="28"/>
              </w:rPr>
              <w:t xml:space="preserve">описывать и объяснять физические явления: </w:t>
            </w:r>
            <w:r w:rsidRPr="00525E74">
              <w:rPr>
                <w:sz w:val="28"/>
                <w:szCs w:val="28"/>
              </w:rPr>
              <w:t>действие магнитного по</w:t>
            </w:r>
            <w:r w:rsidRPr="00525E74">
              <w:rPr>
                <w:sz w:val="28"/>
                <w:szCs w:val="28"/>
              </w:rPr>
              <w:softHyphen/>
              <w:t>ля на проводник с током,  электромагнит</w:t>
            </w:r>
            <w:r w:rsidRPr="00525E74">
              <w:rPr>
                <w:sz w:val="28"/>
                <w:szCs w:val="28"/>
              </w:rPr>
              <w:softHyphen/>
              <w:t xml:space="preserve">ную </w:t>
            </w:r>
            <w:r w:rsidRPr="00525E74">
              <w:rPr>
                <w:sz w:val="28"/>
                <w:szCs w:val="28"/>
              </w:rPr>
              <w:lastRenderedPageBreak/>
              <w:t>индукцию.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901A68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901A68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901A68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901A68" w:rsidRPr="00525E74" w:rsidRDefault="00901A68" w:rsidP="00901A68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t>знать/понимать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426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смысл понятий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 xml:space="preserve">           атом, атомное ядро, ионизирующие излучения.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525E74">
              <w:rPr>
                <w:rFonts w:ascii="Times New Roman" w:eastAsia="Times New Roman CYR" w:hAnsi="Times New Roman" w:cs="Times New Roman"/>
                <w:b/>
                <w:bCs/>
                <w:i/>
                <w:sz w:val="28"/>
                <w:szCs w:val="28"/>
              </w:rPr>
              <w:t>Практическое применение: учета,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525E74">
              <w:rPr>
                <w:rFonts w:ascii="Times New Roman" w:eastAsia="Times New Roman CYR" w:hAnsi="Times New Roman" w:cs="Times New Roman"/>
                <w:b/>
                <w:bCs/>
                <w:i/>
                <w:sz w:val="28"/>
                <w:szCs w:val="28"/>
              </w:rPr>
              <w:t>предупреждения опасного воздействия</w:t>
            </w:r>
          </w:p>
          <w:p w:rsidR="00901A68" w:rsidRPr="00525E74" w:rsidRDefault="00901A68" w:rsidP="00901A68">
            <w:pPr>
              <w:pStyle w:val="2"/>
              <w:spacing w:before="100" w:after="100"/>
              <w:outlineLvl w:val="1"/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525E74"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  <w:t>на организм человека радиоактивных излучений; для измерения радиоактивного фона и оценки его безопасности.</w:t>
            </w:r>
          </w:p>
          <w:p w:rsidR="00901A68" w:rsidRPr="009C2322" w:rsidRDefault="00901A68" w:rsidP="00901A68">
            <w:pPr>
              <w:pStyle w:val="a3"/>
              <w:numPr>
                <w:ilvl w:val="0"/>
                <w:numId w:val="39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rFonts w:eastAsia="Calibri"/>
                <w:sz w:val="28"/>
              </w:rPr>
              <w:t>атом, атомное ядро, ионизирующие излучения</w:t>
            </w:r>
          </w:p>
        </w:tc>
        <w:tc>
          <w:tcPr>
            <w:tcW w:w="5348" w:type="dxa"/>
          </w:tcPr>
          <w:p w:rsidR="00901A68" w:rsidRPr="00525E74" w:rsidRDefault="00901A68" w:rsidP="00901A68">
            <w:pPr>
              <w:pStyle w:val="a3"/>
              <w:numPr>
                <w:ilvl w:val="0"/>
                <w:numId w:val="12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rFonts w:eastAsia="Calibri"/>
                <w:b/>
                <w:i/>
                <w:sz w:val="28"/>
              </w:rPr>
              <w:lastRenderedPageBreak/>
              <w:t>решать задачи на применение изученных физических законов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14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осуществлять самостоятельный поиск инфор</w:t>
            </w:r>
            <w:r w:rsidRPr="00525E74">
              <w:rPr>
                <w:rFonts w:ascii="Times New Roman" w:eastAsia="Calibri" w:hAnsi="Times New Roman" w:cs="Times New Roman"/>
                <w:b/>
                <w:sz w:val="28"/>
              </w:rPr>
              <w:t>мации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</w:t>
            </w:r>
          </w:p>
          <w:p w:rsidR="00901A68" w:rsidRPr="00525E74" w:rsidRDefault="00901A68" w:rsidP="00901A68">
            <w:pPr>
              <w:numPr>
                <w:ilvl w:val="0"/>
                <w:numId w:val="39"/>
              </w:numPr>
              <w:ind w:left="0" w:firstLine="14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25E74">
              <w:rPr>
                <w:rFonts w:ascii="Times New Roman" w:eastAsia="Calibri" w:hAnsi="Times New Roman" w:cs="Times New Roman"/>
                <w:b/>
                <w:i/>
                <w:sz w:val="28"/>
              </w:rPr>
              <w:t>использовать приобретенные знания и умения в практической деятельности и повседневной жизни для</w:t>
            </w:r>
            <w:r w:rsidRPr="00525E74">
              <w:rPr>
                <w:rFonts w:ascii="Times New Roman" w:eastAsia="Calibri" w:hAnsi="Times New Roman" w:cs="Times New Roman"/>
                <w:sz w:val="28"/>
              </w:rPr>
              <w:t xml:space="preserve"> обеспечения безопасности в процессе использования транспортных средств.</w:t>
            </w:r>
          </w:p>
          <w:p w:rsidR="00901A68" w:rsidRPr="00FB3989" w:rsidRDefault="00901A68" w:rsidP="00FB3989">
            <w:pPr>
              <w:rPr>
                <w:bCs/>
                <w:i/>
                <w:iCs/>
                <w:sz w:val="28"/>
                <w:szCs w:val="28"/>
              </w:rPr>
            </w:pPr>
          </w:p>
          <w:p w:rsidR="00901A68" w:rsidRPr="00525E74" w:rsidRDefault="00901A68" w:rsidP="00901A68">
            <w:pPr>
              <w:pStyle w:val="a3"/>
              <w:numPr>
                <w:ilvl w:val="0"/>
                <w:numId w:val="45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b/>
                <w:bCs/>
                <w:i/>
                <w:iCs/>
                <w:sz w:val="28"/>
                <w:szCs w:val="28"/>
              </w:rPr>
              <w:t>Приводить примеры практического использования физических знаний о</w:t>
            </w:r>
            <w:r w:rsidRPr="00525E74">
              <w:rPr>
                <w:sz w:val="28"/>
                <w:szCs w:val="28"/>
              </w:rPr>
              <w:t xml:space="preserve">механических </w:t>
            </w:r>
            <w:proofErr w:type="gramStart"/>
            <w:r w:rsidRPr="00525E74">
              <w:rPr>
                <w:rFonts w:eastAsia="Calibri"/>
                <w:sz w:val="28"/>
              </w:rPr>
              <w:t>колебаниях</w:t>
            </w:r>
            <w:proofErr w:type="gramEnd"/>
            <w:r w:rsidRPr="00525E74">
              <w:rPr>
                <w:rFonts w:eastAsia="Calibri"/>
                <w:sz w:val="28"/>
              </w:rPr>
              <w:t xml:space="preserve"> и волнах.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before="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5E7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решать задачи на применение изученных физических законов;</w:t>
            </w: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525E74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Default="00901A68" w:rsidP="00901A6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901A68" w:rsidRDefault="00901A68" w:rsidP="00901A6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  <w:p w:rsidR="00901A68" w:rsidRPr="00525E74" w:rsidRDefault="00901A68" w:rsidP="00901A68">
            <w:pPr>
              <w:pStyle w:val="a3"/>
              <w:numPr>
                <w:ilvl w:val="0"/>
                <w:numId w:val="46"/>
              </w:numPr>
              <w:jc w:val="both"/>
              <w:rPr>
                <w:rFonts w:eastAsia="Calibri"/>
                <w:sz w:val="28"/>
              </w:rPr>
            </w:pPr>
            <w:proofErr w:type="gramStart"/>
            <w:r w:rsidRPr="00525E74">
              <w:rPr>
                <w:rFonts w:eastAsia="Calibri"/>
                <w:b/>
                <w:i/>
                <w:sz w:val="28"/>
              </w:rPr>
              <w:t>использовать приобретенные знания и умения в практической деятельности и повседневной жизни для</w:t>
            </w:r>
            <w:r w:rsidRPr="00525E74">
              <w:rPr>
                <w:rFonts w:eastAsia="Calibri"/>
                <w:sz w:val="28"/>
              </w:rPr>
              <w:t xml:space="preserve"> обеспечения безопасности в процессе использования транспортных средств, электробытовых приборов, электронной техники; контроля за исправностью электропроводки в квартире; </w:t>
            </w:r>
            <w:r w:rsidRPr="00525E74">
              <w:rPr>
                <w:rFonts w:eastAsia="Times New Roman CYR"/>
                <w:bCs/>
                <w:sz w:val="28"/>
                <w:szCs w:val="28"/>
              </w:rPr>
              <w:t xml:space="preserve">учета безопасного обращения с электробытовыми </w:t>
            </w:r>
            <w:r w:rsidRPr="00525E74">
              <w:rPr>
                <w:rFonts w:eastAsia="Times New Roman CYR"/>
                <w:bCs/>
                <w:sz w:val="28"/>
                <w:szCs w:val="28"/>
              </w:rPr>
              <w:lastRenderedPageBreak/>
              <w:t>приборами; предупреждения опасного воздействия на организм человека электрического тока и электромагнитных излучений</w:t>
            </w:r>
            <w:r w:rsidRPr="00525E74">
              <w:rPr>
                <w:rFonts w:eastAsia="Times New Roman CYR"/>
                <w:b/>
                <w:bCs/>
                <w:sz w:val="28"/>
                <w:szCs w:val="28"/>
              </w:rPr>
              <w:t>.</w:t>
            </w:r>
            <w:proofErr w:type="gramEnd"/>
          </w:p>
          <w:p w:rsidR="00901A68" w:rsidRPr="00525E74" w:rsidRDefault="00901A68" w:rsidP="00901A68">
            <w:pPr>
              <w:pStyle w:val="2"/>
              <w:spacing w:before="100" w:after="100"/>
              <w:outlineLvl w:val="1"/>
              <w:rPr>
                <w:rFonts w:ascii="Times New Roman" w:eastAsia="Times New Roman CYR" w:hAnsi="Times New Roman" w:cs="Times New Roman"/>
                <w:bCs w:val="0"/>
                <w:i/>
                <w:color w:val="auto"/>
                <w:sz w:val="28"/>
                <w:szCs w:val="28"/>
              </w:rPr>
            </w:pPr>
            <w:r w:rsidRPr="00525E74">
              <w:rPr>
                <w:rFonts w:ascii="Times New Roman" w:eastAsia="Times New Roman CYR" w:hAnsi="Times New Roman" w:cs="Times New Roman"/>
                <w:bCs w:val="0"/>
                <w:i/>
                <w:color w:val="auto"/>
                <w:sz w:val="28"/>
                <w:szCs w:val="28"/>
              </w:rPr>
              <w:t xml:space="preserve">Учащиеся должны уметь: </w:t>
            </w:r>
          </w:p>
          <w:p w:rsidR="00901A68" w:rsidRPr="00525E74" w:rsidRDefault="00901A68" w:rsidP="00901A68">
            <w:pPr>
              <w:pStyle w:val="2"/>
              <w:spacing w:before="100" w:after="100"/>
              <w:outlineLvl w:val="1"/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525E74"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  <w:t>Определять направление тока.</w:t>
            </w:r>
          </w:p>
          <w:p w:rsidR="00901A68" w:rsidRPr="00525E74" w:rsidRDefault="00901A68" w:rsidP="00901A68">
            <w:pPr>
              <w:pStyle w:val="2"/>
              <w:spacing w:before="100" w:after="100"/>
              <w:outlineLvl w:val="1"/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525E74"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Организовывать деятельность в группах и парах, </w:t>
            </w:r>
          </w:p>
          <w:p w:rsidR="00901A68" w:rsidRPr="00525E74" w:rsidRDefault="00901A68" w:rsidP="00901A68">
            <w:pPr>
              <w:pStyle w:val="2"/>
              <w:spacing w:before="100" w:after="100"/>
              <w:outlineLvl w:val="1"/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525E74">
              <w:rPr>
                <w:rFonts w:ascii="Times New Roman" w:eastAsia="Times New Roman CYR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Владеть различными способами изложения текста, </w:t>
            </w:r>
          </w:p>
          <w:p w:rsidR="00901A68" w:rsidRDefault="00901A68" w:rsidP="00901A6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01A68" w:rsidRPr="009C2322" w:rsidRDefault="00901A68" w:rsidP="00901A68">
            <w:pPr>
              <w:pStyle w:val="a3"/>
              <w:numPr>
                <w:ilvl w:val="0"/>
                <w:numId w:val="46"/>
              </w:numPr>
              <w:jc w:val="both"/>
              <w:rPr>
                <w:rFonts w:eastAsia="Calibri"/>
                <w:sz w:val="28"/>
              </w:rPr>
            </w:pPr>
            <w:r w:rsidRPr="00525E74">
              <w:rPr>
                <w:rFonts w:eastAsia="Calibri"/>
                <w:b/>
                <w:i/>
                <w:sz w:val="28"/>
              </w:rPr>
              <w:t>осуществлять самостоятельный поиск инфор</w:t>
            </w:r>
            <w:r w:rsidRPr="00525E74">
              <w:rPr>
                <w:rFonts w:eastAsia="Calibri"/>
                <w:b/>
                <w:sz w:val="28"/>
              </w:rPr>
              <w:t>мации</w:t>
            </w:r>
            <w:r w:rsidRPr="00525E74">
              <w:rPr>
                <w:rFonts w:eastAsia="Calibri"/>
                <w:sz w:val="28"/>
              </w:rPr>
      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</w:t>
            </w:r>
          </w:p>
        </w:tc>
      </w:tr>
    </w:tbl>
    <w:p w:rsidR="005F3263" w:rsidRDefault="005F3263" w:rsidP="005F3263">
      <w:pPr>
        <w:tabs>
          <w:tab w:val="left" w:pos="2458"/>
        </w:tabs>
        <w:jc w:val="both"/>
        <w:rPr>
          <w:rFonts w:ascii="Times New Roman" w:hAnsi="Times New Roman" w:cs="Times New Roman"/>
          <w:b/>
        </w:rPr>
      </w:pPr>
    </w:p>
    <w:p w:rsidR="005F3263" w:rsidRPr="000E7A97" w:rsidRDefault="005F3263" w:rsidP="005F3263">
      <w:pPr>
        <w:tabs>
          <w:tab w:val="left" w:pos="245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A97">
        <w:rPr>
          <w:rFonts w:ascii="Times New Roman" w:hAnsi="Times New Roman" w:cs="Times New Roman"/>
          <w:b/>
          <w:sz w:val="24"/>
          <w:szCs w:val="24"/>
        </w:rPr>
        <w:t>Ключевые компетенции, которые приобретут учащиеся за учебный период.</w:t>
      </w:r>
    </w:p>
    <w:p w:rsidR="005F3263" w:rsidRPr="000E7A97" w:rsidRDefault="005F3263" w:rsidP="005F3263">
      <w:pPr>
        <w:spacing w:before="100" w:beforeAutospacing="1" w:after="100" w:afterAutospacing="1"/>
        <w:rPr>
          <w:rFonts w:ascii="Times New Roman" w:eastAsia="MS Mincho" w:hAnsi="Times New Roman" w:cs="Times New Roman"/>
          <w:b/>
          <w:sz w:val="24"/>
          <w:szCs w:val="24"/>
        </w:rPr>
      </w:pPr>
      <w:r w:rsidRPr="000E7A97">
        <w:rPr>
          <w:rFonts w:ascii="Times New Roman" w:eastAsia="MS Mincho" w:hAnsi="Times New Roman" w:cs="Times New Roman"/>
          <w:b/>
          <w:sz w:val="24"/>
          <w:szCs w:val="24"/>
          <w:u w:val="single"/>
        </w:rPr>
        <w:t>Знать / понимать:</w:t>
      </w:r>
    </w:p>
    <w:p w:rsidR="005F3263" w:rsidRPr="005F3263" w:rsidRDefault="005F3263" w:rsidP="005F3263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lastRenderedPageBreak/>
        <w:t>Смысл понятий</w:t>
      </w:r>
      <w:r w:rsidRPr="000E7A97">
        <w:rPr>
          <w:rFonts w:ascii="Times New Roman" w:eastAsia="MS Mincho" w:hAnsi="Times New Roman" w:cs="Times New Roman"/>
          <w:sz w:val="24"/>
          <w:szCs w:val="24"/>
        </w:rPr>
        <w:t>: физическое явление, физический закон, взаимодействие, электрическое поле, магнитное поле, атом, атомное ядро, ионизирующее излучение</w:t>
      </w:r>
      <w:proofErr w:type="gramEnd"/>
    </w:p>
    <w:p w:rsidR="005F3263" w:rsidRPr="005F3263" w:rsidRDefault="005F3263" w:rsidP="005F3263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  <w:proofErr w:type="gramStart"/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t>Смысл физических величин:</w:t>
      </w:r>
      <w:r w:rsidRPr="000E7A97">
        <w:rPr>
          <w:rFonts w:ascii="Times New Roman" w:eastAsia="MS Mincho" w:hAnsi="Times New Roman" w:cs="Times New Roman"/>
          <w:sz w:val="24"/>
          <w:szCs w:val="24"/>
        </w:rPr>
        <w:t xml:space="preserve"> скорость, путь, ускорение, сила, импульс, период, частота, энергия связи, дефект масс.</w:t>
      </w:r>
      <w:proofErr w:type="gramEnd"/>
    </w:p>
    <w:p w:rsidR="005F3263" w:rsidRPr="000E7A97" w:rsidRDefault="005F3263" w:rsidP="005F3263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t xml:space="preserve">Смысл физических законов: </w:t>
      </w:r>
      <w:r w:rsidRPr="000E7A97">
        <w:rPr>
          <w:rFonts w:ascii="Times New Roman" w:eastAsia="MS Mincho" w:hAnsi="Times New Roman" w:cs="Times New Roman"/>
          <w:sz w:val="24"/>
          <w:szCs w:val="24"/>
        </w:rPr>
        <w:t xml:space="preserve"> Ньютона, всемирного тяготения, сохранения импульса, </w:t>
      </w:r>
    </w:p>
    <w:p w:rsidR="005F3263" w:rsidRPr="000E7A97" w:rsidRDefault="005F3263" w:rsidP="005F3263">
      <w:pPr>
        <w:ind w:left="1440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5F3263" w:rsidRPr="005F3263" w:rsidRDefault="005F3263" w:rsidP="005F326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Уметь:</w:t>
      </w:r>
    </w:p>
    <w:p w:rsidR="005F3263" w:rsidRPr="000E7A97" w:rsidRDefault="005F3263" w:rsidP="005F3263">
      <w:pPr>
        <w:pStyle w:val="msolistparagraph0"/>
        <w:numPr>
          <w:ilvl w:val="0"/>
          <w:numId w:val="5"/>
        </w:numPr>
        <w:ind w:left="360"/>
      </w:pPr>
      <w:r w:rsidRPr="000E7A97">
        <w:rPr>
          <w:b/>
          <w:i/>
        </w:rPr>
        <w:t xml:space="preserve">Описывать и объяснять физические явления:  </w:t>
      </w:r>
      <w:r w:rsidRPr="000E7A97">
        <w:t>равномерное прямолинейное движение, равноускоренное прямолинейное движение,  механические колебания и волны, действие магнитного поля на проводник с током, электромагнитную индукцию, дисперсию, свойства ЭМВ</w:t>
      </w:r>
    </w:p>
    <w:p w:rsidR="005F3263" w:rsidRPr="005F3263" w:rsidRDefault="005F3263" w:rsidP="005F326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MS Mincho" w:hAnsi="Times New Roman" w:cs="Times New Roman"/>
          <w:sz w:val="24"/>
          <w:szCs w:val="24"/>
        </w:rPr>
      </w:pPr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t>Использовать физические приборы и измерительные инструменты для измерения физических величин</w:t>
      </w:r>
      <w:r w:rsidRPr="000E7A97">
        <w:rPr>
          <w:rFonts w:ascii="Times New Roman" w:eastAsia="MS Mincho" w:hAnsi="Times New Roman" w:cs="Times New Roman"/>
          <w:sz w:val="24"/>
          <w:szCs w:val="24"/>
        </w:rPr>
        <w:t>:  расстояния, промежутка времени, скорости,  периода, частоты колебаний</w:t>
      </w:r>
    </w:p>
    <w:p w:rsidR="005F3263" w:rsidRPr="005F3263" w:rsidRDefault="005F3263" w:rsidP="005F3263">
      <w:pPr>
        <w:pStyle w:val="msolistparagraph0"/>
        <w:numPr>
          <w:ilvl w:val="0"/>
          <w:numId w:val="5"/>
        </w:numPr>
        <w:ind w:left="360"/>
      </w:pPr>
      <w:r w:rsidRPr="000E7A97">
        <w:rPr>
          <w:b/>
          <w:i/>
        </w:rPr>
        <w:t xml:space="preserve">Представлять результаты измерений с помощью графиков и выявлять на этой основе эмпирические зависимости: </w:t>
      </w:r>
      <w:r w:rsidRPr="000E7A97">
        <w:t xml:space="preserve"> пути  от времени, периода колебаний маятника и его частоты от длины нити, периода колебаний груза на пружине от жесткости пружины и массы груза,</w:t>
      </w:r>
    </w:p>
    <w:p w:rsidR="005F3263" w:rsidRPr="000E7A97" w:rsidRDefault="005F3263" w:rsidP="005F3263">
      <w:pPr>
        <w:pStyle w:val="msolistparagraph0"/>
        <w:numPr>
          <w:ilvl w:val="0"/>
          <w:numId w:val="5"/>
        </w:numPr>
        <w:ind w:left="360"/>
      </w:pPr>
      <w:r w:rsidRPr="000E7A97">
        <w:rPr>
          <w:b/>
          <w:i/>
        </w:rPr>
        <w:t>Выражать результаты измерений и расчетов в единицах СИ</w:t>
      </w:r>
    </w:p>
    <w:p w:rsidR="005F3263" w:rsidRPr="005F3263" w:rsidRDefault="005F3263" w:rsidP="005F326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MS Mincho" w:hAnsi="Times New Roman" w:cs="Times New Roman"/>
          <w:sz w:val="24"/>
          <w:szCs w:val="24"/>
        </w:rPr>
      </w:pPr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t>Приводить примеры практического использования физических знаний</w:t>
      </w:r>
      <w:r w:rsidRPr="000E7A97">
        <w:rPr>
          <w:rFonts w:ascii="Times New Roman" w:eastAsia="MS Mincho" w:hAnsi="Times New Roman" w:cs="Times New Roman"/>
          <w:sz w:val="24"/>
          <w:szCs w:val="24"/>
        </w:rPr>
        <w:t xml:space="preserve"> о механических, электромагнитных  и  квантовых явлениях</w:t>
      </w:r>
    </w:p>
    <w:p w:rsidR="005F3263" w:rsidRPr="005F3263" w:rsidRDefault="005F3263" w:rsidP="005F326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MS Mincho" w:hAnsi="Times New Roman" w:cs="Times New Roman"/>
          <w:b/>
          <w:i/>
          <w:sz w:val="24"/>
          <w:szCs w:val="24"/>
        </w:rPr>
      </w:pPr>
      <w:r w:rsidRPr="000E7A97">
        <w:rPr>
          <w:rFonts w:ascii="Times New Roman" w:eastAsia="MS Mincho" w:hAnsi="Times New Roman" w:cs="Times New Roman"/>
          <w:b/>
          <w:i/>
          <w:sz w:val="24"/>
          <w:szCs w:val="24"/>
        </w:rPr>
        <w:t>Решать задачи на применение  изученных физических законов</w:t>
      </w:r>
    </w:p>
    <w:p w:rsidR="005F3263" w:rsidRPr="005F3263" w:rsidRDefault="005F3263" w:rsidP="005F3263">
      <w:pPr>
        <w:pStyle w:val="msolistparagraph0"/>
        <w:numPr>
          <w:ilvl w:val="0"/>
          <w:numId w:val="5"/>
        </w:numPr>
        <w:ind w:left="360"/>
      </w:pPr>
      <w:r w:rsidRPr="000E7A97">
        <w:rPr>
          <w:b/>
          <w:i/>
        </w:rPr>
        <w:t xml:space="preserve">Осуществлять самостоятельный поиск информации </w:t>
      </w:r>
      <w:r w:rsidRPr="000E7A97">
        <w:t xml:space="preserve"> естественнонаучного содержания с использованием различных источников и ее обработку и представление в разных формах (словесно, графически, схематично)</w:t>
      </w:r>
      <w:r w:rsidRPr="005F3263">
        <w:tab/>
      </w:r>
    </w:p>
    <w:p w:rsidR="005F3263" w:rsidRPr="000E7A97" w:rsidRDefault="005F3263" w:rsidP="005F3263">
      <w:pPr>
        <w:pStyle w:val="msolistparagraph0"/>
        <w:numPr>
          <w:ilvl w:val="0"/>
          <w:numId w:val="5"/>
        </w:numPr>
        <w:ind w:left="360"/>
      </w:pPr>
      <w:r w:rsidRPr="000E7A97">
        <w:rPr>
          <w:b/>
          <w:i/>
        </w:rPr>
        <w:t>Использовать приобретенные  знания и умения в повседневной жизни</w:t>
      </w:r>
    </w:p>
    <w:p w:rsidR="002417A4" w:rsidRDefault="002417A4">
      <w:pPr>
        <w:rPr>
          <w:rFonts w:ascii="Times New Roman" w:hAnsi="Times New Roman" w:cs="Times New Roman"/>
          <w:sz w:val="28"/>
          <w:szCs w:val="28"/>
        </w:rPr>
      </w:pPr>
    </w:p>
    <w:p w:rsidR="00FB3989" w:rsidRDefault="00FB3989">
      <w:pPr>
        <w:rPr>
          <w:rFonts w:ascii="Times New Roman" w:hAnsi="Times New Roman" w:cs="Times New Roman"/>
          <w:sz w:val="28"/>
          <w:szCs w:val="28"/>
        </w:rPr>
      </w:pPr>
    </w:p>
    <w:p w:rsidR="00FB3989" w:rsidRDefault="00FB3989">
      <w:pPr>
        <w:rPr>
          <w:rFonts w:ascii="Times New Roman" w:hAnsi="Times New Roman" w:cs="Times New Roman"/>
          <w:sz w:val="28"/>
          <w:szCs w:val="28"/>
        </w:rPr>
      </w:pPr>
    </w:p>
    <w:p w:rsidR="00FB3989" w:rsidRDefault="00FB3989">
      <w:pPr>
        <w:rPr>
          <w:rFonts w:ascii="Times New Roman" w:hAnsi="Times New Roman" w:cs="Times New Roman"/>
          <w:sz w:val="28"/>
          <w:szCs w:val="28"/>
        </w:rPr>
      </w:pPr>
    </w:p>
    <w:p w:rsidR="00FB3989" w:rsidRDefault="00FB3989">
      <w:pPr>
        <w:rPr>
          <w:rFonts w:ascii="Times New Roman" w:hAnsi="Times New Roman" w:cs="Times New Roman"/>
          <w:sz w:val="28"/>
          <w:szCs w:val="28"/>
        </w:rPr>
      </w:pPr>
    </w:p>
    <w:p w:rsidR="00FB3989" w:rsidRDefault="00FB3989">
      <w:pPr>
        <w:rPr>
          <w:rFonts w:ascii="Times New Roman" w:hAnsi="Times New Roman" w:cs="Times New Roman"/>
          <w:sz w:val="28"/>
          <w:szCs w:val="28"/>
        </w:rPr>
      </w:pPr>
    </w:p>
    <w:p w:rsidR="00FB3989" w:rsidRPr="000E7A97" w:rsidRDefault="00FB3989">
      <w:pPr>
        <w:rPr>
          <w:rFonts w:ascii="Times New Roman" w:hAnsi="Times New Roman" w:cs="Times New Roman"/>
          <w:sz w:val="28"/>
          <w:szCs w:val="28"/>
        </w:rPr>
      </w:pPr>
    </w:p>
    <w:p w:rsidR="003079C9" w:rsidRPr="00901A68" w:rsidRDefault="00AB109A" w:rsidP="00901A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№ 3</w:t>
      </w:r>
      <w:r w:rsidR="003079C9" w:rsidRPr="00901A68">
        <w:rPr>
          <w:rFonts w:ascii="Times New Roman" w:hAnsi="Times New Roman" w:cs="Times New Roman"/>
          <w:b/>
          <w:sz w:val="32"/>
          <w:szCs w:val="32"/>
        </w:rPr>
        <w:t xml:space="preserve"> «Содержание учебного предмета»</w:t>
      </w:r>
    </w:p>
    <w:p w:rsidR="003079C9" w:rsidRPr="000E7A97" w:rsidRDefault="003079C9" w:rsidP="003079C9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1. Законы взаимодействия и движения тел 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  <w:r w:rsidRPr="00CF6726">
        <w:rPr>
          <w:rFonts w:ascii="Times New Roman" w:hAnsi="Times New Roman" w:cs="Times New Roman"/>
          <w:sz w:val="24"/>
          <w:szCs w:val="24"/>
        </w:rPr>
        <w:t>Материальная точка. Система отсчета.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Перемещение. Скорость прямолинейного равномер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ного движения.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Прямолинейное равноускоренное движение: мгно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венная скорость, ускорение, перемещение.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Графики зависимости кинематических величин от времени при равномерном и равноускоренном движе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нии.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Относительность механического движения. Геоцентрическая и гелиоцентрическая системы мира.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Инерциальная система отсчета. Первый, вто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рой и третий законы Ньютона.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Свободное падение. Невесомость. Закон всемир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ного тяготения. Искусственные спутники Земли.</w:t>
      </w:r>
    </w:p>
    <w:p w:rsidR="003079C9" w:rsidRPr="00CF6726" w:rsidRDefault="003079C9" w:rsidP="00CF672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 xml:space="preserve">Импульс. Закон сохранения импульса. </w:t>
      </w:r>
      <w:r w:rsidRPr="00CF6726">
        <w:rPr>
          <w:rFonts w:ascii="Times New Roman" w:hAnsi="Times New Roman" w:cs="Times New Roman"/>
          <w:iCs/>
          <w:sz w:val="24"/>
          <w:szCs w:val="24"/>
        </w:rPr>
        <w:t>Реактив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>ное движение.</w:t>
      </w:r>
    </w:p>
    <w:p w:rsidR="003079C9" w:rsidRPr="00CF6726" w:rsidRDefault="00B91965" w:rsidP="00CF6726">
      <w:pPr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CF6726">
        <w:rPr>
          <w:rFonts w:ascii="Times New Roman" w:hAnsi="Times New Roman" w:cs="Times New Roman"/>
          <w:iCs/>
          <w:sz w:val="24"/>
          <w:szCs w:val="24"/>
          <w:u w:val="single"/>
        </w:rPr>
        <w:t>Л</w:t>
      </w:r>
      <w:r w:rsidR="003079C9" w:rsidRPr="00CF6726">
        <w:rPr>
          <w:rFonts w:ascii="Times New Roman" w:hAnsi="Times New Roman" w:cs="Times New Roman"/>
          <w:iCs/>
          <w:sz w:val="24"/>
          <w:szCs w:val="24"/>
          <w:u w:val="single"/>
        </w:rPr>
        <w:t>абораторные работы</w:t>
      </w:r>
    </w:p>
    <w:p w:rsidR="00B91965" w:rsidRPr="00CF6726" w:rsidRDefault="00B91965" w:rsidP="00CF6726">
      <w:pPr>
        <w:pStyle w:val="Style8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Лабораторная ра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бота №1 «Иссле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дование равноус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коренного движе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ния без начальной скорости»</w:t>
      </w:r>
    </w:p>
    <w:p w:rsidR="002A11F7" w:rsidRPr="00CF6726" w:rsidRDefault="002A11F7" w:rsidP="00CF6726">
      <w:pPr>
        <w:pStyle w:val="Style8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B91965" w:rsidRPr="00CF6726" w:rsidRDefault="002A11F7" w:rsidP="00CF6726">
      <w:pPr>
        <w:pStyle w:val="Style8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  <w:u w:val="single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  <w:u w:val="single"/>
        </w:rPr>
        <w:t>Контрольные работы</w:t>
      </w:r>
    </w:p>
    <w:p w:rsidR="002A11F7" w:rsidRPr="00CF6726" w:rsidRDefault="002A11F7" w:rsidP="00CF6726">
      <w:pPr>
        <w:pStyle w:val="Style8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B91965" w:rsidRPr="00CF6726" w:rsidRDefault="00B91965" w:rsidP="00CF6726">
      <w:pPr>
        <w:pStyle w:val="Style8"/>
        <w:widowControl/>
        <w:spacing w:before="40" w:after="40"/>
        <w:ind w:left="57" w:right="57" w:firstLine="5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Контрольная работа№ 1  по теме</w:t>
      </w:r>
      <w:r w:rsidR="009C2322">
        <w:rPr>
          <w:rStyle w:val="FontStyle28"/>
          <w:rFonts w:ascii="Times New Roman" w:hAnsi="Times New Roman" w:cs="Times New Roman"/>
          <w:sz w:val="24"/>
          <w:szCs w:val="24"/>
        </w:rPr>
        <w:t xml:space="preserve">: </w:t>
      </w:r>
      <w:r w:rsidR="009C2322" w:rsidRPr="000E7A97">
        <w:rPr>
          <w:rFonts w:ascii="Times New Roman" w:hAnsi="Times New Roman" w:cs="Times New Roman"/>
          <w:b/>
          <w:sz w:val="28"/>
          <w:szCs w:val="28"/>
        </w:rPr>
        <w:t>«</w:t>
      </w:r>
      <w:r w:rsidR="009C2322" w:rsidRPr="009C2322">
        <w:rPr>
          <w:rFonts w:ascii="Times New Roman" w:hAnsi="Times New Roman" w:cs="Times New Roman"/>
        </w:rPr>
        <w:t>Перемещение. Ускорение».</w:t>
      </w:r>
    </w:p>
    <w:p w:rsidR="00B91965" w:rsidRDefault="00B91965" w:rsidP="00FB3989">
      <w:pPr>
        <w:pStyle w:val="Style8"/>
        <w:widowControl/>
        <w:spacing w:before="40" w:after="40" w:line="226" w:lineRule="exact"/>
        <w:ind w:left="57" w:right="57" w:firstLine="5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Контрольная работа № 2 по теме</w:t>
      </w:r>
      <w:r w:rsidR="009C2322">
        <w:rPr>
          <w:rStyle w:val="FontStyle28"/>
          <w:rFonts w:ascii="Times New Roman" w:hAnsi="Times New Roman" w:cs="Times New Roman"/>
          <w:sz w:val="24"/>
          <w:szCs w:val="24"/>
        </w:rPr>
        <w:t>: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 xml:space="preserve"> «Законы ди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намики»</w:t>
      </w:r>
    </w:p>
    <w:p w:rsidR="00FB3989" w:rsidRPr="00CF6726" w:rsidRDefault="00FB3989" w:rsidP="00FB3989">
      <w:pPr>
        <w:pStyle w:val="Style8"/>
        <w:widowControl/>
        <w:spacing w:before="40" w:after="40" w:line="226" w:lineRule="exact"/>
        <w:ind w:left="57" w:right="57" w:firstLine="5"/>
        <w:rPr>
          <w:rFonts w:ascii="Times New Roman" w:hAnsi="Times New Roman" w:cs="Times New Roman"/>
        </w:rPr>
      </w:pPr>
    </w:p>
    <w:p w:rsidR="003079C9" w:rsidRPr="000E7A97" w:rsidRDefault="003079C9" w:rsidP="003079C9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>2. Механиче</w:t>
      </w:r>
      <w:r w:rsidR="00B91965"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ские колебания и волны. Звук 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  <w:r w:rsidRPr="00CF6726">
        <w:rPr>
          <w:rFonts w:ascii="Times New Roman" w:hAnsi="Times New Roman" w:cs="Times New Roman"/>
          <w:sz w:val="24"/>
          <w:szCs w:val="24"/>
        </w:rPr>
        <w:t>Колебательное движение. Колебания груза на пру</w:t>
      </w:r>
      <w:r w:rsidRPr="00CF6726">
        <w:rPr>
          <w:rFonts w:ascii="Times New Roman" w:hAnsi="Times New Roman" w:cs="Times New Roman"/>
          <w:sz w:val="24"/>
          <w:szCs w:val="24"/>
        </w:rPr>
        <w:softHyphen/>
        <w:t xml:space="preserve">жине. Свободные колебания. Колебательная система. Маятник. </w:t>
      </w:r>
      <w:r w:rsidRPr="00CF6726">
        <w:rPr>
          <w:rFonts w:ascii="Times New Roman" w:hAnsi="Times New Roman" w:cs="Times New Roman"/>
          <w:iCs/>
          <w:sz w:val="24"/>
          <w:szCs w:val="24"/>
        </w:rPr>
        <w:t>Амплитуда, период, частота колеба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 xml:space="preserve">ний. 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lastRenderedPageBreak/>
        <w:tab/>
        <w:t>Превращение энергии при колебательном движе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нии. Затухающие колебания. Вынужденные колеба</w:t>
      </w:r>
      <w:r w:rsidRPr="00CF6726">
        <w:rPr>
          <w:rFonts w:ascii="Times New Roman" w:hAnsi="Times New Roman" w:cs="Times New Roman"/>
          <w:sz w:val="24"/>
          <w:szCs w:val="24"/>
        </w:rPr>
        <w:softHyphen/>
        <w:t xml:space="preserve">ния. </w:t>
      </w:r>
      <w:r w:rsidRPr="00CF6726">
        <w:rPr>
          <w:rFonts w:ascii="Times New Roman" w:hAnsi="Times New Roman" w:cs="Times New Roman"/>
          <w:iCs/>
          <w:sz w:val="24"/>
          <w:szCs w:val="24"/>
        </w:rPr>
        <w:t>Резонанс.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Распространение колебаний в упругих средах. По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перечные и продольные волны. Длина волны. Связь длины волны со скоростью ее распространения и пе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риодом (частотой).</w:t>
      </w:r>
    </w:p>
    <w:p w:rsidR="00B91965" w:rsidRPr="00CF6726" w:rsidRDefault="003079C9" w:rsidP="00CF6726">
      <w:pPr>
        <w:rPr>
          <w:rFonts w:ascii="Times New Roman" w:hAnsi="Times New Roman" w:cs="Times New Roman"/>
          <w:iCs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 xml:space="preserve">Звуковые волны. Скорость звука. </w:t>
      </w:r>
      <w:r w:rsidRPr="00CF6726">
        <w:rPr>
          <w:rFonts w:ascii="Times New Roman" w:hAnsi="Times New Roman" w:cs="Times New Roman"/>
          <w:iCs/>
          <w:sz w:val="24"/>
          <w:szCs w:val="24"/>
        </w:rPr>
        <w:t xml:space="preserve">Высота, тембр и громкость звука. </w:t>
      </w:r>
      <w:r w:rsidRPr="00CF6726">
        <w:rPr>
          <w:rFonts w:ascii="Times New Roman" w:hAnsi="Times New Roman" w:cs="Times New Roman"/>
          <w:sz w:val="24"/>
          <w:szCs w:val="24"/>
        </w:rPr>
        <w:t xml:space="preserve">Эхо. </w:t>
      </w:r>
      <w:r w:rsidRPr="00CF6726">
        <w:rPr>
          <w:rFonts w:ascii="Times New Roman" w:hAnsi="Times New Roman" w:cs="Times New Roman"/>
          <w:iCs/>
          <w:sz w:val="24"/>
          <w:szCs w:val="24"/>
        </w:rPr>
        <w:t>Звуковой резонанс</w:t>
      </w:r>
    </w:p>
    <w:p w:rsidR="003079C9" w:rsidRPr="00CF6726" w:rsidRDefault="00B91965" w:rsidP="00CF6726">
      <w:pPr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CF6726">
        <w:rPr>
          <w:rFonts w:ascii="Times New Roman" w:hAnsi="Times New Roman" w:cs="Times New Roman"/>
          <w:iCs/>
          <w:sz w:val="24"/>
          <w:szCs w:val="24"/>
          <w:u w:val="single"/>
        </w:rPr>
        <w:t>Л</w:t>
      </w:r>
      <w:r w:rsidR="003079C9" w:rsidRPr="00CF6726">
        <w:rPr>
          <w:rFonts w:ascii="Times New Roman" w:hAnsi="Times New Roman" w:cs="Times New Roman"/>
          <w:iCs/>
          <w:sz w:val="24"/>
          <w:szCs w:val="24"/>
          <w:u w:val="single"/>
        </w:rPr>
        <w:t>абораторные работы</w:t>
      </w:r>
    </w:p>
    <w:p w:rsidR="00B91965" w:rsidRPr="00CF6726" w:rsidRDefault="00B91965" w:rsidP="00CF6726">
      <w:pPr>
        <w:pStyle w:val="Style8"/>
        <w:widowControl/>
        <w:spacing w:before="40" w:after="40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Лабораторная ра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бота №2 «Изме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рение ускорения свободного паде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ния»</w:t>
      </w:r>
    </w:p>
    <w:p w:rsidR="00B91965" w:rsidRPr="00CF6726" w:rsidRDefault="00B91965" w:rsidP="00CF6726">
      <w:pPr>
        <w:pStyle w:val="Style8"/>
        <w:widowControl/>
        <w:spacing w:before="40" w:after="40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B91965" w:rsidRPr="00CF6726" w:rsidRDefault="002A11F7" w:rsidP="00CF6726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F6726">
        <w:rPr>
          <w:rFonts w:ascii="Times New Roman" w:hAnsi="Times New Roman" w:cs="Times New Roman"/>
          <w:bCs/>
          <w:sz w:val="24"/>
          <w:szCs w:val="24"/>
          <w:u w:val="single"/>
        </w:rPr>
        <w:t>Контрольные работы</w:t>
      </w:r>
    </w:p>
    <w:p w:rsidR="00B91965" w:rsidRPr="00CF6726" w:rsidRDefault="00B91965" w:rsidP="00CF6726">
      <w:pPr>
        <w:pStyle w:val="Style8"/>
        <w:widowControl/>
        <w:spacing w:before="40" w:after="40" w:line="226" w:lineRule="exact"/>
        <w:ind w:left="57" w:right="57" w:firstLine="5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Контрольная работа № 3 «Механические ко</w:t>
      </w:r>
      <w:r w:rsidRPr="00CF6726">
        <w:rPr>
          <w:rStyle w:val="FontStyle28"/>
          <w:rFonts w:ascii="Times New Roman" w:hAnsi="Times New Roman" w:cs="Times New Roman"/>
          <w:sz w:val="24"/>
          <w:szCs w:val="24"/>
        </w:rPr>
        <w:softHyphen/>
        <w:t>лебания и волны. Звук»</w:t>
      </w:r>
    </w:p>
    <w:p w:rsidR="00B91965" w:rsidRPr="000E7A97" w:rsidRDefault="00B91965" w:rsidP="00B91965">
      <w:pPr>
        <w:pStyle w:val="Style8"/>
        <w:widowControl/>
        <w:spacing w:before="40" w:after="40" w:line="226" w:lineRule="exact"/>
        <w:ind w:left="57" w:right="57" w:firstLine="5"/>
        <w:jc w:val="both"/>
        <w:rPr>
          <w:rStyle w:val="FontStyle28"/>
          <w:rFonts w:ascii="Times New Roman" w:hAnsi="Times New Roman" w:cs="Times New Roman"/>
        </w:rPr>
      </w:pPr>
    </w:p>
    <w:p w:rsidR="003079C9" w:rsidRPr="000E7A97" w:rsidRDefault="003079C9" w:rsidP="003079C9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3. Электромагнитное поле </w:t>
      </w:r>
    </w:p>
    <w:p w:rsidR="003079C9" w:rsidRPr="00CF6726" w:rsidRDefault="003079C9" w:rsidP="00CF6726">
      <w:pPr>
        <w:rPr>
          <w:rFonts w:ascii="Times New Roman" w:hAnsi="Times New Roman" w:cs="Times New Roman"/>
          <w:spacing w:val="-6"/>
          <w:sz w:val="24"/>
          <w:szCs w:val="24"/>
        </w:rPr>
      </w:pPr>
      <w:r w:rsidRPr="000E7A97">
        <w:rPr>
          <w:rFonts w:ascii="Times New Roman" w:hAnsi="Times New Roman" w:cs="Times New Roman"/>
          <w:spacing w:val="-6"/>
          <w:sz w:val="28"/>
          <w:szCs w:val="28"/>
        </w:rPr>
        <w:tab/>
      </w:r>
      <w:r w:rsidRPr="00CF6726">
        <w:rPr>
          <w:rFonts w:ascii="Times New Roman" w:hAnsi="Times New Roman" w:cs="Times New Roman"/>
          <w:spacing w:val="-6"/>
          <w:sz w:val="24"/>
          <w:szCs w:val="24"/>
        </w:rPr>
        <w:t>Однородное и неоднородное магнитное поле.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Направление тока и направление линий его маг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нитного поля. Правило буравчика.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Обнаружение магнитного поля. Правило левой руки.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iCs/>
          <w:sz w:val="24"/>
          <w:szCs w:val="24"/>
        </w:rPr>
        <w:tab/>
        <w:t>Индукция магнитного поля. Магнитный по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 xml:space="preserve">ток. </w:t>
      </w:r>
      <w:r w:rsidRPr="00CF6726">
        <w:rPr>
          <w:rFonts w:ascii="Times New Roman" w:hAnsi="Times New Roman" w:cs="Times New Roman"/>
          <w:sz w:val="24"/>
          <w:szCs w:val="24"/>
        </w:rPr>
        <w:t>Опыты Фарадея. Электромагнитная индук</w:t>
      </w:r>
      <w:r w:rsidRPr="00CF6726">
        <w:rPr>
          <w:rFonts w:ascii="Times New Roman" w:hAnsi="Times New Roman" w:cs="Times New Roman"/>
          <w:sz w:val="24"/>
          <w:szCs w:val="24"/>
        </w:rPr>
        <w:softHyphen/>
        <w:t xml:space="preserve">ция. </w:t>
      </w:r>
      <w:r w:rsidRPr="00CF6726">
        <w:rPr>
          <w:rFonts w:ascii="Times New Roman" w:hAnsi="Times New Roman" w:cs="Times New Roman"/>
          <w:iCs/>
          <w:sz w:val="24"/>
          <w:szCs w:val="24"/>
        </w:rPr>
        <w:t>Направление индукционного тока. Правило Ленца. Явление самоиндукции.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 xml:space="preserve">Переменный ток. </w:t>
      </w:r>
      <w:r w:rsidRPr="00CF6726">
        <w:rPr>
          <w:rFonts w:ascii="Times New Roman" w:hAnsi="Times New Roman" w:cs="Times New Roman"/>
          <w:iCs/>
          <w:sz w:val="24"/>
          <w:szCs w:val="24"/>
        </w:rPr>
        <w:t>Генератор переменного тока. Преобразования энергии в электрогенераторах. Трансформатор. Передача электрической энер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>гии на расстояние.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Электромагнитное поле. Электромагнитные вол</w:t>
      </w:r>
      <w:r w:rsidRPr="00CF6726">
        <w:rPr>
          <w:rFonts w:ascii="Times New Roman" w:hAnsi="Times New Roman" w:cs="Times New Roman"/>
          <w:sz w:val="24"/>
          <w:szCs w:val="24"/>
        </w:rPr>
        <w:softHyphen/>
        <w:t xml:space="preserve">ны. Скорость распространения электромагнитных волн. </w:t>
      </w:r>
      <w:r w:rsidRPr="00CF6726">
        <w:rPr>
          <w:rFonts w:ascii="Times New Roman" w:hAnsi="Times New Roman" w:cs="Times New Roman"/>
          <w:iCs/>
          <w:sz w:val="24"/>
          <w:szCs w:val="24"/>
        </w:rPr>
        <w:t>Влияние электромагнитных излучений на живые организмы.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Конденсатор. Колебательный контур. Получение электромагнитных колебаний. Принципы радиосвязи и телевидения.</w:t>
      </w:r>
    </w:p>
    <w:p w:rsidR="003079C9" w:rsidRPr="00CF6726" w:rsidRDefault="003079C9" w:rsidP="00CF6726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F6726">
        <w:rPr>
          <w:rFonts w:ascii="Times New Roman" w:hAnsi="Times New Roman" w:cs="Times New Roman"/>
          <w:iCs/>
          <w:sz w:val="24"/>
          <w:szCs w:val="24"/>
        </w:rPr>
        <w:t>Электромагнитная при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>рода света. Преломление света. Показатель пре</w:t>
      </w:r>
      <w:r w:rsidRPr="00CF6726">
        <w:rPr>
          <w:rFonts w:ascii="Times New Roman" w:hAnsi="Times New Roman" w:cs="Times New Roman"/>
          <w:iCs/>
          <w:sz w:val="24"/>
          <w:szCs w:val="24"/>
        </w:rPr>
        <w:softHyphen/>
        <w:t xml:space="preserve">ломления. </w:t>
      </w:r>
      <w:r w:rsidRPr="00CF6726">
        <w:rPr>
          <w:rFonts w:ascii="Times New Roman" w:hAnsi="Times New Roman" w:cs="Times New Roman"/>
          <w:sz w:val="24"/>
          <w:szCs w:val="24"/>
        </w:rPr>
        <w:t xml:space="preserve">Дисперсия света. </w:t>
      </w:r>
      <w:r w:rsidRPr="00CF6726">
        <w:rPr>
          <w:rFonts w:ascii="Times New Roman" w:hAnsi="Times New Roman" w:cs="Times New Roman"/>
          <w:iCs/>
          <w:sz w:val="24"/>
          <w:szCs w:val="24"/>
        </w:rPr>
        <w:t>Типы оптических спектров. Поглощение и испускание света атомами. Происхождение линейчатых спектров.</w:t>
      </w:r>
    </w:p>
    <w:p w:rsidR="003079C9" w:rsidRPr="00FB3989" w:rsidRDefault="00B91965" w:rsidP="00FB39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6726">
        <w:rPr>
          <w:rFonts w:ascii="Times New Roman" w:hAnsi="Times New Roman" w:cs="Times New Roman"/>
          <w:iCs/>
          <w:sz w:val="24"/>
          <w:szCs w:val="24"/>
          <w:u w:val="single"/>
        </w:rPr>
        <w:t>Л</w:t>
      </w:r>
      <w:r w:rsidR="003079C9" w:rsidRPr="00CF6726">
        <w:rPr>
          <w:rFonts w:ascii="Times New Roman" w:hAnsi="Times New Roman" w:cs="Times New Roman"/>
          <w:iCs/>
          <w:sz w:val="24"/>
          <w:szCs w:val="24"/>
          <w:u w:val="single"/>
        </w:rPr>
        <w:t>абораторные работы</w:t>
      </w:r>
    </w:p>
    <w:p w:rsidR="00B91965" w:rsidRPr="00CF6726" w:rsidRDefault="00B91965" w:rsidP="00CF6726">
      <w:pPr>
        <w:pStyle w:val="Style8"/>
        <w:widowControl/>
        <w:spacing w:before="40" w:after="40"/>
        <w:ind w:left="568" w:right="57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Лабораторная работа №3 «Изучение явления электромагнитной индукции»</w:t>
      </w:r>
    </w:p>
    <w:p w:rsidR="002A11F7" w:rsidRPr="00CF6726" w:rsidRDefault="002A11F7" w:rsidP="00CF6726">
      <w:pPr>
        <w:pStyle w:val="Style8"/>
        <w:widowControl/>
        <w:spacing w:before="40" w:after="40"/>
        <w:ind w:left="928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2A11F7" w:rsidRPr="00CF6726" w:rsidRDefault="002A11F7" w:rsidP="00CF6726">
      <w:pPr>
        <w:pStyle w:val="Style8"/>
        <w:widowControl/>
        <w:spacing w:before="40" w:after="40"/>
        <w:ind w:right="57"/>
        <w:rPr>
          <w:rStyle w:val="FontStyle28"/>
          <w:rFonts w:ascii="Times New Roman" w:hAnsi="Times New Roman" w:cs="Times New Roman"/>
          <w:sz w:val="24"/>
          <w:szCs w:val="24"/>
          <w:u w:val="single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  <w:u w:val="single"/>
        </w:rPr>
        <w:t>Контрольные работы</w:t>
      </w:r>
    </w:p>
    <w:p w:rsidR="002A11F7" w:rsidRPr="00CF6726" w:rsidRDefault="002A11F7" w:rsidP="00CF6726">
      <w:pPr>
        <w:pStyle w:val="Style8"/>
        <w:widowControl/>
        <w:spacing w:before="40" w:after="40"/>
        <w:ind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3079C9" w:rsidRPr="00FB3989" w:rsidRDefault="00B91965" w:rsidP="00FB3989">
      <w:pPr>
        <w:pStyle w:val="Style13"/>
        <w:widowControl/>
        <w:spacing w:before="40" w:after="40" w:line="235" w:lineRule="exact"/>
        <w:ind w:left="568" w:right="57"/>
        <w:jc w:val="left"/>
        <w:rPr>
          <w:rFonts w:ascii="Times New Roman" w:hAnsi="Times New Roman" w:cs="Times New Roman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Контрольная работа № 4 по теме «Электромагнитное поле»</w:t>
      </w:r>
    </w:p>
    <w:p w:rsidR="003079C9" w:rsidRPr="000E7A97" w:rsidRDefault="003079C9" w:rsidP="003079C9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>4. Ст</w:t>
      </w:r>
      <w:r w:rsidR="007D4D55">
        <w:rPr>
          <w:rFonts w:ascii="Times New Roman" w:hAnsi="Times New Roman" w:cs="Times New Roman"/>
          <w:b/>
          <w:bCs/>
          <w:sz w:val="28"/>
          <w:szCs w:val="28"/>
        </w:rPr>
        <w:t xml:space="preserve">роение </w:t>
      </w:r>
      <w:r w:rsidR="00BA641F">
        <w:rPr>
          <w:rFonts w:ascii="Times New Roman" w:hAnsi="Times New Roman" w:cs="Times New Roman"/>
          <w:b/>
          <w:bCs/>
          <w:sz w:val="28"/>
          <w:szCs w:val="28"/>
        </w:rPr>
        <w:t xml:space="preserve">атома и атомного ядра </w:t>
      </w:r>
    </w:p>
    <w:p w:rsidR="003079C9" w:rsidRPr="00CF6726" w:rsidRDefault="003079C9" w:rsidP="003079C9">
      <w:pPr>
        <w:jc w:val="both"/>
        <w:rPr>
          <w:rFonts w:ascii="Times New Roman" w:hAnsi="Times New Roman" w:cs="Times New Roman"/>
          <w:sz w:val="24"/>
          <w:szCs w:val="24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  <w:r w:rsidRPr="00CF6726">
        <w:rPr>
          <w:rFonts w:ascii="Times New Roman" w:hAnsi="Times New Roman" w:cs="Times New Roman"/>
          <w:sz w:val="24"/>
          <w:szCs w:val="24"/>
        </w:rPr>
        <w:t>Радиоактивность как свидетельство сложного строения атомов. Альфа-, бет</w:t>
      </w:r>
      <w:proofErr w:type="gramStart"/>
      <w:r w:rsidRPr="00CF672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F6726">
        <w:rPr>
          <w:rFonts w:ascii="Times New Roman" w:hAnsi="Times New Roman" w:cs="Times New Roman"/>
          <w:sz w:val="24"/>
          <w:szCs w:val="24"/>
        </w:rPr>
        <w:t xml:space="preserve"> и гамма-излучения.</w:t>
      </w:r>
    </w:p>
    <w:p w:rsidR="003079C9" w:rsidRPr="00CF6726" w:rsidRDefault="003079C9" w:rsidP="003079C9">
      <w:pPr>
        <w:jc w:val="both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Опыты Резерфорда. Ядерная модель атома.</w:t>
      </w:r>
    </w:p>
    <w:p w:rsidR="003079C9" w:rsidRPr="00CF6726" w:rsidRDefault="003079C9" w:rsidP="003079C9">
      <w:pPr>
        <w:jc w:val="both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Радиоактивные превращения атомных ядер. Со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хранение зарядового и массового чисел при ядерных реакциях.</w:t>
      </w:r>
    </w:p>
    <w:p w:rsidR="003079C9" w:rsidRPr="00CF6726" w:rsidRDefault="003079C9" w:rsidP="003079C9">
      <w:pPr>
        <w:jc w:val="both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Методы наблюдения и регистрации частиц в ядерной физике.</w:t>
      </w:r>
    </w:p>
    <w:p w:rsidR="003079C9" w:rsidRPr="00CF6726" w:rsidRDefault="003079C9" w:rsidP="003079C9">
      <w:pPr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Протонно-нейтронная модель ядра. Физический смысл зарядового и массового чисел. Энер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гия связи частиц в ядре. Деление ядер урана. Цеп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ная реакция. Ядерная энергетика. Экологические проблемы работы атомных электростанций.</w:t>
      </w:r>
    </w:p>
    <w:p w:rsidR="003079C9" w:rsidRPr="00CF6726" w:rsidRDefault="003079C9" w:rsidP="003079C9">
      <w:pPr>
        <w:jc w:val="both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Дозиметрия. Период полураспада. Закон ра</w:t>
      </w:r>
      <w:r w:rsidRPr="00CF6726">
        <w:rPr>
          <w:rFonts w:ascii="Times New Roman" w:hAnsi="Times New Roman" w:cs="Times New Roman"/>
          <w:sz w:val="24"/>
          <w:szCs w:val="24"/>
        </w:rPr>
        <w:softHyphen/>
        <w:t>диоактивного распада. Влияние радиоактивных излучений на живые организмы.</w:t>
      </w:r>
    </w:p>
    <w:p w:rsidR="00B91965" w:rsidRPr="00CF6726" w:rsidRDefault="003079C9" w:rsidP="00B91965">
      <w:pPr>
        <w:jc w:val="both"/>
        <w:rPr>
          <w:rFonts w:ascii="Times New Roman" w:hAnsi="Times New Roman" w:cs="Times New Roman"/>
          <w:sz w:val="24"/>
          <w:szCs w:val="24"/>
        </w:rPr>
      </w:pPr>
      <w:r w:rsidRPr="00CF6726">
        <w:rPr>
          <w:rFonts w:ascii="Times New Roman" w:hAnsi="Times New Roman" w:cs="Times New Roman"/>
          <w:sz w:val="24"/>
          <w:szCs w:val="24"/>
        </w:rPr>
        <w:tab/>
        <w:t>Термоядерная реакция. Ист</w:t>
      </w:r>
      <w:r w:rsidR="00B91965" w:rsidRPr="00CF6726">
        <w:rPr>
          <w:rFonts w:ascii="Times New Roman" w:hAnsi="Times New Roman" w:cs="Times New Roman"/>
          <w:sz w:val="24"/>
          <w:szCs w:val="24"/>
        </w:rPr>
        <w:t>очники энергии Солнца и звезд</w:t>
      </w:r>
    </w:p>
    <w:p w:rsidR="003079C9" w:rsidRPr="00CF6726" w:rsidRDefault="00B91965" w:rsidP="00B9196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6726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3079C9" w:rsidRPr="00CF6726">
        <w:rPr>
          <w:rFonts w:ascii="Times New Roman" w:hAnsi="Times New Roman" w:cs="Times New Roman"/>
          <w:sz w:val="24"/>
          <w:szCs w:val="24"/>
          <w:u w:val="single"/>
        </w:rPr>
        <w:t>абораторные работы</w:t>
      </w:r>
      <w:r w:rsidR="003079C9" w:rsidRPr="00CF672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91965" w:rsidRPr="00CF6726" w:rsidRDefault="00B91965" w:rsidP="00B91965">
      <w:pPr>
        <w:pStyle w:val="Style13"/>
        <w:widowControl/>
        <w:spacing w:before="40" w:after="40"/>
        <w:ind w:left="57" w:right="57" w:firstLine="10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Лабораторная работа № 4 Изучение деления ядер урана по фотографии треков</w:t>
      </w:r>
    </w:p>
    <w:p w:rsidR="002A11F7" w:rsidRPr="00CF6726" w:rsidRDefault="002A11F7" w:rsidP="00B91965">
      <w:pPr>
        <w:pStyle w:val="Style13"/>
        <w:widowControl/>
        <w:spacing w:before="40" w:after="40"/>
        <w:ind w:left="57" w:right="57" w:firstLine="10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2A11F7" w:rsidRPr="00CF6726" w:rsidRDefault="002A11F7" w:rsidP="00B91965">
      <w:pPr>
        <w:pStyle w:val="Style13"/>
        <w:widowControl/>
        <w:spacing w:before="40" w:after="40"/>
        <w:ind w:left="57" w:right="57" w:firstLine="10"/>
        <w:rPr>
          <w:rStyle w:val="FontStyle28"/>
          <w:rFonts w:ascii="Times New Roman" w:hAnsi="Times New Roman" w:cs="Times New Roman"/>
          <w:sz w:val="24"/>
          <w:szCs w:val="24"/>
          <w:u w:val="single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  <w:u w:val="single"/>
        </w:rPr>
        <w:t>Контрольные работы</w:t>
      </w:r>
    </w:p>
    <w:p w:rsidR="002A11F7" w:rsidRPr="00CF6726" w:rsidRDefault="002A11F7" w:rsidP="00B91965">
      <w:pPr>
        <w:pStyle w:val="Style13"/>
        <w:widowControl/>
        <w:spacing w:before="40" w:after="40"/>
        <w:ind w:left="57" w:right="57" w:firstLine="10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2A11F7" w:rsidRDefault="002A11F7" w:rsidP="002A11F7">
      <w:pPr>
        <w:pStyle w:val="Style13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  <w:r w:rsidRPr="00CF6726">
        <w:rPr>
          <w:rStyle w:val="FontStyle28"/>
          <w:rFonts w:ascii="Times New Roman" w:hAnsi="Times New Roman" w:cs="Times New Roman"/>
          <w:sz w:val="24"/>
          <w:szCs w:val="24"/>
        </w:rPr>
        <w:t>Контрольная работа№ 5 по теме «Строение атома и атомного ядра»</w:t>
      </w:r>
    </w:p>
    <w:p w:rsidR="00FB3989" w:rsidRDefault="00FB3989" w:rsidP="002A11F7">
      <w:pPr>
        <w:pStyle w:val="Style13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FB3989" w:rsidRPr="00CF6726" w:rsidRDefault="00FB3989" w:rsidP="002A11F7">
      <w:pPr>
        <w:pStyle w:val="Style13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2A11F7" w:rsidRPr="000E7A97" w:rsidRDefault="002A11F7" w:rsidP="009A3878">
      <w:pPr>
        <w:pStyle w:val="Style13"/>
        <w:widowControl/>
        <w:spacing w:before="40" w:after="40" w:line="226" w:lineRule="exact"/>
        <w:ind w:right="57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2A11F7" w:rsidRPr="000E7A97" w:rsidRDefault="002A11F7" w:rsidP="002A11F7">
      <w:pPr>
        <w:pStyle w:val="Style13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2A11F7" w:rsidRPr="000E7A97" w:rsidRDefault="002A11F7" w:rsidP="002A11F7">
      <w:pPr>
        <w:pStyle w:val="Style13"/>
        <w:widowControl/>
        <w:spacing w:before="40" w:after="40" w:line="226" w:lineRule="exact"/>
        <w:ind w:left="57" w:right="57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2A11F7" w:rsidRPr="002417A4" w:rsidRDefault="00AB109A" w:rsidP="002A11F7">
      <w:pPr>
        <w:pStyle w:val="Style13"/>
        <w:widowControl/>
        <w:spacing w:before="40" w:after="40" w:line="226" w:lineRule="exact"/>
        <w:ind w:left="57" w:right="57"/>
        <w:jc w:val="center"/>
        <w:rPr>
          <w:rStyle w:val="FontStyle28"/>
          <w:rFonts w:ascii="Times New Roman" w:hAnsi="Times New Roman" w:cs="Times New Roman"/>
          <w:b/>
          <w:sz w:val="28"/>
          <w:szCs w:val="28"/>
        </w:rPr>
      </w:pPr>
      <w:r>
        <w:rPr>
          <w:rStyle w:val="FontStyle28"/>
          <w:rFonts w:ascii="Times New Roman" w:hAnsi="Times New Roman" w:cs="Times New Roman"/>
          <w:b/>
          <w:sz w:val="28"/>
          <w:szCs w:val="28"/>
        </w:rPr>
        <w:t>Раздел № 4</w:t>
      </w:r>
      <w:r w:rsidR="002A11F7" w:rsidRPr="002417A4">
        <w:rPr>
          <w:rStyle w:val="FontStyle28"/>
          <w:rFonts w:ascii="Times New Roman" w:hAnsi="Times New Roman" w:cs="Times New Roman"/>
          <w:b/>
          <w:sz w:val="28"/>
          <w:szCs w:val="28"/>
        </w:rPr>
        <w:t xml:space="preserve"> «Тематическое планирование»</w:t>
      </w:r>
    </w:p>
    <w:p w:rsidR="002A11F7" w:rsidRPr="002417A4" w:rsidRDefault="002A11F7" w:rsidP="002A11F7">
      <w:pPr>
        <w:pStyle w:val="Style13"/>
        <w:widowControl/>
        <w:spacing w:before="40" w:after="40" w:line="226" w:lineRule="exact"/>
        <w:ind w:left="57" w:right="57"/>
        <w:jc w:val="center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2A11F7" w:rsidRPr="000E7A97" w:rsidRDefault="002A11F7" w:rsidP="002A11F7">
      <w:pPr>
        <w:pStyle w:val="Style13"/>
        <w:widowControl/>
        <w:spacing w:before="40" w:after="40" w:line="226" w:lineRule="exact"/>
        <w:ind w:left="57" w:right="57"/>
        <w:jc w:val="center"/>
        <w:rPr>
          <w:rStyle w:val="FontStyle28"/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892"/>
        <w:gridCol w:w="4531"/>
        <w:gridCol w:w="1840"/>
        <w:gridCol w:w="3335"/>
        <w:gridCol w:w="4252"/>
      </w:tblGrid>
      <w:tr w:rsidR="00901A68" w:rsidRPr="000E7A97" w:rsidTr="00901A68"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gramStart"/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/п</w:t>
            </w: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разделов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2A11F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Лабораторные работы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Pr="000E7A97" w:rsidRDefault="00901A68" w:rsidP="002A11F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b/>
                <w:sz w:val="32"/>
                <w:szCs w:val="32"/>
              </w:rPr>
              <w:t>Контрольные работы</w:t>
            </w:r>
          </w:p>
        </w:tc>
      </w:tr>
      <w:tr w:rsidR="00901A68" w:rsidRPr="000E7A97" w:rsidTr="00901A68">
        <w:trPr>
          <w:trHeight w:val="465"/>
        </w:trPr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РАЗДЕЛ 1. ЗАКОНЫ ВЗАИМОДЕЙСТВИЯ И ДВИЖЕНИЯ ТЕЛ </w:t>
            </w:r>
          </w:p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CF6726">
            <w:pPr>
              <w:pStyle w:val="Style8"/>
              <w:widowControl/>
              <w:spacing w:before="40" w:after="40" w:line="226" w:lineRule="exact"/>
              <w:ind w:right="57"/>
              <w:jc w:val="both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бота №1 «Иссле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дование равноус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коренного движе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ния без начальной скорости»</w:t>
            </w:r>
          </w:p>
          <w:p w:rsidR="00901A68" w:rsidRPr="000E7A97" w:rsidRDefault="00901A68" w:rsidP="002A11F7">
            <w:pPr>
              <w:pStyle w:val="Style8"/>
              <w:widowControl/>
              <w:spacing w:before="40" w:after="40" w:line="226" w:lineRule="exact"/>
              <w:ind w:left="57" w:right="57"/>
              <w:jc w:val="both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Pr="009C2322" w:rsidRDefault="00901A68" w:rsidP="009C2322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E7A9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C2322">
              <w:rPr>
                <w:rFonts w:ascii="Times New Roman" w:hAnsi="Times New Roman" w:cs="Times New Roman"/>
              </w:rPr>
              <w:t>Перемещение. Ускорение».</w:t>
            </w:r>
          </w:p>
          <w:p w:rsidR="00901A68" w:rsidRPr="000E7A97" w:rsidRDefault="00901A68" w:rsidP="009C2322">
            <w:pPr>
              <w:pStyle w:val="Style8"/>
              <w:widowControl/>
              <w:spacing w:before="40" w:after="40"/>
              <w:ind w:left="57" w:right="57" w:firstLine="5"/>
              <w:rPr>
                <w:rFonts w:ascii="Times New Roman" w:hAnsi="Times New Roman" w:cs="Times New Roman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по теме «Основы 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ди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намики»</w:t>
            </w:r>
          </w:p>
        </w:tc>
      </w:tr>
      <w:tr w:rsidR="00901A68" w:rsidRPr="000E7A97" w:rsidTr="00901A68"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: МЕХАНИЧЕСКИЕ КОЛЕБАНИЯ И ВОЛНЫ. ЗВУК 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2417A4">
            <w:pPr>
              <w:pStyle w:val="Style8"/>
              <w:widowControl/>
              <w:spacing w:before="40" w:after="40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бота №2 «Изме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рение ускорения свободного паде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ния»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Default="00901A68" w:rsidP="00CF6726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01A68" w:rsidRPr="000E7A97" w:rsidRDefault="00901A68" w:rsidP="00CF6726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№ 3 «Механические ко</w:t>
            </w: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лебания и волны. Звук»</w:t>
            </w:r>
          </w:p>
          <w:p w:rsidR="00901A68" w:rsidRPr="000E7A97" w:rsidRDefault="00901A68" w:rsidP="005D0BB0">
            <w:pPr>
              <w:pStyle w:val="Style8"/>
              <w:widowControl/>
              <w:spacing w:before="40" w:after="40" w:line="226" w:lineRule="exact"/>
              <w:ind w:left="57" w:right="57" w:firstLine="5"/>
              <w:jc w:val="both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A68" w:rsidRPr="000E7A97" w:rsidTr="00901A68"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РАЗДЕЛ </w:t>
            </w:r>
            <w:r w:rsidRPr="000E7A97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III</w:t>
            </w:r>
            <w:r w:rsidRPr="000E7A97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 xml:space="preserve">. ЭЛЕКТРОМАГНИТНОЕ ПОЛЕ 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2417A4">
            <w:pPr>
              <w:pStyle w:val="Style8"/>
              <w:widowControl/>
              <w:spacing w:before="40" w:after="40"/>
              <w:ind w:right="57"/>
              <w:rPr>
                <w:rFonts w:ascii="Times New Roman" w:hAnsi="Times New Roman" w:cs="Times New Roman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работа №3 «Изучение явления электромагнитной индукции»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Pr="000E7A97" w:rsidRDefault="00901A68" w:rsidP="005D0BB0">
            <w:pPr>
              <w:pStyle w:val="Style13"/>
              <w:widowControl/>
              <w:spacing w:before="40" w:after="40" w:line="235" w:lineRule="exact"/>
              <w:ind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Контрольная работа № 4 по теме «Электромагнитное поле»</w:t>
            </w:r>
          </w:p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A68" w:rsidRPr="000E7A97" w:rsidTr="00901A68"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РАЗДЕЛ IV. СТРОЕНИЕ АТОМА И АТОМНОГО ЯДРА, ИСПОЛЬЗОВАНИЕ ЭНЕРГИИ АТОМНЫХ ЯДЕР 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4B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2417A4">
            <w:pPr>
              <w:pStyle w:val="Style13"/>
              <w:widowControl/>
              <w:spacing w:before="40" w:after="40"/>
              <w:ind w:right="57"/>
              <w:jc w:val="left"/>
              <w:rPr>
                <w:rFonts w:ascii="Times New Roman" w:hAnsi="Times New Roman" w:cs="Times New Roman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работа № 4 Изучение деления ядер урана по фотографии треков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Pr="000E7A97" w:rsidRDefault="00901A68" w:rsidP="00CF6726">
            <w:pPr>
              <w:pStyle w:val="Style13"/>
              <w:widowControl/>
              <w:spacing w:before="40" w:after="40" w:line="226" w:lineRule="exact"/>
              <w:ind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Контрольная работа№ 5 по теме «Строение атома и атомного ядра»</w:t>
            </w:r>
          </w:p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A68" w:rsidRPr="000E7A97" w:rsidTr="00901A68">
        <w:tc>
          <w:tcPr>
            <w:tcW w:w="892" w:type="dxa"/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7A97">
              <w:rPr>
                <w:rFonts w:ascii="Times New Roman" w:hAnsi="Times New Roman" w:cs="Times New Roman"/>
                <w:sz w:val="32"/>
                <w:szCs w:val="32"/>
              </w:rPr>
              <w:t>Итого: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C4B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  <w:tcBorders>
              <w:left w:val="single" w:sz="4" w:space="0" w:color="auto"/>
              <w:right w:val="single" w:sz="4" w:space="0" w:color="auto"/>
            </w:tcBorders>
          </w:tcPr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901A68" w:rsidRPr="000E7A97" w:rsidRDefault="00901A68" w:rsidP="002A1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92357" w:rsidRDefault="00092357" w:rsidP="00092357">
      <w:pPr>
        <w:pStyle w:val="2"/>
        <w:spacing w:before="100" w:after="100"/>
        <w:rPr>
          <w:rFonts w:ascii="Times New Roman CYR" w:eastAsia="Times New Roman CYR" w:hAnsi="Times New Roman CYR" w:cs="Times New Roman CYR"/>
          <w:b w:val="0"/>
          <w:bCs w:val="0"/>
          <w:color w:val="auto"/>
          <w:sz w:val="28"/>
          <w:szCs w:val="28"/>
        </w:rPr>
      </w:pPr>
    </w:p>
    <w:p w:rsidR="005F3263" w:rsidRDefault="005F3263" w:rsidP="005F3263"/>
    <w:p w:rsidR="00F01186" w:rsidRDefault="00F01186" w:rsidP="00F01186"/>
    <w:p w:rsidR="003C4B69" w:rsidRDefault="003C4B69" w:rsidP="00F01186"/>
    <w:p w:rsidR="00F01186" w:rsidRPr="005F3263" w:rsidRDefault="00F01186" w:rsidP="00F01186"/>
    <w:p w:rsidR="00F01186" w:rsidRPr="005F3263" w:rsidRDefault="00F01186" w:rsidP="00F01186">
      <w:pPr>
        <w:pStyle w:val="2"/>
        <w:spacing w:before="100" w:after="10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9C2322">
        <w:rPr>
          <w:rFonts w:ascii="Times New Roman" w:hAnsi="Times New Roman" w:cs="Times New Roman"/>
          <w:color w:val="auto"/>
          <w:sz w:val="32"/>
          <w:szCs w:val="32"/>
        </w:rPr>
        <w:t xml:space="preserve"> « Календарно – тематическое планирование»</w:t>
      </w:r>
    </w:p>
    <w:p w:rsidR="00F01186" w:rsidRPr="000E7A97" w:rsidRDefault="00F01186" w:rsidP="00F01186">
      <w:pPr>
        <w:spacing w:before="40" w:after="40"/>
        <w:ind w:left="57" w:right="57"/>
        <w:jc w:val="center"/>
        <w:rPr>
          <w:rFonts w:ascii="Times New Roman" w:hAnsi="Times New Roman" w:cs="Times New Roman"/>
          <w:b/>
        </w:rPr>
      </w:pPr>
      <w:r w:rsidRPr="000E7A97">
        <w:rPr>
          <w:rFonts w:ascii="Times New Roman" w:hAnsi="Times New Roman" w:cs="Times New Roman"/>
          <w:b/>
        </w:rPr>
        <w:t>9й класс</w:t>
      </w:r>
    </w:p>
    <w:p w:rsidR="00F01186" w:rsidRPr="005F3263" w:rsidRDefault="00F01186" w:rsidP="00F01186">
      <w:pPr>
        <w:rPr>
          <w:rFonts w:ascii="Times New Roman" w:hAnsi="Times New Roman" w:cs="Times New Roman"/>
          <w:sz w:val="24"/>
          <w:szCs w:val="24"/>
        </w:rPr>
      </w:pPr>
      <w:r w:rsidRPr="002417A4">
        <w:rPr>
          <w:rFonts w:ascii="Times New Roman" w:hAnsi="Times New Roman" w:cs="Times New Roman"/>
          <w:sz w:val="24"/>
          <w:szCs w:val="24"/>
        </w:rPr>
        <w:t xml:space="preserve">В основной школе физика изучается с 7 по 9 класс. Учебный план составляет 210 учебных </w:t>
      </w:r>
      <w:r>
        <w:rPr>
          <w:rFonts w:ascii="Times New Roman" w:hAnsi="Times New Roman" w:cs="Times New Roman"/>
          <w:sz w:val="24"/>
          <w:szCs w:val="24"/>
        </w:rPr>
        <w:t>часов, в том числе в 9 классе 68</w:t>
      </w:r>
      <w:r w:rsidRPr="002417A4">
        <w:rPr>
          <w:rFonts w:ascii="Times New Roman" w:hAnsi="Times New Roman" w:cs="Times New Roman"/>
          <w:sz w:val="24"/>
          <w:szCs w:val="24"/>
        </w:rPr>
        <w:t xml:space="preserve"> учебных часов из расчета 2 учебных часа в неделю.</w:t>
      </w:r>
    </w:p>
    <w:p w:rsidR="005F3263" w:rsidRPr="002139FF" w:rsidRDefault="00F01186" w:rsidP="002139FF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 – 2017 </w:t>
      </w:r>
      <w:proofErr w:type="spellStart"/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Start"/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spellEnd"/>
      <w:proofErr w:type="gramEnd"/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дни, в которые проводятся учебные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асы по физике</w:t>
      </w:r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совпали с праздничными днями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( 08</w:t>
      </w:r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F3263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Программа будет реализована за счет уплотнения часов</w:t>
      </w:r>
    </w:p>
    <w:tbl>
      <w:tblPr>
        <w:tblStyle w:val="a6"/>
        <w:tblW w:w="0" w:type="auto"/>
        <w:tblLayout w:type="fixed"/>
        <w:tblLook w:val="04A0"/>
      </w:tblPr>
      <w:tblGrid>
        <w:gridCol w:w="2943"/>
        <w:gridCol w:w="1134"/>
        <w:gridCol w:w="5981"/>
        <w:gridCol w:w="1143"/>
        <w:gridCol w:w="1372"/>
        <w:gridCol w:w="2215"/>
      </w:tblGrid>
      <w:tr w:rsidR="00F01186" w:rsidTr="00C77CFF">
        <w:tc>
          <w:tcPr>
            <w:tcW w:w="2943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ГЛАВА</w:t>
            </w:r>
          </w:p>
        </w:tc>
        <w:tc>
          <w:tcPr>
            <w:tcW w:w="1134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81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43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372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F01186" w:rsidTr="00C77CFF">
        <w:tc>
          <w:tcPr>
            <w:tcW w:w="2943" w:type="dxa"/>
            <w:vMerge w:val="restart"/>
          </w:tcPr>
          <w:p w:rsidR="00F01186" w:rsidRDefault="00F01186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РАЗДЕЛ 1. ЗАКОНЫ ВЗАИМОДЕЙСТВИЯ И ДВИЖЕНИЯ ТЕЛ (27 часов)</w:t>
            </w:r>
          </w:p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Тема 1. Прямолинейное равномерное движение (4 часа)</w:t>
            </w:r>
          </w:p>
        </w:tc>
        <w:tc>
          <w:tcPr>
            <w:tcW w:w="1134" w:type="dxa"/>
          </w:tcPr>
          <w:p w:rsidR="00F01186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81" w:type="dxa"/>
          </w:tcPr>
          <w:p w:rsidR="00F01186" w:rsidRDefault="00B132F3" w:rsidP="00F01186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1.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186" w:rsidRPr="002417A4" w:rsidRDefault="00F01186" w:rsidP="00F01186">
            <w:pPr>
              <w:pStyle w:val="Style8"/>
              <w:widowControl/>
              <w:spacing w:before="40" w:after="40"/>
              <w:ind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01186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01186" w:rsidRPr="002417A4" w:rsidRDefault="00F01186" w:rsidP="00F01186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186" w:rsidTr="00C77CFF">
        <w:tc>
          <w:tcPr>
            <w:tcW w:w="2943" w:type="dxa"/>
            <w:vMerge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01186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81" w:type="dxa"/>
          </w:tcPr>
          <w:p w:rsidR="00F01186" w:rsidRDefault="00B132F3" w:rsidP="00F01186">
            <w:pPr>
              <w:pStyle w:val="Style8"/>
              <w:widowControl/>
              <w:spacing w:before="40" w:after="40" w:line="235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Траектория, путь и перемещение</w:t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186" w:rsidRPr="002417A4" w:rsidRDefault="00F01186" w:rsidP="00F01186">
            <w:pPr>
              <w:pStyle w:val="Style8"/>
              <w:widowControl/>
              <w:spacing w:before="40" w:after="40" w:line="235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01186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01186" w:rsidRPr="002417A4" w:rsidRDefault="00F01186" w:rsidP="00F01186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186" w:rsidTr="00C77CFF">
        <w:tc>
          <w:tcPr>
            <w:tcW w:w="2943" w:type="dxa"/>
            <w:vMerge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01186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81" w:type="dxa"/>
          </w:tcPr>
          <w:p w:rsidR="00F01186" w:rsidRDefault="00B132F3" w:rsidP="00F01186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Прямолинейное равномерное дви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жение.</w:t>
            </w:r>
          </w:p>
          <w:p w:rsidR="00F01186" w:rsidRPr="002417A4" w:rsidRDefault="00F01186" w:rsidP="00F01186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01186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01186" w:rsidRPr="002417A4" w:rsidRDefault="00F01186" w:rsidP="00F01186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186" w:rsidTr="00C77CFF">
        <w:tc>
          <w:tcPr>
            <w:tcW w:w="2943" w:type="dxa"/>
            <w:vMerge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01186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981" w:type="dxa"/>
          </w:tcPr>
          <w:p w:rsidR="00F01186" w:rsidRDefault="00B132F3" w:rsidP="00F01186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1186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F01186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186" w:rsidRPr="002417A4" w:rsidRDefault="00F01186" w:rsidP="00F01186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01186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01186" w:rsidRPr="002417A4" w:rsidRDefault="00F01186" w:rsidP="00F01186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186" w:rsidTr="00C77CFF">
        <w:tc>
          <w:tcPr>
            <w:tcW w:w="2943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Тема 2. Прямолинейное равноускоренное движение (8 часов)</w:t>
            </w:r>
          </w:p>
        </w:tc>
        <w:tc>
          <w:tcPr>
            <w:tcW w:w="1134" w:type="dxa"/>
          </w:tcPr>
          <w:p w:rsidR="00F01186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981" w:type="dxa"/>
          </w:tcPr>
          <w:p w:rsidR="00F01186" w:rsidRPr="00C77CFF" w:rsidRDefault="00B132F3" w:rsidP="00C77CFF">
            <w:pPr>
              <w:pStyle w:val="Style8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Прямолинейное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равноускоренное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F01186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01186" w:rsidRDefault="00C77CFF" w:rsidP="00C77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F01186" w:rsidRDefault="00F01186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Перемещение при прямолинейном равноускоренном движении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Прямолинейное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равноускоренное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Прямолинейное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равноускоренное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2417A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5.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Относительно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сть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механического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Pr="002417A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13"/>
              <w:widowControl/>
              <w:spacing w:before="40" w:after="40" w:line="226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6.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Оценка погрешно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стей измерений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13"/>
              <w:widowControl/>
              <w:spacing w:before="40" w:after="40" w:line="226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7.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бота №1 «Иссле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дование равноус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коренного движе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ния без начальной скорости»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/>
              <w:ind w:left="57" w:right="57" w:firstLine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C77CFF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="00C77C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№ 1  по теме</w:t>
            </w:r>
            <w:r w:rsidR="00C77C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77CFF" w:rsidRPr="000E7A9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77CFF" w:rsidRPr="009C2322">
              <w:rPr>
                <w:rFonts w:ascii="Times New Roman" w:hAnsi="Times New Roman" w:cs="Times New Roman"/>
                <w:b/>
              </w:rPr>
              <w:t>Перемещение. Ускорение</w:t>
            </w:r>
            <w:r w:rsidR="00C77CFF" w:rsidRPr="000E7A9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 w:rsidRPr="002417A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2417A4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Fonts w:ascii="Times New Roman" w:hAnsi="Times New Roman" w:cs="Times New Roman"/>
                <w:b/>
              </w:rPr>
              <w:t>Тема 3: Законы динамики (15 часов)</w:t>
            </w: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5981" w:type="dxa"/>
          </w:tcPr>
          <w:p w:rsidR="00C77CFF" w:rsidRPr="002417A4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Первый закон </w:t>
            </w:r>
            <w:proofErr w:type="spellStart"/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Ньютон</w:t>
            </w:r>
            <w:proofErr w:type="gramStart"/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proofErr w:type="gramEnd"/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Второй закон Ньютона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Третий закон Ньютона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Три закона Нью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тона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6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5.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Свободное паде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ние. Движение тела, брошенного вертикально вверх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2417A4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6.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Решение задач на свободное паде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A44831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Pr="002417A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7.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акон всемирного тяготения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8.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Сила тяжести и ускорение сво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бодного падения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9.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Равномерное движение по ок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ружности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Решение задач на движение по ок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ружности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11.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искусственных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спутников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12.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Импульс</w:t>
            </w:r>
            <w:proofErr w:type="gramStart"/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З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акон сохранения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импульса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2417A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13.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Реактивное движение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CFF" w:rsidRPr="002417A4" w:rsidRDefault="00C77CFF" w:rsidP="00B132F3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2417A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5981" w:type="dxa"/>
          </w:tcPr>
          <w:p w:rsidR="00C77CFF" w:rsidRDefault="00B132F3" w:rsidP="00C77CFF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14.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 w:rsidR="00C77C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 w:rsidR="00C77C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77CFF" w:rsidRPr="002417A4" w:rsidRDefault="00C77CFF" w:rsidP="00C77CFF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2417A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CFF" w:rsidTr="00C77CFF">
        <w:tc>
          <w:tcPr>
            <w:tcW w:w="2943" w:type="dxa"/>
          </w:tcPr>
          <w:p w:rsidR="00C77CFF" w:rsidRPr="002417A4" w:rsidRDefault="00C77C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7C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5981" w:type="dxa"/>
          </w:tcPr>
          <w:p w:rsidR="00C77CFF" w:rsidRDefault="00B132F3" w:rsidP="00B132F3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C77C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Решение задач по теме «основы динамики</w:t>
            </w:r>
            <w:proofErr w:type="gramStart"/>
            <w:r w:rsidR="00C77C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77CFF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  <w:p w:rsidR="00C77CFF" w:rsidRPr="002417A4" w:rsidRDefault="00C77CFF" w:rsidP="00B132F3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C77C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C77CFF" w:rsidRPr="002417A4" w:rsidRDefault="00C77C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2417A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215" w:type="dxa"/>
          </w:tcPr>
          <w:p w:rsidR="00C77CFF" w:rsidRDefault="00C77C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Fonts w:ascii="Times New Roman" w:hAnsi="Times New Roman" w:cs="Times New Roman"/>
                <w:b/>
              </w:rPr>
              <w:t>РАЗДЕЛ</w:t>
            </w:r>
            <w:r>
              <w:rPr>
                <w:rFonts w:ascii="Times New Roman" w:hAnsi="Times New Roman" w:cs="Times New Roman"/>
                <w:b/>
                <w:lang w:val="en-US"/>
              </w:rPr>
              <w:t>Ы</w:t>
            </w:r>
            <w:r w:rsidRPr="002417A4">
              <w:rPr>
                <w:rFonts w:ascii="Times New Roman" w:hAnsi="Times New Roman" w:cs="Times New Roman"/>
                <w:b/>
              </w:rPr>
              <w:t>: МЕХАНИЧЕСКИЕКОЛЕБАНИЯИВОЛНЫ. ЗВУК (11 часов)</w:t>
            </w: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5981" w:type="dxa"/>
          </w:tcPr>
          <w:p w:rsidR="002139FF" w:rsidRPr="002417A4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1.</w:t>
            </w:r>
            <w:r w:rsidR="002139FF" w:rsidRPr="002417A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Свободные и вы</w:t>
            </w:r>
            <w:r w:rsidR="002139FF" w:rsidRPr="002417A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softHyphen/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нужденные коле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бания</w:t>
            </w: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4.</w:t>
            </w:r>
            <w:r w:rsidRPr="002417A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Величины, харак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теризующие коле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бательное движе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Pr="002417A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бота №2 «Изме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рение ускорения свободного паде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  <w:proofErr w:type="gramStart"/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417A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Превращение энергии при коле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баниях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2417A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5.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Распространение колебаний в упру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гой среде. Волны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2417A4">
              <w:rPr>
                <w:rFonts w:ascii="Times New Roman" w:hAnsi="Times New Roman" w:cs="Times New Roman"/>
              </w:rPr>
              <w:t>.12</w:t>
            </w:r>
          </w:p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6.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Волны в среде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2417A4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7.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Звуковые волны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2417A4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8.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Высота и тембр звука. Громкость звука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2417A4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9.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Распространение звука. Скорость звука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2417A4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Отражение звука. Эхо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2417A4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  <w:p w:rsidR="002139FF" w:rsidRPr="002417A4" w:rsidRDefault="002139FF" w:rsidP="002139FF">
            <w:pPr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5981" w:type="dxa"/>
          </w:tcPr>
          <w:p w:rsidR="002139FF" w:rsidRPr="002417A4" w:rsidRDefault="00B132F3" w:rsidP="003C4B69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2139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  <w:r w:rsidR="002139FF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 «Механические ко</w:t>
            </w:r>
            <w:r w:rsidR="002139FF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softHyphen/>
              <w:t>лебания и волны. Звук</w:t>
            </w:r>
            <w:r w:rsidR="003C4B69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2139FF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4E61B1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29.01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4B69" w:rsidTr="00C77CFF">
        <w:tc>
          <w:tcPr>
            <w:tcW w:w="2943" w:type="dxa"/>
            <w:vMerge w:val="restart"/>
          </w:tcPr>
          <w:p w:rsidR="003C4B69" w:rsidRDefault="003C4B69" w:rsidP="002139FF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 </w:t>
            </w: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. ЭЛЕКТРОМАГНИТНОЕ ПОЛЕ (14 часов)</w:t>
            </w:r>
          </w:p>
          <w:p w:rsidR="003C4B69" w:rsidRDefault="003C4B69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5981" w:type="dxa"/>
          </w:tcPr>
          <w:p w:rsidR="003C4B69" w:rsidRDefault="003C4B69" w:rsidP="002139FF">
            <w:pPr>
              <w:pStyle w:val="Style8"/>
              <w:widowControl/>
              <w:spacing w:before="40" w:after="40" w:line="226" w:lineRule="exact"/>
              <w:ind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1.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Магнитное поле</w:t>
            </w:r>
          </w:p>
          <w:p w:rsidR="003C4B69" w:rsidRDefault="003C4B69" w:rsidP="00B132F3">
            <w:pPr>
              <w:pStyle w:val="Style8"/>
              <w:widowControl/>
              <w:spacing w:before="40" w:after="40" w:line="226" w:lineRule="exact"/>
              <w:ind w:left="57" w:right="57" w:firstLine="5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3C4B69" w:rsidRDefault="003C4B69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01.02</w:t>
            </w:r>
          </w:p>
        </w:tc>
        <w:tc>
          <w:tcPr>
            <w:tcW w:w="2215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4B69" w:rsidTr="00C77CFF">
        <w:tc>
          <w:tcPr>
            <w:tcW w:w="2943" w:type="dxa"/>
            <w:vMerge/>
          </w:tcPr>
          <w:p w:rsidR="003C4B69" w:rsidRPr="002417A4" w:rsidRDefault="003C4B69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5981" w:type="dxa"/>
          </w:tcPr>
          <w:p w:rsidR="003C4B69" w:rsidRDefault="003C4B69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Графи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ческое изо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бражение магнит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 xml:space="preserve">ного 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поля.</w:t>
            </w:r>
          </w:p>
          <w:p w:rsidR="003C4B69" w:rsidRDefault="003C4B69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Правило левой руки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B69" w:rsidRPr="002417A4" w:rsidRDefault="003C4B69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3C4B69" w:rsidRPr="002417A4" w:rsidRDefault="003C4B69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5981" w:type="dxa"/>
          </w:tcPr>
          <w:p w:rsidR="002139FF" w:rsidRDefault="00B132F3" w:rsidP="002139FF">
            <w:pPr>
              <w:pStyle w:val="Style8"/>
              <w:widowControl/>
              <w:spacing w:before="40" w:after="40"/>
              <w:ind w:left="57" w:right="57" w:hanging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Индукция </w:t>
            </w:r>
            <w:proofErr w:type="gramStart"/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магнитного</w:t>
            </w:r>
            <w:proofErr w:type="gramEnd"/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пол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2139FF">
            <w:pPr>
              <w:pStyle w:val="Style8"/>
              <w:widowControl/>
              <w:spacing w:before="40" w:after="40"/>
              <w:ind w:left="57" w:right="57" w:hanging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13"/>
              <w:widowControl/>
              <w:spacing w:before="40" w:after="40" w:line="235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Магнитный поток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13"/>
              <w:widowControl/>
              <w:spacing w:before="40" w:after="40" w:line="235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5.</w:t>
            </w:r>
            <w:r w:rsidR="002139FF" w:rsidRPr="009C232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  <w:proofErr w:type="gramStart"/>
            <w:r w:rsidR="002139FF" w:rsidRPr="009C232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139FF" w:rsidRPr="009C232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«Магнитное поле».</w:t>
            </w:r>
          </w:p>
          <w:p w:rsidR="002139FF" w:rsidRPr="009C2322" w:rsidRDefault="002139FF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6.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Явление электро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магнитной индук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ции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7.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Направление индукционного тока.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Правило Ленца.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 w:line="226" w:lineRule="exact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2417A4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8.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Лабораторная работа №3 «Изучение явления электромагнитной индукции</w:t>
            </w:r>
            <w:proofErr w:type="gramStart"/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2139FF" w:rsidRPr="002417A4" w:rsidRDefault="002139FF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 w:line="226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9.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Получение пере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менного электри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ческого тока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 w:line="226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2417A4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39FF" w:rsidTr="00C77CFF">
        <w:tc>
          <w:tcPr>
            <w:tcW w:w="2943" w:type="dxa"/>
          </w:tcPr>
          <w:p w:rsidR="002139FF" w:rsidRPr="002417A4" w:rsidRDefault="002139FF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39FF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</w:p>
        </w:tc>
        <w:tc>
          <w:tcPr>
            <w:tcW w:w="5981" w:type="dxa"/>
          </w:tcPr>
          <w:p w:rsidR="002139FF" w:rsidRDefault="00B132F3" w:rsidP="00B132F3">
            <w:pPr>
              <w:pStyle w:val="Style8"/>
              <w:widowControl/>
              <w:spacing w:before="40" w:after="40" w:line="235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10.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Конденсатор,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колебательный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9FF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  <w:r w:rsidR="002139FF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9FF" w:rsidRPr="002417A4" w:rsidRDefault="002139FF" w:rsidP="00B132F3">
            <w:pPr>
              <w:pStyle w:val="Style8"/>
              <w:widowControl/>
              <w:spacing w:before="40" w:after="40" w:line="235" w:lineRule="exact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2139FF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2139FF" w:rsidRPr="002417A4" w:rsidRDefault="002139FF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  <w:r w:rsidRPr="002417A4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15" w:type="dxa"/>
          </w:tcPr>
          <w:p w:rsidR="002139FF" w:rsidRDefault="002139FF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49.</w:t>
            </w:r>
          </w:p>
        </w:tc>
        <w:tc>
          <w:tcPr>
            <w:tcW w:w="5981" w:type="dxa"/>
          </w:tcPr>
          <w:p w:rsidR="00FC5AAE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11.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Электромагнитная природа света,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преломлени</w:t>
            </w:r>
            <w:r w:rsidR="00FC5AAE" w:rsidRPr="002139FF">
              <w:rPr>
                <w:rStyle w:val="FontStyle28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FC5AAE">
              <w:rPr>
                <w:rStyle w:val="FontStyle28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света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2417A4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50.</w:t>
            </w:r>
          </w:p>
        </w:tc>
        <w:tc>
          <w:tcPr>
            <w:tcW w:w="5981" w:type="dxa"/>
          </w:tcPr>
          <w:p w:rsidR="00FC5AAE" w:rsidRDefault="00B132F3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12.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  <w:proofErr w:type="gramStart"/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Электромагнитное поле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2417A4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51.</w:t>
            </w:r>
          </w:p>
        </w:tc>
        <w:tc>
          <w:tcPr>
            <w:tcW w:w="5981" w:type="dxa"/>
          </w:tcPr>
          <w:p w:rsidR="00FC5AAE" w:rsidRDefault="00B132F3" w:rsidP="00B132F3">
            <w:pPr>
              <w:pStyle w:val="Style13"/>
              <w:widowControl/>
              <w:spacing w:before="40" w:after="40" w:line="235" w:lineRule="exact"/>
              <w:ind w:right="57"/>
              <w:jc w:val="left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="00FC5AAE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Решение задач </w:t>
            </w:r>
            <w:r w:rsidR="00FC5AAE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«Электромагнитное поле»</w:t>
            </w:r>
          </w:p>
          <w:p w:rsidR="00FC5AAE" w:rsidRPr="002417A4" w:rsidRDefault="00FC5AAE" w:rsidP="00B132F3">
            <w:pPr>
              <w:pStyle w:val="Style13"/>
              <w:widowControl/>
              <w:spacing w:before="40" w:after="40" w:line="235" w:lineRule="exact"/>
              <w:ind w:right="57"/>
              <w:jc w:val="left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 w:rsidRPr="002417A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2417A4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52.</w:t>
            </w:r>
          </w:p>
        </w:tc>
        <w:tc>
          <w:tcPr>
            <w:tcW w:w="5981" w:type="dxa"/>
          </w:tcPr>
          <w:p w:rsidR="00FC5AAE" w:rsidRDefault="00B132F3" w:rsidP="00B132F3">
            <w:pPr>
              <w:pStyle w:val="Style13"/>
              <w:widowControl/>
              <w:spacing w:before="40" w:after="40" w:line="235" w:lineRule="exact"/>
              <w:ind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14.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Электромагнитная природа света.</w:t>
            </w:r>
          </w:p>
          <w:p w:rsidR="00FC5AAE" w:rsidRPr="002417A4" w:rsidRDefault="00FC5AAE" w:rsidP="00B132F3">
            <w:pPr>
              <w:pStyle w:val="Style13"/>
              <w:widowControl/>
              <w:spacing w:before="40" w:after="40" w:line="235" w:lineRule="exact"/>
              <w:ind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2417A4">
              <w:rPr>
                <w:rFonts w:ascii="Times New Roman" w:hAnsi="Times New Roman" w:cs="Times New Roman"/>
              </w:rPr>
              <w:t>.03</w:t>
            </w:r>
          </w:p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4B69" w:rsidTr="00C77CFF">
        <w:tc>
          <w:tcPr>
            <w:tcW w:w="2943" w:type="dxa"/>
            <w:vMerge w:val="restart"/>
          </w:tcPr>
          <w:p w:rsidR="003C4B69" w:rsidRPr="002417A4" w:rsidRDefault="003C4B69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lastRenderedPageBreak/>
              <w:t>РАЗДЕЛ IV. СТРОЕНИЕ АТОМА И АТОМНОГО ЯДРА, ИСПОЛЬЗ</w:t>
            </w:r>
            <w:r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ОВАНИЕ ЭНЕРГИИ АТОМНЫХ ЯДЕР (17</w:t>
            </w:r>
            <w:r w:rsidRPr="002417A4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часов)</w:t>
            </w:r>
          </w:p>
        </w:tc>
        <w:tc>
          <w:tcPr>
            <w:tcW w:w="1134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53.</w:t>
            </w:r>
          </w:p>
        </w:tc>
        <w:tc>
          <w:tcPr>
            <w:tcW w:w="5981" w:type="dxa"/>
          </w:tcPr>
          <w:p w:rsidR="003C4B69" w:rsidRDefault="003C4B69" w:rsidP="00B132F3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1.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Радиоактивность как свидетельство сложного строе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ния атома</w:t>
            </w:r>
          </w:p>
          <w:p w:rsidR="003C4B69" w:rsidRPr="002417A4" w:rsidRDefault="003C4B69" w:rsidP="00B132F3">
            <w:pPr>
              <w:pStyle w:val="Style8"/>
              <w:widowControl/>
              <w:spacing w:before="40" w:after="40"/>
              <w:ind w:left="57" w:right="57" w:firstLine="1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3C4B69" w:rsidRPr="002417A4" w:rsidRDefault="003C4B69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2215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4B69" w:rsidTr="00C77CFF">
        <w:tc>
          <w:tcPr>
            <w:tcW w:w="2943" w:type="dxa"/>
            <w:vMerge/>
          </w:tcPr>
          <w:p w:rsidR="003C4B69" w:rsidRPr="002417A4" w:rsidRDefault="003C4B69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54.</w:t>
            </w:r>
          </w:p>
        </w:tc>
        <w:tc>
          <w:tcPr>
            <w:tcW w:w="5981" w:type="dxa"/>
          </w:tcPr>
          <w:p w:rsidR="003C4B69" w:rsidRDefault="003C4B69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2.Строение атома. Схема опыта Ре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зерфорда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B69" w:rsidRPr="002417A4" w:rsidRDefault="003C4B69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3C4B69" w:rsidRPr="002417A4" w:rsidRDefault="003C4B69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2.04</w:t>
            </w:r>
          </w:p>
        </w:tc>
        <w:tc>
          <w:tcPr>
            <w:tcW w:w="2215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4B69" w:rsidTr="00C77CFF">
        <w:tc>
          <w:tcPr>
            <w:tcW w:w="2943" w:type="dxa"/>
            <w:vMerge/>
          </w:tcPr>
          <w:p w:rsidR="003C4B69" w:rsidRPr="002417A4" w:rsidRDefault="003C4B69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55.</w:t>
            </w:r>
          </w:p>
        </w:tc>
        <w:tc>
          <w:tcPr>
            <w:tcW w:w="5981" w:type="dxa"/>
          </w:tcPr>
          <w:p w:rsidR="003C4B69" w:rsidRDefault="003C4B69" w:rsidP="00FC5AAE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3.</w:t>
            </w:r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Радиоактивные превращения </w:t>
            </w:r>
            <w:proofErr w:type="gramStart"/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атомных</w:t>
            </w:r>
            <w:proofErr w:type="gramEnd"/>
            <w:r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яде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B69" w:rsidRPr="002417A4" w:rsidRDefault="003C4B69" w:rsidP="00FC5AAE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3C4B69" w:rsidRPr="002417A4" w:rsidRDefault="003C4B69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3C4B69" w:rsidRDefault="003C4B69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4.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Эксперименталь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ные методы реги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страции заряжен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softHyphen/>
              <w:t>ных частиц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 w:line="226" w:lineRule="exact"/>
              <w:ind w:left="57" w:right="57" w:hanging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5.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Открытие протона и нейтрона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13"/>
              <w:widowControl/>
              <w:spacing w:before="40" w:after="40" w:line="226" w:lineRule="exact"/>
              <w:ind w:left="57" w:right="57" w:hanging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6.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Состав атомного ядра. Ядерные силы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/>
              <w:ind w:left="57" w:right="57" w:firstLine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 w:line="226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7.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Энергия связи. Дефект масс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13"/>
              <w:widowControl/>
              <w:spacing w:before="40" w:after="40" w:line="226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 w:line="226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8.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: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«Строение атома и атомного ядра</w:t>
            </w:r>
            <w:proofErr w:type="gramStart"/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FC5AAE" w:rsidRPr="002417A4" w:rsidRDefault="00FC5AAE" w:rsidP="00B132F3">
            <w:pPr>
              <w:pStyle w:val="Style13"/>
              <w:widowControl/>
              <w:spacing w:before="40" w:after="40" w:line="226" w:lineRule="exact"/>
              <w:ind w:left="57" w:right="57" w:firstLine="5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2417A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9.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Деление ядер урана. Цепные ядерные реакции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/>
              <w:ind w:left="57" w:right="57" w:hanging="5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Ядерный реактор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8"/>
              <w:widowControl/>
              <w:spacing w:before="40" w:after="40" w:line="240" w:lineRule="auto"/>
              <w:ind w:left="57" w:right="57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/>
              <w:ind w:left="57" w:right="57" w:firstLine="10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11.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4 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«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Изучение деления ядер урана по фотографии треков</w:t>
            </w:r>
            <w:proofErr w:type="gramStart"/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FC5AAE" w:rsidRPr="002417A4" w:rsidRDefault="00FC5AAE" w:rsidP="00B132F3">
            <w:pPr>
              <w:pStyle w:val="Style13"/>
              <w:widowControl/>
              <w:spacing w:before="40" w:after="40"/>
              <w:ind w:left="57" w:right="57" w:firstLine="10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 w:line="235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12.</w:t>
            </w:r>
            <w:r w:rsidR="00FC5AAE" w:rsidRPr="002417A4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Термоядерные реакции</w:t>
            </w:r>
            <w:r w:rsidR="00FC5AAE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5AAE" w:rsidRPr="002417A4" w:rsidRDefault="00FC5AAE" w:rsidP="00B132F3">
            <w:pPr>
              <w:pStyle w:val="Style13"/>
              <w:widowControl/>
              <w:spacing w:before="40" w:after="40" w:line="235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2417A4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8"/>
              <w:widowControl/>
              <w:spacing w:before="40" w:after="40" w:line="230" w:lineRule="exact"/>
              <w:ind w:left="57" w:right="57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13.</w:t>
            </w:r>
            <w:r w:rsidR="00FC5AAE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Решение задач по теме: «С</w:t>
            </w:r>
            <w:r w:rsidR="00FC5AAE" w:rsidRPr="002417A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троение атома</w:t>
            </w:r>
            <w:proofErr w:type="gramStart"/>
            <w:r w:rsidR="00FC5AAE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FC5AAE" w:rsidRPr="002417A4" w:rsidRDefault="00FC5AAE" w:rsidP="00B132F3">
            <w:pPr>
              <w:pStyle w:val="Style18"/>
              <w:widowControl/>
              <w:spacing w:before="40" w:after="40" w:line="230" w:lineRule="exact"/>
              <w:ind w:left="57" w:right="57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</w:rPr>
            </w:pPr>
            <w:r w:rsidRPr="002417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2417A4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AAE" w:rsidTr="00C77CFF">
        <w:tc>
          <w:tcPr>
            <w:tcW w:w="2943" w:type="dxa"/>
          </w:tcPr>
          <w:p w:rsidR="00FC5AAE" w:rsidRPr="002417A4" w:rsidRDefault="00FC5AAE" w:rsidP="00F01186">
            <w:pPr>
              <w:jc w:val="center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AAE" w:rsidRDefault="00B132F3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66.</w:t>
            </w:r>
          </w:p>
        </w:tc>
        <w:tc>
          <w:tcPr>
            <w:tcW w:w="5981" w:type="dxa"/>
          </w:tcPr>
          <w:p w:rsidR="00FC5AAE" w:rsidRDefault="003C4B69" w:rsidP="00B132F3">
            <w:pPr>
              <w:pStyle w:val="Style13"/>
              <w:widowControl/>
              <w:spacing w:before="40" w:after="40" w:line="226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FC5AAE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proofErr w:type="spellStart"/>
            <w:r w:rsidR="00FC5AAE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работа№</w:t>
            </w:r>
            <w:proofErr w:type="spellEnd"/>
            <w:r w:rsidR="00FC5AAE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FC5AAE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по теме «Строение атома и атомного ядра</w:t>
            </w:r>
            <w:proofErr w:type="gramStart"/>
            <w:r w:rsidR="00FC5AAE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C5AAE" w:rsidRPr="002417A4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  <w:p w:rsidR="00FC5AAE" w:rsidRPr="002417A4" w:rsidRDefault="00FC5AAE" w:rsidP="00B132F3">
            <w:pPr>
              <w:pStyle w:val="Style13"/>
              <w:widowControl/>
              <w:spacing w:before="40" w:after="40" w:line="226" w:lineRule="exact"/>
              <w:ind w:left="57" w:right="57"/>
              <w:jc w:val="left"/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C5AAE" w:rsidRPr="002417A4" w:rsidRDefault="00FC5AAE" w:rsidP="00B132F3">
            <w:pPr>
              <w:pStyle w:val="Style1"/>
              <w:widowControl/>
              <w:spacing w:before="40" w:after="40"/>
              <w:ind w:left="57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2417A4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2215" w:type="dxa"/>
          </w:tcPr>
          <w:p w:rsidR="00FC5AAE" w:rsidRDefault="00FC5AAE" w:rsidP="00F011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C6F0B" w:rsidRDefault="004C6F0B" w:rsidP="00137F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263" w:rsidRDefault="00A4280C" w:rsidP="00137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3220" cy="6723622"/>
            <wp:effectExtent l="19050" t="0" r="5080" b="0"/>
            <wp:docPr id="71" name="Рисунок 71" descr="C:\Users\admin\Desktop\Титульные листы\физика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Титульные листы\физика\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63" w:rsidRDefault="005F3263" w:rsidP="00137F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263" w:rsidRDefault="005F3263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FC5AAE" w:rsidRDefault="00FC5AAE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FC5AAE" w:rsidRDefault="00FC5AAE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FC5AAE" w:rsidRDefault="00FC5AAE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FC5AAE" w:rsidRDefault="00FC5AAE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FC5AAE" w:rsidRDefault="00FC5AAE" w:rsidP="00AB109A">
      <w:pPr>
        <w:rPr>
          <w:rFonts w:ascii="Times New Roman" w:hAnsi="Times New Roman" w:cs="Times New Roman"/>
          <w:b/>
          <w:sz w:val="28"/>
          <w:szCs w:val="28"/>
        </w:rPr>
      </w:pPr>
    </w:p>
    <w:p w:rsidR="007321A6" w:rsidRPr="00137F83" w:rsidRDefault="007321A6" w:rsidP="00137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 1 по теме</w:t>
      </w:r>
      <w:r w:rsidR="00137F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E7A97">
        <w:rPr>
          <w:rFonts w:ascii="Times New Roman" w:hAnsi="Times New Roman" w:cs="Times New Roman"/>
          <w:b/>
          <w:sz w:val="32"/>
          <w:szCs w:val="32"/>
        </w:rPr>
        <w:t>Перемещение. Ускорение</w:t>
      </w:r>
      <w:r w:rsidRPr="000E7A97">
        <w:rPr>
          <w:rFonts w:ascii="Times New Roman" w:hAnsi="Times New Roman" w:cs="Times New Roman"/>
          <w:b/>
          <w:sz w:val="28"/>
          <w:szCs w:val="28"/>
        </w:rPr>
        <w:t>».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1.Исследуется перемещение слона и мухи. Модель материальной точки может использоваться для описания движения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только слона;          2) только мухи;                   3) и слона и мухи в разных исследованиях;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4) ни слона, ни мухи, поскольку это живые существа.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2.Вертолет МИ-8 достигает 250 км/ч. Какое время он затратит на перелет между двумя населенными пунктами, расположенными на расстоянии 100 км?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0,25 с;              2) 0,4 с;              3) 2,5 с;                   4) 1140 с.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3.На рисунках представлены графики зависимости координаты от времени для четырех тел, движущихся вдоль оси ОХ. Какое из тел движется с наибольшей по модулю скоростью?</w:t>
      </w:r>
    </w:p>
    <w:p w:rsidR="007321A6" w:rsidRPr="000E7A97" w:rsidRDefault="002B7D66" w:rsidP="007321A6">
      <w:pPr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pict>
          <v:line id="_x0000_s1045" style="position:absolute;flip:y;z-index:251656704" from="153pt,7pt" to="153pt,52pt">
            <v:stroke endarrow="block"/>
          </v:line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line id="_x0000_s1044" style="position:absolute;flip:y;z-index:251657728" from="24.1pt,5.45pt" to="24.15pt,50.45pt">
            <v:stroke endarrow="block"/>
          </v:line>
        </w:pic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1) х                             2) х                              3) х                          4) х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26" editas="canvas" style="width:450pt;height:45.25pt;mso-position-horizontal-relative:char;mso-position-vertical-relative:line" coordorigin="2208,3427" coordsize="6102,6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08;top:3427;width:6102;height:620" o:preferrelative="f">
              <v:fill o:detectmouseclick="t"/>
              <v:path o:extrusionok="t" o:connecttype="none"/>
            </v:shape>
            <v:line id="_x0000_s1028" style="position:absolute" from="2574,3921" to="3184,3922">
              <v:stroke endarrow="block"/>
            </v:line>
            <v:line id="_x0000_s1029" style="position:absolute;flip:y" from="5991,3427" to="5992,4044">
              <v:stroke endarrow="block"/>
            </v:line>
            <v:line id="_x0000_s1030" style="position:absolute;flip:y" from="7578,3427" to="7579,4047">
              <v:stroke endarrow="block"/>
            </v:line>
            <v:line id="_x0000_s1031" style="position:absolute" from="2574,3550" to="3062,3552"/>
            <v:line id="_x0000_s1032" style="position:absolute" from="4283,3921" to="4887,3922">
              <v:stroke endarrow="block"/>
            </v:line>
            <v:line id="_x0000_s1033" style="position:absolute" from="4161,3920" to="4161,3920"/>
            <v:line id="_x0000_s1034" style="position:absolute" from="4283,3550" to="4768,3675"/>
            <v:line id="_x0000_s1035" style="position:absolute" from="5991,4044" to="6601,4045">
              <v:stroke endarrow="block"/>
            </v:line>
            <v:line id="_x0000_s1036" style="position:absolute;flip:y" from="5991,3674" to="6479,3797"/>
            <v:line id="_x0000_s1037" style="position:absolute" from="7578,4044" to="8187,4045">
              <v:stroke endarrow="block"/>
            </v:line>
            <v:line id="_x0000_s1038" style="position:absolute" from="7578,3550" to="7822,4044"/>
            <w10:wrap type="none"/>
            <w10:anchorlock/>
          </v:group>
        </w:pi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right="-208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4.Велосипедист  съезжает с горки, двигаясь прямолинейно и равноускоренно. За время спуска скорость велосипедиста увеличилась на 10 м/с. Ускорение велосипедиста 0,5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². Сколько времени длился спуск?                     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0,05 с;              2) 2 с;                    3) 5 с;                            4) 20 с.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5.Лыжник съехал с горки за 6 с, двигаясь с постоянным ускорением 0,5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².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Определите длину горки, если известно, что в начале спуска скорость лыжника была равна 18 км/ч.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39 м;               2) 108 м;                3) 117 м;                       4) 300 м.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6.Моторная лодка движется по течению реки со скоростью 5 м/с относительно берега, а в стоячей воде – со скоростью 3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Чему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равна скорость течения реки?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1 м/с;              2) 1,5 м/с;              3) 2 м/с;                        4) 3,5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7.Установите соответствие между физическими величинами и формулами, по которым эти величины определяются.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К каждой позиции первого столбца подберите соответствующую позицию второго  и запишите </w:t>
      </w:r>
      <w:r w:rsidRPr="000E7A97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 w:rsidRPr="000E7A97">
        <w:rPr>
          <w:rFonts w:ascii="Times New Roman" w:hAnsi="Times New Roman" w:cs="Times New Roman"/>
          <w:sz w:val="28"/>
          <w:szCs w:val="28"/>
        </w:rPr>
        <w:t xml:space="preserve"> выбранные  цифры под соответствующими буквами.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ФИЗИЧЕСКИЕ ВЕЛИЧИНЫ                                               ФОРМУЛА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А) Ускорение                                                                               1) </w:t>
      </w:r>
      <w:r w:rsidRPr="000E7A97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880" w:dyaOrig="360">
          <v:shape id="_x0000_i1026" type="#_x0000_t75" style="width:42.75pt;height:18.75pt" o:ole="">
            <v:imagedata r:id="rId8" o:title=""/>
          </v:shape>
          <o:OLEObject Type="Embed" ProgID="Equation.3" ShapeID="_x0000_i1026" DrawAspect="Content" ObjectID="_1578243449" r:id="rId9"/>
        </w:object>
      </w:r>
      <w:r w:rsidRPr="000E7A97">
        <w:rPr>
          <w:rFonts w:ascii="Times New Roman" w:hAnsi="Times New Roman" w:cs="Times New Roman"/>
          <w:sz w:val="28"/>
          <w:szCs w:val="28"/>
        </w:rPr>
        <w:t>;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Б) Скорость при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равномерном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2) </w:t>
      </w:r>
      <w:r w:rsidRPr="000E7A97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20" w:dyaOrig="620">
          <v:shape id="_x0000_i1027" type="#_x0000_t75" style="width:11.25pt;height:30.75pt" o:ole="">
            <v:imagedata r:id="rId10" o:title=""/>
          </v:shape>
          <o:OLEObject Type="Embed" ProgID="Equation.3" ShapeID="_x0000_i1027" DrawAspect="Content" ObjectID="_1578243450" r:id="rId11"/>
        </w:object>
      </w:r>
      <w:r w:rsidRPr="000E7A97">
        <w:rPr>
          <w:rFonts w:ascii="Times New Roman" w:hAnsi="Times New Roman" w:cs="Times New Roman"/>
          <w:sz w:val="28"/>
          <w:szCs w:val="28"/>
        </w:rPr>
        <w:t>;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прямолинейном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движении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3) 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80" w:dyaOrig="220">
          <v:shape id="_x0000_i1028" type="#_x0000_t75" style="width:14.25pt;height:11.25pt" o:ole="">
            <v:imagedata r:id="rId12" o:title=""/>
          </v:shape>
          <o:OLEObject Type="Embed" ProgID="Equation.3" ShapeID="_x0000_i1028" DrawAspect="Content" ObjectID="_1578243451" r:id="rId13"/>
        </w:objec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>;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В) Проекция перемещения при                                                 4) </w:t>
      </w:r>
      <w:r w:rsidRPr="000E7A97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700" w:dyaOrig="620">
          <v:shape id="_x0000_i1029" type="#_x0000_t75" style="width:35.25pt;height:30.75pt" o:ole="">
            <v:imagedata r:id="rId14" o:title=""/>
          </v:shape>
          <o:OLEObject Type="Embed" ProgID="Equation.3" ShapeID="_x0000_i1029" DrawAspect="Content" ObjectID="_1578243452" r:id="rId15"/>
        </w:object>
      </w:r>
      <w:r w:rsidRPr="000E7A97">
        <w:rPr>
          <w:rFonts w:ascii="Times New Roman" w:hAnsi="Times New Roman" w:cs="Times New Roman"/>
          <w:sz w:val="28"/>
          <w:szCs w:val="28"/>
        </w:rPr>
        <w:t>;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равноускоренном прямолинейном                                       5) </w:t>
      </w:r>
      <w:r w:rsidRPr="000E7A97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100" w:dyaOrig="660">
          <v:shape id="_x0000_i1030" type="#_x0000_t75" style="width:55.5pt;height:33.75pt" o:ole="">
            <v:imagedata r:id="rId16" o:title=""/>
          </v:shape>
          <o:OLEObject Type="Embed" ProgID="Equation.3" ShapeID="_x0000_i1030" DrawAspect="Content" ObjectID="_1578243453" r:id="rId17"/>
        </w:object>
      </w:r>
      <w:r w:rsidRPr="000E7A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7A97">
        <w:rPr>
          <w:rFonts w:ascii="Times New Roman" w:hAnsi="Times New Roman" w:cs="Times New Roman"/>
          <w:sz w:val="28"/>
          <w:szCs w:val="28"/>
        </w:rPr>
        <w:t>движении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3469"/>
        <w:gridCol w:w="2887"/>
      </w:tblGrid>
      <w:tr w:rsidR="007321A6" w:rsidRPr="000E7A97" w:rsidTr="007321A6"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lastRenderedPageBreak/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8. На пути 60 м скорость тела уменьшилась в 3 раза за 20 с. Определите скорость тела в конце пути, считая ускорение постоянным.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Default="007321A6" w:rsidP="00137F83">
      <w:pPr>
        <w:pStyle w:val="a3"/>
        <w:numPr>
          <w:ilvl w:val="0"/>
          <w:numId w:val="10"/>
        </w:numPr>
        <w:rPr>
          <w:sz w:val="28"/>
          <w:szCs w:val="28"/>
        </w:rPr>
      </w:pPr>
      <w:r w:rsidRPr="00137F83">
        <w:rPr>
          <w:sz w:val="28"/>
          <w:szCs w:val="28"/>
        </w:rPr>
        <w:t>Из населенных пунктов</w:t>
      </w:r>
      <w:proofErr w:type="gramStart"/>
      <w:r w:rsidRPr="00137F83">
        <w:rPr>
          <w:sz w:val="28"/>
          <w:szCs w:val="28"/>
        </w:rPr>
        <w:t xml:space="preserve"> А</w:t>
      </w:r>
      <w:proofErr w:type="gramEnd"/>
      <w:r w:rsidRPr="00137F83">
        <w:rPr>
          <w:sz w:val="28"/>
          <w:szCs w:val="28"/>
        </w:rPr>
        <w:t xml:space="preserve"> и В, расположенных вдоль шоссе на расстоянии 3 км друг от друга, в одном направлении одновременно начали движение велосипедист и пешеход. Велосипедист движется из пункта</w:t>
      </w:r>
      <w:proofErr w:type="gramStart"/>
      <w:r w:rsidRPr="00137F83">
        <w:rPr>
          <w:sz w:val="28"/>
          <w:szCs w:val="28"/>
        </w:rPr>
        <w:t xml:space="preserve"> А</w:t>
      </w:r>
      <w:proofErr w:type="gramEnd"/>
      <w:r w:rsidRPr="00137F83">
        <w:rPr>
          <w:sz w:val="28"/>
          <w:szCs w:val="28"/>
        </w:rPr>
        <w:t xml:space="preserve"> со скоростью 15 км/ч, а пешеход со скоростью 5 км/ч. Определите, на каком расстоянии от пункта А велосипедист догонит пешехода.</w:t>
      </w:r>
    </w:p>
    <w:p w:rsidR="00137F83" w:rsidRDefault="00137F83" w:rsidP="00137F83">
      <w:pPr>
        <w:rPr>
          <w:sz w:val="28"/>
          <w:szCs w:val="28"/>
        </w:rPr>
      </w:pPr>
    </w:p>
    <w:p w:rsidR="00137F83" w:rsidRPr="00137F83" w:rsidRDefault="00137F83" w:rsidP="00137F83">
      <w:pPr>
        <w:rPr>
          <w:sz w:val="28"/>
          <w:szCs w:val="28"/>
        </w:rPr>
      </w:pPr>
    </w:p>
    <w:p w:rsidR="00137F83" w:rsidRPr="00137F83" w:rsidRDefault="00137F83" w:rsidP="00137F83">
      <w:pPr>
        <w:ind w:left="360"/>
        <w:jc w:val="center"/>
        <w:rPr>
          <w:b/>
          <w:sz w:val="28"/>
          <w:szCs w:val="28"/>
        </w:rPr>
      </w:pPr>
      <w:r w:rsidRPr="00137F83">
        <w:rPr>
          <w:b/>
          <w:sz w:val="28"/>
          <w:szCs w:val="28"/>
        </w:rPr>
        <w:t>Контрольная работа № 1 по теме: «</w:t>
      </w:r>
      <w:r w:rsidRPr="00137F83">
        <w:rPr>
          <w:b/>
          <w:sz w:val="32"/>
          <w:szCs w:val="32"/>
        </w:rPr>
        <w:t>Перемещение. Ускорение</w:t>
      </w:r>
      <w:r w:rsidRPr="00137F83">
        <w:rPr>
          <w:b/>
          <w:sz w:val="28"/>
          <w:szCs w:val="28"/>
        </w:rPr>
        <w:t>».</w:t>
      </w:r>
    </w:p>
    <w:p w:rsidR="00137F83" w:rsidRPr="00137F83" w:rsidRDefault="00137F83" w:rsidP="00137F83">
      <w:pPr>
        <w:pStyle w:val="a3"/>
        <w:rPr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1. Два тела, брошенные с поверхности вертикально вверх, достигли высот 10 м и 20 м и упали на землю. Пути, пройденные этими телами, отличаются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1) 5 м;                2) 20 м;              3) 10 м;              4) 30 м.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За 6 минут равномерного движения мотоциклист проехал 3,6 км. Скорость мотоциклиста равна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 xml:space="preserve">  1) 0,6 м/с;                    2) 10 м/с;                3) 15 м/с;                            4) 600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3.На рисунках представлены графики зависимости проекции перемещения от времени для четырех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тел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 Какое их тел движется с наибольшей по модулю скоростью?</w:t>
      </w:r>
    </w:p>
    <w:p w:rsidR="007321A6" w:rsidRPr="000E7A97" w:rsidRDefault="002B7D66" w:rsidP="007321A6">
      <w:pPr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pict>
          <v:group id="_x0000_s1058" style="position:absolute;margin-left:387pt;margin-top:9.05pt;width:1in;height:65.45pt;z-index:251658752" coordorigin="9414,10674" coordsize="1440,1309">
            <v:line id="_x0000_s1059" style="position:absolute;flip:y" from="9414,10674" to="9414,11934">
              <v:stroke endarrow="block"/>
            </v:line>
            <v:line id="_x0000_s1060" style="position:absolute" from="9414,11983" to="10854,11983">
              <v:stroke endarrow="block"/>
            </v:line>
            <v:line id="_x0000_s1061" style="position:absolute;flip:y" from="9414,11623" to="10674,11983"/>
          </v:group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group id="_x0000_s1054" style="position:absolute;margin-left:279pt;margin-top:9.05pt;width:63pt;height:65.45pt;z-index:251659776" coordorigin="7074,10625" coordsize="1260,1309">
            <v:line id="_x0000_s1055" style="position:absolute;flip:y" from="7074,10625" to="7074,11885">
              <v:stroke endarrow="block"/>
            </v:line>
            <v:line id="_x0000_s1056" style="position:absolute" from="7074,11934" to="8334,11934">
              <v:stroke endarrow="block"/>
            </v:line>
            <v:line id="_x0000_s1057" style="position:absolute;flip:y" from="7074,10805" to="7614,11885"/>
          </v:group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group id="_x0000_s1050" style="position:absolute;margin-left:162pt;margin-top:6.6pt;width:63pt;height:65.45pt;z-index:251660800" coordorigin="4374,10625" coordsize="1260,1309">
            <v:line id="_x0000_s1051" style="position:absolute;flip:y" from="4374,10625" to="4374,11885">
              <v:stroke endarrow="block"/>
            </v:line>
            <v:line id="_x0000_s1052" style="position:absolute" from="4374,11934" to="5634,11934">
              <v:stroke endarrow="block"/>
            </v:line>
            <v:line id="_x0000_s1053" style="position:absolute;flip:y" from="4374,11007" to="5454,11907"/>
          </v:group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group id="_x0000_s1046" style="position:absolute;margin-left:27pt;margin-top:6pt;width:1in;height:66.65pt;z-index:251661824" coordorigin="1674,10613" coordsize="1440,1333">
            <v:line id="_x0000_s1047" style="position:absolute;flip:y" from="1674,10613" to="1674,11885">
              <v:stroke endarrow="block"/>
            </v:line>
            <v:line id="_x0000_s1048" style="position:absolute" from="1674,11934" to="3114,11934">
              <v:stroke endarrow="block"/>
            </v:line>
            <v:line id="_x0000_s1049" style="position:absolute" from="1674,11934" to="2754,11946" strokeweight="4.5pt"/>
          </v:group>
        </w:pict>
      </w:r>
      <w:r w:rsidR="007321A6" w:rsidRPr="000E7A97">
        <w:rPr>
          <w:rFonts w:ascii="Times New Roman" w:hAnsi="Times New Roman" w:cs="Times New Roman"/>
          <w:sz w:val="28"/>
          <w:szCs w:val="28"/>
        </w:rPr>
        <w:t>1)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321A6" w:rsidRPr="000E7A97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60" w:dyaOrig="360">
          <v:shape id="_x0000_i1031" type="#_x0000_t75" style="width:8.25pt;height:18.75pt" o:ole="">
            <v:imagedata r:id="rId18" o:title=""/>
          </v:shape>
          <o:OLEObject Type="Embed" ProgID="Equation.3" ShapeID="_x0000_i1031" DrawAspect="Content" ObjectID="_1578243454" r:id="rId19"/>
        </w:objec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                             2)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321A6" w:rsidRPr="000E7A97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60" w:dyaOrig="360">
          <v:shape id="_x0000_i1032" type="#_x0000_t75" style="width:8.25pt;height:18.75pt" o:ole="">
            <v:imagedata r:id="rId20" o:title=""/>
          </v:shape>
          <o:OLEObject Type="Embed" ProgID="Equation.3" ShapeID="_x0000_i1032" DrawAspect="Content" ObjectID="_1578243455" r:id="rId21"/>
        </w:objec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                          3) 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321A6" w:rsidRPr="000E7A97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60" w:dyaOrig="360">
          <v:shape id="_x0000_i1033" type="#_x0000_t75" style="width:8.25pt;height:18.75pt" o:ole="">
            <v:imagedata r:id="rId22" o:title=""/>
          </v:shape>
          <o:OLEObject Type="Embed" ProgID="Equation.3" ShapeID="_x0000_i1033" DrawAspect="Content" ObjectID="_1578243456" r:id="rId23"/>
        </w:objec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                      4) 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321A6" w:rsidRPr="000E7A97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60" w:dyaOrig="360">
          <v:shape id="_x0000_i1034" type="#_x0000_t75" style="width:8.25pt;height:18.75pt" o:ole="">
            <v:imagedata r:id="rId24" o:title=""/>
          </v:shape>
          <o:OLEObject Type="Embed" ProgID="Equation.3" ShapeID="_x0000_i1034" DrawAspect="Content" ObjectID="_1578243457" r:id="rId25"/>
        </w:obje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0                    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   0                   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 0                  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0                      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4.Во время подъема в гору скорость велосипедиста, движущегося прямолинейно и равноускоренно, изменилась за 8 с от 18 км/ч до 10,8 км/ч. При этом ускорение велосипедиста было равно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1) -0,25 м/с²;               2) 0,25 м/с²;               3) -0,9 м/с²;                      4) 0,9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²;    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 Аварийное торможение автомобиля происходило в течение 4 с. Определите, каким был тормозной путь, если начальная скорость автомобиля 90 км/ч.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1) 22,5 м;                    2) 45 м;                       3) 50 м;                            4) 360 м.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6.Пловец плывет по течению реки. Определите скорость пловца относительно берега, если скорость пловца относительно воды 0,4 м/с, а скорость течения реки 0,3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195F34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1)0,5 м/с;                   2) 0,1 м/с;                   3) 0,5 м/с;                         4) 0,7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195F34" w:rsidRPr="000E7A97" w:rsidRDefault="00195F34" w:rsidP="00195F34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7.Установите соответствие между физическими величинами и их единицами измерения в СИ.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К каждой позиции первого столбца подберите соответствующую позицию второго  и запишите </w:t>
      </w:r>
      <w:r w:rsidRPr="000E7A97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 w:rsidRPr="000E7A97">
        <w:rPr>
          <w:rFonts w:ascii="Times New Roman" w:hAnsi="Times New Roman" w:cs="Times New Roman"/>
          <w:sz w:val="28"/>
          <w:szCs w:val="28"/>
        </w:rPr>
        <w:t xml:space="preserve"> выбранные  цифры под соответствующими буквами.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ФИЗИЧЕСКИЕ    ВЕЛИЧИНЫ                                             ЕДИНИЦЫ  ИЗМЕРЕНИЯ  В  СИ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А) скорость                                                                              1) мин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Б) ускорение                                                                            2) км/ч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В) время                                                                                   3)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4) с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5) м/с².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0"/>
        <w:gridCol w:w="3532"/>
        <w:gridCol w:w="2765"/>
      </w:tblGrid>
      <w:tr w:rsidR="007321A6" w:rsidRPr="000E7A97" w:rsidTr="007321A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Уровень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8.Поезд начинает равноускоренное движение из состояния покоя и проходит за четвертую секунду 7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 Какой путь пройдет тело за первые 10 с?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Default="007321A6" w:rsidP="00195F34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9.Катер, переправляясь через реку шириной 800 м, двигался перпендикулярно течению реки со скоростью 4 м/</w:t>
      </w:r>
      <w:proofErr w:type="spellStart"/>
      <w:proofErr w:type="gramStart"/>
      <w:r w:rsidRPr="000E7A97">
        <w:rPr>
          <w:rFonts w:ascii="Times New Roman" w:hAnsi="Times New Roman" w:cs="Times New Roman"/>
          <w:sz w:val="28"/>
          <w:szCs w:val="28"/>
        </w:rPr>
        <w:t>св</w:t>
      </w:r>
      <w:proofErr w:type="spellEnd"/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системе отсчета, связанной с водой. На сколько будет снесен катер течением, если скорость течения реки 1,5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?</w:t>
      </w:r>
    </w:p>
    <w:p w:rsidR="00137F83" w:rsidRDefault="00137F83" w:rsidP="00195F34">
      <w:pPr>
        <w:rPr>
          <w:rFonts w:ascii="Times New Roman" w:hAnsi="Times New Roman" w:cs="Times New Roman"/>
          <w:sz w:val="28"/>
          <w:szCs w:val="28"/>
        </w:rPr>
      </w:pPr>
    </w:p>
    <w:p w:rsidR="00137F83" w:rsidRPr="000E7A97" w:rsidRDefault="00137F83" w:rsidP="00195F34">
      <w:pPr>
        <w:rPr>
          <w:rFonts w:ascii="Times New Roman" w:hAnsi="Times New Roman" w:cs="Times New Roman"/>
          <w:sz w:val="28"/>
          <w:szCs w:val="28"/>
        </w:rPr>
      </w:pPr>
    </w:p>
    <w:p w:rsidR="004C6F0B" w:rsidRDefault="004C6F0B" w:rsidP="00137F83">
      <w:pPr>
        <w:ind w:right="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137F83">
      <w:pPr>
        <w:ind w:right="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№2 по теме</w:t>
      </w:r>
      <w:r w:rsidR="00137F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 xml:space="preserve"> «Основы динамики»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Вариант 1</w:t>
      </w: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w w:val="121"/>
          <w:sz w:val="28"/>
          <w:szCs w:val="28"/>
        </w:rPr>
      </w:pPr>
      <w:r w:rsidRPr="00137F83">
        <w:rPr>
          <w:rFonts w:ascii="Times New Roman" w:hAnsi="Times New Roman" w:cs="Times New Roman"/>
          <w:b/>
          <w:w w:val="106"/>
          <w:sz w:val="28"/>
          <w:szCs w:val="28"/>
        </w:rPr>
        <w:t>Уровень</w:t>
      </w:r>
      <w:r w:rsidRPr="00137F83">
        <w:rPr>
          <w:rFonts w:ascii="Times New Roman" w:hAnsi="Times New Roman" w:cs="Times New Roman"/>
          <w:b/>
          <w:sz w:val="28"/>
          <w:szCs w:val="28"/>
        </w:rPr>
        <w:t>А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w w:val="111"/>
          <w:sz w:val="28"/>
          <w:szCs w:val="28"/>
        </w:rPr>
        <w:t>1</w:t>
      </w:r>
      <w:r w:rsidRPr="000E7A97">
        <w:rPr>
          <w:rFonts w:ascii="Times New Roman" w:hAnsi="Times New Roman" w:cs="Times New Roman"/>
          <w:sz w:val="28"/>
          <w:szCs w:val="28"/>
        </w:rPr>
        <w:t>. Утверждение, что материальная точка покоится или движется равномерно и прямолинейно, если на нее не действуют другие тела или воздействие на нее других тел взаимно уравновешено,</w:t>
      </w:r>
    </w:p>
    <w:p w:rsidR="007321A6" w:rsidRPr="000E7A97" w:rsidRDefault="007321A6" w:rsidP="007321A6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1) верно при любых условиях;    </w:t>
      </w:r>
    </w:p>
    <w:p w:rsidR="007321A6" w:rsidRPr="000E7A97" w:rsidRDefault="007321A6" w:rsidP="007321A6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2) верно в инерциальных системах отсчета </w:t>
      </w:r>
    </w:p>
    <w:p w:rsidR="007321A6" w:rsidRPr="000E7A97" w:rsidRDefault="007321A6" w:rsidP="007321A6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3) верно для неинерциальных систем отсчета </w:t>
      </w:r>
    </w:p>
    <w:p w:rsidR="007321A6" w:rsidRPr="000E7A97" w:rsidRDefault="007321A6" w:rsidP="007321A6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4) неверно ни в каких системах отсчета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2.Спустившись с горки, санки с мальчиком тормозят с ускорением 2 м/с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•  О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пределите величину тормозящей силы, если общая масса мальчика и санок равна 45 кг.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9A3878">
          <w:pgSz w:w="16840" w:h="11907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1) 22,5 Н   2) 45 Н   3) 47 Н   4) 90 Н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pgSz w:w="16840" w:h="11907" w:orient="landscape"/>
          <w:pgMar w:top="927" w:right="360" w:bottom="360" w:left="36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 xml:space="preserve">3.Земля притягивает к себе подброшенный мяч силой 3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С какой силой этот мяч притягивает к себе Землю?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1) 0,3 Н   2) 3 Н   3) 6 Н  4) 0 Н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 xml:space="preserve">4.Сила тяготения между двумя телами увеличится в 2 раза, если массу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1)каждого из тел увеличить в 2 раза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2)каждого из тел уменьшить в 2 раза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3)одного из тел увеличить в 2 раза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4)одного из тел уменьшить в 2 раза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5.На левом рисунке представлены векторы скорости и ус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корения тела.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из четырех векторов на правом ри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сунке указывает направление импульса тела?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</w:p>
    <w:p w:rsidR="007321A6" w:rsidRPr="000E7A97" w:rsidRDefault="002B7D6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lastRenderedPageBreak/>
        <w:pict>
          <v:group id="_x0000_s1062" style="position:absolute;left:0;text-align:left;margin-left:126pt;margin-top:4.95pt;width:48pt;height:54.85pt;z-index:251662848" coordorigin="3621,10030" coordsize="960,1097">
            <v:line id="_x0000_s1063" style="position:absolute;flip:y" from="3621,10030" to="3621,11110">
              <v:stroke endarrow="block"/>
            </v:line>
            <v:line id="_x0000_s1064" style="position:absolute" from="3621,11127" to="4581,11127">
              <v:stroke endarrow="block"/>
            </v:line>
          </v:group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group id="_x0000_s1065" style="position:absolute;left:0;text-align:left;margin-left:236.7pt;margin-top:7.65pt;width:84pt;height:51.95pt;z-index:251663872" coordorigin="5781,10030" coordsize="1680,1039">
            <v:line id="_x0000_s1066" style="position:absolute" from="5781,11033" to="7461,11033">
              <v:stroke startarrow="block" endarrow="block"/>
            </v:line>
            <v:line id="_x0000_s1067" style="position:absolute;flip:y" from="6501,10030" to="6501,10990">
              <v:stroke endarrow="block"/>
            </v:line>
            <v:line id="_x0000_s1068" style="position:absolute;flip:y" from="6501,10349" to="7221,11069">
              <v:stroke endarrow="block"/>
            </v:line>
          </v:group>
        </w:pict>
      </w:r>
      <w:r w:rsidR="007321A6" w:rsidRPr="000E7A97">
        <w:rPr>
          <w:rFonts w:ascii="Times New Roman" w:hAnsi="Times New Roman" w:cs="Times New Roman"/>
          <w:sz w:val="28"/>
          <w:szCs w:val="28"/>
        </w:rPr>
        <w:tab/>
        <w:t xml:space="preserve">1) 1                </w:t>
      </w:r>
      <w:r w:rsidR="007321A6"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00" w:dyaOrig="279">
          <v:shape id="_x0000_i1035" type="#_x0000_t75" style="width:9pt;height:14.25pt" o:ole="">
            <v:imagedata r:id="rId26" o:title=""/>
          </v:shape>
          <o:OLEObject Type="Embed" ProgID="Equation.3" ShapeID="_x0000_i1035" DrawAspect="Content" ObjectID="_1578243458" r:id="rId27"/>
        </w:object>
      </w:r>
      <w:r w:rsidR="007321A6" w:rsidRPr="000E7A97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80" w:dyaOrig="340">
          <v:shape id="_x0000_i1036" type="#_x0000_t75" style="width:8.25pt;height:16.5pt" o:ole="">
            <v:imagedata r:id="rId28" o:title=""/>
          </v:shape>
          <o:OLEObject Type="Embed" ProgID="Equation.3" ShapeID="_x0000_i1036" DrawAspect="Content" ObjectID="_1578243459" r:id="rId29"/>
        </w:object>
      </w:r>
      <w:r w:rsidR="007321A6" w:rsidRPr="000E7A97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80" w:dyaOrig="340">
          <v:shape id="_x0000_i1037" type="#_x0000_t75" style="width:8.25pt;height:16.5pt" o:ole="">
            <v:imagedata r:id="rId28" o:title=""/>
          </v:shape>
          <o:OLEObject Type="Embed" ProgID="Equation.3" ShapeID="_x0000_i1037" DrawAspect="Content" ObjectID="_1578243460" r:id="rId30"/>
        </w:objec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3             2                                                            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2) 2                                                                            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3) 3                                                                                  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4) 4                                 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279">
          <v:shape id="_x0000_i1038" type="#_x0000_t75" style="width:11.25pt;height:14.25pt" o:ole="">
            <v:imagedata r:id="rId31" o:title=""/>
          </v:shape>
          <o:OLEObject Type="Embed" ProgID="Equation.3" ShapeID="_x0000_i1038" DrawAspect="Content" ObjectID="_1578243461" r:id="rId32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  4                         1       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6.Мальчик массой 30 кг, бегущий со скоростью 3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, вскакивает сзади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платформу массой 15 кг. Чему рав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на скорость платформы с мальчиком?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</w:p>
    <w:p w:rsidR="007321A6" w:rsidRPr="000E7A97" w:rsidRDefault="007321A6" w:rsidP="00195F34">
      <w:pPr>
        <w:jc w:val="both"/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1080" w:left="360" w:header="720" w:footer="720" w:gutter="0"/>
          <w:cols w:space="720"/>
          <w:docGrid w:linePitch="299"/>
        </w:sect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  <w:t>1 м/с              2)  2м/с                 3)</w:t>
      </w:r>
      <w:r w:rsidR="00195F34" w:rsidRPr="000E7A97">
        <w:rPr>
          <w:rFonts w:ascii="Times New Roman" w:hAnsi="Times New Roman" w:cs="Times New Roman"/>
          <w:sz w:val="28"/>
          <w:szCs w:val="28"/>
        </w:rPr>
        <w:t xml:space="preserve">  6 м/с               4)  15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927" w:right="360" w:bottom="360" w:left="360" w:header="720" w:footer="720" w:gutter="0"/>
          <w:cols w:num="3" w:space="720" w:equalWidth="0">
            <w:col w:w="1031" w:space="1492"/>
            <w:col w:w="1190" w:space="532"/>
            <w:col w:w="1531"/>
          </w:cols>
          <w:docGrid w:linePitch="299"/>
        </w:sectPr>
      </w:pPr>
    </w:p>
    <w:p w:rsidR="007321A6" w:rsidRPr="000E7A97" w:rsidRDefault="007321A6" w:rsidP="00195F34">
      <w:pPr>
        <w:rPr>
          <w:rFonts w:ascii="Times New Roman" w:hAnsi="Times New Roman" w:cs="Times New Roman"/>
          <w:sz w:val="28"/>
          <w:szCs w:val="28"/>
        </w:rPr>
      </w:pP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  Установите соответствие между физическими законами и их формулами.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К каждой позиции первого столбца подберите соответствующую позицию второго и запишите </w:t>
      </w:r>
      <w:r w:rsidRPr="000E7A97">
        <w:rPr>
          <w:rFonts w:ascii="Times New Roman" w:hAnsi="Times New Roman" w:cs="Times New Roman"/>
          <w:sz w:val="28"/>
          <w:szCs w:val="28"/>
          <w:u w:val="single"/>
        </w:rPr>
        <w:t xml:space="preserve">в таблицу </w:t>
      </w:r>
      <w:r w:rsidRPr="000E7A97">
        <w:rPr>
          <w:rFonts w:ascii="Times New Roman" w:hAnsi="Times New Roman" w:cs="Times New Roman"/>
          <w:sz w:val="28"/>
          <w:szCs w:val="28"/>
        </w:rPr>
        <w:t xml:space="preserve">выбранные цифры под соответствующими буквами.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ФИЗИЧЕСКИЕ ЗАКОНЫ                                               ФОРМУЛЫ        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А) Закон всемирного тяготения                                   1)  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20" w:dyaOrig="340">
          <v:shape id="_x0000_i1039" type="#_x0000_t75" style="width:41.25pt;height:16.5pt" o:ole="">
            <v:imagedata r:id="rId33" o:title=""/>
          </v:shape>
          <o:OLEObject Type="Embed" ProgID="Equation.3" ShapeID="_x0000_i1039" DrawAspect="Content" ObjectID="_1578243462" r:id="rId34"/>
        </w:objec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Б) Второй закон Ньютона                                             2)  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7A97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0E7A97">
        <w:rPr>
          <w:rFonts w:ascii="Times New Roman" w:hAnsi="Times New Roman" w:cs="Times New Roman"/>
          <w:sz w:val="28"/>
          <w:szCs w:val="28"/>
          <w:lang w:val="en-US"/>
        </w:rPr>
        <w:t>kx</w:t>
      </w:r>
      <w:proofErr w:type="spell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В) Третий закон Ньютона                                              3)   </w:t>
      </w:r>
      <w:r w:rsidRPr="000E7A97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20" w:dyaOrig="380">
          <v:shape id="_x0000_i1040" type="#_x0000_t75" style="width:45.75pt;height:18.75pt" o:ole="">
            <v:imagedata r:id="rId35" o:title=""/>
          </v:shape>
          <o:OLEObject Type="Embed" ProgID="Equation.3" ShapeID="_x0000_i1040" DrawAspect="Content" ObjectID="_1578243463" r:id="rId36"/>
        </w:objec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7A9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4)  </w:t>
      </w:r>
      <w:r w:rsidRPr="000E7A97">
        <w:rPr>
          <w:rFonts w:ascii="Times New Roman" w:eastAsia="Times New Roman" w:hAnsi="Times New Roman" w:cs="Times New Roman"/>
          <w:position w:val="-30"/>
          <w:sz w:val="28"/>
          <w:szCs w:val="28"/>
          <w:lang w:val="en-US"/>
        </w:rPr>
        <w:object w:dxaOrig="1320" w:dyaOrig="700">
          <v:shape id="_x0000_i1041" type="#_x0000_t75" style="width:65.25pt;height:35.25pt" o:ole="">
            <v:imagedata r:id="rId37" o:title=""/>
          </v:shape>
          <o:OLEObject Type="Embed" ProgID="Equation.3" ShapeID="_x0000_i1041" DrawAspect="Content" ObjectID="_1578243464" r:id="rId38"/>
        </w:objec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7A97">
        <w:rPr>
          <w:rFonts w:ascii="Times New Roman" w:hAnsi="Times New Roman" w:cs="Times New Roman"/>
          <w:sz w:val="28"/>
          <w:szCs w:val="28"/>
          <w:lang w:val="en-US"/>
        </w:rPr>
        <w:t xml:space="preserve">5)  </w:t>
      </w:r>
      <w:r w:rsidRPr="000E7A97">
        <w:rPr>
          <w:rFonts w:ascii="Times New Roman" w:eastAsia="Times New Roman" w:hAnsi="Times New Roman" w:cs="Times New Roman"/>
          <w:position w:val="-14"/>
          <w:sz w:val="28"/>
          <w:szCs w:val="28"/>
          <w:lang w:val="en-US"/>
        </w:rPr>
        <w:object w:dxaOrig="960" w:dyaOrig="420">
          <v:shape id="_x0000_i1042" type="#_x0000_t75" style="width:48.75pt;height:21.75pt" o:ole="">
            <v:imagedata r:id="rId39" o:title=""/>
          </v:shape>
          <o:OLEObject Type="Embed" ProgID="Equation.3" ShapeID="_x0000_i1042" DrawAspect="Content" ObjectID="_1578243465" r:id="rId40"/>
        </w:objec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6"/>
        <w:gridCol w:w="3166"/>
        <w:gridCol w:w="3166"/>
      </w:tblGrid>
      <w:tr w:rsidR="007321A6" w:rsidRPr="000E7A97" w:rsidTr="007321A6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Б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В</w:t>
            </w:r>
          </w:p>
        </w:tc>
      </w:tr>
      <w:tr w:rsidR="007321A6" w:rsidRPr="000E7A97" w:rsidTr="007321A6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8.К неподвижному телу массой 20 кг приложили постоянную силу 60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Какой путь пройдет это тело за 12 с? </w:t>
      </w:r>
    </w:p>
    <w:p w:rsidR="007321A6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9.Радиус планеты Марс составляет 0,5 радиуса Земли, а масса - 0,12 массы Земли. Зная ускорение свободного падения на Земле, найдите ускорение свободного паде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ния на Марсе. 'Ускорение свободного падения на по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верхности Земли 10 м/с</w:t>
      </w:r>
      <w:proofErr w:type="gramStart"/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137F83" w:rsidRDefault="00137F83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F83" w:rsidRPr="00137F83" w:rsidRDefault="00137F83" w:rsidP="00137F83">
      <w:pPr>
        <w:ind w:right="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№2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 xml:space="preserve"> «Основы динамики»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1.Система отсчета связана с автомобилем. Она является инерциальной, если автомобиль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1)движется равномерно по прямолинейному участку шоссе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2)разгоняется по прямолинейному участку шоссе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3)движется равномерно по извилистой дороге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4)по инерции вкатывается на гору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2.Какие из величин (скорость, сила, ускорение, перемещение) при механическом движении всегда совпадают по направлению? </w:t>
      </w:r>
    </w:p>
    <w:p w:rsidR="00BF1691" w:rsidRPr="000E7A97" w:rsidRDefault="00BF1691" w:rsidP="00BF1691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1)Сила и ускорение3)Сила и перемещение </w:t>
      </w:r>
    </w:p>
    <w:p w:rsidR="00BF1691" w:rsidRPr="000E7A97" w:rsidRDefault="00BF1691" w:rsidP="00BF1691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2)Сила и скорость4)Ускорение и перемещение </w:t>
      </w:r>
    </w:p>
    <w:p w:rsidR="00BF1691" w:rsidRDefault="00BF1691" w:rsidP="00BF1691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3.Масса Луны в 81 раз меньше массы Земли. Найдите отношение силы тяготения, действующей на Луну со сто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роны Земли, и силы тяготения, действующей на Землю со стороны Луны. </w:t>
      </w:r>
    </w:p>
    <w:p w:rsidR="00BF1691" w:rsidRDefault="00BF1691" w:rsidP="00BF1691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81          2)  9           3)  3             4)  1</w:t>
      </w:r>
    </w:p>
    <w:p w:rsidR="00BF1691" w:rsidRPr="000E7A97" w:rsidRDefault="00BF1691" w:rsidP="007321A6">
      <w:pPr>
        <w:rPr>
          <w:rFonts w:ascii="Times New Roman" w:hAnsi="Times New Roman" w:cs="Times New Roman"/>
          <w:sz w:val="28"/>
          <w:szCs w:val="28"/>
        </w:rPr>
        <w:sectPr w:rsidR="00BF1691" w:rsidRPr="000E7A97" w:rsidSect="00137F83">
          <w:type w:val="continuous"/>
          <w:pgSz w:w="16840" w:h="11907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7321A6" w:rsidRPr="000E7A97" w:rsidRDefault="007321A6" w:rsidP="00BF16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4.При увеличении в 3 раза расстояния между центрами шарообразных тел сила гравитационного притяжения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1)увеличивается в 3 раза                              3) увеличивается в 9 раз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2)уменьшается в 3 раза                                 4) уменьшается в 9 раз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5.Найдите импульс легкового автомобиля массой 1,5 т, движущегося со скоростью 36 км/ч.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1107" w:right="360" w:bottom="1080" w:left="36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  <w:t>1)15 кг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м/с    2)54 кг . м/с      3)  15000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кг.м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 xml:space="preserve">/с    4)  54000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кг.м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>/с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6.Два неупругих шара массами 6 кг и 4 кг движутся на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встречу друг другу со скоростями 8 м/с и 3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соответ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ственно, направленными вдоль одной прямой. С какой скоростью они будут двигаться после абсолютно неупру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гого соударения?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  <w:sectPr w:rsidR="007321A6" w:rsidRPr="000E7A97" w:rsidSect="00137F83">
          <w:type w:val="continuous"/>
          <w:pgSz w:w="16840" w:h="11907" w:orient="landscape"/>
          <w:pgMar w:top="567" w:right="567" w:bottom="1080" w:left="567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1) 3,6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br w:type="column"/>
      </w:r>
      <w:r w:rsidRPr="000E7A97">
        <w:rPr>
          <w:rFonts w:ascii="Times New Roman" w:hAnsi="Times New Roman" w:cs="Times New Roman"/>
          <w:sz w:val="28"/>
          <w:szCs w:val="28"/>
        </w:rPr>
        <w:lastRenderedPageBreak/>
        <w:t>2) 5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br w:type="column"/>
      </w:r>
      <w:r w:rsidRPr="000E7A97">
        <w:rPr>
          <w:rFonts w:ascii="Times New Roman" w:hAnsi="Times New Roman" w:cs="Times New Roman"/>
          <w:sz w:val="28"/>
          <w:szCs w:val="28"/>
        </w:rPr>
        <w:lastRenderedPageBreak/>
        <w:t>3) 6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321A6" w:rsidRPr="000E7A97" w:rsidRDefault="007321A6" w:rsidP="00195F34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br w:type="column"/>
      </w:r>
      <w:r w:rsidRPr="000E7A97">
        <w:rPr>
          <w:rFonts w:ascii="Times New Roman" w:hAnsi="Times New Roman" w:cs="Times New Roman"/>
          <w:sz w:val="28"/>
          <w:szCs w:val="28"/>
        </w:rPr>
        <w:lastRenderedPageBreak/>
        <w:t>4) 0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5F34" w:rsidRPr="000E7A97" w:rsidRDefault="00195F34" w:rsidP="00195F34">
      <w:pPr>
        <w:jc w:val="both"/>
        <w:rPr>
          <w:rFonts w:ascii="Times New Roman" w:hAnsi="Times New Roman" w:cs="Times New Roman"/>
          <w:sz w:val="28"/>
          <w:szCs w:val="28"/>
        </w:rPr>
        <w:sectPr w:rsidR="00195F34" w:rsidRPr="000E7A97" w:rsidSect="00137F83">
          <w:type w:val="continuous"/>
          <w:pgSz w:w="16840" w:h="11907" w:orient="landscape"/>
          <w:pgMar w:top="927" w:right="567" w:bottom="1080" w:left="567" w:header="720" w:footer="720" w:gutter="0"/>
          <w:cols w:num="4" w:space="720" w:equalWidth="0">
            <w:col w:w="2093" w:space="676"/>
            <w:col w:w="2146" w:space="129"/>
            <w:col w:w="1012" w:space="523"/>
            <w:col w:w="3321"/>
          </w:cols>
          <w:docGrid w:linePitch="299"/>
        </w:sectPr>
      </w:pPr>
    </w:p>
    <w:p w:rsidR="00536C10" w:rsidRDefault="007321A6" w:rsidP="00536C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F5B">
        <w:rPr>
          <w:rFonts w:ascii="Times New Roman" w:hAnsi="Times New Roman" w:cs="Times New Roman"/>
          <w:b/>
          <w:sz w:val="28"/>
          <w:szCs w:val="28"/>
        </w:rPr>
        <w:lastRenderedPageBreak/>
        <w:t>УровеньВ</w:t>
      </w:r>
    </w:p>
    <w:p w:rsidR="00536C10" w:rsidRPr="000E7A97" w:rsidRDefault="00536C10" w:rsidP="00536C10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7.Установите соответствие между видами движения и их основными свойствами. К каждой позиции первого столбца подберите соот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ветствующую позицию второго и запишите в таблицу выбранные цифры под соответствующими буквами. </w:t>
      </w:r>
    </w:p>
    <w:tbl>
      <w:tblPr>
        <w:tblW w:w="14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9"/>
        <w:gridCol w:w="2849"/>
        <w:gridCol w:w="447"/>
        <w:gridCol w:w="10916"/>
      </w:tblGrid>
      <w:tr w:rsidR="00536C10" w:rsidRPr="000E7A97" w:rsidTr="00B2658B">
        <w:trPr>
          <w:trHeight w:hRule="exact" w:val="256"/>
        </w:trPr>
        <w:tc>
          <w:tcPr>
            <w:tcW w:w="3238" w:type="dxa"/>
            <w:gridSpan w:val="2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ВИДЫ ДВИЖЕНИЯ</w:t>
            </w:r>
          </w:p>
        </w:tc>
        <w:tc>
          <w:tcPr>
            <w:tcW w:w="447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СВОЙСТВА </w:t>
            </w:r>
          </w:p>
        </w:tc>
      </w:tr>
      <w:tr w:rsidR="00536C10" w:rsidRPr="000E7A97" w:rsidTr="00B2658B">
        <w:trPr>
          <w:trHeight w:hRule="exact" w:val="281"/>
        </w:trPr>
        <w:tc>
          <w:tcPr>
            <w:tcW w:w="38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</w:tc>
        <w:tc>
          <w:tcPr>
            <w:tcW w:w="284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Свободное падение</w:t>
            </w:r>
          </w:p>
        </w:tc>
        <w:tc>
          <w:tcPr>
            <w:tcW w:w="447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Происходит за счет отделения от тела с некоторой скоростью какой-либо его части</w:t>
            </w:r>
          </w:p>
        </w:tc>
      </w:tr>
      <w:tr w:rsidR="00536C10" w:rsidRPr="000E7A97" w:rsidTr="00B2658B">
        <w:trPr>
          <w:trHeight w:hRule="exact" w:val="281"/>
        </w:trPr>
        <w:tc>
          <w:tcPr>
            <w:tcW w:w="38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  <w:tc>
          <w:tcPr>
            <w:tcW w:w="284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</w:t>
            </w:r>
            <w:proofErr w:type="gramStart"/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447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C10" w:rsidRPr="000E7A97" w:rsidTr="00B2658B">
        <w:trPr>
          <w:trHeight w:hRule="exact" w:val="281"/>
        </w:trPr>
        <w:tc>
          <w:tcPr>
            <w:tcW w:w="389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окружности </w:t>
            </w:r>
            <w:proofErr w:type="gramStart"/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47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Движение под действием только силы тяжести</w:t>
            </w:r>
          </w:p>
        </w:tc>
      </w:tr>
      <w:tr w:rsidR="00536C10" w:rsidRPr="000E7A97" w:rsidTr="00B2658B">
        <w:trPr>
          <w:trHeight w:hRule="exact" w:val="284"/>
        </w:trPr>
        <w:tc>
          <w:tcPr>
            <w:tcW w:w="389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постоянной</w:t>
            </w:r>
            <w:proofErr w:type="gramEnd"/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 по модулю</w:t>
            </w:r>
          </w:p>
        </w:tc>
        <w:tc>
          <w:tcPr>
            <w:tcW w:w="447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Движение, при котором ускорение в любой момент времени </w:t>
            </w:r>
          </w:p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на-</w:t>
            </w:r>
          </w:p>
        </w:tc>
      </w:tr>
      <w:tr w:rsidR="00536C10" w:rsidRPr="000E7A97" w:rsidTr="00B2658B">
        <w:trPr>
          <w:trHeight w:hRule="exact" w:val="261"/>
        </w:trPr>
        <w:tc>
          <w:tcPr>
            <w:tcW w:w="389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  <w:vAlign w:val="center"/>
            <w:hideMark/>
          </w:tcPr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скоростью</w:t>
            </w:r>
          </w:p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6" w:type="dxa"/>
            <w:vAlign w:val="center"/>
            <w:hideMark/>
          </w:tcPr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направлено к центру окружности.</w:t>
            </w:r>
          </w:p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C10" w:rsidRPr="000E7A97" w:rsidTr="00B2658B">
        <w:trPr>
          <w:trHeight w:hRule="exact" w:val="293"/>
        </w:trPr>
        <w:tc>
          <w:tcPr>
            <w:tcW w:w="38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</w:p>
        </w:tc>
        <w:tc>
          <w:tcPr>
            <w:tcW w:w="2849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Реактивное движение</w:t>
            </w:r>
          </w:p>
        </w:tc>
        <w:tc>
          <w:tcPr>
            <w:tcW w:w="447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</w:p>
        </w:tc>
        <w:tc>
          <w:tcPr>
            <w:tcW w:w="10916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Движение происходит в двух взаимно противоположных направлениях.</w:t>
            </w:r>
          </w:p>
        </w:tc>
      </w:tr>
      <w:tr w:rsidR="00536C10" w:rsidRPr="000E7A97" w:rsidTr="00B2658B">
        <w:trPr>
          <w:trHeight w:hRule="exact" w:val="281"/>
        </w:trPr>
        <w:tc>
          <w:tcPr>
            <w:tcW w:w="389" w:type="dxa"/>
            <w:vAlign w:val="center"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  <w:vAlign w:val="center"/>
          </w:tcPr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  <w:vAlign w:val="center"/>
            <w:hideMark/>
          </w:tcPr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</w:p>
        </w:tc>
        <w:tc>
          <w:tcPr>
            <w:tcW w:w="10916" w:type="dxa"/>
            <w:vAlign w:val="center"/>
            <w:hideMark/>
          </w:tcPr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Движение с постоянной скоростью.</w:t>
            </w:r>
          </w:p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10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10" w:rsidRPr="000E7A97" w:rsidRDefault="00536C10" w:rsidP="00B26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C10" w:rsidRDefault="00536C10" w:rsidP="00BF1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C10" w:rsidRPr="00CB1F5B" w:rsidRDefault="00536C10" w:rsidP="00536C1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16"/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0"/>
        <w:gridCol w:w="3240"/>
        <w:gridCol w:w="2340"/>
      </w:tblGrid>
      <w:tr w:rsidR="007321A6" w:rsidRPr="000E7A97" w:rsidTr="007321A6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7F83" w:rsidRDefault="00137F83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F83" w:rsidRDefault="00137F83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A6" w:rsidRPr="00137F83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83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137F83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8.Автомобиль массой 3 т, двигаясь из состояния покоя по горизонтальному пути, через 10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 достигает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скорости 30 м/с. Определите силу тяги двигателя. Сопротивлени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ем движению пренебречь.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9.Масса Луны в 80 раз меньше массы Земли, а радиус ее в 3,6 раза меньше радиуса Земли. Определите ускорение свободного падения на Луне. Ускорение свободного па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дения на Земле считайте 10 м/с</w:t>
      </w:r>
      <w:proofErr w:type="gramStart"/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1A6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Default="00536C10" w:rsidP="007321A6">
      <w:pPr>
        <w:rPr>
          <w:rFonts w:ascii="Times New Roman" w:hAnsi="Times New Roman" w:cs="Times New Roman"/>
          <w:sz w:val="28"/>
          <w:szCs w:val="28"/>
        </w:rPr>
      </w:pPr>
    </w:p>
    <w:p w:rsidR="00536C10" w:rsidRPr="000E7A97" w:rsidRDefault="00536C10" w:rsidP="007321A6">
      <w:pPr>
        <w:rPr>
          <w:rFonts w:ascii="Times New Roman" w:hAnsi="Times New Roman" w:cs="Times New Roman"/>
          <w:sz w:val="28"/>
          <w:szCs w:val="28"/>
        </w:rPr>
        <w:sectPr w:rsidR="00536C10" w:rsidRPr="000E7A97" w:rsidSect="00137F83">
          <w:type w:val="continuous"/>
          <w:pgSz w:w="16840" w:h="11907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797AF0">
      <w:pPr>
        <w:jc w:val="center"/>
        <w:rPr>
          <w:rFonts w:ascii="Times New Roman" w:hAnsi="Times New Roman" w:cs="Times New Roman"/>
          <w:b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Контрольная работа № 3 по теме</w:t>
      </w:r>
      <w:r w:rsidR="00CB1F5B">
        <w:rPr>
          <w:rFonts w:ascii="Times New Roman" w:hAnsi="Times New Roman" w:cs="Times New Roman"/>
          <w:b/>
          <w:w w:val="106"/>
          <w:sz w:val="28"/>
          <w:szCs w:val="28"/>
        </w:rPr>
        <w:t>:</w:t>
      </w: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«Механические колебания и волны. Звук».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Вариант 1</w:t>
      </w:r>
    </w:p>
    <w:p w:rsidR="007321A6" w:rsidRPr="00CB1F5B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F5B">
        <w:rPr>
          <w:rFonts w:ascii="Times New Roman" w:hAnsi="Times New Roman" w:cs="Times New Roman"/>
          <w:b/>
          <w:w w:val="106"/>
          <w:sz w:val="28"/>
          <w:szCs w:val="28"/>
        </w:rPr>
        <w:t>Уровень</w:t>
      </w:r>
      <w:proofErr w:type="gramStart"/>
      <w:r w:rsidRPr="00CB1F5B">
        <w:rPr>
          <w:rFonts w:ascii="Times New Roman" w:hAnsi="Times New Roman" w:cs="Times New Roman"/>
          <w:b/>
          <w:w w:val="106"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shd w:val="clear" w:color="auto" w:fill="FFFFFF"/>
        <w:tabs>
          <w:tab w:val="left" w:pos="456"/>
        </w:tabs>
        <w:spacing w:before="374"/>
        <w:ind w:left="456" w:hanging="456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8"/>
          <w:sz w:val="28"/>
          <w:szCs w:val="28"/>
        </w:rPr>
        <w:t>1.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При измерении пульса человека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зафиксировав 75 пульсаций крови за 1 минуту. Определите период сокращения сердечной мышцы.</w:t>
      </w:r>
    </w:p>
    <w:p w:rsidR="007321A6" w:rsidRPr="000E7A97" w:rsidRDefault="007321A6" w:rsidP="009A3878">
      <w:pPr>
        <w:widowControl w:val="0"/>
        <w:numPr>
          <w:ilvl w:val="0"/>
          <w:numId w:val="13"/>
        </w:numPr>
        <w:shd w:val="clear" w:color="auto" w:fill="FFFFFF"/>
        <w:tabs>
          <w:tab w:val="left" w:pos="888"/>
          <w:tab w:val="left" w:pos="3600"/>
        </w:tabs>
        <w:autoSpaceDE w:val="0"/>
        <w:autoSpaceDN w:val="0"/>
        <w:adjustRightInd w:val="0"/>
        <w:spacing w:before="216" w:after="0" w:line="240" w:lineRule="auto"/>
        <w:ind w:left="466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0,8 с</w:t>
      </w:r>
      <w:r w:rsidRPr="000E7A97">
        <w:rPr>
          <w:rFonts w:ascii="Times New Roman" w:hAnsi="Times New Roman" w:cs="Times New Roman"/>
          <w:sz w:val="28"/>
          <w:szCs w:val="28"/>
        </w:rPr>
        <w:tab/>
        <w:t>3)   60 с</w:t>
      </w:r>
    </w:p>
    <w:p w:rsidR="007321A6" w:rsidRPr="000E7A97" w:rsidRDefault="007321A6" w:rsidP="009A3878">
      <w:pPr>
        <w:widowControl w:val="0"/>
        <w:numPr>
          <w:ilvl w:val="0"/>
          <w:numId w:val="13"/>
        </w:numPr>
        <w:shd w:val="clear" w:color="auto" w:fill="FFFFFF"/>
        <w:tabs>
          <w:tab w:val="left" w:pos="888"/>
          <w:tab w:val="left" w:pos="3595"/>
        </w:tabs>
        <w:autoSpaceDE w:val="0"/>
        <w:autoSpaceDN w:val="0"/>
        <w:adjustRightInd w:val="0"/>
        <w:spacing w:before="72" w:after="0" w:line="240" w:lineRule="auto"/>
        <w:ind w:left="466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1,25 с</w:t>
      </w:r>
      <w:r w:rsidRPr="000E7A97">
        <w:rPr>
          <w:rFonts w:ascii="Times New Roman" w:hAnsi="Times New Roman" w:cs="Times New Roman"/>
          <w:sz w:val="28"/>
          <w:szCs w:val="28"/>
        </w:rPr>
        <w:tab/>
        <w:t>4)   75 с</w:t>
      </w:r>
    </w:p>
    <w:p w:rsidR="007321A6" w:rsidRPr="000E7A97" w:rsidRDefault="007321A6" w:rsidP="007321A6">
      <w:pPr>
        <w:shd w:val="clear" w:color="auto" w:fill="FFFFFF"/>
        <w:tabs>
          <w:tab w:val="left" w:pos="456"/>
        </w:tabs>
        <w:spacing w:before="403"/>
        <w:ind w:left="456" w:hanging="456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1"/>
          <w:sz w:val="28"/>
          <w:szCs w:val="28"/>
        </w:rPr>
        <w:t>2.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Амплитуда свободных колебаний тела равна 3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 Какой путь прошло это тело за 1/2 периода колебаний?</w:t>
      </w:r>
    </w:p>
    <w:p w:rsidR="007321A6" w:rsidRPr="000E7A97" w:rsidRDefault="007321A6" w:rsidP="009A3878">
      <w:pPr>
        <w:widowControl w:val="0"/>
        <w:numPr>
          <w:ilvl w:val="0"/>
          <w:numId w:val="14"/>
        </w:numPr>
        <w:shd w:val="clear" w:color="auto" w:fill="FFFFFF"/>
        <w:tabs>
          <w:tab w:val="left" w:pos="893"/>
          <w:tab w:val="left" w:pos="3595"/>
        </w:tabs>
        <w:autoSpaceDE w:val="0"/>
        <w:autoSpaceDN w:val="0"/>
        <w:adjustRightInd w:val="0"/>
        <w:spacing w:before="216" w:after="0" w:line="240" w:lineRule="auto"/>
        <w:ind w:left="466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 см</w:t>
      </w:r>
      <w:r w:rsidRPr="000E7A97">
        <w:rPr>
          <w:rFonts w:ascii="Times New Roman" w:hAnsi="Times New Roman" w:cs="Times New Roman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3)   9 см</w:t>
      </w:r>
    </w:p>
    <w:p w:rsidR="007321A6" w:rsidRPr="000E7A97" w:rsidRDefault="007321A6" w:rsidP="009A3878">
      <w:pPr>
        <w:widowControl w:val="0"/>
        <w:numPr>
          <w:ilvl w:val="0"/>
          <w:numId w:val="14"/>
        </w:numPr>
        <w:shd w:val="clear" w:color="auto" w:fill="FFFFFF"/>
        <w:tabs>
          <w:tab w:val="left" w:pos="893"/>
          <w:tab w:val="left" w:pos="3595"/>
        </w:tabs>
        <w:autoSpaceDE w:val="0"/>
        <w:autoSpaceDN w:val="0"/>
        <w:adjustRightInd w:val="0"/>
        <w:spacing w:before="77" w:after="0" w:line="240" w:lineRule="auto"/>
        <w:ind w:left="466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 см</w:t>
      </w:r>
      <w:r w:rsidRPr="000E7A97">
        <w:rPr>
          <w:rFonts w:ascii="Times New Roman" w:hAnsi="Times New Roman" w:cs="Times New Roman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4)   12 см</w:t>
      </w:r>
    </w:p>
    <w:p w:rsidR="007321A6" w:rsidRPr="000E7A97" w:rsidRDefault="007321A6" w:rsidP="007321A6">
      <w:pPr>
        <w:framePr w:h="1920" w:hSpace="38" w:wrap="notBeside" w:vAnchor="text" w:hAnchor="text" w:x="1431" w:y="1417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219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536C10">
      <w:pPr>
        <w:framePr w:w="4298" w:h="860" w:hRule="exact" w:hSpace="38" w:wrap="notBeside" w:vAnchor="text" w:hAnchor="page" w:x="7978" w:y="1968"/>
        <w:widowControl w:val="0"/>
        <w:numPr>
          <w:ilvl w:val="0"/>
          <w:numId w:val="15"/>
        </w:numPr>
        <w:shd w:val="clear" w:color="auto" w:fill="FFFFFF"/>
        <w:tabs>
          <w:tab w:val="left" w:pos="427"/>
          <w:tab w:val="left" w:pos="3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2,5 см</w:t>
      </w:r>
      <w:r w:rsidRPr="000E7A97">
        <w:rPr>
          <w:rFonts w:ascii="Times New Roman" w:hAnsi="Times New Roman" w:cs="Times New Roman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3)   10 см</w:t>
      </w:r>
    </w:p>
    <w:p w:rsidR="007321A6" w:rsidRPr="000E7A97" w:rsidRDefault="007321A6" w:rsidP="00536C10">
      <w:pPr>
        <w:framePr w:w="4298" w:h="860" w:hRule="exact" w:hSpace="38" w:wrap="notBeside" w:vAnchor="text" w:hAnchor="page" w:x="7978" w:y="1968"/>
        <w:widowControl w:val="0"/>
        <w:numPr>
          <w:ilvl w:val="0"/>
          <w:numId w:val="15"/>
        </w:numPr>
        <w:shd w:val="clear" w:color="auto" w:fill="FFFFFF"/>
        <w:tabs>
          <w:tab w:val="left" w:pos="427"/>
          <w:tab w:val="left" w:pos="3125"/>
        </w:tabs>
        <w:autoSpaceDE w:val="0"/>
        <w:autoSpaceDN w:val="0"/>
        <w:adjustRightInd w:val="0"/>
        <w:spacing w:before="72"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 см</w:t>
      </w:r>
      <w:r w:rsidRPr="000E7A97">
        <w:rPr>
          <w:rFonts w:ascii="Times New Roman" w:hAnsi="Times New Roman" w:cs="Times New Roman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4)   20 см</w:t>
      </w:r>
    </w:p>
    <w:p w:rsidR="007321A6" w:rsidRPr="00536C10" w:rsidRDefault="007321A6" w:rsidP="00536C10">
      <w:pPr>
        <w:pStyle w:val="a3"/>
        <w:numPr>
          <w:ilvl w:val="0"/>
          <w:numId w:val="9"/>
        </w:numPr>
        <w:shd w:val="clear" w:color="auto" w:fill="FFFFFF"/>
        <w:tabs>
          <w:tab w:val="left" w:pos="456"/>
        </w:tabs>
        <w:spacing w:before="384"/>
        <w:jc w:val="both"/>
        <w:rPr>
          <w:sz w:val="28"/>
          <w:szCs w:val="28"/>
        </w:rPr>
      </w:pPr>
      <w:r w:rsidRPr="00536C10">
        <w:rPr>
          <w:sz w:val="28"/>
          <w:szCs w:val="28"/>
        </w:rPr>
        <w:t>На рисунке представлена зависимость координаты центра шара, подвешенного на пружине, от времени. Определите амплитуду колебаний.</w:t>
      </w:r>
    </w:p>
    <w:p w:rsidR="007321A6" w:rsidRPr="000E7A97" w:rsidRDefault="007321A6" w:rsidP="00536C10">
      <w:pPr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9A3878">
      <w:pPr>
        <w:pStyle w:val="a7"/>
        <w:numPr>
          <w:ilvl w:val="0"/>
          <w:numId w:val="16"/>
        </w:numPr>
        <w:ind w:left="456" w:right="-29" w:hanging="456"/>
        <w:rPr>
          <w:sz w:val="28"/>
          <w:szCs w:val="28"/>
        </w:rPr>
      </w:pPr>
      <w:r w:rsidRPr="000E7A97">
        <w:rPr>
          <w:sz w:val="28"/>
          <w:szCs w:val="28"/>
        </w:rPr>
        <w:t>Волна с частотой 4 Гц распространяется по шнуру со скоростью 8 м/</w:t>
      </w:r>
      <w:proofErr w:type="gramStart"/>
      <w:r w:rsidRPr="000E7A97">
        <w:rPr>
          <w:sz w:val="28"/>
          <w:szCs w:val="28"/>
        </w:rPr>
        <w:t>с</w:t>
      </w:r>
      <w:proofErr w:type="gramEnd"/>
      <w:r w:rsidRPr="000E7A97">
        <w:rPr>
          <w:sz w:val="28"/>
          <w:szCs w:val="28"/>
        </w:rPr>
        <w:t xml:space="preserve">.  </w:t>
      </w:r>
      <w:proofErr w:type="gramStart"/>
      <w:r w:rsidRPr="000E7A97">
        <w:rPr>
          <w:sz w:val="28"/>
          <w:szCs w:val="28"/>
        </w:rPr>
        <w:t>Длина</w:t>
      </w:r>
      <w:proofErr w:type="gramEnd"/>
      <w:r w:rsidRPr="000E7A97">
        <w:rPr>
          <w:sz w:val="28"/>
          <w:szCs w:val="28"/>
        </w:rPr>
        <w:t xml:space="preserve"> волны равна </w:t>
      </w:r>
    </w:p>
    <w:p w:rsidR="007321A6" w:rsidRPr="000E7A97" w:rsidRDefault="007321A6" w:rsidP="007321A6">
      <w:pPr>
        <w:pStyle w:val="a7"/>
        <w:ind w:right="-29"/>
        <w:rPr>
          <w:sz w:val="28"/>
          <w:szCs w:val="28"/>
        </w:rPr>
      </w:pPr>
      <w:r w:rsidRPr="000E7A97">
        <w:rPr>
          <w:sz w:val="28"/>
          <w:szCs w:val="28"/>
        </w:rPr>
        <w:tab/>
        <w:t>1) 0,5 м    2) 2 м     3) 32 м     4) для решения не хватает данных</w:t>
      </w:r>
    </w:p>
    <w:p w:rsidR="007321A6" w:rsidRPr="000E7A97" w:rsidRDefault="007321A6" w:rsidP="009A3878">
      <w:pPr>
        <w:pStyle w:val="a7"/>
        <w:numPr>
          <w:ilvl w:val="0"/>
          <w:numId w:val="17"/>
        </w:numPr>
        <w:ind w:left="456" w:right="-29" w:hanging="456"/>
        <w:rPr>
          <w:sz w:val="28"/>
          <w:szCs w:val="28"/>
        </w:rPr>
      </w:pPr>
      <w:r w:rsidRPr="000E7A97">
        <w:rPr>
          <w:sz w:val="28"/>
          <w:szCs w:val="28"/>
        </w:rPr>
        <w:t>Какие изменения отмечает человек в звуке при увели</w:t>
      </w:r>
      <w:r w:rsidRPr="000E7A97">
        <w:rPr>
          <w:sz w:val="28"/>
          <w:szCs w:val="28"/>
        </w:rPr>
        <w:softHyphen/>
        <w:t xml:space="preserve">чении амплитуды колебаний в звуковой волне?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1) повышение высоты тона      2)  понижение высоты тона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2) повышение громкости         4)  уменьшение громкости </w:t>
      </w:r>
    </w:p>
    <w:p w:rsidR="007321A6" w:rsidRPr="000E7A97" w:rsidRDefault="007321A6" w:rsidP="009A3878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Охотник выстрелил, находясь на расстоянии 170 м от лесного массива. Через сколько времени после выстрела охотник услышит эхо? Скорость звука в воздухе 340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1A6" w:rsidRPr="000E7A97" w:rsidRDefault="007321A6" w:rsidP="00195F34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1) 0,5 с   2) 1 с    3) 2 с   4) 4 с</w:t>
      </w:r>
    </w:p>
    <w:p w:rsidR="007321A6" w:rsidRPr="00CB1F5B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F5B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CB1F5B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9A3878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Установите соответствие между физическими явления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ми и их названиями.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К каждой позиции первого столбца подберите соответствующую позицию второго и запишите </w:t>
      </w:r>
      <w:r w:rsidRPr="000E7A97">
        <w:rPr>
          <w:rFonts w:ascii="Times New Roman" w:hAnsi="Times New Roman" w:cs="Times New Roman"/>
          <w:sz w:val="28"/>
          <w:szCs w:val="28"/>
          <w:u w:val="single"/>
        </w:rPr>
        <w:t xml:space="preserve">в таблицу </w:t>
      </w:r>
      <w:r w:rsidRPr="000E7A97">
        <w:rPr>
          <w:rFonts w:ascii="Times New Roman" w:hAnsi="Times New Roman" w:cs="Times New Roman"/>
          <w:sz w:val="28"/>
          <w:szCs w:val="28"/>
        </w:rPr>
        <w:t xml:space="preserve">выбранные цифры под соответствующими буквами. </w:t>
      </w:r>
    </w:p>
    <w:tbl>
      <w:tblPr>
        <w:tblW w:w="9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8"/>
        <w:gridCol w:w="60"/>
        <w:gridCol w:w="4140"/>
        <w:gridCol w:w="720"/>
        <w:gridCol w:w="4082"/>
      </w:tblGrid>
      <w:tr w:rsidR="007321A6" w:rsidRPr="000E7A97" w:rsidTr="007321A6">
        <w:trPr>
          <w:trHeight w:hRule="exact" w:val="249"/>
        </w:trPr>
        <w:tc>
          <w:tcPr>
            <w:tcW w:w="4738" w:type="dxa"/>
            <w:gridSpan w:val="3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ЯВЛЕНИЯ </w:t>
            </w:r>
          </w:p>
        </w:tc>
        <w:tc>
          <w:tcPr>
            <w:tcW w:w="720" w:type="dxa"/>
            <w:vAlign w:val="center"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НАЗВАНИЯ </w:t>
            </w:r>
          </w:p>
        </w:tc>
      </w:tr>
      <w:tr w:rsidR="007321A6" w:rsidRPr="000E7A97" w:rsidTr="007321A6">
        <w:trPr>
          <w:trHeight w:hRule="exact" w:val="345"/>
        </w:trPr>
        <w:tc>
          <w:tcPr>
            <w:tcW w:w="538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</w:tc>
        <w:tc>
          <w:tcPr>
            <w:tcW w:w="4200" w:type="dxa"/>
            <w:gridSpan w:val="2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Сложение волн в пространстве</w:t>
            </w:r>
          </w:p>
        </w:tc>
        <w:tc>
          <w:tcPr>
            <w:tcW w:w="720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09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09"/>
                <w:sz w:val="28"/>
                <w:szCs w:val="28"/>
              </w:rPr>
              <w:t xml:space="preserve">1) </w:t>
            </w: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Преломление </w:t>
            </w:r>
          </w:p>
        </w:tc>
      </w:tr>
      <w:tr w:rsidR="007321A6" w:rsidRPr="000E7A97" w:rsidTr="007321A6">
        <w:trPr>
          <w:trHeight w:hRule="exact" w:val="331"/>
        </w:trPr>
        <w:tc>
          <w:tcPr>
            <w:tcW w:w="538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20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20"/>
                <w:sz w:val="28"/>
                <w:szCs w:val="28"/>
              </w:rPr>
              <w:t xml:space="preserve">Б) </w:t>
            </w:r>
          </w:p>
        </w:tc>
        <w:tc>
          <w:tcPr>
            <w:tcW w:w="4200" w:type="dxa"/>
            <w:gridSpan w:val="2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Отражение звуковых волн от преград</w:t>
            </w:r>
          </w:p>
        </w:tc>
        <w:tc>
          <w:tcPr>
            <w:tcW w:w="720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12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12"/>
                <w:sz w:val="28"/>
                <w:szCs w:val="28"/>
              </w:rPr>
              <w:t xml:space="preserve">2) </w:t>
            </w: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Резонанс </w:t>
            </w:r>
          </w:p>
        </w:tc>
      </w:tr>
      <w:tr w:rsidR="007321A6" w:rsidRPr="000E7A97" w:rsidTr="007321A6">
        <w:trPr>
          <w:trHeight w:hRule="exact" w:val="326"/>
        </w:trPr>
        <w:tc>
          <w:tcPr>
            <w:tcW w:w="538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20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200" w:type="dxa"/>
            <w:gridSpan w:val="2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Резкое возрастание </w:t>
            </w:r>
          </w:p>
        </w:tc>
        <w:tc>
          <w:tcPr>
            <w:tcW w:w="720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09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09"/>
                <w:sz w:val="28"/>
                <w:szCs w:val="28"/>
              </w:rPr>
              <w:t xml:space="preserve">3) </w:t>
            </w: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Эхо </w:t>
            </w:r>
          </w:p>
        </w:tc>
      </w:tr>
      <w:tr w:rsidR="007321A6" w:rsidRPr="000E7A97" w:rsidTr="007321A6">
        <w:trPr>
          <w:trHeight w:hRule="exact" w:val="331"/>
        </w:trPr>
        <w:tc>
          <w:tcPr>
            <w:tcW w:w="538" w:type="dxa"/>
            <w:vAlign w:val="center"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0" w:type="dxa"/>
            <w:gridSpan w:val="2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амплитуды колебаний </w:t>
            </w:r>
          </w:p>
        </w:tc>
        <w:tc>
          <w:tcPr>
            <w:tcW w:w="720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12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12"/>
                <w:sz w:val="28"/>
                <w:szCs w:val="28"/>
              </w:rPr>
              <w:t xml:space="preserve">4) </w:t>
            </w: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 xml:space="preserve">Гром </w:t>
            </w:r>
          </w:p>
        </w:tc>
      </w:tr>
      <w:tr w:rsidR="007321A6" w:rsidRPr="000E7A97" w:rsidTr="007321A6">
        <w:trPr>
          <w:trHeight w:hRule="exact" w:val="326"/>
        </w:trPr>
        <w:tc>
          <w:tcPr>
            <w:tcW w:w="598" w:type="dxa"/>
            <w:gridSpan w:val="2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0" w:type="dxa"/>
            <w:vAlign w:val="center"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w w:val="112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12"/>
                <w:sz w:val="28"/>
                <w:szCs w:val="28"/>
              </w:rPr>
              <w:t xml:space="preserve">5) </w:t>
            </w:r>
          </w:p>
        </w:tc>
        <w:tc>
          <w:tcPr>
            <w:tcW w:w="4082" w:type="dxa"/>
            <w:vAlign w:val="center"/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Интерференция звука</w:t>
            </w:r>
          </w:p>
        </w:tc>
      </w:tr>
    </w:tbl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7321A6" w:rsidRPr="000E7A97" w:rsidTr="007321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Pr="000E7A97" w:rsidRDefault="007321A6" w:rsidP="007321A6">
      <w:pPr>
        <w:pStyle w:val="a7"/>
        <w:ind w:right="-29"/>
        <w:rPr>
          <w:sz w:val="28"/>
          <w:szCs w:val="28"/>
        </w:rPr>
      </w:pPr>
    </w:p>
    <w:p w:rsidR="007321A6" w:rsidRPr="00AC0167" w:rsidRDefault="007321A6" w:rsidP="007321A6">
      <w:pPr>
        <w:pStyle w:val="a7"/>
        <w:ind w:right="-29"/>
        <w:jc w:val="center"/>
        <w:rPr>
          <w:b/>
          <w:sz w:val="28"/>
          <w:szCs w:val="28"/>
        </w:rPr>
      </w:pPr>
      <w:r w:rsidRPr="00AC0167">
        <w:rPr>
          <w:b/>
          <w:sz w:val="28"/>
          <w:szCs w:val="28"/>
        </w:rPr>
        <w:t>Уровень</w:t>
      </w:r>
      <w:proofErr w:type="gramStart"/>
      <w:r w:rsidRPr="00AC0167">
        <w:rPr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8. Тело массой 600 г подвешено к цепочке из двух парал</w:t>
      </w:r>
      <w:r w:rsidRPr="000E7A97">
        <w:rPr>
          <w:rFonts w:ascii="Times New Roman" w:hAnsi="Times New Roman" w:cs="Times New Roman"/>
          <w:w w:val="108"/>
          <w:sz w:val="28"/>
          <w:szCs w:val="28"/>
        </w:rPr>
        <w:softHyphen/>
        <w:t xml:space="preserve">лельных пружин с    коэффициентами жесткости 500 Н/м и 250 Н/м. Определите период собственных колебаний системы. </w:t>
      </w:r>
    </w:p>
    <w:p w:rsidR="007321A6" w:rsidRDefault="007321A6" w:rsidP="00195F34">
      <w:pPr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9.С какой скоростью проходит груз пружинного маятника положение равновесия, если жесткость пружины 400 Н/м, а амплитуда колебаний 2 см? Масса груза 1 кг.</w:t>
      </w:r>
    </w:p>
    <w:p w:rsidR="00797AF0" w:rsidRDefault="00797AF0" w:rsidP="00195F34">
      <w:pPr>
        <w:rPr>
          <w:rFonts w:ascii="Times New Roman" w:hAnsi="Times New Roman" w:cs="Times New Roman"/>
          <w:w w:val="108"/>
          <w:sz w:val="28"/>
          <w:szCs w:val="28"/>
        </w:rPr>
      </w:pPr>
    </w:p>
    <w:p w:rsidR="00797AF0" w:rsidRPr="000E7A97" w:rsidRDefault="00797AF0" w:rsidP="00797AF0">
      <w:pPr>
        <w:jc w:val="center"/>
        <w:rPr>
          <w:rFonts w:ascii="Times New Roman" w:hAnsi="Times New Roman" w:cs="Times New Roman"/>
          <w:b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Контрольная работа № 3 по теме</w:t>
      </w:r>
      <w:r>
        <w:rPr>
          <w:rFonts w:ascii="Times New Roman" w:hAnsi="Times New Roman" w:cs="Times New Roman"/>
          <w:b/>
          <w:w w:val="106"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w w:val="106"/>
          <w:sz w:val="28"/>
          <w:szCs w:val="28"/>
        </w:rPr>
        <w:t>«Механические колебания и волны. Звук».</w:t>
      </w:r>
    </w:p>
    <w:p w:rsidR="00797AF0" w:rsidRPr="000E7A97" w:rsidRDefault="00797AF0" w:rsidP="00195F34">
      <w:pPr>
        <w:rPr>
          <w:rFonts w:ascii="Times New Roman" w:hAnsi="Times New Roman" w:cs="Times New Roman"/>
          <w:w w:val="108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743F6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1.При измерении пульса человека было зафиксировано 75 пульсаций крови за </w:t>
      </w:r>
      <w:r w:rsidRPr="000E7A97">
        <w:rPr>
          <w:rFonts w:ascii="Times New Roman" w:hAnsi="Times New Roman" w:cs="Times New Roman"/>
          <w:w w:val="156"/>
          <w:sz w:val="28"/>
          <w:szCs w:val="28"/>
        </w:rPr>
        <w:t xml:space="preserve">1 </w:t>
      </w:r>
      <w:r w:rsidRPr="000E7A97">
        <w:rPr>
          <w:rFonts w:ascii="Times New Roman" w:hAnsi="Times New Roman" w:cs="Times New Roman"/>
          <w:sz w:val="28"/>
          <w:szCs w:val="28"/>
        </w:rPr>
        <w:t>минуту. Определите частоту сокращения сердечной мышцы.</w:t>
      </w:r>
    </w:p>
    <w:p w:rsidR="00EA3D71" w:rsidRPr="000E7A97" w:rsidRDefault="00EA3D71" w:rsidP="00EA3D71">
      <w:pPr>
        <w:rPr>
          <w:rFonts w:ascii="Times New Roman" w:hAnsi="Times New Roman" w:cs="Times New Roman"/>
          <w:w w:val="119"/>
          <w:sz w:val="28"/>
          <w:szCs w:val="28"/>
        </w:rPr>
      </w:pPr>
      <w:r w:rsidRPr="000E7A97">
        <w:rPr>
          <w:rFonts w:ascii="Times New Roman" w:hAnsi="Times New Roman" w:cs="Times New Roman"/>
          <w:w w:val="119"/>
          <w:sz w:val="28"/>
          <w:szCs w:val="28"/>
        </w:rPr>
        <w:t xml:space="preserve">1)0,8 Гц </w:t>
      </w:r>
      <w:r w:rsidRPr="000E7A97">
        <w:rPr>
          <w:rFonts w:ascii="Times New Roman" w:hAnsi="Times New Roman" w:cs="Times New Roman"/>
          <w:sz w:val="28"/>
          <w:szCs w:val="28"/>
        </w:rPr>
        <w:t>3)</w:t>
      </w:r>
      <w:r w:rsidRPr="000E7A97">
        <w:rPr>
          <w:rFonts w:ascii="Times New Roman" w:hAnsi="Times New Roman" w:cs="Times New Roman"/>
          <w:w w:val="114"/>
          <w:sz w:val="28"/>
          <w:szCs w:val="28"/>
        </w:rPr>
        <w:t>60 Гц</w:t>
      </w:r>
    </w:p>
    <w:p w:rsidR="00EA3D71" w:rsidRPr="000E7A97" w:rsidRDefault="00EA3D71" w:rsidP="00EA3D71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14"/>
          <w:sz w:val="28"/>
          <w:szCs w:val="28"/>
        </w:rPr>
        <w:t xml:space="preserve">2)1,25 Гц 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4)75 Гц </w:t>
      </w:r>
    </w:p>
    <w:p w:rsidR="00EA3D71" w:rsidRPr="000E7A97" w:rsidRDefault="00EA3D71" w:rsidP="00EA3D71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2.Амплитуда свободных колебаний тела равна 50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 Ка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кой путь прошло это тело за </w:t>
      </w:r>
      <w:r w:rsidRPr="000E7A97">
        <w:rPr>
          <w:rFonts w:ascii="Times New Roman" w:hAnsi="Times New Roman" w:cs="Times New Roman"/>
          <w:w w:val="127"/>
          <w:sz w:val="28"/>
          <w:szCs w:val="28"/>
        </w:rPr>
        <w:t xml:space="preserve">1/4 </w:t>
      </w:r>
      <w:r w:rsidRPr="000E7A97">
        <w:rPr>
          <w:rFonts w:ascii="Times New Roman" w:hAnsi="Times New Roman" w:cs="Times New Roman"/>
          <w:sz w:val="28"/>
          <w:szCs w:val="28"/>
        </w:rPr>
        <w:t xml:space="preserve">периода колебаний? </w:t>
      </w:r>
    </w:p>
    <w:p w:rsidR="00EA3D71" w:rsidRPr="000E7A97" w:rsidRDefault="00EA3D71" w:rsidP="00EA3D71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1) 0,5 м                                               3)1,5 м</w:t>
      </w:r>
    </w:p>
    <w:p w:rsidR="00EA3D71" w:rsidRDefault="00EA3D71" w:rsidP="00EA3D71">
      <w:pPr>
        <w:rPr>
          <w:rFonts w:ascii="Times New Roman" w:hAnsi="Times New Roman" w:cs="Times New Roman"/>
          <w:w w:val="124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2) 1 м                                                   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4)2 </w:t>
      </w:r>
      <w:r w:rsidRPr="000E7A97">
        <w:rPr>
          <w:rFonts w:ascii="Times New Roman" w:hAnsi="Times New Roman" w:cs="Times New Roman"/>
          <w:w w:val="124"/>
          <w:sz w:val="28"/>
          <w:szCs w:val="28"/>
        </w:rPr>
        <w:t>м</w:t>
      </w:r>
    </w:p>
    <w:p w:rsidR="002F0947" w:rsidRDefault="002F0947" w:rsidP="00EA3D71">
      <w:pPr>
        <w:rPr>
          <w:rFonts w:ascii="Times New Roman" w:hAnsi="Times New Roman" w:cs="Times New Roman"/>
          <w:w w:val="124"/>
          <w:sz w:val="28"/>
          <w:szCs w:val="28"/>
        </w:rPr>
      </w:pPr>
    </w:p>
    <w:p w:rsidR="002F0947" w:rsidRPr="000E7A97" w:rsidRDefault="002F0947" w:rsidP="00EA3D71">
      <w:pPr>
        <w:rPr>
          <w:rFonts w:ascii="Times New Roman" w:hAnsi="Times New Roman" w:cs="Times New Roman"/>
          <w:w w:val="124"/>
          <w:sz w:val="28"/>
          <w:szCs w:val="28"/>
        </w:rPr>
      </w:pP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3.На рисунке представлена зависимость координаты цен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тра  шара, подвешенного на пружине, от времени.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1666875</wp:posOffset>
            </wp:positionH>
            <wp:positionV relativeFrom="margin">
              <wp:posOffset>2975610</wp:posOffset>
            </wp:positionV>
            <wp:extent cx="2171700" cy="1182370"/>
            <wp:effectExtent l="19050" t="0" r="0" b="0"/>
            <wp:wrapSquare wrapText="bothSides"/>
            <wp:docPr id="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м</w:t>
      </w:r>
      <w:proofErr w:type="spellEnd"/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20            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10                             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0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-10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-20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Период колебаний равен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1) 2 с  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2)4 с   3) 6 с    4) 10 с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4.  Обязательными условиями возбуждения механической волны являются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А: наличие источника колебаний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: наличие упругой среды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В: наличие газовой среды </w:t>
      </w:r>
    </w:p>
    <w:p w:rsidR="002F0947" w:rsidRPr="000E7A97" w:rsidRDefault="002F0947" w:rsidP="002F0947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w w:val="129"/>
          <w:sz w:val="28"/>
          <w:szCs w:val="28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1)А и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         3)  А и Б</w:t>
      </w:r>
    </w:p>
    <w:p w:rsidR="00EA3D71" w:rsidRPr="000E7A97" w:rsidRDefault="002F0947" w:rsidP="007321A6">
      <w:pPr>
        <w:rPr>
          <w:rFonts w:ascii="Times New Roman" w:hAnsi="Times New Roman" w:cs="Times New Roman"/>
          <w:sz w:val="28"/>
          <w:szCs w:val="28"/>
        </w:rPr>
        <w:sectPr w:rsidR="00EA3D71" w:rsidRPr="000E7A97" w:rsidSect="00137F83">
          <w:pgSz w:w="16840" w:h="11907" w:orient="landscape"/>
          <w:pgMar w:top="1134" w:right="1134" w:bottom="1134" w:left="1134" w:header="720" w:footer="720" w:gutter="0"/>
          <w:cols w:space="720"/>
          <w:docGrid w:linePitch="299"/>
        </w:sectPr>
      </w:pPr>
      <w:r w:rsidRPr="000E7A97">
        <w:rPr>
          <w:rFonts w:ascii="Times New Roman" w:hAnsi="Times New Roman" w:cs="Times New Roman"/>
          <w:w w:val="120"/>
          <w:sz w:val="28"/>
          <w:szCs w:val="28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2)Б и В           4)   А,Б и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2F0947" w:rsidRPr="000E7A97" w:rsidRDefault="002F0947" w:rsidP="007321A6">
      <w:pPr>
        <w:rPr>
          <w:rFonts w:ascii="Times New Roman" w:hAnsi="Times New Roman" w:cs="Times New Roman"/>
          <w:sz w:val="28"/>
          <w:szCs w:val="28"/>
        </w:rPr>
        <w:sectPr w:rsidR="002F0947" w:rsidRPr="000E7A97" w:rsidSect="004C6F0B">
          <w:pgSz w:w="16840" w:h="11907" w:orient="landscape"/>
          <w:pgMar w:top="1107" w:right="360" w:bottom="900" w:left="360" w:header="720" w:footer="720" w:gutter="0"/>
          <w:cols w:num="2" w:space="720" w:equalWidth="0">
            <w:col w:w="2340" w:space="720"/>
            <w:col w:w="1605" w:space="129"/>
          </w:cols>
          <w:docGrid w:linePitch="299"/>
        </w:sectPr>
      </w:pPr>
    </w:p>
    <w:p w:rsidR="007321A6" w:rsidRPr="000E7A97" w:rsidRDefault="007321A6" w:rsidP="007321A6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lastRenderedPageBreak/>
        <w:t>5.Камертон излучает звуковую волну длиной 0,5 м. Ско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softHyphen/>
        <w:t>рость звука 340 м/</w:t>
      </w:r>
      <w:proofErr w:type="gramStart"/>
      <w:r w:rsidRPr="000E7A97">
        <w:rPr>
          <w:rFonts w:ascii="Times New Roman" w:hAnsi="Times New Roman" w:cs="Times New Roman"/>
          <w:w w:val="106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. </w:t>
      </w:r>
      <w:proofErr w:type="gramStart"/>
      <w:r w:rsidRPr="000E7A97">
        <w:rPr>
          <w:rFonts w:ascii="Times New Roman" w:hAnsi="Times New Roman" w:cs="Times New Roman"/>
          <w:w w:val="106"/>
          <w:sz w:val="28"/>
          <w:szCs w:val="28"/>
        </w:rPr>
        <w:t>Какова</w:t>
      </w:r>
      <w:proofErr w:type="gramEnd"/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 частота колебаний камер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softHyphen/>
        <w:t xml:space="preserve">тона?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1) 680 Гц   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2) 170 Гц    3) 17 Гц   4) 3400 Гц </w:t>
      </w:r>
    </w:p>
    <w:p w:rsidR="007321A6" w:rsidRPr="000E7A97" w:rsidRDefault="007321A6" w:rsidP="007321A6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>6.Эхо, вызванное оружейным выстрелом, дошло до стрел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softHyphen/>
        <w:t>ка через 2 с после выстрела. Определите расстояние до преграды, от которой произошло отражение, если ско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softHyphen/>
        <w:t>рость звука в воздухе 340 м/</w:t>
      </w:r>
      <w:proofErr w:type="gramStart"/>
      <w:r w:rsidRPr="000E7A97">
        <w:rPr>
          <w:rFonts w:ascii="Times New Roman" w:hAnsi="Times New Roman" w:cs="Times New Roman"/>
          <w:w w:val="106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w w:val="106"/>
          <w:sz w:val="28"/>
          <w:szCs w:val="28"/>
        </w:rPr>
        <w:t>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w w:val="114"/>
          <w:sz w:val="28"/>
          <w:szCs w:val="28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1) 85 м</w:t>
      </w:r>
      <w:r w:rsidRPr="000E7A97">
        <w:rPr>
          <w:rFonts w:ascii="Times New Roman" w:hAnsi="Times New Roman" w:cs="Times New Roman"/>
          <w:sz w:val="28"/>
          <w:szCs w:val="28"/>
        </w:rPr>
        <w:tab/>
        <w:t>2) 340 м     3) 680 м    4) 1360 м</w:t>
      </w:r>
    </w:p>
    <w:p w:rsidR="002F0947" w:rsidRPr="000E7A97" w:rsidRDefault="002F0947" w:rsidP="002F0947">
      <w:pPr>
        <w:jc w:val="center"/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7 . Установите соответствие между физическими величинами и формулами, по которым эти величины определяются. </w: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К каждой позиции первого столбца подберите соответствующую позицию второго и запишите </w:t>
      </w:r>
      <w:r w:rsidRPr="000E7A97">
        <w:rPr>
          <w:rFonts w:ascii="Times New Roman" w:hAnsi="Times New Roman" w:cs="Times New Roman"/>
          <w:w w:val="106"/>
          <w:sz w:val="28"/>
          <w:szCs w:val="28"/>
          <w:u w:val="single"/>
        </w:rPr>
        <w:t xml:space="preserve">в таблицу </w:t>
      </w: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выбранные цифры под соответствующими буквами. </w: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>ФИЗИЧЕСКИЕ ВЕЛИЧИНЫ                                          ФОРМУЛЫ</w: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А) Период колебаний                                                            1)  </w:t>
      </w:r>
      <w:r w:rsidRPr="000E7A97">
        <w:rPr>
          <w:rFonts w:ascii="Times New Roman" w:eastAsia="Times New Roman" w:hAnsi="Times New Roman" w:cs="Times New Roman"/>
          <w:w w:val="106"/>
          <w:position w:val="-24"/>
          <w:sz w:val="28"/>
          <w:szCs w:val="28"/>
        </w:rPr>
        <w:object w:dxaOrig="260" w:dyaOrig="619">
          <v:shape id="_x0000_i1043" type="#_x0000_t75" style="width:12.75pt;height:30.75pt" o:ole="">
            <v:imagedata r:id="rId43" o:title=""/>
          </v:shape>
          <o:OLEObject Type="Embed" ProgID="Equation.3" ShapeID="_x0000_i1043" DrawAspect="Content" ObjectID="_1578243466" r:id="rId44"/>
        </w:objec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>Б) Длина волны                                                                      2)</w:t>
      </w:r>
      <w:r w:rsidRPr="000E7A97">
        <w:rPr>
          <w:rFonts w:ascii="Times New Roman" w:eastAsia="Times New Roman" w:hAnsi="Times New Roman" w:cs="Times New Roman"/>
          <w:w w:val="106"/>
          <w:position w:val="-6"/>
          <w:sz w:val="28"/>
          <w:szCs w:val="28"/>
        </w:rPr>
        <w:object w:dxaOrig="479" w:dyaOrig="280">
          <v:shape id="_x0000_i1044" type="#_x0000_t75" style="width:23.25pt;height:14.25pt" o:ole="">
            <v:imagedata r:id="rId45" o:title=""/>
          </v:shape>
          <o:OLEObject Type="Embed" ProgID="Equation.3" ShapeID="_x0000_i1044" DrawAspect="Content" ObjectID="_1578243467" r:id="rId46"/>
        </w:objec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В) Скорость распространения волны                                   3) </w:t>
      </w:r>
      <w:r w:rsidRPr="000E7A97">
        <w:rPr>
          <w:rFonts w:ascii="Times New Roman" w:eastAsia="Times New Roman" w:hAnsi="Times New Roman" w:cs="Times New Roman"/>
          <w:w w:val="106"/>
          <w:position w:val="-24"/>
          <w:sz w:val="28"/>
          <w:szCs w:val="28"/>
        </w:rPr>
        <w:object w:dxaOrig="320" w:dyaOrig="620">
          <v:shape id="_x0000_i1045" type="#_x0000_t75" style="width:15.75pt;height:30.75pt" o:ole="">
            <v:imagedata r:id="rId47" o:title=""/>
          </v:shape>
          <o:OLEObject Type="Embed" ProgID="Equation.3" ShapeID="_x0000_i1045" DrawAspect="Content" ObjectID="_1578243468" r:id="rId48"/>
        </w:object>
      </w:r>
    </w:p>
    <w:p w:rsidR="002F0947" w:rsidRPr="000E7A97" w:rsidRDefault="002F0947" w:rsidP="002F0947">
      <w:pPr>
        <w:rPr>
          <w:rFonts w:ascii="Times New Roman" w:hAnsi="Times New Roman" w:cs="Times New Roman"/>
          <w:w w:val="10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                                                                                                 4) </w:t>
      </w:r>
      <w:r w:rsidRPr="000E7A97">
        <w:rPr>
          <w:rFonts w:ascii="Times New Roman" w:eastAsia="Times New Roman" w:hAnsi="Times New Roman" w:cs="Times New Roman"/>
          <w:w w:val="106"/>
          <w:position w:val="-24"/>
          <w:sz w:val="28"/>
          <w:szCs w:val="28"/>
        </w:rPr>
        <w:object w:dxaOrig="320" w:dyaOrig="620">
          <v:shape id="_x0000_i1046" type="#_x0000_t75" style="width:15.75pt;height:30.75pt" o:ole="">
            <v:imagedata r:id="rId49" o:title=""/>
          </v:shape>
          <o:OLEObject Type="Embed" ProgID="Equation.3" ShapeID="_x0000_i1046" DrawAspect="Content" ObjectID="_1578243469" r:id="rId50"/>
        </w:object>
      </w:r>
    </w:p>
    <w:p w:rsidR="00334C26" w:rsidRPr="00334C26" w:rsidRDefault="002F0947" w:rsidP="002F0947">
      <w:pPr>
        <w:rPr>
          <w:rFonts w:ascii="Times New Roman" w:eastAsia="Times New Roman" w:hAnsi="Times New Roman" w:cs="Times New Roman"/>
          <w:w w:val="106"/>
          <w:position w:val="-6"/>
          <w:sz w:val="28"/>
          <w:szCs w:val="28"/>
        </w:rPr>
      </w:pPr>
      <w:r w:rsidRPr="000E7A97">
        <w:rPr>
          <w:rFonts w:ascii="Times New Roman" w:hAnsi="Times New Roman" w:cs="Times New Roman"/>
          <w:w w:val="106"/>
          <w:sz w:val="28"/>
          <w:szCs w:val="28"/>
        </w:rPr>
        <w:t xml:space="preserve">                                                                                                 5) </w:t>
      </w:r>
      <w:r w:rsidRPr="000E7A97">
        <w:rPr>
          <w:rFonts w:ascii="Times New Roman" w:eastAsia="Times New Roman" w:hAnsi="Times New Roman" w:cs="Times New Roman"/>
          <w:w w:val="106"/>
          <w:position w:val="-6"/>
          <w:sz w:val="28"/>
          <w:szCs w:val="28"/>
        </w:rPr>
        <w:object w:dxaOrig="380" w:dyaOrig="280">
          <v:shape id="_x0000_i1047" type="#_x0000_t75" style="width:18.75pt;height:14.25pt" o:ole="">
            <v:imagedata r:id="rId51" o:title=""/>
          </v:shape>
          <o:OLEObject Type="Embed" ProgID="Equation.3" ShapeID="_x0000_i1047" DrawAspect="Content" ObjectID="_1578243470" r:id="rId52"/>
        </w:objec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3000"/>
        <w:gridCol w:w="3000"/>
      </w:tblGrid>
      <w:tr w:rsidR="002F0947" w:rsidRPr="000E7A97" w:rsidTr="00B2658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06"/>
                <w:sz w:val="28"/>
                <w:szCs w:val="28"/>
              </w:rPr>
              <w:t>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06"/>
                <w:sz w:val="28"/>
                <w:szCs w:val="28"/>
              </w:rPr>
              <w:t>В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w w:val="106"/>
                <w:sz w:val="28"/>
                <w:szCs w:val="28"/>
              </w:rPr>
              <w:t>С</w:t>
            </w:r>
          </w:p>
        </w:tc>
      </w:tr>
      <w:tr w:rsidR="002F0947" w:rsidRPr="000E7A97" w:rsidTr="00B2658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47" w:rsidRPr="000E7A97" w:rsidRDefault="002F0947" w:rsidP="00B2658B">
            <w:pPr>
              <w:rPr>
                <w:rFonts w:ascii="Times New Roman" w:hAnsi="Times New Roman" w:cs="Times New Roman"/>
                <w:w w:val="106"/>
                <w:sz w:val="28"/>
                <w:szCs w:val="28"/>
              </w:rPr>
            </w:pPr>
          </w:p>
        </w:tc>
      </w:tr>
    </w:tbl>
    <w:p w:rsidR="007321A6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FF599A" w:rsidRPr="000E7A97" w:rsidRDefault="00FF599A" w:rsidP="00FF599A">
      <w:pPr>
        <w:rPr>
          <w:rFonts w:ascii="Times New Roman" w:hAnsi="Times New Roman" w:cs="Times New Roman"/>
          <w:sz w:val="28"/>
          <w:szCs w:val="28"/>
        </w:rPr>
      </w:pPr>
    </w:p>
    <w:p w:rsidR="00FF599A" w:rsidRPr="00797AF0" w:rsidRDefault="00FF599A" w:rsidP="00FF59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FF599A" w:rsidRPr="000E7A97" w:rsidRDefault="00334C26" w:rsidP="00FF599A">
      <w:pPr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8.На не</w:t>
      </w:r>
      <w:r w:rsidR="00FF599A" w:rsidRPr="000E7A97">
        <w:rPr>
          <w:rFonts w:ascii="Times New Roman" w:hAnsi="Times New Roman" w:cs="Times New Roman"/>
          <w:w w:val="108"/>
          <w:sz w:val="28"/>
          <w:szCs w:val="28"/>
        </w:rPr>
        <w:t xml:space="preserve">которой планете период колебаний секундного земного математического маятника оказался равным 2 с. Определите ускорение свободного падения на этой планете. </w:t>
      </w:r>
    </w:p>
    <w:p w:rsidR="00FF599A" w:rsidRDefault="00FF599A" w:rsidP="00FF599A">
      <w:pPr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9.На рисунке представлен график изменения со временем кинетической энергии ребенка, качающегося на каче</w:t>
      </w:r>
      <w:r w:rsidRPr="000E7A97">
        <w:rPr>
          <w:rFonts w:ascii="Times New Roman" w:hAnsi="Times New Roman" w:cs="Times New Roman"/>
          <w:w w:val="108"/>
          <w:sz w:val="28"/>
          <w:szCs w:val="28"/>
        </w:rPr>
        <w:softHyphen/>
        <w:t>лях. Определите потенциальную энергию качелей в мо</w:t>
      </w:r>
      <w:r w:rsidRPr="000E7A97">
        <w:rPr>
          <w:rFonts w:ascii="Times New Roman" w:hAnsi="Times New Roman" w:cs="Times New Roman"/>
          <w:w w:val="108"/>
          <w:sz w:val="28"/>
          <w:szCs w:val="28"/>
        </w:rPr>
        <w:softHyphen/>
        <w:t>мент, соответствующий точке</w:t>
      </w:r>
      <w:proofErr w:type="gramStart"/>
      <w:r w:rsidRPr="000E7A97">
        <w:rPr>
          <w:rFonts w:ascii="Times New Roman" w:hAnsi="Times New Roman" w:cs="Times New Roman"/>
          <w:w w:val="108"/>
          <w:sz w:val="28"/>
          <w:szCs w:val="28"/>
        </w:rPr>
        <w:t xml:space="preserve"> А</w:t>
      </w:r>
      <w:proofErr w:type="gramEnd"/>
      <w:r w:rsidRPr="000E7A97">
        <w:rPr>
          <w:rFonts w:ascii="Times New Roman" w:hAnsi="Times New Roman" w:cs="Times New Roman"/>
          <w:w w:val="108"/>
          <w:sz w:val="28"/>
          <w:szCs w:val="28"/>
        </w:rPr>
        <w:t xml:space="preserve"> на графике. </w:t>
      </w:r>
    </w:p>
    <w:p w:rsidR="00FF599A" w:rsidRDefault="00FF599A" w:rsidP="00FF599A">
      <w:pPr>
        <w:rPr>
          <w:rFonts w:ascii="Times New Roman" w:hAnsi="Times New Roman" w:cs="Times New Roman"/>
          <w:w w:val="108"/>
          <w:sz w:val="28"/>
          <w:szCs w:val="28"/>
        </w:rPr>
      </w:pPr>
    </w:p>
    <w:p w:rsidR="002F0947" w:rsidRDefault="002F0947" w:rsidP="007321A6">
      <w:pPr>
        <w:rPr>
          <w:rFonts w:ascii="Times New Roman" w:hAnsi="Times New Roman" w:cs="Times New Roman"/>
          <w:sz w:val="28"/>
          <w:szCs w:val="28"/>
        </w:rPr>
      </w:pPr>
    </w:p>
    <w:p w:rsidR="002F0947" w:rsidRDefault="002F0947" w:rsidP="007321A6">
      <w:pPr>
        <w:rPr>
          <w:rFonts w:ascii="Times New Roman" w:hAnsi="Times New Roman" w:cs="Times New Roman"/>
          <w:sz w:val="28"/>
          <w:szCs w:val="28"/>
        </w:rPr>
      </w:pPr>
    </w:p>
    <w:p w:rsidR="002F0947" w:rsidRDefault="002F0947" w:rsidP="007321A6">
      <w:pPr>
        <w:rPr>
          <w:rFonts w:ascii="Times New Roman" w:hAnsi="Times New Roman" w:cs="Times New Roman"/>
          <w:sz w:val="28"/>
          <w:szCs w:val="28"/>
        </w:rPr>
      </w:pPr>
    </w:p>
    <w:p w:rsidR="002F0947" w:rsidRDefault="002F0947" w:rsidP="007321A6">
      <w:pPr>
        <w:rPr>
          <w:rFonts w:ascii="Times New Roman" w:hAnsi="Times New Roman" w:cs="Times New Roman"/>
          <w:sz w:val="28"/>
          <w:szCs w:val="28"/>
        </w:rPr>
      </w:pPr>
    </w:p>
    <w:p w:rsidR="002F0947" w:rsidRDefault="002F0947" w:rsidP="007321A6">
      <w:pPr>
        <w:rPr>
          <w:rFonts w:ascii="Times New Roman" w:hAnsi="Times New Roman" w:cs="Times New Roman"/>
          <w:sz w:val="28"/>
          <w:szCs w:val="28"/>
        </w:rPr>
      </w:pPr>
    </w:p>
    <w:p w:rsidR="00FF599A" w:rsidRDefault="00FF599A" w:rsidP="007321A6">
      <w:pPr>
        <w:rPr>
          <w:rFonts w:ascii="Times New Roman" w:hAnsi="Times New Roman" w:cs="Times New Roman"/>
          <w:sz w:val="28"/>
          <w:szCs w:val="28"/>
        </w:rPr>
      </w:pPr>
    </w:p>
    <w:p w:rsidR="00FF599A" w:rsidRPr="000E7A97" w:rsidRDefault="00FF599A" w:rsidP="007321A6">
      <w:pPr>
        <w:rPr>
          <w:rFonts w:ascii="Times New Roman" w:hAnsi="Times New Roman" w:cs="Times New Roman"/>
          <w:sz w:val="28"/>
          <w:szCs w:val="28"/>
        </w:rPr>
        <w:sectPr w:rsidR="00FF599A" w:rsidRPr="000E7A97" w:rsidSect="00797AF0">
          <w:pgSz w:w="16840" w:h="11907" w:orient="landscape"/>
          <w:pgMar w:top="1107" w:right="360" w:bottom="900" w:left="360" w:header="720" w:footer="720" w:gutter="0"/>
          <w:cols w:space="720"/>
          <w:docGrid w:linePitch="299"/>
        </w:sectPr>
      </w:pPr>
    </w:p>
    <w:p w:rsidR="00797AF0" w:rsidRPr="000E7A97" w:rsidRDefault="00797AF0" w:rsidP="007321A6">
      <w:pPr>
        <w:rPr>
          <w:rFonts w:ascii="Times New Roman" w:hAnsi="Times New Roman" w:cs="Times New Roman"/>
          <w:w w:val="108"/>
          <w:sz w:val="28"/>
          <w:szCs w:val="28"/>
        </w:rPr>
      </w:pPr>
    </w:p>
    <w:p w:rsidR="007321A6" w:rsidRPr="00797AF0" w:rsidRDefault="007321A6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 4 по теме</w:t>
      </w:r>
      <w:r w:rsidR="00797AF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>«Электромагнитное поле».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 А.</w:t>
      </w:r>
    </w:p>
    <w:p w:rsidR="007321A6" w:rsidRPr="000E7A97" w:rsidRDefault="007321A6" w:rsidP="007321A6">
      <w:pPr>
        <w:pStyle w:val="a7"/>
        <w:ind w:left="14" w:right="4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1. Квадратная рамка расположена в однородном магнит</w:t>
      </w:r>
      <w:r w:rsidRPr="000E7A97">
        <w:rPr>
          <w:sz w:val="28"/>
          <w:szCs w:val="28"/>
        </w:rPr>
        <w:softHyphen/>
        <w:t xml:space="preserve">ном поле, как показано на рисунке. Направление тока в рамке указано стрелками. </w:t>
      </w:r>
    </w:p>
    <w:p w:rsidR="007321A6" w:rsidRPr="000E7A97" w:rsidRDefault="002B7D66" w:rsidP="007321A6">
      <w:pPr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pict>
          <v:group id="_x0000_s1073" style="position:absolute;margin-left:63.85pt;margin-top:3.8pt;width:171pt;height:109.6pt;z-index:251664896" coordorigin="2357,3464" coordsize="3420,2192">
            <v:line id="_x0000_s1074" style="position:absolute" from="2700,3464" to="2700,5624">
              <v:stroke endarrow="block"/>
            </v:line>
            <v:line id="_x0000_s1075" style="position:absolute" from="3240,3496" to="3240,5656">
              <v:stroke endarrow="block"/>
            </v:line>
            <v:line id="_x0000_s1076" style="position:absolute" from="3780,3496" to="3780,5656">
              <v:stroke endarrow="block"/>
            </v:line>
            <v:line id="_x0000_s1077" style="position:absolute" from="4320,3496" to="4320,5656">
              <v:stroke endarrow="block"/>
            </v:line>
            <v:line id="_x0000_s1078" style="position:absolute" from="4860,3496" to="4860,5656">
              <v:stroke endarrow="block"/>
            </v:line>
            <v:line id="_x0000_s1079" style="position:absolute" from="5400,3496" to="5400,5656">
              <v:stroke endarrow="block"/>
            </v:line>
            <v:line id="_x0000_s1080" style="position:absolute;flip:x" from="3420,3856" to="5040,3856">
              <v:stroke endarrow="block"/>
            </v:line>
            <v:line id="_x0000_s1081" style="position:absolute;flip:y" from="5040,3856" to="5040,5454">
              <v:stroke endarrow="block"/>
            </v:line>
            <v:line id="_x0000_s1082" style="position:absolute" from="3420,3856" to="3420,4396">
              <v:stroke endarrow="block"/>
            </v:line>
            <v:line id="_x0000_s1083" style="position:absolute" from="2357,4722" to="5777,4722">
              <v:stroke dashstyle="dashDot"/>
            </v:line>
            <v:line id="_x0000_s1084" style="position:absolute" from="3420,5454" to="5040,5454">
              <v:stroke endarrow="block"/>
            </v:line>
          </v:group>
        </w:pict>
      </w:r>
      <w:r w:rsidR="007321A6" w:rsidRPr="000E7A97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40" w:dyaOrig="340">
          <v:shape id="_x0000_i1048" type="#_x0000_t75" style="width:12.75pt;height:16.5pt" o:ole="">
            <v:imagedata r:id="rId53" o:title=""/>
          </v:shape>
          <o:OLEObject Type="Embed" ProgID="Equation.3" ShapeID="_x0000_i1048" DrawAspect="Content" ObjectID="_1578243471" r:id="rId54"/>
        </w:obje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2B7D66" w:rsidP="007321A6">
      <w:pPr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pict>
          <v:line id="_x0000_s1071" style="position:absolute;z-index:251665920" from="99pt,5.8pt" to="117pt,5.8pt"/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line id="_x0000_s1070" style="position:absolute;z-index:251666944" from="117pt,25.35pt" to="117pt,52.35pt">
            <v:stroke endarrow="block"/>
          </v:line>
        </w:pict>
      </w:r>
      <w:r w:rsidRPr="002B7D66">
        <w:rPr>
          <w:rFonts w:ascii="Times New Roman" w:hAnsi="Times New Roman" w:cs="Times New Roman"/>
          <w:sz w:val="24"/>
          <w:szCs w:val="24"/>
        </w:rPr>
        <w:pict>
          <v:line id="_x0000_s1072" style="position:absolute;z-index:251667968" from="99pt,25.75pt" to="117pt,25.75pt"/>
        </w:pi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Сила, действующая на нижнюю сторону рамки, направлена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1) вниз 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320">
          <v:shape id="_x0000_i1049" type="#_x0000_t75" style="width:11.25pt;height:15.75pt" o:ole="">
            <v:imagedata r:id="rId55" o:title=""/>
          </v:shape>
          <o:OLEObject Type="Embed" ProgID="Equation.3" ShapeID="_x0000_i1049" DrawAspect="Content" ObjectID="_1578243472" r:id="rId56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2) вверх 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320">
          <v:shape id="_x0000_i1050" type="#_x0000_t75" style="width:11.25pt;height:15.75pt" o:ole="">
            <v:imagedata r:id="rId57" o:title=""/>
          </v:shape>
          <o:OLEObject Type="Embed" ProgID="Equation.3" ShapeID="_x0000_i1050" DrawAspect="Content" ObjectID="_1578243473" r:id="rId58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3) из плоскости листа на нас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4) в плоскость листа от нас  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В однородное магнитное поле перпендикулярно линиям магнитной индукции поместили прямолинейный про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водник, по которому протекает ток силой 8 А.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Опреде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лите индукцию этого поля, если оно действует с силой 0,02 Н на каждые 5 см длины проводника.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1) 0,05 Тл    2) 0,0005 Тл    3) 80 Тл      4) 0,0125 Тл</w:t>
      </w:r>
    </w:p>
    <w:p w:rsidR="00334C26" w:rsidRDefault="00334C26" w:rsidP="007321A6">
      <w:pPr>
        <w:pStyle w:val="a7"/>
        <w:ind w:right="72"/>
        <w:jc w:val="both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right="72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3. Один раз кольцо падает на стоящий вертикально поло</w:t>
      </w:r>
      <w:r w:rsidRPr="000E7A97">
        <w:rPr>
          <w:sz w:val="28"/>
          <w:szCs w:val="28"/>
        </w:rPr>
        <w:softHyphen/>
        <w:t xml:space="preserve">совой магнит так, что надевается на него; второй раз так, что пролетает мимо него. Плоскость кольца в обоих случаях горизонтальна.                                          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0</wp:posOffset>
            </wp:positionV>
            <wp:extent cx="776605" cy="1132840"/>
            <wp:effectExtent l="19050" t="0" r="4445" b="0"/>
            <wp:wrapNone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11334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pStyle w:val="a7"/>
        <w:spacing w:before="172"/>
        <w:ind w:left="489" w:right="1863"/>
        <w:rPr>
          <w:sz w:val="28"/>
          <w:szCs w:val="28"/>
        </w:rPr>
      </w:pPr>
      <w:r w:rsidRPr="000E7A97">
        <w:rPr>
          <w:sz w:val="28"/>
          <w:szCs w:val="28"/>
        </w:rPr>
        <w:t xml:space="preserve">Ток в кольце возникает </w:t>
      </w:r>
    </w:p>
    <w:p w:rsidR="007321A6" w:rsidRPr="000E7A97" w:rsidRDefault="007321A6" w:rsidP="009A3878">
      <w:pPr>
        <w:pStyle w:val="a7"/>
        <w:numPr>
          <w:ilvl w:val="0"/>
          <w:numId w:val="19"/>
        </w:numPr>
        <w:spacing w:before="192"/>
        <w:ind w:left="949" w:right="1863" w:hanging="412"/>
        <w:rPr>
          <w:sz w:val="28"/>
          <w:szCs w:val="28"/>
        </w:rPr>
      </w:pPr>
      <w:r w:rsidRPr="000E7A97">
        <w:rPr>
          <w:sz w:val="28"/>
          <w:szCs w:val="28"/>
        </w:rPr>
        <w:t xml:space="preserve">в обоих случаях                          2)ни в одном из случаев </w:t>
      </w:r>
    </w:p>
    <w:p w:rsidR="007321A6" w:rsidRPr="000E7A97" w:rsidRDefault="007321A6" w:rsidP="009A3878">
      <w:pPr>
        <w:pStyle w:val="a7"/>
        <w:numPr>
          <w:ilvl w:val="0"/>
          <w:numId w:val="20"/>
        </w:numPr>
        <w:ind w:left="973" w:right="1863" w:hanging="422"/>
        <w:rPr>
          <w:sz w:val="28"/>
          <w:szCs w:val="28"/>
        </w:rPr>
      </w:pPr>
      <w:r w:rsidRPr="000E7A97">
        <w:rPr>
          <w:sz w:val="28"/>
          <w:szCs w:val="28"/>
        </w:rPr>
        <w:t xml:space="preserve">только в первом случае             4)только во втором случае </w:t>
      </w:r>
    </w:p>
    <w:p w:rsidR="007321A6" w:rsidRPr="000E7A97" w:rsidRDefault="007321A6" w:rsidP="007321A6">
      <w:pPr>
        <w:pStyle w:val="a7"/>
        <w:spacing w:before="321"/>
        <w:ind w:right="19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4.Радиостанция работает на частоте 60 МГц. Найдите длину электромагнитных волн, излучаемых антенной радиостанции. Скорость распространения электромаг</w:t>
      </w:r>
      <w:r w:rsidRPr="000E7A97">
        <w:rPr>
          <w:sz w:val="28"/>
          <w:szCs w:val="28"/>
        </w:rPr>
        <w:softHyphen/>
        <w:t xml:space="preserve">нитных волн </w:t>
      </w:r>
      <w:r w:rsidRPr="000E7A97">
        <w:rPr>
          <w:i/>
          <w:iCs/>
          <w:sz w:val="28"/>
          <w:szCs w:val="28"/>
        </w:rPr>
        <w:t xml:space="preserve">с </w:t>
      </w:r>
      <w:r w:rsidRPr="000E7A97">
        <w:rPr>
          <w:sz w:val="28"/>
          <w:szCs w:val="28"/>
        </w:rPr>
        <w:t>= 3 . 108 м/</w:t>
      </w:r>
      <w:proofErr w:type="gramStart"/>
      <w:r w:rsidRPr="000E7A97">
        <w:rPr>
          <w:sz w:val="28"/>
          <w:szCs w:val="28"/>
        </w:rPr>
        <w:t>с</w:t>
      </w:r>
      <w:proofErr w:type="gramEnd"/>
      <w:r w:rsidRPr="000E7A97">
        <w:rPr>
          <w:sz w:val="28"/>
          <w:szCs w:val="28"/>
        </w:rPr>
        <w:t xml:space="preserve">.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</w:rPr>
        <w:tab/>
      </w:r>
      <w:r w:rsidRPr="000E7A97">
        <w:rPr>
          <w:rFonts w:ascii="Times New Roman" w:hAnsi="Times New Roman" w:cs="Times New Roman"/>
          <w:sz w:val="28"/>
          <w:szCs w:val="28"/>
        </w:rPr>
        <w:t>1)  0,5 м                 2)  5м                  3)  6 м                          4) 10 м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 Как изменится электрическая емкость плоского конден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сатора, если площадь пластин увеличить в 3 раза? </w:t>
      </w:r>
    </w:p>
    <w:p w:rsidR="007321A6" w:rsidRPr="000E7A97" w:rsidRDefault="007321A6" w:rsidP="009A3878">
      <w:pPr>
        <w:pStyle w:val="a7"/>
        <w:numPr>
          <w:ilvl w:val="0"/>
          <w:numId w:val="21"/>
        </w:numPr>
        <w:spacing w:before="182"/>
        <w:ind w:left="954" w:right="1849" w:hanging="412"/>
        <w:rPr>
          <w:sz w:val="28"/>
          <w:szCs w:val="28"/>
        </w:rPr>
      </w:pPr>
      <w:r w:rsidRPr="000E7A97">
        <w:rPr>
          <w:sz w:val="28"/>
          <w:szCs w:val="28"/>
        </w:rPr>
        <w:t xml:space="preserve">Не изменится </w:t>
      </w:r>
    </w:p>
    <w:p w:rsidR="007321A6" w:rsidRPr="000E7A97" w:rsidRDefault="007321A6" w:rsidP="009A3878">
      <w:pPr>
        <w:pStyle w:val="a7"/>
        <w:numPr>
          <w:ilvl w:val="0"/>
          <w:numId w:val="21"/>
        </w:numPr>
        <w:ind w:left="978" w:right="1849" w:hanging="422"/>
        <w:rPr>
          <w:sz w:val="28"/>
          <w:szCs w:val="28"/>
        </w:rPr>
      </w:pPr>
      <w:r w:rsidRPr="000E7A97">
        <w:rPr>
          <w:sz w:val="28"/>
          <w:szCs w:val="28"/>
        </w:rPr>
        <w:t xml:space="preserve">Увеличится в 3 раза </w:t>
      </w:r>
    </w:p>
    <w:p w:rsidR="007321A6" w:rsidRPr="000E7A97" w:rsidRDefault="007321A6" w:rsidP="009A3878">
      <w:pPr>
        <w:pStyle w:val="a7"/>
        <w:numPr>
          <w:ilvl w:val="0"/>
          <w:numId w:val="21"/>
        </w:numPr>
        <w:ind w:left="978" w:right="1849" w:hanging="422"/>
        <w:rPr>
          <w:sz w:val="28"/>
          <w:szCs w:val="28"/>
        </w:rPr>
      </w:pPr>
      <w:r w:rsidRPr="000E7A97">
        <w:rPr>
          <w:sz w:val="28"/>
          <w:szCs w:val="28"/>
        </w:rPr>
        <w:t xml:space="preserve">Уменьшится в 3 раза </w:t>
      </w:r>
    </w:p>
    <w:p w:rsidR="007321A6" w:rsidRDefault="007321A6" w:rsidP="009A3878">
      <w:pPr>
        <w:pStyle w:val="a7"/>
        <w:numPr>
          <w:ilvl w:val="0"/>
          <w:numId w:val="21"/>
        </w:numPr>
        <w:ind w:left="978" w:right="1849" w:hanging="422"/>
        <w:rPr>
          <w:sz w:val="28"/>
          <w:szCs w:val="28"/>
        </w:rPr>
      </w:pPr>
      <w:r w:rsidRPr="000E7A97">
        <w:rPr>
          <w:sz w:val="28"/>
          <w:szCs w:val="28"/>
        </w:rPr>
        <w:t xml:space="preserve">Среди ответов 1-3 нет </w:t>
      </w:r>
      <w:proofErr w:type="gramStart"/>
      <w:r w:rsidRPr="000E7A97">
        <w:rPr>
          <w:sz w:val="28"/>
          <w:szCs w:val="28"/>
        </w:rPr>
        <w:t>правильного</w:t>
      </w:r>
      <w:proofErr w:type="gramEnd"/>
      <w:r w:rsidRPr="000E7A97">
        <w:rPr>
          <w:sz w:val="28"/>
          <w:szCs w:val="28"/>
        </w:rPr>
        <w:t xml:space="preserve">. </w:t>
      </w:r>
    </w:p>
    <w:p w:rsidR="00334C26" w:rsidRPr="000E7A97" w:rsidRDefault="00334C26" w:rsidP="00334C26">
      <w:pPr>
        <w:pStyle w:val="a7"/>
        <w:ind w:left="978" w:right="1849"/>
        <w:rPr>
          <w:sz w:val="28"/>
          <w:szCs w:val="28"/>
        </w:rPr>
      </w:pPr>
    </w:p>
    <w:p w:rsidR="007321A6" w:rsidRDefault="007321A6" w:rsidP="00334C26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0E7A97">
        <w:rPr>
          <w:sz w:val="28"/>
          <w:szCs w:val="28"/>
        </w:rPr>
        <w:t>Как изменится период собственных электромагнитных колебаний в контуре (см. рисунок), если ключ</w:t>
      </w:r>
      <w:proofErr w:type="gramStart"/>
      <w:r w:rsidRPr="000E7A97">
        <w:rPr>
          <w:sz w:val="28"/>
          <w:szCs w:val="28"/>
        </w:rPr>
        <w:t xml:space="preserve"> К</w:t>
      </w:r>
      <w:proofErr w:type="gramEnd"/>
      <w:r w:rsidRPr="000E7A97">
        <w:rPr>
          <w:sz w:val="28"/>
          <w:szCs w:val="28"/>
        </w:rPr>
        <w:t xml:space="preserve"> пере</w:t>
      </w:r>
      <w:r w:rsidRPr="000E7A97">
        <w:rPr>
          <w:sz w:val="28"/>
          <w:szCs w:val="28"/>
        </w:rPr>
        <w:softHyphen/>
        <w:t xml:space="preserve">вести из положения 1 в положение 2? </w:t>
      </w:r>
    </w:p>
    <w:p w:rsidR="00334C26" w:rsidRDefault="00334C26" w:rsidP="00334C26">
      <w:pPr>
        <w:pStyle w:val="a7"/>
        <w:jc w:val="both"/>
        <w:rPr>
          <w:sz w:val="28"/>
          <w:szCs w:val="28"/>
        </w:rPr>
      </w:pPr>
    </w:p>
    <w:p w:rsidR="00334C26" w:rsidRDefault="00334C26" w:rsidP="00334C26">
      <w:pPr>
        <w:pStyle w:val="a7"/>
        <w:jc w:val="both"/>
        <w:rPr>
          <w:sz w:val="28"/>
          <w:szCs w:val="28"/>
        </w:rPr>
      </w:pPr>
    </w:p>
    <w:p w:rsidR="00334C26" w:rsidRDefault="00334C26" w:rsidP="00334C26">
      <w:pPr>
        <w:pStyle w:val="a7"/>
        <w:jc w:val="both"/>
        <w:rPr>
          <w:sz w:val="28"/>
          <w:szCs w:val="28"/>
        </w:rPr>
      </w:pPr>
    </w:p>
    <w:p w:rsidR="00334C26" w:rsidRDefault="00334C26" w:rsidP="00334C26">
      <w:pPr>
        <w:pStyle w:val="a7"/>
        <w:jc w:val="both"/>
        <w:rPr>
          <w:sz w:val="28"/>
          <w:szCs w:val="28"/>
        </w:rPr>
      </w:pPr>
    </w:p>
    <w:p w:rsidR="00334C26" w:rsidRPr="000E7A97" w:rsidRDefault="00334C26" w:rsidP="00334C26">
      <w:pPr>
        <w:pStyle w:val="a7"/>
        <w:jc w:val="both"/>
        <w:rPr>
          <w:sz w:val="28"/>
          <w:szCs w:val="28"/>
        </w:rPr>
      </w:pPr>
    </w:p>
    <w:p w:rsidR="00334C26" w:rsidRPr="00334C26" w:rsidRDefault="007321A6" w:rsidP="00334C26">
      <w:pPr>
        <w:pStyle w:val="a7"/>
        <w:ind w:left="479" w:right="715"/>
        <w:rPr>
          <w:sz w:val="28"/>
          <w:szCs w:val="28"/>
        </w:rPr>
      </w:pPr>
      <w:r w:rsidRPr="000E7A97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59690</wp:posOffset>
            </wp:positionV>
            <wp:extent cx="990600" cy="1186180"/>
            <wp:effectExtent l="19050" t="0" r="0" b="0"/>
            <wp:wrapNone/>
            <wp:docPr id="65" name="Рисунок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1A6" w:rsidRPr="000E7A97" w:rsidRDefault="007321A6" w:rsidP="009A3878">
      <w:pPr>
        <w:pStyle w:val="a7"/>
        <w:numPr>
          <w:ilvl w:val="0"/>
          <w:numId w:val="22"/>
        </w:numPr>
        <w:spacing w:before="19"/>
        <w:ind w:left="887" w:right="715" w:hanging="408"/>
        <w:rPr>
          <w:sz w:val="28"/>
          <w:szCs w:val="28"/>
        </w:rPr>
      </w:pPr>
      <w:r w:rsidRPr="000E7A97">
        <w:rPr>
          <w:sz w:val="28"/>
          <w:szCs w:val="28"/>
        </w:rPr>
        <w:t xml:space="preserve"> Уменьшится в 9 раз </w:t>
      </w:r>
    </w:p>
    <w:p w:rsidR="007321A6" w:rsidRPr="000E7A97" w:rsidRDefault="007321A6" w:rsidP="009A3878">
      <w:pPr>
        <w:pStyle w:val="a7"/>
        <w:numPr>
          <w:ilvl w:val="0"/>
          <w:numId w:val="22"/>
        </w:numPr>
        <w:ind w:left="887" w:right="715" w:hanging="417"/>
        <w:rPr>
          <w:sz w:val="28"/>
          <w:szCs w:val="28"/>
        </w:rPr>
      </w:pPr>
      <w:r w:rsidRPr="000E7A97">
        <w:rPr>
          <w:sz w:val="28"/>
          <w:szCs w:val="28"/>
        </w:rPr>
        <w:t xml:space="preserve">Увеличится в 9 раз </w:t>
      </w:r>
    </w:p>
    <w:p w:rsidR="007321A6" w:rsidRPr="000E7A97" w:rsidRDefault="007321A6" w:rsidP="009A3878">
      <w:pPr>
        <w:pStyle w:val="a7"/>
        <w:numPr>
          <w:ilvl w:val="0"/>
          <w:numId w:val="22"/>
        </w:numPr>
        <w:ind w:left="887" w:right="715" w:hanging="417"/>
        <w:rPr>
          <w:sz w:val="28"/>
          <w:szCs w:val="28"/>
        </w:rPr>
      </w:pPr>
      <w:r w:rsidRPr="000E7A97">
        <w:rPr>
          <w:sz w:val="28"/>
          <w:szCs w:val="28"/>
        </w:rPr>
        <w:t xml:space="preserve">Уменьшится в 3 раза </w:t>
      </w:r>
    </w:p>
    <w:p w:rsidR="007321A6" w:rsidRPr="000E7A97" w:rsidRDefault="007321A6" w:rsidP="009A3878">
      <w:pPr>
        <w:pStyle w:val="a7"/>
        <w:numPr>
          <w:ilvl w:val="0"/>
          <w:numId w:val="22"/>
        </w:numPr>
        <w:ind w:left="887" w:right="715" w:hanging="417"/>
        <w:rPr>
          <w:sz w:val="28"/>
          <w:szCs w:val="28"/>
        </w:rPr>
      </w:pPr>
      <w:r w:rsidRPr="000E7A97">
        <w:rPr>
          <w:sz w:val="28"/>
          <w:szCs w:val="28"/>
        </w:rPr>
        <w:t xml:space="preserve">Увеличится в 3 раза </w:t>
      </w:r>
    </w:p>
    <w:p w:rsidR="007321A6" w:rsidRPr="000E7A97" w:rsidRDefault="007321A6" w:rsidP="007321A6">
      <w:pPr>
        <w:rPr>
          <w:rFonts w:ascii="Times New Roman" w:hAnsi="Times New Roman" w:cs="Times New Roman"/>
          <w:sz w:val="24"/>
          <w:szCs w:val="24"/>
        </w:rPr>
      </w:pP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9A3878">
      <w:pPr>
        <w:pStyle w:val="a7"/>
        <w:numPr>
          <w:ilvl w:val="0"/>
          <w:numId w:val="23"/>
        </w:numPr>
        <w:ind w:left="465" w:right="5" w:hanging="456"/>
        <w:rPr>
          <w:sz w:val="28"/>
          <w:szCs w:val="28"/>
        </w:rPr>
      </w:pPr>
      <w:r w:rsidRPr="000E7A97">
        <w:rPr>
          <w:sz w:val="28"/>
          <w:szCs w:val="28"/>
        </w:rPr>
        <w:t xml:space="preserve">У </w:t>
      </w:r>
      <w:proofErr w:type="gramStart"/>
      <w:r w:rsidRPr="000E7A97">
        <w:rPr>
          <w:sz w:val="28"/>
          <w:szCs w:val="28"/>
        </w:rPr>
        <w:t>становите</w:t>
      </w:r>
      <w:proofErr w:type="gramEnd"/>
      <w:r w:rsidRPr="000E7A97">
        <w:rPr>
          <w:sz w:val="28"/>
          <w:szCs w:val="28"/>
        </w:rPr>
        <w:t xml:space="preserve"> соответствие между научными открытиями и учеными, которым эти открытия принадлежат. </w:t>
      </w:r>
    </w:p>
    <w:p w:rsidR="007321A6" w:rsidRPr="000E7A97" w:rsidRDefault="007321A6" w:rsidP="007321A6">
      <w:pPr>
        <w:pStyle w:val="a7"/>
        <w:spacing w:before="4"/>
        <w:ind w:left="465" w:right="1" w:firstLine="345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К каждой позиции первого столбца подберите соот</w:t>
      </w:r>
      <w:r w:rsidRPr="000E7A97">
        <w:rPr>
          <w:sz w:val="28"/>
          <w:szCs w:val="28"/>
        </w:rPr>
        <w:softHyphen/>
        <w:t xml:space="preserve">ветствующую позицию второго и запишите в таблицу выбранные цифры под соответствующими буквами. </w:t>
      </w:r>
    </w:p>
    <w:tbl>
      <w:tblPr>
        <w:tblW w:w="0" w:type="auto"/>
        <w:tblInd w:w="451" w:type="dxa"/>
        <w:tblLook w:val="04A0"/>
      </w:tblPr>
      <w:tblGrid>
        <w:gridCol w:w="5753"/>
        <w:gridCol w:w="7087"/>
      </w:tblGrid>
      <w:tr w:rsidR="007321A6" w:rsidRPr="000E7A97" w:rsidTr="00334C26">
        <w:tc>
          <w:tcPr>
            <w:tcW w:w="5753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НАУЧНЫЕ ОТКРЫТИЯ </w:t>
            </w: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right="5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УЧЕНЫЕ</w:t>
            </w:r>
          </w:p>
        </w:tc>
      </w:tr>
      <w:tr w:rsidR="007321A6" w:rsidRPr="000E7A97" w:rsidTr="00334C26">
        <w:tc>
          <w:tcPr>
            <w:tcW w:w="5753" w:type="dxa"/>
            <w:hideMark/>
          </w:tcPr>
          <w:p w:rsidR="007321A6" w:rsidRPr="000E7A97" w:rsidRDefault="007321A6">
            <w:pPr>
              <w:pStyle w:val="a7"/>
              <w:ind w:left="-9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А</w:t>
            </w:r>
            <w:proofErr w:type="gramStart"/>
            <w:r w:rsidRPr="000E7A97">
              <w:rPr>
                <w:sz w:val="28"/>
                <w:szCs w:val="28"/>
              </w:rPr>
              <w:t>)С</w:t>
            </w:r>
            <w:proofErr w:type="gramEnd"/>
            <w:r w:rsidRPr="000E7A97">
              <w:rPr>
                <w:sz w:val="28"/>
                <w:szCs w:val="28"/>
              </w:rPr>
              <w:t>оздал теорию электро</w:t>
            </w:r>
            <w:r w:rsidRPr="000E7A97">
              <w:rPr>
                <w:sz w:val="28"/>
                <w:szCs w:val="28"/>
              </w:rPr>
              <w:softHyphen/>
              <w:t xml:space="preserve">магнитного поля </w:t>
            </w: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1)Т. Юнг </w:t>
            </w:r>
          </w:p>
        </w:tc>
      </w:tr>
      <w:tr w:rsidR="007321A6" w:rsidRPr="000E7A97" w:rsidTr="00334C26">
        <w:tc>
          <w:tcPr>
            <w:tcW w:w="5753" w:type="dxa"/>
            <w:hideMark/>
          </w:tcPr>
          <w:p w:rsidR="007321A6" w:rsidRPr="000E7A97" w:rsidRDefault="007321A6">
            <w:pPr>
              <w:pStyle w:val="a7"/>
              <w:ind w:left="-9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Б</w:t>
            </w:r>
            <w:proofErr w:type="gramStart"/>
            <w:r w:rsidRPr="000E7A97">
              <w:rPr>
                <w:sz w:val="28"/>
                <w:szCs w:val="28"/>
              </w:rPr>
              <w:t>)З</w:t>
            </w:r>
            <w:proofErr w:type="gramEnd"/>
            <w:r w:rsidRPr="000E7A97">
              <w:rPr>
                <w:sz w:val="28"/>
                <w:szCs w:val="28"/>
              </w:rPr>
              <w:t>арегистрировал электро</w:t>
            </w:r>
            <w:r w:rsidRPr="000E7A97">
              <w:rPr>
                <w:sz w:val="28"/>
                <w:szCs w:val="28"/>
              </w:rPr>
              <w:softHyphen/>
              <w:t xml:space="preserve">магнитные волны </w:t>
            </w: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2)М. Фарадей </w:t>
            </w:r>
          </w:p>
        </w:tc>
      </w:tr>
      <w:tr w:rsidR="007321A6" w:rsidRPr="000E7A97" w:rsidTr="00334C26">
        <w:tc>
          <w:tcPr>
            <w:tcW w:w="5753" w:type="dxa"/>
            <w:hideMark/>
          </w:tcPr>
          <w:p w:rsidR="007321A6" w:rsidRPr="000E7A97" w:rsidRDefault="007321A6">
            <w:pPr>
              <w:pStyle w:val="a7"/>
              <w:ind w:left="-9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В) Получил интерференцию света </w:t>
            </w: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3)Д. Максвелл </w:t>
            </w:r>
          </w:p>
        </w:tc>
      </w:tr>
      <w:tr w:rsidR="007321A6" w:rsidRPr="000E7A97" w:rsidTr="00334C26">
        <w:tc>
          <w:tcPr>
            <w:tcW w:w="5753" w:type="dxa"/>
          </w:tcPr>
          <w:p w:rsidR="007321A6" w:rsidRPr="000E7A97" w:rsidRDefault="007321A6">
            <w:pPr>
              <w:pStyle w:val="a7"/>
              <w:ind w:right="5"/>
              <w:jc w:val="both"/>
              <w:rPr>
                <w:sz w:val="28"/>
                <w:szCs w:val="28"/>
              </w:rPr>
            </w:pP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4)Б. Якоби </w:t>
            </w:r>
          </w:p>
        </w:tc>
      </w:tr>
      <w:tr w:rsidR="007321A6" w:rsidRPr="000E7A97" w:rsidTr="00334C26">
        <w:tc>
          <w:tcPr>
            <w:tcW w:w="5753" w:type="dxa"/>
          </w:tcPr>
          <w:p w:rsidR="007321A6" w:rsidRPr="000E7A97" w:rsidRDefault="007321A6">
            <w:pPr>
              <w:pStyle w:val="a7"/>
              <w:ind w:right="5"/>
              <w:jc w:val="both"/>
              <w:rPr>
                <w:sz w:val="28"/>
                <w:szCs w:val="28"/>
              </w:rPr>
            </w:pPr>
          </w:p>
        </w:tc>
        <w:tc>
          <w:tcPr>
            <w:tcW w:w="7087" w:type="dxa"/>
            <w:hideMark/>
          </w:tcPr>
          <w:p w:rsidR="007321A6" w:rsidRPr="000E7A97" w:rsidRDefault="007321A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 xml:space="preserve">5)Г. Герц </w:t>
            </w:r>
          </w:p>
        </w:tc>
      </w:tr>
      <w:tr w:rsidR="00334C26" w:rsidRPr="000E7A97" w:rsidTr="00334C26">
        <w:tc>
          <w:tcPr>
            <w:tcW w:w="5753" w:type="dxa"/>
          </w:tcPr>
          <w:p w:rsidR="00334C26" w:rsidRPr="000E7A97" w:rsidRDefault="00334C26">
            <w:pPr>
              <w:pStyle w:val="a7"/>
              <w:ind w:right="5"/>
              <w:jc w:val="both"/>
              <w:rPr>
                <w:sz w:val="28"/>
                <w:szCs w:val="28"/>
              </w:rPr>
            </w:pPr>
          </w:p>
        </w:tc>
        <w:tc>
          <w:tcPr>
            <w:tcW w:w="7087" w:type="dxa"/>
            <w:hideMark/>
          </w:tcPr>
          <w:p w:rsidR="00334C26" w:rsidRPr="000E7A97" w:rsidRDefault="00334C26">
            <w:pPr>
              <w:pStyle w:val="a7"/>
              <w:ind w:left="451" w:right="5"/>
              <w:jc w:val="both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1"/>
        <w:gridCol w:w="2751"/>
        <w:gridCol w:w="2752"/>
      </w:tblGrid>
      <w:tr w:rsidR="007321A6" w:rsidRPr="000E7A97" w:rsidTr="007321A6">
        <w:trPr>
          <w:trHeight w:val="204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rPr>
          <w:trHeight w:val="323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1A6" w:rsidRPr="000E7A97" w:rsidRDefault="007321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97AF0" w:rsidRPr="000E7A97" w:rsidRDefault="00797AF0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C26" w:rsidRDefault="00334C2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26" w:rsidRDefault="00334C2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26" w:rsidRDefault="00334C2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9A3878">
      <w:pPr>
        <w:pStyle w:val="a7"/>
        <w:numPr>
          <w:ilvl w:val="0"/>
          <w:numId w:val="24"/>
        </w:numPr>
        <w:ind w:left="451" w:right="5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Если на дно тонкостенного сосуда, заполненного жидко</w:t>
      </w:r>
      <w:r w:rsidRPr="000E7A97">
        <w:rPr>
          <w:sz w:val="28"/>
          <w:szCs w:val="28"/>
        </w:rPr>
        <w:softHyphen/>
        <w:t>стью и имеющего форму, приведенную на рисунке, пус</w:t>
      </w:r>
      <w:r w:rsidRPr="000E7A97">
        <w:rPr>
          <w:sz w:val="28"/>
          <w:szCs w:val="28"/>
        </w:rPr>
        <w:softHyphen/>
        <w:t>тить луч света так, что он, пройдя через жидкость, п</w:t>
      </w:r>
      <w:proofErr w:type="gramStart"/>
      <w:r w:rsidRPr="000E7A97">
        <w:rPr>
          <w:sz w:val="28"/>
          <w:szCs w:val="28"/>
        </w:rPr>
        <w:t>о-</w:t>
      </w:r>
      <w:proofErr w:type="gramEnd"/>
      <w:r w:rsidRPr="000E7A97">
        <w:rPr>
          <w:sz w:val="28"/>
          <w:szCs w:val="28"/>
        </w:rPr>
        <w:t xml:space="preserve"> падет в центр сосуда, то луч выходит из жидкости под углом 30</w:t>
      </w:r>
      <w:r w:rsidRPr="000E7A97">
        <w:rPr>
          <w:sz w:val="28"/>
          <w:szCs w:val="28"/>
          <w:vertAlign w:val="superscript"/>
        </w:rPr>
        <w:t>0</w:t>
      </w:r>
      <w:r w:rsidRPr="000E7A97">
        <w:rPr>
          <w:sz w:val="28"/>
          <w:szCs w:val="28"/>
        </w:rPr>
        <w:t xml:space="preserve"> относительно поверхности воды. Каков пока</w:t>
      </w:r>
      <w:r w:rsidRPr="000E7A97">
        <w:rPr>
          <w:sz w:val="28"/>
          <w:szCs w:val="28"/>
        </w:rPr>
        <w:softHyphen/>
        <w:t xml:space="preserve">затель прело мления </w:t>
      </w:r>
      <w:r w:rsidRPr="000E7A97">
        <w:rPr>
          <w:i/>
          <w:iCs/>
          <w:sz w:val="28"/>
          <w:szCs w:val="28"/>
        </w:rPr>
        <w:t xml:space="preserve">n </w:t>
      </w:r>
      <w:r w:rsidRPr="000E7A97">
        <w:rPr>
          <w:sz w:val="28"/>
          <w:szCs w:val="28"/>
        </w:rPr>
        <w:t xml:space="preserve">жидкости, если луч </w:t>
      </w:r>
      <w:r w:rsidRPr="000E7A97">
        <w:rPr>
          <w:i/>
          <w:iCs/>
          <w:sz w:val="28"/>
          <w:szCs w:val="28"/>
        </w:rPr>
        <w:t xml:space="preserve">АО </w:t>
      </w:r>
      <w:r w:rsidRPr="000E7A97">
        <w:rPr>
          <w:sz w:val="28"/>
          <w:szCs w:val="28"/>
        </w:rPr>
        <w:t>составля</w:t>
      </w:r>
      <w:r w:rsidRPr="000E7A97">
        <w:rPr>
          <w:sz w:val="28"/>
          <w:szCs w:val="28"/>
        </w:rPr>
        <w:softHyphen/>
        <w:t>ет 45</w:t>
      </w:r>
      <w:r w:rsidRPr="000E7A97">
        <w:rPr>
          <w:sz w:val="28"/>
          <w:szCs w:val="28"/>
          <w:vertAlign w:val="superscript"/>
        </w:rPr>
        <w:t>0</w:t>
      </w:r>
      <w:r w:rsidRPr="000E7A97">
        <w:rPr>
          <w:sz w:val="28"/>
          <w:szCs w:val="28"/>
        </w:rPr>
        <w:t xml:space="preserve"> с вертикалью? 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8763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Default="007321A6" w:rsidP="009A3878">
      <w:pPr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Детектор полностью поглощает падающий на него свет частотой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v </w:t>
      </w:r>
      <w:r w:rsidRPr="000E7A97">
        <w:rPr>
          <w:rFonts w:ascii="Times New Roman" w:hAnsi="Times New Roman" w:cs="Times New Roman"/>
          <w:sz w:val="28"/>
          <w:szCs w:val="28"/>
        </w:rPr>
        <w:t>= 6∙10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0E7A97">
        <w:rPr>
          <w:rFonts w:ascii="Times New Roman" w:hAnsi="Times New Roman" w:cs="Times New Roman"/>
          <w:sz w:val="28"/>
          <w:szCs w:val="28"/>
        </w:rPr>
        <w:t xml:space="preserve"> Гц. За время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0E7A97">
        <w:rPr>
          <w:rFonts w:ascii="Times New Roman" w:hAnsi="Times New Roman" w:cs="Times New Roman"/>
          <w:sz w:val="28"/>
          <w:szCs w:val="28"/>
        </w:rPr>
        <w:t>= 5 сна детектор па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дает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0E7A97">
        <w:rPr>
          <w:rFonts w:ascii="Times New Roman" w:hAnsi="Times New Roman" w:cs="Times New Roman"/>
          <w:sz w:val="28"/>
          <w:szCs w:val="28"/>
        </w:rPr>
        <w:t>= 3∙10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0E7A97">
        <w:rPr>
          <w:rFonts w:ascii="Times New Roman" w:hAnsi="Times New Roman" w:cs="Times New Roman"/>
          <w:sz w:val="28"/>
          <w:szCs w:val="28"/>
        </w:rPr>
        <w:t xml:space="preserve"> фотонов. Какова поглощаемая детекто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ром мощность? Постоянная Планка 6,6∙10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-34</w:t>
      </w:r>
      <w:r w:rsidRPr="000E7A97">
        <w:rPr>
          <w:rFonts w:ascii="Times New Roman" w:hAnsi="Times New Roman" w:cs="Times New Roman"/>
          <w:sz w:val="28"/>
          <w:szCs w:val="28"/>
        </w:rPr>
        <w:t xml:space="preserve"> Дж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797AF0" w:rsidRDefault="00797AF0" w:rsidP="00797AF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97AF0" w:rsidRDefault="00797AF0" w:rsidP="00797AF0">
      <w:pPr>
        <w:pStyle w:val="a3"/>
        <w:ind w:left="0"/>
        <w:jc w:val="center"/>
        <w:rPr>
          <w:b/>
          <w:sz w:val="28"/>
          <w:szCs w:val="28"/>
        </w:rPr>
      </w:pPr>
    </w:p>
    <w:p w:rsidR="00797AF0" w:rsidRPr="00797AF0" w:rsidRDefault="00797AF0" w:rsidP="00797AF0">
      <w:pPr>
        <w:pStyle w:val="a3"/>
        <w:ind w:left="0"/>
        <w:jc w:val="center"/>
        <w:rPr>
          <w:b/>
          <w:sz w:val="28"/>
          <w:szCs w:val="28"/>
        </w:rPr>
      </w:pPr>
      <w:r w:rsidRPr="00797AF0">
        <w:rPr>
          <w:b/>
          <w:sz w:val="28"/>
          <w:szCs w:val="28"/>
        </w:rPr>
        <w:t>Контрольная работа № 4 по теме: «Электромагнитное поле».</w:t>
      </w:r>
    </w:p>
    <w:p w:rsidR="00797AF0" w:rsidRPr="000E7A97" w:rsidRDefault="00797AF0" w:rsidP="00797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b/>
          <w:w w:val="108"/>
          <w:sz w:val="28"/>
          <w:szCs w:val="28"/>
        </w:rPr>
        <w:t>Вариант 2</w:t>
      </w: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w w:val="108"/>
          <w:sz w:val="28"/>
          <w:szCs w:val="28"/>
        </w:rPr>
      </w:pPr>
      <w:r w:rsidRPr="00797AF0">
        <w:rPr>
          <w:rFonts w:ascii="Times New Roman" w:hAnsi="Times New Roman" w:cs="Times New Roman"/>
          <w:b/>
          <w:w w:val="108"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w w:val="108"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0">
            <wp:simplePos x="0" y="0"/>
            <wp:positionH relativeFrom="column">
              <wp:posOffset>4914900</wp:posOffset>
            </wp:positionH>
            <wp:positionV relativeFrom="paragraph">
              <wp:posOffset>24130</wp:posOffset>
            </wp:positionV>
            <wp:extent cx="1219200" cy="1028700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rFonts w:ascii="Times New Roman" w:hAnsi="Times New Roman" w:cs="Times New Roman"/>
          <w:w w:val="108"/>
          <w:sz w:val="28"/>
          <w:szCs w:val="28"/>
        </w:rPr>
        <w:t xml:space="preserve">1.Квадратная рамка расположена в однородном магнитном поле, как показано на рисунке. Направление тока в рамке указано стрелками. Как направлена сила, действующая на стороны </w:t>
      </w:r>
      <w:proofErr w:type="spellStart"/>
      <w:r w:rsidRPr="000E7A97">
        <w:rPr>
          <w:rFonts w:ascii="Times New Roman" w:hAnsi="Times New Roman" w:cs="Times New Roman"/>
          <w:i/>
          <w:w w:val="108"/>
          <w:sz w:val="28"/>
          <w:szCs w:val="28"/>
        </w:rPr>
        <w:t>аб</w:t>
      </w:r>
      <w:proofErr w:type="spellEnd"/>
      <w:r w:rsidRPr="000E7A97">
        <w:rPr>
          <w:rFonts w:ascii="Times New Roman" w:hAnsi="Times New Roman" w:cs="Times New Roman"/>
          <w:w w:val="108"/>
          <w:sz w:val="28"/>
          <w:szCs w:val="28"/>
        </w:rPr>
        <w:t xml:space="preserve"> рамки со стороны магнитного поля?</w:t>
      </w:r>
    </w:p>
    <w:p w:rsidR="00220743" w:rsidRDefault="00220743" w:rsidP="00220743">
      <w:pPr>
        <w:tabs>
          <w:tab w:val="num" w:pos="1440"/>
        </w:tabs>
        <w:spacing w:after="0" w:line="240" w:lineRule="auto"/>
        <w:ind w:left="1080"/>
        <w:rPr>
          <w:rFonts w:ascii="Times New Roman" w:hAnsi="Times New Roman" w:cs="Times New Roman"/>
          <w:w w:val="108"/>
          <w:sz w:val="28"/>
          <w:szCs w:val="28"/>
        </w:rPr>
      </w:pPr>
    </w:p>
    <w:p w:rsidR="00220743" w:rsidRDefault="00220743" w:rsidP="00220743">
      <w:pPr>
        <w:tabs>
          <w:tab w:val="num" w:pos="1440"/>
        </w:tabs>
        <w:spacing w:after="0" w:line="240" w:lineRule="auto"/>
        <w:ind w:left="1080"/>
        <w:rPr>
          <w:rFonts w:ascii="Times New Roman" w:hAnsi="Times New Roman" w:cs="Times New Roman"/>
          <w:w w:val="108"/>
          <w:sz w:val="28"/>
          <w:szCs w:val="28"/>
        </w:rPr>
      </w:pPr>
    </w:p>
    <w:p w:rsidR="00220743" w:rsidRDefault="00220743" w:rsidP="00220743">
      <w:pPr>
        <w:tabs>
          <w:tab w:val="num" w:pos="1440"/>
        </w:tabs>
        <w:spacing w:after="0" w:line="240" w:lineRule="auto"/>
        <w:ind w:left="1080"/>
        <w:rPr>
          <w:rFonts w:ascii="Times New Roman" w:hAnsi="Times New Roman" w:cs="Times New Roman"/>
          <w:w w:val="108"/>
          <w:sz w:val="28"/>
          <w:szCs w:val="28"/>
        </w:rPr>
      </w:pPr>
    </w:p>
    <w:p w:rsidR="00220743" w:rsidRDefault="00220743" w:rsidP="00220743">
      <w:pPr>
        <w:tabs>
          <w:tab w:val="num" w:pos="1440"/>
        </w:tabs>
        <w:spacing w:after="0" w:line="240" w:lineRule="auto"/>
        <w:ind w:left="1080"/>
        <w:rPr>
          <w:rFonts w:ascii="Times New Roman" w:hAnsi="Times New Roman" w:cs="Times New Roman"/>
          <w:w w:val="108"/>
          <w:sz w:val="28"/>
          <w:szCs w:val="28"/>
        </w:rPr>
      </w:pPr>
    </w:p>
    <w:p w:rsidR="007321A6" w:rsidRPr="000E7A97" w:rsidRDefault="007321A6" w:rsidP="00220743">
      <w:pPr>
        <w:numPr>
          <w:ilvl w:val="1"/>
          <w:numId w:val="25"/>
        </w:numPr>
        <w:tabs>
          <w:tab w:val="num" w:pos="900"/>
        </w:tabs>
        <w:spacing w:after="0" w:line="240" w:lineRule="auto"/>
        <w:ind w:left="1080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Перпендикулярно плоскости чертежа, от нас</w:t>
      </w:r>
    </w:p>
    <w:p w:rsidR="007321A6" w:rsidRPr="000E7A97" w:rsidRDefault="007321A6" w:rsidP="009A3878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Перпендикулярно плоскости чертежа, к нам</w:t>
      </w:r>
    </w:p>
    <w:p w:rsidR="007321A6" w:rsidRPr="000E7A97" w:rsidRDefault="007321A6" w:rsidP="009A3878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Вертикально вверх, в плоскости чертежа</w:t>
      </w:r>
    </w:p>
    <w:p w:rsidR="007321A6" w:rsidRDefault="007321A6" w:rsidP="009A3878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Вертикально вниз, в плоскости чертежа</w:t>
      </w:r>
    </w:p>
    <w:p w:rsidR="00220743" w:rsidRPr="000E7A97" w:rsidRDefault="00220743" w:rsidP="00220743">
      <w:pPr>
        <w:spacing w:after="0" w:line="240" w:lineRule="auto"/>
        <w:ind w:left="1440"/>
        <w:jc w:val="both"/>
        <w:rPr>
          <w:rFonts w:ascii="Times New Roman" w:hAnsi="Times New Roman" w:cs="Times New Roman"/>
          <w:w w:val="108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2.</w:t>
      </w:r>
      <w:r w:rsidRPr="000E7A97">
        <w:rPr>
          <w:rFonts w:ascii="Times New Roman" w:hAnsi="Times New Roman" w:cs="Times New Roman"/>
          <w:sz w:val="28"/>
          <w:szCs w:val="28"/>
        </w:rPr>
        <w:t>Прямолинейный проводник длиной 20 см, по которому течет электрический ток силой 3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, находится в одно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родном магнитном поле с индукцией 4 Тл и расположен под углом 90° к вектору магнитной индукции. Чему равна сила, действующая на проводник со стороны маг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нитного поля?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w w:val="108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ab/>
        <w:t>1) 240 Н    2) 0,15 Н    3) 60 Н    2,4 Н</w:t>
      </w:r>
    </w:p>
    <w:p w:rsidR="007321A6" w:rsidRPr="000E7A97" w:rsidRDefault="007321A6" w:rsidP="007321A6">
      <w:pPr>
        <w:shd w:val="clear" w:color="auto" w:fill="FFFFFF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w w:val="108"/>
          <w:sz w:val="28"/>
          <w:szCs w:val="28"/>
        </w:rPr>
        <w:t>3.</w:t>
      </w:r>
      <w:r w:rsidRPr="000E7A97">
        <w:rPr>
          <w:rFonts w:ascii="Times New Roman" w:hAnsi="Times New Roman" w:cs="Times New Roman"/>
          <w:sz w:val="28"/>
          <w:szCs w:val="28"/>
        </w:rPr>
        <w:t xml:space="preserve"> Проводящее кольцо с разрезом поднимают над полосо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вым магнитом, а сплошное проводящее кольцо смещают вправо (см. рисунок).</w:t>
      </w:r>
    </w:p>
    <w:p w:rsidR="007321A6" w:rsidRPr="000E7A97" w:rsidRDefault="007321A6" w:rsidP="007321A6">
      <w:pPr>
        <w:spacing w:before="67"/>
        <w:ind w:left="1570" w:right="2045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1525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shd w:val="clear" w:color="auto" w:fill="FFFFFF"/>
        <w:spacing w:before="134"/>
        <w:ind w:left="14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При этом индукционный ток</w:t>
      </w:r>
    </w:p>
    <w:p w:rsidR="007321A6" w:rsidRPr="000E7A97" w:rsidRDefault="007321A6" w:rsidP="009A3878">
      <w:pPr>
        <w:widowControl w:val="0"/>
        <w:numPr>
          <w:ilvl w:val="0"/>
          <w:numId w:val="2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25" w:after="0" w:line="240" w:lineRule="auto"/>
        <w:ind w:left="10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течет только в первом кольце</w:t>
      </w:r>
    </w:p>
    <w:p w:rsidR="007321A6" w:rsidRPr="000E7A97" w:rsidRDefault="007321A6" w:rsidP="009A3878">
      <w:pPr>
        <w:widowControl w:val="0"/>
        <w:numPr>
          <w:ilvl w:val="0"/>
          <w:numId w:val="2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pacing w:val="-4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течет только во втором кольце</w:t>
      </w:r>
    </w:p>
    <w:p w:rsidR="007321A6" w:rsidRPr="000E7A97" w:rsidRDefault="007321A6" w:rsidP="009A3878">
      <w:pPr>
        <w:widowControl w:val="0"/>
        <w:numPr>
          <w:ilvl w:val="0"/>
          <w:numId w:val="2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pacing w:val="-4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течет и в первом, и во втором кольце</w:t>
      </w:r>
    </w:p>
    <w:p w:rsidR="007321A6" w:rsidRPr="00220743" w:rsidRDefault="007321A6" w:rsidP="009A3878">
      <w:pPr>
        <w:widowControl w:val="0"/>
        <w:numPr>
          <w:ilvl w:val="0"/>
          <w:numId w:val="2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pacing w:val="-3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не течет ни в первом, ни во втором кольце</w:t>
      </w:r>
    </w:p>
    <w:p w:rsidR="00220743" w:rsidRDefault="00220743" w:rsidP="00220743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743" w:rsidRPr="000E7A97" w:rsidRDefault="00220743" w:rsidP="00220743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</w:p>
    <w:p w:rsidR="00220743" w:rsidRDefault="00220743" w:rsidP="007321A6">
      <w:pPr>
        <w:shd w:val="clear" w:color="auto" w:fill="FFFFFF"/>
        <w:spacing w:before="278"/>
        <w:ind w:left="5" w:right="19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shd w:val="clear" w:color="auto" w:fill="FFFFFF"/>
        <w:spacing w:before="278"/>
        <w:ind w:left="5" w:right="19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4. Длина электромагнитной волны в воздухе равна 0,6 мкм. Чему равна частота колебаний вектора напря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женности электрического поля в этой волне? Скорость распространения электромагнитных волн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Pr="000E7A97">
        <w:rPr>
          <w:rFonts w:ascii="Times New Roman" w:hAnsi="Times New Roman" w:cs="Times New Roman"/>
          <w:sz w:val="28"/>
          <w:szCs w:val="28"/>
        </w:rPr>
        <w:t>= 3 • 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0E7A97">
        <w:rPr>
          <w:rFonts w:ascii="Times New Roman" w:hAnsi="Times New Roman" w:cs="Times New Roman"/>
          <w:sz w:val="28"/>
          <w:szCs w:val="28"/>
        </w:rPr>
        <w:t xml:space="preserve">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220743" w:rsidRPr="00220743" w:rsidRDefault="00220743" w:rsidP="00220743">
      <w:pPr>
        <w:widowControl w:val="0"/>
        <w:shd w:val="clear" w:color="auto" w:fill="FFFFFF"/>
        <w:tabs>
          <w:tab w:val="left" w:pos="442"/>
          <w:tab w:val="left" w:pos="3144"/>
        </w:tabs>
        <w:autoSpaceDE w:val="0"/>
        <w:autoSpaceDN w:val="0"/>
        <w:adjustRightInd w:val="0"/>
        <w:spacing w:before="149" w:after="0" w:line="240" w:lineRule="auto"/>
        <w:ind w:left="10"/>
        <w:rPr>
          <w:rFonts w:ascii="Times New Roman" w:hAnsi="Times New Roman" w:cs="Times New Roman"/>
          <w:spacing w:val="-9"/>
          <w:sz w:val="28"/>
          <w:szCs w:val="28"/>
        </w:rPr>
      </w:pPr>
    </w:p>
    <w:p w:rsidR="007321A6" w:rsidRPr="000E7A97" w:rsidRDefault="007321A6" w:rsidP="009A3878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  <w:tab w:val="left" w:pos="3144"/>
        </w:tabs>
        <w:autoSpaceDE w:val="0"/>
        <w:autoSpaceDN w:val="0"/>
        <w:adjustRightInd w:val="0"/>
        <w:spacing w:before="149" w:after="0" w:line="240" w:lineRule="auto"/>
        <w:ind w:left="10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pacing w:val="-2"/>
          <w:sz w:val="28"/>
          <w:szCs w:val="28"/>
        </w:rPr>
        <w:t>10</w:t>
      </w:r>
      <w:r w:rsidRPr="000E7A97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14</w:t>
      </w:r>
      <w:r w:rsidRPr="000E7A97">
        <w:rPr>
          <w:rFonts w:ascii="Times New Roman" w:hAnsi="Times New Roman" w:cs="Times New Roman"/>
          <w:spacing w:val="-2"/>
          <w:sz w:val="28"/>
          <w:szCs w:val="28"/>
        </w:rPr>
        <w:t>Гц</w:t>
      </w:r>
      <w:r w:rsidRPr="000E7A97">
        <w:rPr>
          <w:rFonts w:ascii="Times New Roman" w:hAnsi="Times New Roman" w:cs="Times New Roman"/>
          <w:sz w:val="28"/>
          <w:szCs w:val="28"/>
        </w:rPr>
        <w:tab/>
        <w:t>3)   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0E7A97">
        <w:rPr>
          <w:rFonts w:ascii="Times New Roman" w:hAnsi="Times New Roman" w:cs="Times New Roman"/>
          <w:sz w:val="28"/>
          <w:szCs w:val="28"/>
        </w:rPr>
        <w:t>Гц</w:t>
      </w:r>
    </w:p>
    <w:p w:rsidR="007321A6" w:rsidRPr="000E7A97" w:rsidRDefault="007321A6" w:rsidP="009A3878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  <w:tab w:val="left" w:pos="3139"/>
        </w:tabs>
        <w:autoSpaceDE w:val="0"/>
        <w:autoSpaceDN w:val="0"/>
        <w:adjustRightInd w:val="0"/>
        <w:spacing w:before="48" w:after="0" w:line="240" w:lineRule="auto"/>
        <w:ind w:left="10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 • 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0E7A97">
        <w:rPr>
          <w:rFonts w:ascii="Times New Roman" w:hAnsi="Times New Roman" w:cs="Times New Roman"/>
          <w:sz w:val="28"/>
          <w:szCs w:val="28"/>
        </w:rPr>
        <w:t>Гц</w:t>
      </w:r>
      <w:r w:rsidRPr="000E7A97">
        <w:rPr>
          <w:rFonts w:ascii="Times New Roman" w:hAnsi="Times New Roman" w:cs="Times New Roman"/>
          <w:sz w:val="28"/>
          <w:szCs w:val="28"/>
        </w:rPr>
        <w:tab/>
        <w:t>4)   5 • 10</w:t>
      </w: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0E7A97">
        <w:rPr>
          <w:rFonts w:ascii="Times New Roman" w:hAnsi="Times New Roman" w:cs="Times New Roman"/>
          <w:sz w:val="28"/>
          <w:szCs w:val="28"/>
        </w:rPr>
        <w:t>Гц</w:t>
      </w:r>
    </w:p>
    <w:p w:rsidR="007321A6" w:rsidRPr="000E7A97" w:rsidRDefault="007321A6" w:rsidP="007321A6">
      <w:pPr>
        <w:shd w:val="clear" w:color="auto" w:fill="FFFFFF"/>
        <w:spacing w:before="288"/>
        <w:ind w:left="5" w:right="29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 Как изменится электрическая емкость плоского конден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сатора, если расстояние между пластинами увеличить в 2 раза?</w:t>
      </w:r>
    </w:p>
    <w:p w:rsidR="007321A6" w:rsidRPr="000E7A97" w:rsidRDefault="007321A6" w:rsidP="009A3878">
      <w:pPr>
        <w:widowControl w:val="0"/>
        <w:numPr>
          <w:ilvl w:val="0"/>
          <w:numId w:val="2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20" w:after="0" w:line="240" w:lineRule="auto"/>
        <w:ind w:left="5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Не изменится</w:t>
      </w:r>
    </w:p>
    <w:p w:rsidR="007321A6" w:rsidRPr="000E7A97" w:rsidRDefault="007321A6" w:rsidP="009A3878">
      <w:pPr>
        <w:widowControl w:val="0"/>
        <w:numPr>
          <w:ilvl w:val="0"/>
          <w:numId w:val="2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pacing w:val="-4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Увеличится в 2 раза</w:t>
      </w:r>
    </w:p>
    <w:p w:rsidR="007321A6" w:rsidRPr="000E7A97" w:rsidRDefault="007321A6" w:rsidP="009A3878">
      <w:pPr>
        <w:widowControl w:val="0"/>
        <w:numPr>
          <w:ilvl w:val="0"/>
          <w:numId w:val="2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Уменьшится в 2 раза</w:t>
      </w:r>
    </w:p>
    <w:p w:rsidR="007321A6" w:rsidRPr="000E7A97" w:rsidRDefault="007321A6" w:rsidP="009A3878">
      <w:pPr>
        <w:widowControl w:val="0"/>
        <w:numPr>
          <w:ilvl w:val="0"/>
          <w:numId w:val="2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Среди ответов 1-3 нет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правильного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 Как изменится период собственных электромагнитных колебаний в контуре (см. рисунок), если ключ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пере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вести из положения 1 в положение 2?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0858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1) Уменьшится в 4 раза      3)   Уменьшится в 2 раза</w:t>
      </w:r>
    </w:p>
    <w:p w:rsidR="007321A6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2) Увеличится в 4 раза       4)   Увеличится в 2 раза</w:t>
      </w:r>
    </w:p>
    <w:p w:rsidR="00220743" w:rsidRDefault="00220743" w:rsidP="007321A6">
      <w:pPr>
        <w:rPr>
          <w:rFonts w:ascii="Times New Roman" w:hAnsi="Times New Roman" w:cs="Times New Roman"/>
          <w:sz w:val="28"/>
          <w:szCs w:val="28"/>
        </w:rPr>
      </w:pPr>
    </w:p>
    <w:p w:rsidR="00220743" w:rsidRPr="00220743" w:rsidRDefault="00220743" w:rsidP="007321A6">
      <w:pPr>
        <w:rPr>
          <w:rFonts w:ascii="Times New Roman" w:hAnsi="Times New Roman" w:cs="Times New Roman"/>
          <w:spacing w:val="-3"/>
          <w:sz w:val="28"/>
          <w:szCs w:val="28"/>
        </w:rPr>
      </w:pP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 Установите соответствие между особенностями электро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магнитных волн и их диапазонами.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К каждой позиции первого столбца подберите соот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ветствующую позицию второго и запишите </w:t>
      </w:r>
      <w:r w:rsidRPr="000E7A97">
        <w:rPr>
          <w:rFonts w:ascii="Times New Roman" w:hAnsi="Times New Roman" w:cs="Times New Roman"/>
          <w:sz w:val="28"/>
          <w:szCs w:val="28"/>
          <w:u w:val="single"/>
        </w:rPr>
        <w:t xml:space="preserve">в таблицу </w:t>
      </w:r>
      <w:r w:rsidRPr="000E7A97">
        <w:rPr>
          <w:rFonts w:ascii="Times New Roman" w:hAnsi="Times New Roman" w:cs="Times New Roman"/>
          <w:sz w:val="28"/>
          <w:szCs w:val="28"/>
        </w:rPr>
        <w:t>выбранные цифры под соответствующими буквами.</w:t>
      </w:r>
    </w:p>
    <w:p w:rsidR="00220743" w:rsidRDefault="00220743" w:rsidP="007321A6">
      <w:pPr>
        <w:rPr>
          <w:rFonts w:ascii="Times New Roman" w:hAnsi="Times New Roman" w:cs="Times New Roman"/>
          <w:spacing w:val="-5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5"/>
          <w:sz w:val="28"/>
          <w:szCs w:val="28"/>
        </w:rPr>
        <w:tab/>
        <w:t>ОСОБЕННОСТИ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             ЭЛЕКТРОМАГНИТНЫЕ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3"/>
          <w:sz w:val="28"/>
          <w:szCs w:val="28"/>
        </w:rPr>
        <w:tab/>
        <w:t xml:space="preserve">         ВОЛН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ВОЛНЫ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A)</w:t>
      </w:r>
      <w:r w:rsidRPr="000E7A97">
        <w:rPr>
          <w:rFonts w:ascii="Times New Roman" w:hAnsi="Times New Roman" w:cs="Times New Roman"/>
          <w:sz w:val="28"/>
          <w:szCs w:val="28"/>
        </w:rPr>
        <w:tab/>
        <w:t>Волны с минимальной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1)   Радиоволны</w:t>
      </w:r>
      <w:r w:rsidRPr="000E7A97">
        <w:rPr>
          <w:rFonts w:ascii="Times New Roman" w:hAnsi="Times New Roman" w:cs="Times New Roman"/>
          <w:sz w:val="28"/>
          <w:szCs w:val="28"/>
        </w:rPr>
        <w:br/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частотой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2)  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Инфракрасное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Б)   Волны, идущие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ab/>
        <w:t>излучение          3)   Видимое излучение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нагретых тел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4)  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Ультрафиолетовое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5"/>
          <w:sz w:val="28"/>
          <w:szCs w:val="28"/>
        </w:rPr>
        <w:tab/>
        <w:t>B)</w:t>
      </w:r>
      <w:r w:rsidRPr="000E7A97">
        <w:rPr>
          <w:rFonts w:ascii="Times New Roman" w:hAnsi="Times New Roman" w:cs="Times New Roman"/>
          <w:sz w:val="28"/>
          <w:szCs w:val="28"/>
        </w:rPr>
        <w:tab/>
        <w:t>Волны, обладающие</w:t>
      </w:r>
      <w:r w:rsidRPr="000E7A97">
        <w:rPr>
          <w:rFonts w:ascii="Times New Roman" w:hAnsi="Times New Roman" w:cs="Times New Roman"/>
          <w:sz w:val="28"/>
          <w:szCs w:val="28"/>
        </w:rPr>
        <w:tab/>
        <w:t xml:space="preserve">                       излучение</w:t>
      </w:r>
      <w:r w:rsidRPr="000E7A97">
        <w:rPr>
          <w:rFonts w:ascii="Times New Roman" w:hAnsi="Times New Roman" w:cs="Times New Roman"/>
          <w:sz w:val="28"/>
          <w:szCs w:val="28"/>
        </w:rPr>
        <w:br/>
        <w:t xml:space="preserve">                    проникающей спо</w:t>
      </w:r>
      <w:r w:rsidRPr="000E7A97">
        <w:rPr>
          <w:rFonts w:ascii="Times New Roman" w:hAnsi="Times New Roman" w:cs="Times New Roman"/>
          <w:spacing w:val="-1"/>
          <w:sz w:val="28"/>
          <w:szCs w:val="28"/>
        </w:rPr>
        <w:t xml:space="preserve">собностью   </w:t>
      </w:r>
      <w:r w:rsidRPr="000E7A97">
        <w:rPr>
          <w:rFonts w:ascii="Times New Roman" w:hAnsi="Times New Roman" w:cs="Times New Roman"/>
          <w:sz w:val="28"/>
          <w:szCs w:val="28"/>
        </w:rPr>
        <w:t xml:space="preserve">      5)   Рентгеновское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Излучение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5"/>
        <w:gridCol w:w="3286"/>
        <w:gridCol w:w="3149"/>
      </w:tblGrid>
      <w:tr w:rsidR="007321A6" w:rsidRPr="000E7A97" w:rsidTr="007321A6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220743" w:rsidRDefault="00220743" w:rsidP="007321A6">
      <w:pPr>
        <w:rPr>
          <w:rFonts w:ascii="Times New Roman" w:hAnsi="Times New Roman" w:cs="Times New Roman"/>
          <w:sz w:val="28"/>
          <w:szCs w:val="28"/>
        </w:rPr>
      </w:pPr>
    </w:p>
    <w:p w:rsidR="00220743" w:rsidRPr="000E7A97" w:rsidRDefault="00220743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w w:val="108"/>
          <w:sz w:val="28"/>
          <w:szCs w:val="28"/>
        </w:rPr>
      </w:pPr>
      <w:r w:rsidRPr="00797AF0">
        <w:rPr>
          <w:rFonts w:ascii="Times New Roman" w:hAnsi="Times New Roman" w:cs="Times New Roman"/>
          <w:b/>
          <w:w w:val="108"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w w:val="108"/>
          <w:sz w:val="28"/>
          <w:szCs w:val="28"/>
        </w:rPr>
        <w:t xml:space="preserve"> С</w:t>
      </w:r>
      <w:proofErr w:type="gramEnd"/>
    </w:p>
    <w:p w:rsidR="007321A6" w:rsidRPr="000E7A97" w:rsidRDefault="007321A6" w:rsidP="009A387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270510</wp:posOffset>
            </wp:positionV>
            <wp:extent cx="1257300" cy="1093470"/>
            <wp:effectExtent l="1905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rFonts w:ascii="Times New Roman" w:hAnsi="Times New Roman" w:cs="Times New Roman"/>
          <w:sz w:val="28"/>
          <w:szCs w:val="28"/>
        </w:rPr>
        <w:t>Ученик решил использовать лазерную указку для оп</w:t>
      </w:r>
      <w:r w:rsidRPr="000E7A97">
        <w:rPr>
          <w:rFonts w:ascii="Times New Roman" w:hAnsi="Times New Roman" w:cs="Times New Roman"/>
          <w:sz w:val="28"/>
          <w:szCs w:val="28"/>
        </w:rPr>
        <w:softHyphen/>
      </w:r>
      <w:r w:rsidRPr="000E7A97">
        <w:rPr>
          <w:rFonts w:ascii="Times New Roman" w:hAnsi="Times New Roman" w:cs="Times New Roman"/>
          <w:spacing w:val="-1"/>
          <w:sz w:val="28"/>
          <w:szCs w:val="28"/>
        </w:rPr>
        <w:t>ределения показателя преломления неизвестной жид</w:t>
      </w:r>
      <w:r w:rsidRPr="000E7A9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кости. Он взял прямоугольную пластмассовую коро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бочку с прозрачными стенками, налил в нее жидкость и насыпал детскую присыпку, чтобы луч стал види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мым. Для измерения угла падения и угла преломления </w:t>
      </w:r>
      <w:r w:rsidRPr="000E7A97">
        <w:rPr>
          <w:rFonts w:ascii="Times New Roman" w:hAnsi="Times New Roman" w:cs="Times New Roman"/>
          <w:spacing w:val="-4"/>
          <w:sz w:val="28"/>
          <w:szCs w:val="28"/>
        </w:rPr>
        <w:t xml:space="preserve">он воспользовался двумя одинаковыми транспортирами </w:t>
      </w:r>
      <w:r w:rsidRPr="000E7A97">
        <w:rPr>
          <w:rFonts w:ascii="Times New Roman" w:hAnsi="Times New Roman" w:cs="Times New Roman"/>
          <w:sz w:val="28"/>
          <w:szCs w:val="28"/>
        </w:rPr>
        <w:t xml:space="preserve">(см. рисунок) и определил, что угол падения 75° </w:t>
      </w:r>
      <w:r w:rsidRPr="000E7A97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0E7A97">
        <w:rPr>
          <w:rFonts w:ascii="Times New Roman" w:hAnsi="Times New Roman" w:cs="Times New Roman"/>
          <w:spacing w:val="-3"/>
          <w:sz w:val="28"/>
          <w:szCs w:val="28"/>
          <w:lang w:val="en-US"/>
        </w:rPr>
        <w:t>sin</w:t>
      </w:r>
      <w:r w:rsidRPr="000E7A97">
        <w:rPr>
          <w:rFonts w:ascii="Times New Roman" w:hAnsi="Times New Roman" w:cs="Times New Roman"/>
          <w:spacing w:val="-3"/>
          <w:sz w:val="28"/>
          <w:szCs w:val="28"/>
        </w:rPr>
        <w:t>75° = 0,97)</w:t>
      </w:r>
      <w:r w:rsidRPr="000E7A97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. </w:t>
      </w:r>
      <w:r w:rsidRPr="000E7A97">
        <w:rPr>
          <w:rFonts w:ascii="Times New Roman" w:hAnsi="Times New Roman" w:cs="Times New Roman"/>
          <w:spacing w:val="-3"/>
          <w:sz w:val="28"/>
          <w:szCs w:val="28"/>
        </w:rPr>
        <w:t xml:space="preserve">Чему равен показатель преломления </w:t>
      </w:r>
      <w:proofErr w:type="gramStart"/>
      <w:r w:rsidRPr="000E7A97">
        <w:rPr>
          <w:rFonts w:ascii="Times New Roman" w:hAnsi="Times New Roman" w:cs="Times New Roman"/>
          <w:i/>
          <w:iCs/>
          <w:spacing w:val="-3"/>
          <w:sz w:val="28"/>
          <w:szCs w:val="28"/>
        </w:rPr>
        <w:t>п</w:t>
      </w:r>
      <w:proofErr w:type="gramEnd"/>
      <w:r w:rsidRPr="000E7A97">
        <w:rPr>
          <w:rFonts w:ascii="Times New Roman" w:hAnsi="Times New Roman" w:cs="Times New Roman"/>
          <w:iCs/>
          <w:spacing w:val="-3"/>
          <w:sz w:val="28"/>
          <w:szCs w:val="28"/>
        </w:rPr>
        <w:t>?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Default="007321A6" w:rsidP="009A387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В таблице показано, как изменялся заряд конденсатора </w:t>
      </w:r>
      <w:r w:rsidRPr="000E7A97">
        <w:rPr>
          <w:rFonts w:ascii="Times New Roman" w:hAnsi="Times New Roman" w:cs="Times New Roman"/>
          <w:spacing w:val="-3"/>
          <w:sz w:val="28"/>
          <w:szCs w:val="28"/>
        </w:rPr>
        <w:t>в колебательном контуре с течением времени.</w:t>
      </w:r>
    </w:p>
    <w:p w:rsidR="00220743" w:rsidRDefault="00220743" w:rsidP="00220743">
      <w:pPr>
        <w:pStyle w:val="a3"/>
        <w:rPr>
          <w:spacing w:val="-3"/>
          <w:sz w:val="28"/>
          <w:szCs w:val="28"/>
        </w:rPr>
      </w:pPr>
    </w:p>
    <w:p w:rsidR="00220743" w:rsidRPr="000E7A97" w:rsidRDefault="00220743" w:rsidP="00220743">
      <w:pPr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720"/>
        <w:gridCol w:w="896"/>
        <w:gridCol w:w="724"/>
        <w:gridCol w:w="896"/>
        <w:gridCol w:w="896"/>
        <w:gridCol w:w="896"/>
        <w:gridCol w:w="740"/>
        <w:gridCol w:w="896"/>
        <w:gridCol w:w="716"/>
        <w:gridCol w:w="896"/>
      </w:tblGrid>
      <w:tr w:rsidR="007321A6" w:rsidRPr="000E7A97" w:rsidTr="007321A6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t, 10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-6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321A6" w:rsidRPr="000E7A97" w:rsidTr="007321A6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q, 10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-6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-1,42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-1,42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</w:tr>
    </w:tbl>
    <w:p w:rsidR="00220743" w:rsidRDefault="00220743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Вычислите емкость конденсатора в контуре, если ин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дуктивность катушки равна 32 мГн.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220743">
      <w:pPr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 5 по теме</w:t>
      </w:r>
      <w:r w:rsidR="00797AF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>«Строение атома и атомного ядра»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 А.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1.β-излучение - это </w:t>
      </w:r>
    </w:p>
    <w:p w:rsidR="007321A6" w:rsidRPr="000E7A97" w:rsidRDefault="007321A6" w:rsidP="009A3878">
      <w:pPr>
        <w:pStyle w:val="a7"/>
        <w:numPr>
          <w:ilvl w:val="0"/>
          <w:numId w:val="29"/>
        </w:numPr>
        <w:spacing w:before="220"/>
        <w:ind w:left="898" w:right="24" w:hanging="417"/>
        <w:rPr>
          <w:sz w:val="28"/>
          <w:szCs w:val="28"/>
        </w:rPr>
      </w:pPr>
      <w:r w:rsidRPr="000E7A97">
        <w:rPr>
          <w:sz w:val="28"/>
          <w:szCs w:val="28"/>
        </w:rPr>
        <w:t xml:space="preserve">вторичное радиоактивное излучение при начале цепной реакции </w:t>
      </w:r>
    </w:p>
    <w:p w:rsidR="007321A6" w:rsidRPr="000E7A97" w:rsidRDefault="007321A6" w:rsidP="009A3878">
      <w:pPr>
        <w:pStyle w:val="a7"/>
        <w:numPr>
          <w:ilvl w:val="0"/>
          <w:numId w:val="30"/>
        </w:numPr>
        <w:ind w:left="912" w:right="24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поток нейтронов, образующихся в цепной реакции </w:t>
      </w:r>
    </w:p>
    <w:p w:rsidR="007321A6" w:rsidRPr="000E7A97" w:rsidRDefault="007321A6" w:rsidP="009A3878">
      <w:pPr>
        <w:pStyle w:val="a7"/>
        <w:numPr>
          <w:ilvl w:val="0"/>
          <w:numId w:val="30"/>
        </w:numPr>
        <w:ind w:left="912" w:right="24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электромагнитные волны </w:t>
      </w:r>
    </w:p>
    <w:p w:rsidR="007321A6" w:rsidRPr="000E7A97" w:rsidRDefault="007321A6" w:rsidP="009A3878">
      <w:pPr>
        <w:pStyle w:val="a7"/>
        <w:numPr>
          <w:ilvl w:val="0"/>
          <w:numId w:val="30"/>
        </w:numPr>
        <w:ind w:left="912" w:right="24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поток электронов </w:t>
      </w:r>
    </w:p>
    <w:p w:rsidR="007321A6" w:rsidRPr="000E7A97" w:rsidRDefault="007321A6" w:rsidP="007321A6">
      <w:pPr>
        <w:pStyle w:val="a7"/>
        <w:ind w:right="24"/>
        <w:rPr>
          <w:sz w:val="28"/>
          <w:szCs w:val="28"/>
        </w:rPr>
      </w:pPr>
      <w:r w:rsidRPr="000E7A97">
        <w:rPr>
          <w:sz w:val="28"/>
          <w:szCs w:val="28"/>
        </w:rPr>
        <w:t>2. При изучении строения атома в рамках модели Резер</w:t>
      </w:r>
      <w:r w:rsidRPr="000E7A97">
        <w:rPr>
          <w:sz w:val="28"/>
          <w:szCs w:val="28"/>
        </w:rPr>
        <w:softHyphen/>
        <w:t xml:space="preserve">форда моделью ядра служит </w:t>
      </w:r>
    </w:p>
    <w:p w:rsidR="007321A6" w:rsidRPr="000E7A97" w:rsidRDefault="007321A6" w:rsidP="009A3878">
      <w:pPr>
        <w:pStyle w:val="a7"/>
        <w:numPr>
          <w:ilvl w:val="0"/>
          <w:numId w:val="31"/>
        </w:numPr>
        <w:spacing w:before="196"/>
        <w:ind w:left="912" w:right="1" w:hanging="417"/>
        <w:rPr>
          <w:sz w:val="28"/>
          <w:szCs w:val="28"/>
        </w:rPr>
      </w:pPr>
      <w:r w:rsidRPr="000E7A97">
        <w:rPr>
          <w:sz w:val="28"/>
          <w:szCs w:val="28"/>
        </w:rPr>
        <w:t xml:space="preserve">электрически нейтральный шар </w:t>
      </w:r>
    </w:p>
    <w:p w:rsidR="007321A6" w:rsidRPr="000E7A97" w:rsidRDefault="007321A6" w:rsidP="009A3878">
      <w:pPr>
        <w:pStyle w:val="a7"/>
        <w:numPr>
          <w:ilvl w:val="0"/>
          <w:numId w:val="31"/>
        </w:numPr>
        <w:ind w:left="926" w:right="1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положительно заряженный шар с вкраплениями электронов </w:t>
      </w:r>
    </w:p>
    <w:p w:rsidR="007321A6" w:rsidRPr="000E7A97" w:rsidRDefault="007321A6" w:rsidP="009A3878">
      <w:pPr>
        <w:pStyle w:val="a7"/>
        <w:numPr>
          <w:ilvl w:val="0"/>
          <w:numId w:val="31"/>
        </w:numPr>
        <w:ind w:left="926" w:right="1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отрицательно заряженное тело малых по сравнению с атомом размеров </w:t>
      </w:r>
    </w:p>
    <w:p w:rsidR="007321A6" w:rsidRPr="000E7A97" w:rsidRDefault="007321A6" w:rsidP="009A3878">
      <w:pPr>
        <w:pStyle w:val="a7"/>
        <w:numPr>
          <w:ilvl w:val="0"/>
          <w:numId w:val="31"/>
        </w:numPr>
        <w:ind w:left="926" w:right="1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положительно заряженное тело малых по сравнению с атомом размеров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7A97">
        <w:rPr>
          <w:rFonts w:ascii="Times New Roman" w:hAnsi="Times New Roman" w:cs="Times New Roman"/>
        </w:rPr>
        <w:t xml:space="preserve">3. </w:t>
      </w:r>
      <w:r w:rsidRPr="000E7A97">
        <w:rPr>
          <w:rFonts w:ascii="Times New Roman" w:hAnsi="Times New Roman" w:cs="Times New Roman"/>
          <w:sz w:val="28"/>
          <w:szCs w:val="28"/>
        </w:rPr>
        <w:t xml:space="preserve">В ядре элемента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620" w:dyaOrig="680">
          <v:shape id="_x0000_i1051" type="#_x0000_t75" style="width:30.75pt;height:33.75pt" o:ole="">
            <v:imagedata r:id="rId67" o:title=""/>
          </v:shape>
          <o:OLEObject Type="Embed" ProgID="Equation.3" ShapeID="_x0000_i1051" DrawAspect="Content" ObjectID="_1578243474" r:id="rId68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содержится </w:t>
      </w:r>
    </w:p>
    <w:p w:rsidR="007321A6" w:rsidRPr="000E7A97" w:rsidRDefault="007321A6" w:rsidP="009A3878">
      <w:pPr>
        <w:numPr>
          <w:ilvl w:val="0"/>
          <w:numId w:val="32"/>
        </w:num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92 протона, 238 нейтронов </w:t>
      </w:r>
    </w:p>
    <w:p w:rsidR="007321A6" w:rsidRPr="000E7A97" w:rsidRDefault="007321A6" w:rsidP="009A3878">
      <w:pPr>
        <w:pStyle w:val="a7"/>
        <w:numPr>
          <w:ilvl w:val="0"/>
          <w:numId w:val="32"/>
        </w:numPr>
        <w:ind w:left="946" w:right="29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146 протонов, 92 нейтрона </w:t>
      </w:r>
    </w:p>
    <w:p w:rsidR="007321A6" w:rsidRPr="000E7A97" w:rsidRDefault="007321A6" w:rsidP="009A3878">
      <w:pPr>
        <w:pStyle w:val="a7"/>
        <w:numPr>
          <w:ilvl w:val="0"/>
          <w:numId w:val="32"/>
        </w:numPr>
        <w:ind w:left="946" w:right="29" w:hanging="427"/>
        <w:rPr>
          <w:sz w:val="28"/>
          <w:szCs w:val="28"/>
        </w:rPr>
      </w:pPr>
      <w:r w:rsidRPr="000E7A97">
        <w:rPr>
          <w:sz w:val="28"/>
          <w:szCs w:val="28"/>
        </w:rPr>
        <w:t xml:space="preserve">92 протона, 146 нейтронов </w:t>
      </w:r>
    </w:p>
    <w:p w:rsidR="007321A6" w:rsidRPr="000E7A97" w:rsidRDefault="007321A6" w:rsidP="007321A6">
      <w:pPr>
        <w:pStyle w:val="a7"/>
        <w:ind w:right="1" w:firstLine="499"/>
        <w:rPr>
          <w:sz w:val="28"/>
          <w:szCs w:val="28"/>
        </w:rPr>
      </w:pPr>
      <w:r w:rsidRPr="000E7A97">
        <w:rPr>
          <w:sz w:val="28"/>
          <w:szCs w:val="28"/>
          <w:lang w:val="en-US"/>
        </w:rPr>
        <w:t xml:space="preserve">4)    </w:t>
      </w:r>
      <w:r w:rsidRPr="000E7A97">
        <w:rPr>
          <w:sz w:val="28"/>
          <w:szCs w:val="28"/>
        </w:rPr>
        <w:t>238 протонов, 92 нейтрона</w:t>
      </w:r>
    </w:p>
    <w:p w:rsidR="00220743" w:rsidRDefault="007321A6" w:rsidP="007321A6">
      <w:pPr>
        <w:pStyle w:val="a7"/>
        <w:ind w:right="24"/>
        <w:rPr>
          <w:sz w:val="28"/>
          <w:szCs w:val="28"/>
        </w:rPr>
      </w:pPr>
      <w:r w:rsidRPr="000E7A97">
        <w:rPr>
          <w:sz w:val="28"/>
          <w:szCs w:val="28"/>
        </w:rPr>
        <w:t xml:space="preserve">4. На рисунке изображены схемы четырех атомов. Черными точками обозначены электроны. Атому </w:t>
      </w:r>
      <w:r w:rsidRPr="000E7A97">
        <w:rPr>
          <w:position w:val="-28"/>
          <w:sz w:val="28"/>
          <w:szCs w:val="28"/>
        </w:rPr>
        <w:object w:dxaOrig="460" w:dyaOrig="680">
          <v:shape id="_x0000_i1052" type="#_x0000_t75" style="width:23.25pt;height:33.75pt" o:ole="">
            <v:imagedata r:id="rId69" o:title=""/>
          </v:shape>
          <o:OLEObject Type="Embed" ProgID="Equation.3" ShapeID="_x0000_i1052" DrawAspect="Content" ObjectID="_1578243475" r:id="rId70"/>
        </w:object>
      </w:r>
      <w:r w:rsidRPr="000E7A97">
        <w:rPr>
          <w:sz w:val="28"/>
          <w:szCs w:val="28"/>
        </w:rPr>
        <w:t xml:space="preserve"> соответствует схема        </w:t>
      </w:r>
    </w:p>
    <w:p w:rsidR="00220743" w:rsidRDefault="00220743" w:rsidP="007321A6">
      <w:pPr>
        <w:pStyle w:val="a7"/>
        <w:ind w:right="24"/>
        <w:rPr>
          <w:sz w:val="28"/>
          <w:szCs w:val="28"/>
        </w:rPr>
      </w:pPr>
    </w:p>
    <w:p w:rsidR="00220743" w:rsidRDefault="00220743" w:rsidP="007321A6">
      <w:pPr>
        <w:pStyle w:val="a7"/>
        <w:ind w:right="24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right="24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right="24"/>
        <w:rPr>
          <w:sz w:val="28"/>
          <w:szCs w:val="28"/>
        </w:rPr>
      </w:pPr>
      <w:r w:rsidRPr="000E7A97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913765" cy="672465"/>
            <wp:effectExtent l="19050" t="0" r="635" b="0"/>
            <wp:wrapSquare wrapText="right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noProof/>
          <w:sz w:val="28"/>
          <w:szCs w:val="28"/>
        </w:rPr>
        <w:drawing>
          <wp:inline distT="0" distB="0" distL="0" distR="0">
            <wp:extent cx="990600" cy="7429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A97">
        <w:rPr>
          <w:noProof/>
          <w:sz w:val="28"/>
          <w:szCs w:val="28"/>
        </w:rPr>
        <w:drawing>
          <wp:inline distT="0" distB="0" distL="0" distR="0">
            <wp:extent cx="952500" cy="771525"/>
            <wp:effectExtent l="19050" t="0" r="0" b="0"/>
            <wp:docPr id="35" name="Рисунок 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A97">
        <w:rPr>
          <w:noProof/>
          <w:sz w:val="28"/>
          <w:szCs w:val="28"/>
        </w:rPr>
        <w:drawing>
          <wp:inline distT="0" distB="0" distL="0" distR="0">
            <wp:extent cx="876300" cy="714375"/>
            <wp:effectExtent l="19050" t="0" r="0" b="0"/>
            <wp:docPr id="36" name="Рисунок 3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5.Элемент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80" w:dyaOrig="680">
          <v:shape id="_x0000_i1053" type="#_x0000_t75" style="width:23.25pt;height:33.75pt" o:ole="">
            <v:imagedata r:id="rId75" o:title=""/>
          </v:shape>
          <o:OLEObject Type="Embed" ProgID="Equation.3" ShapeID="_x0000_i1053" DrawAspect="Content" ObjectID="_1578243476" r:id="rId76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испытал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распад. Какой заряд и массовое число будет у нового элемента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E7A97">
        <w:rPr>
          <w:rFonts w:ascii="Times New Roman" w:hAnsi="Times New Roman" w:cs="Times New Roman"/>
          <w:sz w:val="28"/>
          <w:szCs w:val="28"/>
        </w:rPr>
        <w:t>?</w:t>
      </w:r>
    </w:p>
    <w:p w:rsidR="007321A6" w:rsidRPr="00ED4AB4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1) 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40" w:dyaOrig="680">
          <v:shape id="_x0000_i1054" type="#_x0000_t75" style="width:21.75pt;height:33.75pt" o:ole="">
            <v:imagedata r:id="rId77" o:title=""/>
          </v:shape>
          <o:OLEObject Type="Embed" ProgID="Equation.3" ShapeID="_x0000_i1054" DrawAspect="Content" ObjectID="_1578243477" r:id="rId78"/>
        </w:object>
      </w:r>
      <w:r w:rsidRPr="00ED4AB4">
        <w:rPr>
          <w:rFonts w:ascii="Times New Roman" w:hAnsi="Times New Roman" w:cs="Times New Roman"/>
          <w:sz w:val="28"/>
          <w:szCs w:val="28"/>
        </w:rPr>
        <w:t xml:space="preserve">            2)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780" w:dyaOrig="680">
          <v:shape id="_x0000_i1055" type="#_x0000_t75" style="width:38.25pt;height:33.75pt" o:ole="">
            <v:imagedata r:id="rId79" o:title=""/>
          </v:shape>
          <o:OLEObject Type="Embed" ProgID="Equation.3" ShapeID="_x0000_i1055" DrawAspect="Content" ObjectID="_1578243478" r:id="rId80"/>
        </w:object>
      </w:r>
      <w:r w:rsidRPr="00ED4AB4">
        <w:rPr>
          <w:rFonts w:ascii="Times New Roman" w:hAnsi="Times New Roman" w:cs="Times New Roman"/>
          <w:sz w:val="28"/>
          <w:szCs w:val="28"/>
        </w:rPr>
        <w:t xml:space="preserve">         3)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740" w:dyaOrig="680">
          <v:shape id="_x0000_i1056" type="#_x0000_t75" style="width:36.75pt;height:33.75pt" o:ole="">
            <v:imagedata r:id="rId81" o:title=""/>
          </v:shape>
          <o:OLEObject Type="Embed" ProgID="Equation.3" ShapeID="_x0000_i1056" DrawAspect="Content" ObjectID="_1578243479" r:id="rId82"/>
        </w:object>
      </w:r>
      <w:r w:rsidRPr="00ED4AB4">
        <w:rPr>
          <w:rFonts w:ascii="Times New Roman" w:hAnsi="Times New Roman" w:cs="Times New Roman"/>
          <w:sz w:val="28"/>
          <w:szCs w:val="28"/>
        </w:rPr>
        <w:t xml:space="preserve">           4)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800" w:dyaOrig="680">
          <v:shape id="_x0000_i1057" type="#_x0000_t75" style="width:40.5pt;height:33.75pt" o:ole="">
            <v:imagedata r:id="rId83" o:title=""/>
          </v:shape>
          <o:OLEObject Type="Embed" ProgID="Equation.3" ShapeID="_x0000_i1057" DrawAspect="Content" ObjectID="_1578243480" r:id="rId84"/>
        </w:obje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 Укажите второй продукт ядерной реакции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2299" w:dyaOrig="680">
          <v:shape id="_x0000_i1058" type="#_x0000_t75" style="width:114.75pt;height:33.75pt" o:ole="">
            <v:imagedata r:id="rId85" o:title=""/>
          </v:shape>
          <o:OLEObject Type="Embed" ProgID="Equation.3" ShapeID="_x0000_i1058" DrawAspect="Content" ObjectID="_1578243481" r:id="rId86"/>
        </w:obje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340" w:dyaOrig="680">
          <v:shape id="_x0000_i1059" type="#_x0000_t75" style="width:16.5pt;height:33.75pt" o:ole="">
            <v:imagedata r:id="rId87" o:title=""/>
          </v:shape>
          <o:OLEObject Type="Embed" ProgID="Equation.3" ShapeID="_x0000_i1059" DrawAspect="Content" ObjectID="_1578243482" r:id="rId88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500" w:dyaOrig="679">
          <v:shape id="_x0000_i1060" type="#_x0000_t75" style="width:24pt;height:33.75pt" o:ole="">
            <v:imagedata r:id="rId89" o:title=""/>
          </v:shape>
          <o:OLEObject Type="Embed" ProgID="Equation.3" ShapeID="_x0000_i1060" DrawAspect="Content" ObjectID="_1578243483" r:id="rId90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3)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60" w:dyaOrig="680">
          <v:shape id="_x0000_i1061" type="#_x0000_t75" style="width:23.25pt;height:33.75pt" o:ole="">
            <v:imagedata r:id="rId91" o:title=""/>
          </v:shape>
          <o:OLEObject Type="Embed" ProgID="Equation.3" ShapeID="_x0000_i1061" DrawAspect="Content" ObjectID="_1578243484" r:id="rId92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  4) </w:t>
      </w:r>
      <w:r w:rsidRPr="000E7A97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40" w:dyaOrig="680">
          <v:shape id="_x0000_i1062" type="#_x0000_t75" style="width:21.75pt;height:33.75pt" o:ole="">
            <v:imagedata r:id="rId93" o:title=""/>
          </v:shape>
          <o:OLEObject Type="Embed" ProgID="Equation.3" ShapeID="_x0000_i1062" DrawAspect="Content" ObjectID="_1578243485" r:id="rId94"/>
        </w:objec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9A3878">
      <w:pPr>
        <w:pStyle w:val="a7"/>
        <w:numPr>
          <w:ilvl w:val="0"/>
          <w:numId w:val="33"/>
        </w:numPr>
        <w:ind w:left="465" w:right="10" w:hanging="456"/>
        <w:rPr>
          <w:sz w:val="28"/>
          <w:szCs w:val="28"/>
        </w:rPr>
      </w:pPr>
      <w:r w:rsidRPr="000E7A97">
        <w:rPr>
          <w:sz w:val="28"/>
          <w:szCs w:val="28"/>
        </w:rPr>
        <w:t xml:space="preserve">установите соответствие между научными открытиями и учеными, которым эти открытия принадлежат. </w:t>
      </w:r>
    </w:p>
    <w:p w:rsidR="007321A6" w:rsidRDefault="007321A6" w:rsidP="007321A6">
      <w:pPr>
        <w:pStyle w:val="a7"/>
        <w:spacing w:before="4"/>
        <w:ind w:left="465" w:right="6" w:firstLine="350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К каждой позиции первого столбца подберите соот</w:t>
      </w:r>
      <w:r w:rsidRPr="000E7A97">
        <w:rPr>
          <w:sz w:val="28"/>
          <w:szCs w:val="28"/>
        </w:rPr>
        <w:softHyphen/>
        <w:t xml:space="preserve">ветствующую позицию второго и запишите </w:t>
      </w:r>
      <w:r w:rsidRPr="000E7A97">
        <w:rPr>
          <w:sz w:val="28"/>
          <w:szCs w:val="28"/>
          <w:u w:val="single"/>
        </w:rPr>
        <w:t xml:space="preserve">в таблицу </w:t>
      </w:r>
      <w:r w:rsidRPr="000E7A97">
        <w:rPr>
          <w:sz w:val="28"/>
          <w:szCs w:val="28"/>
        </w:rPr>
        <w:t xml:space="preserve">выбранные цифры под соответствующими буквами. </w:t>
      </w:r>
    </w:p>
    <w:p w:rsidR="00220743" w:rsidRDefault="00220743" w:rsidP="007321A6">
      <w:pPr>
        <w:pStyle w:val="a7"/>
        <w:spacing w:before="4"/>
        <w:ind w:left="465" w:right="6" w:firstLine="350"/>
        <w:jc w:val="both"/>
        <w:rPr>
          <w:sz w:val="28"/>
          <w:szCs w:val="28"/>
        </w:rPr>
      </w:pPr>
    </w:p>
    <w:p w:rsidR="00220743" w:rsidRDefault="00220743" w:rsidP="007321A6">
      <w:pPr>
        <w:pStyle w:val="a7"/>
        <w:spacing w:before="4"/>
        <w:ind w:left="465" w:right="6" w:firstLine="350"/>
        <w:jc w:val="both"/>
        <w:rPr>
          <w:sz w:val="28"/>
          <w:szCs w:val="28"/>
        </w:rPr>
      </w:pPr>
    </w:p>
    <w:p w:rsidR="00220743" w:rsidRPr="000E7A97" w:rsidRDefault="00220743" w:rsidP="007321A6">
      <w:pPr>
        <w:pStyle w:val="a7"/>
        <w:spacing w:before="4"/>
        <w:ind w:left="465" w:right="6" w:firstLine="350"/>
        <w:jc w:val="both"/>
        <w:rPr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НАУЧНЫЕ ОТКРЫТИЯ                                          УЧЕНЫЕ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А) Явление радиоактивности                             1) Д. Чедвик                                                                                              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Б) Открытие протона                                          2) Д. Менделеев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В) Открытие нейтрона                                        3) А. Беккерель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4) Э.Резерфорд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5) Д. Томсон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3190"/>
        <w:gridCol w:w="2548"/>
      </w:tblGrid>
      <w:tr w:rsidR="007321A6" w:rsidRPr="000E7A97" w:rsidTr="007321A6"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pStyle w:val="a7"/>
        <w:spacing w:before="278"/>
        <w:jc w:val="both"/>
        <w:rPr>
          <w:sz w:val="28"/>
          <w:szCs w:val="28"/>
        </w:rPr>
      </w:pPr>
      <w:r w:rsidRPr="000E7A97">
        <w:rPr>
          <w:sz w:val="28"/>
          <w:szCs w:val="28"/>
        </w:rPr>
        <w:t xml:space="preserve">8.Определите энергию связи ядра изотопа дейтерия </w:t>
      </w:r>
      <w:r w:rsidRPr="000E7A97">
        <w:rPr>
          <w:position w:val="-28"/>
          <w:sz w:val="28"/>
          <w:szCs w:val="28"/>
        </w:rPr>
        <w:object w:dxaOrig="400" w:dyaOrig="680">
          <v:shape id="_x0000_i1063" type="#_x0000_t75" style="width:19.5pt;height:33.75pt" o:ole="">
            <v:imagedata r:id="rId95" o:title=""/>
          </v:shape>
          <o:OLEObject Type="Embed" ProgID="Equation.3" ShapeID="_x0000_i1063" DrawAspect="Content" ObjectID="_1578243486" r:id="rId96"/>
        </w:object>
      </w:r>
      <w:r w:rsidRPr="000E7A97">
        <w:rPr>
          <w:sz w:val="28"/>
          <w:szCs w:val="28"/>
        </w:rPr>
        <w:t xml:space="preserve">(тяжелого водорода). </w:t>
      </w:r>
      <w:proofErr w:type="gramStart"/>
      <w:r w:rsidRPr="000E7A97">
        <w:rPr>
          <w:sz w:val="28"/>
          <w:szCs w:val="28"/>
        </w:rPr>
        <w:t xml:space="preserve">Масса протона приблизительно равна 1,0073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 xml:space="preserve">., нейтрона 1,0087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>., ядра дейте</w:t>
      </w:r>
      <w:r w:rsidRPr="000E7A97">
        <w:rPr>
          <w:sz w:val="28"/>
          <w:szCs w:val="28"/>
        </w:rPr>
        <w:softHyphen/>
        <w:t xml:space="preserve">рия 2,0141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 xml:space="preserve">., 1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>. = 1,66 . 10</w:t>
      </w:r>
      <w:r w:rsidRPr="000E7A97">
        <w:rPr>
          <w:position w:val="-4"/>
          <w:sz w:val="28"/>
          <w:szCs w:val="28"/>
        </w:rPr>
        <w:object w:dxaOrig="300" w:dyaOrig="300">
          <v:shape id="_x0000_i1064" type="#_x0000_t75" style="width:15pt;height:15pt" o:ole="">
            <v:imagedata r:id="rId97" o:title=""/>
          </v:shape>
          <o:OLEObject Type="Embed" ProgID="Equation.3" ShapeID="_x0000_i1064" DrawAspect="Content" ObjectID="_1578243487" r:id="rId98"/>
        </w:object>
      </w:r>
      <w:r w:rsidRPr="000E7A97">
        <w:rPr>
          <w:sz w:val="28"/>
          <w:szCs w:val="28"/>
        </w:rPr>
        <w:t xml:space="preserve"> кг, а скорость света </w:t>
      </w:r>
      <w:r w:rsidRPr="000E7A97">
        <w:rPr>
          <w:i/>
          <w:iCs/>
          <w:sz w:val="28"/>
          <w:szCs w:val="28"/>
        </w:rPr>
        <w:t xml:space="preserve">с </w:t>
      </w:r>
      <w:r w:rsidRPr="000E7A97">
        <w:rPr>
          <w:sz w:val="28"/>
          <w:szCs w:val="28"/>
        </w:rPr>
        <w:t>= 3 10</w:t>
      </w:r>
      <w:r w:rsidRPr="000E7A97">
        <w:rPr>
          <w:position w:val="-4"/>
          <w:sz w:val="28"/>
          <w:szCs w:val="28"/>
        </w:rPr>
        <w:object w:dxaOrig="140" w:dyaOrig="300">
          <v:shape id="_x0000_i1065" type="#_x0000_t75" style="width:6.75pt;height:15pt" o:ole="">
            <v:imagedata r:id="rId99" o:title=""/>
          </v:shape>
          <o:OLEObject Type="Embed" ProgID="Equation.3" ShapeID="_x0000_i1065" DrawAspect="Content" ObjectID="_1578243488" r:id="rId100"/>
        </w:object>
      </w:r>
      <w:r w:rsidRPr="000E7A97">
        <w:rPr>
          <w:sz w:val="28"/>
          <w:szCs w:val="28"/>
        </w:rPr>
        <w:t xml:space="preserve"> м/с. 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9. Записана ядерная реакция, в скобках указаны атомные массы (в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а.е.м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 xml:space="preserve">.) участвующих в ней частиц.        </w:t>
      </w:r>
      <w:r w:rsidRPr="000E7A97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4320" w:dyaOrig="1060">
          <v:shape id="_x0000_i1066" type="#_x0000_t75" style="width:3in;height:53.25pt" o:ole="">
            <v:imagedata r:id="rId101" o:title=""/>
          </v:shape>
          <o:OLEObject Type="Embed" ProgID="Equation.3" ShapeID="_x0000_i1066" DrawAspect="Content" ObjectID="_1578243489" r:id="rId102"/>
        </w:object>
      </w:r>
      <w:r w:rsidRPr="000E7A97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180" w:dyaOrig="1339">
          <v:shape id="_x0000_i1067" type="#_x0000_t75" style="width:8.25pt;height:66.75pt" o:ole="">
            <v:imagedata r:id="rId103" o:title=""/>
          </v:shape>
          <o:OLEObject Type="Embed" ProgID="Equation.3" ShapeID="_x0000_i1067" DrawAspect="Content" ObjectID="_1578243490" r:id="rId104"/>
        </w:objec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Вычислите энергетический выход ядерной реакции. </w:t>
      </w:r>
    </w:p>
    <w:p w:rsidR="007321A6" w:rsidRDefault="007321A6" w:rsidP="00195F34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Учтите, что 1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а.е.м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>. = 1,66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600" w:dyaOrig="320">
          <v:shape id="_x0000_i1068" type="#_x0000_t75" style="width:30pt;height:15.75pt" o:ole="">
            <v:imagedata r:id="rId105" o:title=""/>
          </v:shape>
          <o:OLEObject Type="Embed" ProgID="Equation.3" ShapeID="_x0000_i1068" DrawAspect="Content" ObjectID="_1578243491" r:id="rId106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кг, а скорость света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Pr="000E7A97">
        <w:rPr>
          <w:rFonts w:ascii="Times New Roman" w:hAnsi="Times New Roman" w:cs="Times New Roman"/>
          <w:sz w:val="28"/>
          <w:szCs w:val="28"/>
        </w:rPr>
        <w:t>= 3</w:t>
      </w:r>
      <w:r w:rsidRPr="000E7A9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40" w:dyaOrig="320">
          <v:shape id="_x0000_i1069" type="#_x0000_t75" style="width:21.75pt;height:15.75pt" o:ole="">
            <v:imagedata r:id="rId107" o:title=""/>
          </v:shape>
          <o:OLEObject Type="Embed" ProgID="Equation.3" ShapeID="_x0000_i1069" DrawAspect="Content" ObjectID="_1578243492" r:id="rId108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м/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97AF0" w:rsidRDefault="00797AF0" w:rsidP="00195F34">
      <w:pPr>
        <w:rPr>
          <w:rFonts w:ascii="Times New Roman" w:hAnsi="Times New Roman" w:cs="Times New Roman"/>
          <w:sz w:val="28"/>
          <w:szCs w:val="28"/>
        </w:rPr>
      </w:pPr>
    </w:p>
    <w:p w:rsidR="00797AF0" w:rsidRPr="00797AF0" w:rsidRDefault="00797AF0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Контрольная работа № 5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b/>
          <w:sz w:val="28"/>
          <w:szCs w:val="28"/>
        </w:rPr>
        <w:t>«Строение атома и атомного ядра»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321A6" w:rsidRPr="00797AF0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AF0">
        <w:rPr>
          <w:rFonts w:ascii="Times New Roman" w:hAnsi="Times New Roman" w:cs="Times New Roman"/>
          <w:b/>
          <w:sz w:val="28"/>
          <w:szCs w:val="28"/>
        </w:rPr>
        <w:t>Уровень</w:t>
      </w:r>
      <w:proofErr w:type="gramStart"/>
      <w:r w:rsidRPr="00797AF0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1. </w:t>
      </w:r>
      <w:r w:rsidRPr="000E7A97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0" w:dyaOrig="260">
          <v:shape id="_x0000_i1070" type="#_x0000_t75" style="width:9pt;height:12.75pt" o:ole="">
            <v:imagedata r:id="rId109" o:title=""/>
          </v:shape>
          <o:OLEObject Type="Embed" ProgID="Equation.3" ShapeID="_x0000_i1070" DrawAspect="Content" ObjectID="_1578243493" r:id="rId110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-излучение - это </w:t>
      </w:r>
    </w:p>
    <w:p w:rsidR="007321A6" w:rsidRPr="000E7A97" w:rsidRDefault="007321A6" w:rsidP="009A3878">
      <w:pPr>
        <w:pStyle w:val="a7"/>
        <w:numPr>
          <w:ilvl w:val="0"/>
          <w:numId w:val="34"/>
        </w:numPr>
        <w:ind w:left="734" w:right="1224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поток ядер гелия             2)  поток протонов </w:t>
      </w:r>
    </w:p>
    <w:p w:rsidR="007321A6" w:rsidRPr="000E7A97" w:rsidRDefault="007321A6" w:rsidP="007321A6">
      <w:pPr>
        <w:pStyle w:val="a7"/>
        <w:ind w:right="1224"/>
        <w:rPr>
          <w:sz w:val="28"/>
          <w:szCs w:val="28"/>
        </w:rPr>
      </w:pPr>
      <w:r w:rsidRPr="000E7A97">
        <w:rPr>
          <w:sz w:val="28"/>
          <w:szCs w:val="28"/>
        </w:rPr>
        <w:t xml:space="preserve">       3)поток электронов             4) электромагнитные волны большой  частоты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2. Планетарная модель атома обоснована </w:t>
      </w:r>
    </w:p>
    <w:p w:rsidR="007321A6" w:rsidRPr="000E7A97" w:rsidRDefault="007321A6" w:rsidP="009A3878">
      <w:pPr>
        <w:pStyle w:val="a7"/>
        <w:numPr>
          <w:ilvl w:val="0"/>
          <w:numId w:val="35"/>
        </w:numPr>
        <w:spacing w:before="158"/>
        <w:ind w:left="739" w:right="1229" w:hanging="264"/>
        <w:rPr>
          <w:sz w:val="28"/>
          <w:szCs w:val="28"/>
        </w:rPr>
      </w:pPr>
      <w:r w:rsidRPr="000E7A97">
        <w:rPr>
          <w:sz w:val="28"/>
          <w:szCs w:val="28"/>
        </w:rPr>
        <w:t xml:space="preserve">расчетами движения небесных тел </w:t>
      </w:r>
    </w:p>
    <w:p w:rsidR="007321A6" w:rsidRPr="000E7A97" w:rsidRDefault="007321A6" w:rsidP="009A3878">
      <w:pPr>
        <w:pStyle w:val="a7"/>
        <w:numPr>
          <w:ilvl w:val="0"/>
          <w:numId w:val="35"/>
        </w:numPr>
        <w:ind w:left="734" w:right="1229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опытами по электризации </w:t>
      </w:r>
    </w:p>
    <w:p w:rsidR="007321A6" w:rsidRPr="000E7A97" w:rsidRDefault="007321A6" w:rsidP="009A3878">
      <w:pPr>
        <w:pStyle w:val="a7"/>
        <w:numPr>
          <w:ilvl w:val="0"/>
          <w:numId w:val="35"/>
        </w:numPr>
        <w:ind w:left="734" w:right="1229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опытами по рассеянию </w:t>
      </w:r>
      <w:r w:rsidRPr="000E7A97">
        <w:rPr>
          <w:position w:val="-6"/>
          <w:sz w:val="28"/>
          <w:szCs w:val="28"/>
        </w:rPr>
        <w:object w:dxaOrig="240" w:dyaOrig="220">
          <v:shape id="_x0000_i1071" type="#_x0000_t75" style="width:12.75pt;height:11.25pt" o:ole="">
            <v:imagedata r:id="rId111" o:title=""/>
          </v:shape>
          <o:OLEObject Type="Embed" ProgID="Equation.3" ShapeID="_x0000_i1071" DrawAspect="Content" ObjectID="_1578243494" r:id="rId112"/>
        </w:object>
      </w:r>
      <w:r w:rsidRPr="000E7A97">
        <w:rPr>
          <w:sz w:val="28"/>
          <w:szCs w:val="28"/>
        </w:rPr>
        <w:t xml:space="preserve">- частиц </w:t>
      </w:r>
    </w:p>
    <w:p w:rsidR="007321A6" w:rsidRPr="000E7A97" w:rsidRDefault="007321A6" w:rsidP="009A3878">
      <w:pPr>
        <w:pStyle w:val="a7"/>
        <w:numPr>
          <w:ilvl w:val="0"/>
          <w:numId w:val="35"/>
        </w:numPr>
        <w:ind w:left="734" w:right="1229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фотографиями атомов в микроскопе </w:t>
      </w:r>
    </w:p>
    <w:tbl>
      <w:tblPr>
        <w:tblpPr w:leftFromText="180" w:rightFromText="180" w:vertAnchor="text" w:horzAnchor="margin" w:tblpXSpec="center" w:tblpY="7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7"/>
        <w:gridCol w:w="3063"/>
      </w:tblGrid>
      <w:tr w:rsidR="007321A6" w:rsidRPr="000E7A97" w:rsidTr="007321A6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tabs>
                <w:tab w:val="left" w:pos="2841"/>
              </w:tabs>
              <w:ind w:right="-111"/>
              <w:rPr>
                <w:sz w:val="28"/>
                <w:szCs w:val="28"/>
              </w:rPr>
            </w:pPr>
            <w:proofErr w:type="gramStart"/>
            <w:r w:rsidRPr="000E7A97">
              <w:rPr>
                <w:sz w:val="28"/>
                <w:szCs w:val="28"/>
              </w:rPr>
              <w:t>р-</w:t>
            </w:r>
            <w:proofErr w:type="gramEnd"/>
            <w:r w:rsidRPr="000E7A97">
              <w:rPr>
                <w:sz w:val="28"/>
                <w:szCs w:val="28"/>
              </w:rPr>
              <w:t xml:space="preserve"> число протонов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-108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  <w:lang w:val="en-US"/>
              </w:rPr>
              <w:t xml:space="preserve">n- </w:t>
            </w:r>
            <w:r w:rsidRPr="000E7A97">
              <w:rPr>
                <w:sz w:val="28"/>
                <w:szCs w:val="28"/>
              </w:rPr>
              <w:t>число нейтронов</w:t>
            </w:r>
          </w:p>
        </w:tc>
      </w:tr>
      <w:tr w:rsidR="007321A6" w:rsidRPr="000E7A97" w:rsidTr="007321A6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110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50</w:t>
            </w:r>
          </w:p>
        </w:tc>
      </w:tr>
      <w:tr w:rsidR="007321A6" w:rsidRPr="000E7A97" w:rsidTr="007321A6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60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50</w:t>
            </w:r>
          </w:p>
        </w:tc>
      </w:tr>
      <w:tr w:rsidR="007321A6" w:rsidRPr="000E7A97" w:rsidTr="007321A6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50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110</w:t>
            </w:r>
          </w:p>
        </w:tc>
      </w:tr>
      <w:tr w:rsidR="007321A6" w:rsidRPr="000E7A97" w:rsidTr="007321A6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50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229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60</w:t>
            </w:r>
          </w:p>
        </w:tc>
      </w:tr>
    </w:tbl>
    <w:p w:rsidR="007321A6" w:rsidRPr="000E7A97" w:rsidRDefault="007321A6" w:rsidP="007321A6">
      <w:pPr>
        <w:pStyle w:val="a7"/>
        <w:ind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 3.В какой из строчек таблицы правильно указана струк</w:t>
      </w:r>
      <w:r w:rsidRPr="000E7A97">
        <w:rPr>
          <w:sz w:val="28"/>
          <w:szCs w:val="28"/>
        </w:rPr>
        <w:softHyphen/>
        <w:t xml:space="preserve">тура ядра олова </w:t>
      </w:r>
      <w:r w:rsidRPr="000E7A97">
        <w:rPr>
          <w:position w:val="-28"/>
          <w:sz w:val="28"/>
          <w:szCs w:val="28"/>
        </w:rPr>
        <w:object w:dxaOrig="680" w:dyaOrig="680">
          <v:shape id="_x0000_i1072" type="#_x0000_t75" style="width:33.75pt;height:33.75pt" o:ole="">
            <v:imagedata r:id="rId113" o:title=""/>
          </v:shape>
          <o:OLEObject Type="Embed" ProgID="Equation.3" ShapeID="_x0000_i1072" DrawAspect="Content" ObjectID="_1578243495" r:id="rId114"/>
        </w:object>
      </w:r>
      <w:r w:rsidRPr="000E7A97">
        <w:rPr>
          <w:sz w:val="28"/>
          <w:szCs w:val="28"/>
        </w:rPr>
        <w:t>?</w:t>
      </w:r>
    </w:p>
    <w:p w:rsidR="007321A6" w:rsidRPr="000E7A97" w:rsidRDefault="007321A6" w:rsidP="007321A6">
      <w:pPr>
        <w:pStyle w:val="a7"/>
        <w:ind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      1)</w:t>
      </w:r>
    </w:p>
    <w:p w:rsidR="007321A6" w:rsidRPr="000E7A97" w:rsidRDefault="007321A6" w:rsidP="007321A6">
      <w:pPr>
        <w:pStyle w:val="a7"/>
        <w:ind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      2)</w:t>
      </w:r>
    </w:p>
    <w:p w:rsidR="007321A6" w:rsidRPr="000E7A97" w:rsidRDefault="007321A6" w:rsidP="007321A6">
      <w:pPr>
        <w:pStyle w:val="a7"/>
        <w:ind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      3)</w:t>
      </w:r>
    </w:p>
    <w:p w:rsidR="007321A6" w:rsidRPr="000E7A97" w:rsidRDefault="007321A6" w:rsidP="007321A6">
      <w:pPr>
        <w:pStyle w:val="a7"/>
        <w:ind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      4)</w:t>
      </w:r>
    </w:p>
    <w:p w:rsidR="007321A6" w:rsidRDefault="007321A6" w:rsidP="007321A6">
      <w:pPr>
        <w:pStyle w:val="a7"/>
        <w:ind w:left="10" w:right="1229"/>
        <w:rPr>
          <w:sz w:val="28"/>
          <w:szCs w:val="28"/>
        </w:rPr>
      </w:pPr>
    </w:p>
    <w:p w:rsidR="00220743" w:rsidRPr="000E7A97" w:rsidRDefault="00220743" w:rsidP="007321A6">
      <w:pPr>
        <w:pStyle w:val="a7"/>
        <w:ind w:left="10" w:right="1229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left="10" w:right="1229"/>
        <w:rPr>
          <w:sz w:val="28"/>
          <w:szCs w:val="28"/>
        </w:rPr>
      </w:pPr>
      <w:r w:rsidRPr="000E7A97">
        <w:rPr>
          <w:sz w:val="28"/>
          <w:szCs w:val="28"/>
        </w:rPr>
        <w:t xml:space="preserve">4. Число электронов в атоме равно </w:t>
      </w:r>
    </w:p>
    <w:p w:rsidR="007321A6" w:rsidRPr="000E7A97" w:rsidRDefault="007321A6" w:rsidP="009A3878">
      <w:pPr>
        <w:pStyle w:val="a7"/>
        <w:numPr>
          <w:ilvl w:val="0"/>
          <w:numId w:val="36"/>
        </w:numPr>
        <w:spacing w:before="158"/>
        <w:ind w:left="744" w:right="897" w:hanging="264"/>
        <w:rPr>
          <w:sz w:val="28"/>
          <w:szCs w:val="28"/>
        </w:rPr>
      </w:pPr>
      <w:r w:rsidRPr="000E7A97">
        <w:rPr>
          <w:sz w:val="28"/>
          <w:szCs w:val="28"/>
        </w:rPr>
        <w:t xml:space="preserve">числу нейтронов в ядре </w:t>
      </w:r>
    </w:p>
    <w:p w:rsidR="007321A6" w:rsidRPr="000E7A97" w:rsidRDefault="007321A6" w:rsidP="009A3878">
      <w:pPr>
        <w:pStyle w:val="a7"/>
        <w:numPr>
          <w:ilvl w:val="0"/>
          <w:numId w:val="36"/>
        </w:numPr>
        <w:ind w:left="739" w:right="897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числу протонов в ядре </w:t>
      </w:r>
    </w:p>
    <w:p w:rsidR="007321A6" w:rsidRPr="000E7A97" w:rsidRDefault="007321A6" w:rsidP="009A3878">
      <w:pPr>
        <w:pStyle w:val="a7"/>
        <w:numPr>
          <w:ilvl w:val="0"/>
          <w:numId w:val="36"/>
        </w:numPr>
        <w:ind w:left="739" w:right="897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разности между числом протонов и нейтронов </w:t>
      </w:r>
    </w:p>
    <w:p w:rsidR="00220743" w:rsidRDefault="00220743" w:rsidP="00220743">
      <w:pPr>
        <w:pStyle w:val="a7"/>
        <w:ind w:left="739" w:right="897"/>
        <w:rPr>
          <w:sz w:val="28"/>
          <w:szCs w:val="28"/>
        </w:rPr>
      </w:pPr>
    </w:p>
    <w:p w:rsidR="007321A6" w:rsidRDefault="007321A6" w:rsidP="009A3878">
      <w:pPr>
        <w:pStyle w:val="a7"/>
        <w:numPr>
          <w:ilvl w:val="0"/>
          <w:numId w:val="36"/>
        </w:numPr>
        <w:ind w:left="739" w:right="897" w:hanging="273"/>
        <w:rPr>
          <w:sz w:val="28"/>
          <w:szCs w:val="28"/>
        </w:rPr>
      </w:pPr>
      <w:r w:rsidRPr="000E7A97">
        <w:rPr>
          <w:sz w:val="28"/>
          <w:szCs w:val="28"/>
        </w:rPr>
        <w:t xml:space="preserve">сумме протонов и электронов в атоме </w:t>
      </w:r>
    </w:p>
    <w:p w:rsidR="00220743" w:rsidRDefault="00220743" w:rsidP="00220743">
      <w:pPr>
        <w:pStyle w:val="a3"/>
        <w:rPr>
          <w:sz w:val="28"/>
          <w:szCs w:val="28"/>
        </w:rPr>
      </w:pPr>
    </w:p>
    <w:p w:rsidR="00220743" w:rsidRPr="000E7A97" w:rsidRDefault="00220743" w:rsidP="00220743">
      <w:pPr>
        <w:pStyle w:val="a7"/>
        <w:ind w:left="739" w:right="897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right="14"/>
        <w:jc w:val="both"/>
        <w:rPr>
          <w:i/>
          <w:iCs/>
          <w:sz w:val="28"/>
          <w:szCs w:val="28"/>
        </w:rPr>
      </w:pPr>
      <w:r w:rsidRPr="000E7A97">
        <w:rPr>
          <w:sz w:val="28"/>
          <w:szCs w:val="28"/>
        </w:rPr>
        <w:t xml:space="preserve">5. Какой порядковый номер в таблице Менделеева имеет элемент, который образуется в результате </w:t>
      </w:r>
      <w:r w:rsidRPr="000E7A97">
        <w:rPr>
          <w:position w:val="-10"/>
          <w:sz w:val="28"/>
          <w:szCs w:val="28"/>
        </w:rPr>
        <w:object w:dxaOrig="240" w:dyaOrig="320">
          <v:shape id="_x0000_i1073" type="#_x0000_t75" style="width:12.75pt;height:15.75pt" o:ole="">
            <v:imagedata r:id="rId115" o:title=""/>
          </v:shape>
          <o:OLEObject Type="Embed" ProgID="Equation.3" ShapeID="_x0000_i1073" DrawAspect="Content" ObjectID="_1578243496" r:id="rId116"/>
        </w:object>
      </w:r>
      <w:r w:rsidRPr="000E7A97">
        <w:rPr>
          <w:sz w:val="28"/>
          <w:szCs w:val="28"/>
        </w:rPr>
        <w:t>-</w:t>
      </w:r>
      <w:r w:rsidRPr="000E7A97">
        <w:rPr>
          <w:sz w:val="28"/>
          <w:szCs w:val="28"/>
        </w:rPr>
        <w:t>распада яд</w:t>
      </w:r>
      <w:r w:rsidRPr="000E7A97">
        <w:rPr>
          <w:sz w:val="28"/>
          <w:szCs w:val="28"/>
        </w:rPr>
        <w:softHyphen/>
        <w:t xml:space="preserve">ра элемента с порядковым номером </w:t>
      </w:r>
      <w:r w:rsidRPr="000E7A97">
        <w:rPr>
          <w:i/>
          <w:iCs/>
          <w:sz w:val="28"/>
          <w:szCs w:val="28"/>
        </w:rPr>
        <w:t>Z?</w:t>
      </w:r>
    </w:p>
    <w:p w:rsidR="007321A6" w:rsidRPr="000E7A97" w:rsidRDefault="007321A6" w:rsidP="007321A6">
      <w:pPr>
        <w:pStyle w:val="a7"/>
        <w:rPr>
          <w:sz w:val="28"/>
          <w:szCs w:val="28"/>
        </w:rPr>
      </w:pPr>
    </w:p>
    <w:p w:rsidR="007321A6" w:rsidRPr="000E7A97" w:rsidRDefault="007321A6" w:rsidP="007321A6">
      <w:pPr>
        <w:pStyle w:val="a7"/>
        <w:ind w:left="460"/>
        <w:rPr>
          <w:sz w:val="28"/>
          <w:szCs w:val="28"/>
          <w:lang w:val="en-US"/>
        </w:rPr>
      </w:pPr>
      <w:r w:rsidRPr="000E7A97">
        <w:rPr>
          <w:sz w:val="28"/>
          <w:szCs w:val="28"/>
        </w:rPr>
        <w:t xml:space="preserve">1) </w:t>
      </w:r>
      <w:r w:rsidRPr="000E7A97">
        <w:rPr>
          <w:sz w:val="28"/>
          <w:szCs w:val="28"/>
          <w:lang w:val="en-US"/>
        </w:rPr>
        <w:t>Z+2                                                                 3) Z-2</w:t>
      </w:r>
    </w:p>
    <w:p w:rsidR="007321A6" w:rsidRPr="000E7A97" w:rsidRDefault="007321A6" w:rsidP="007321A6">
      <w:pPr>
        <w:pStyle w:val="a7"/>
        <w:ind w:left="460"/>
        <w:rPr>
          <w:sz w:val="28"/>
          <w:szCs w:val="28"/>
          <w:lang w:val="en-US"/>
        </w:rPr>
      </w:pPr>
      <w:r w:rsidRPr="000E7A97">
        <w:rPr>
          <w:sz w:val="28"/>
          <w:szCs w:val="28"/>
          <w:lang w:val="en-US"/>
        </w:rPr>
        <w:t xml:space="preserve">2) Z+1                                                                 4) Z-1              </w:t>
      </w:r>
    </w:p>
    <w:p w:rsidR="007321A6" w:rsidRPr="000E7A97" w:rsidRDefault="007321A6" w:rsidP="009A3878">
      <w:pPr>
        <w:pStyle w:val="a7"/>
        <w:numPr>
          <w:ilvl w:val="0"/>
          <w:numId w:val="37"/>
        </w:numPr>
        <w:ind w:left="460" w:right="5" w:hanging="460"/>
        <w:rPr>
          <w:sz w:val="28"/>
          <w:szCs w:val="28"/>
        </w:rPr>
      </w:pPr>
      <w:r w:rsidRPr="000E7A97">
        <w:rPr>
          <w:sz w:val="28"/>
          <w:szCs w:val="28"/>
        </w:rPr>
        <w:t>6.   Какая бомбардирующая частица Х участвует в ядерной  реакции</w:t>
      </w:r>
    </w:p>
    <w:p w:rsidR="007321A6" w:rsidRPr="000E7A97" w:rsidRDefault="007321A6" w:rsidP="007321A6">
      <w:pPr>
        <w:pStyle w:val="a7"/>
        <w:ind w:right="5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Х + </w:t>
      </w:r>
      <w:r w:rsidRPr="000E7A97">
        <w:rPr>
          <w:position w:val="-28"/>
          <w:sz w:val="28"/>
          <w:szCs w:val="28"/>
        </w:rPr>
        <w:object w:dxaOrig="180" w:dyaOrig="680">
          <v:shape id="_x0000_i1074" type="#_x0000_t75" style="width:8.25pt;height:33.75pt" o:ole="">
            <v:imagedata r:id="rId117" o:title=""/>
          </v:shape>
          <o:OLEObject Type="Embed" ProgID="Equation.3" ShapeID="_x0000_i1074" DrawAspect="Content" ObjectID="_1578243497" r:id="rId118"/>
        </w:object>
      </w:r>
      <w:r w:rsidRPr="000E7A97">
        <w:rPr>
          <w:position w:val="-28"/>
          <w:sz w:val="28"/>
          <w:szCs w:val="28"/>
        </w:rPr>
        <w:object w:dxaOrig="1760" w:dyaOrig="680">
          <v:shape id="_x0000_i1075" type="#_x0000_t75" style="width:87.75pt;height:33.75pt" o:ole="">
            <v:imagedata r:id="rId119" o:title=""/>
          </v:shape>
          <o:OLEObject Type="Embed" ProgID="Equation.3" ShapeID="_x0000_i1075" DrawAspect="Content" ObjectID="_1578243498" r:id="rId120"/>
        </w:object>
      </w:r>
      <w:r w:rsidRPr="000E7A97">
        <w:rPr>
          <w:sz w:val="28"/>
          <w:szCs w:val="28"/>
        </w:rPr>
        <w:t>?</w:t>
      </w:r>
    </w:p>
    <w:p w:rsidR="007321A6" w:rsidRPr="000E7A97" w:rsidRDefault="007321A6" w:rsidP="009A3878">
      <w:pPr>
        <w:pStyle w:val="a7"/>
        <w:numPr>
          <w:ilvl w:val="0"/>
          <w:numId w:val="38"/>
        </w:numPr>
        <w:ind w:left="753" w:right="15" w:hanging="278"/>
        <w:rPr>
          <w:sz w:val="28"/>
          <w:szCs w:val="28"/>
        </w:rPr>
      </w:pPr>
      <w:r w:rsidRPr="000E7A97">
        <w:rPr>
          <w:position w:val="-6"/>
          <w:sz w:val="28"/>
          <w:szCs w:val="28"/>
        </w:rPr>
        <w:object w:dxaOrig="240" w:dyaOrig="220">
          <v:shape id="_x0000_i1076" type="#_x0000_t75" style="width:12.75pt;height:11.25pt" o:ole="">
            <v:imagedata r:id="rId121" o:title=""/>
          </v:shape>
          <o:OLEObject Type="Embed" ProgID="Equation.3" ShapeID="_x0000_i1076" DrawAspect="Content" ObjectID="_1578243499" r:id="rId122"/>
        </w:object>
      </w:r>
      <w:r w:rsidRPr="000E7A97">
        <w:rPr>
          <w:sz w:val="28"/>
          <w:szCs w:val="28"/>
        </w:rPr>
        <w:t>-частица</w:t>
      </w:r>
      <w:proofErr w:type="gramStart"/>
      <w:r w:rsidRPr="000E7A97">
        <w:rPr>
          <w:position w:val="-28"/>
          <w:sz w:val="28"/>
          <w:szCs w:val="28"/>
        </w:rPr>
        <w:object w:dxaOrig="200" w:dyaOrig="679">
          <v:shape id="_x0000_i1077" type="#_x0000_t75" style="width:9pt;height:33.75pt" o:ole="">
            <v:imagedata r:id="rId123" o:title=""/>
          </v:shape>
          <o:OLEObject Type="Embed" ProgID="Equation.3" ShapeID="_x0000_i1077" DrawAspect="Content" ObjectID="_1578243500" r:id="rId124"/>
        </w:object>
      </w:r>
      <w:r w:rsidRPr="000E7A97">
        <w:rPr>
          <w:sz w:val="28"/>
          <w:szCs w:val="28"/>
        </w:rPr>
        <w:t>Н</w:t>
      </w:r>
      <w:proofErr w:type="gramEnd"/>
      <w:r w:rsidRPr="000E7A97">
        <w:rPr>
          <w:sz w:val="28"/>
          <w:szCs w:val="28"/>
        </w:rPr>
        <w:t xml:space="preserve">е          2) дейтерий  </w:t>
      </w:r>
      <w:r w:rsidRPr="000E7A97">
        <w:rPr>
          <w:position w:val="-28"/>
          <w:sz w:val="28"/>
          <w:szCs w:val="28"/>
        </w:rPr>
        <w:object w:dxaOrig="200" w:dyaOrig="679">
          <v:shape id="_x0000_i1078" type="#_x0000_t75" style="width:9pt;height:33.75pt" o:ole="">
            <v:imagedata r:id="rId125" o:title=""/>
          </v:shape>
          <o:OLEObject Type="Embed" ProgID="Equation.3" ShapeID="_x0000_i1078" DrawAspect="Content" ObjectID="_1578243501" r:id="rId126"/>
        </w:object>
      </w:r>
      <w:r w:rsidRPr="000E7A97">
        <w:rPr>
          <w:sz w:val="28"/>
          <w:szCs w:val="28"/>
        </w:rPr>
        <w:t xml:space="preserve">Н </w:t>
      </w:r>
    </w:p>
    <w:p w:rsidR="007321A6" w:rsidRPr="000E7A97" w:rsidRDefault="007321A6" w:rsidP="00195F34">
      <w:pPr>
        <w:pStyle w:val="a7"/>
        <w:ind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3)протон </w:t>
      </w:r>
      <w:r w:rsidRPr="000E7A97">
        <w:rPr>
          <w:position w:val="-28"/>
          <w:sz w:val="28"/>
          <w:szCs w:val="28"/>
        </w:rPr>
        <w:object w:dxaOrig="140" w:dyaOrig="679">
          <v:shape id="_x0000_i1079" type="#_x0000_t75" style="width:6.75pt;height:33.75pt" o:ole="">
            <v:imagedata r:id="rId127" o:title=""/>
          </v:shape>
          <o:OLEObject Type="Embed" ProgID="Equation.3" ShapeID="_x0000_i1079" DrawAspect="Content" ObjectID="_1578243502" r:id="rId128"/>
        </w:object>
      </w:r>
      <w:r w:rsidRPr="000E7A97">
        <w:rPr>
          <w:sz w:val="28"/>
          <w:szCs w:val="28"/>
        </w:rPr>
        <w:t xml:space="preserve">Н                   4) электрон </w:t>
      </w:r>
      <w:r w:rsidRPr="000E7A97">
        <w:rPr>
          <w:position w:val="-28"/>
          <w:sz w:val="28"/>
          <w:szCs w:val="28"/>
        </w:rPr>
        <w:object w:dxaOrig="480" w:dyaOrig="680">
          <v:shape id="_x0000_i1080" type="#_x0000_t75" style="width:23.25pt;height:33.75pt" o:ole="">
            <v:imagedata r:id="rId129" o:title=""/>
          </v:shape>
          <o:OLEObject Type="Embed" ProgID="Equation.3" ShapeID="_x0000_i1080" DrawAspect="Content" ObjectID="_1578243503" r:id="rId130"/>
        </w:object>
      </w:r>
    </w:p>
    <w:p w:rsidR="00195F34" w:rsidRPr="000E7A97" w:rsidRDefault="00195F34" w:rsidP="00195F34">
      <w:pPr>
        <w:pStyle w:val="a7"/>
        <w:ind w:right="15"/>
        <w:rPr>
          <w:sz w:val="28"/>
          <w:szCs w:val="28"/>
        </w:rPr>
      </w:pPr>
    </w:p>
    <w:p w:rsidR="007321A6" w:rsidRPr="00797AF0" w:rsidRDefault="007321A6" w:rsidP="007321A6">
      <w:pPr>
        <w:pStyle w:val="a7"/>
        <w:ind w:left="475" w:right="15"/>
        <w:jc w:val="center"/>
        <w:rPr>
          <w:b/>
          <w:sz w:val="28"/>
          <w:szCs w:val="28"/>
        </w:rPr>
      </w:pPr>
      <w:r w:rsidRPr="00797AF0">
        <w:rPr>
          <w:b/>
          <w:sz w:val="28"/>
          <w:szCs w:val="28"/>
        </w:rPr>
        <w:t>Уровень</w:t>
      </w:r>
      <w:proofErr w:type="gramStart"/>
      <w:r w:rsidRPr="00797AF0">
        <w:rPr>
          <w:b/>
          <w:sz w:val="28"/>
          <w:szCs w:val="28"/>
        </w:rPr>
        <w:t xml:space="preserve"> В</w:t>
      </w:r>
      <w:proofErr w:type="gramEnd"/>
    </w:p>
    <w:p w:rsidR="007321A6" w:rsidRPr="000E7A97" w:rsidRDefault="007321A6" w:rsidP="007321A6">
      <w:pPr>
        <w:pStyle w:val="a7"/>
        <w:ind w:right="10"/>
        <w:rPr>
          <w:sz w:val="28"/>
          <w:szCs w:val="28"/>
        </w:rPr>
      </w:pPr>
      <w:r w:rsidRPr="000E7A97">
        <w:rPr>
          <w:sz w:val="28"/>
          <w:szCs w:val="28"/>
        </w:rPr>
        <w:t>7.установите соответствие между физическими величинами и формулами, по которым эти величины определяются.</w:t>
      </w:r>
    </w:p>
    <w:p w:rsidR="007321A6" w:rsidRPr="000E7A97" w:rsidRDefault="007321A6" w:rsidP="007321A6">
      <w:pPr>
        <w:pStyle w:val="a7"/>
        <w:spacing w:before="4"/>
        <w:ind w:left="465" w:right="6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К каждой позиции первого столбца подберите соот</w:t>
      </w:r>
      <w:r w:rsidRPr="000E7A97">
        <w:rPr>
          <w:sz w:val="28"/>
          <w:szCs w:val="28"/>
        </w:rPr>
        <w:softHyphen/>
        <w:t xml:space="preserve">ветствующую позицию второго и запишите </w:t>
      </w:r>
      <w:r w:rsidRPr="000E7A97">
        <w:rPr>
          <w:sz w:val="28"/>
          <w:szCs w:val="28"/>
          <w:u w:val="single"/>
        </w:rPr>
        <w:t xml:space="preserve">в таблицу </w:t>
      </w:r>
      <w:r w:rsidRPr="000E7A97">
        <w:rPr>
          <w:sz w:val="28"/>
          <w:szCs w:val="28"/>
        </w:rPr>
        <w:t xml:space="preserve">выбранные цифры под соответствующими буквами. </w:t>
      </w:r>
    </w:p>
    <w:p w:rsidR="007321A6" w:rsidRPr="000E7A97" w:rsidRDefault="007321A6" w:rsidP="007321A6">
      <w:pPr>
        <w:pStyle w:val="a7"/>
        <w:spacing w:before="4"/>
        <w:ind w:left="465" w:right="6"/>
        <w:jc w:val="both"/>
        <w:rPr>
          <w:sz w:val="28"/>
          <w:szCs w:val="28"/>
        </w:rPr>
      </w:pPr>
      <w:r w:rsidRPr="000E7A97">
        <w:rPr>
          <w:sz w:val="28"/>
          <w:szCs w:val="28"/>
        </w:rPr>
        <w:t>ФИЗИЧЕСКИЕ  ВЕЛИЧИНЫ                             ФОРМУЛЫ</w:t>
      </w:r>
    </w:p>
    <w:p w:rsidR="007321A6" w:rsidRPr="000E7A97" w:rsidRDefault="007321A6" w:rsidP="007321A6">
      <w:pPr>
        <w:pStyle w:val="a7"/>
        <w:ind w:left="475"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А) Энергия покоя                                                    1) </w:t>
      </w:r>
      <w:r w:rsidRPr="000E7A97">
        <w:rPr>
          <w:position w:val="-6"/>
          <w:sz w:val="28"/>
          <w:szCs w:val="28"/>
        </w:rPr>
        <w:object w:dxaOrig="600" w:dyaOrig="320">
          <v:shape id="_x0000_i1081" type="#_x0000_t75" style="width:30pt;height:15.75pt" o:ole="">
            <v:imagedata r:id="rId131" o:title=""/>
          </v:shape>
          <o:OLEObject Type="Embed" ProgID="Equation.3" ShapeID="_x0000_i1081" DrawAspect="Content" ObjectID="_1578243504" r:id="rId132"/>
        </w:object>
      </w:r>
    </w:p>
    <w:p w:rsidR="007321A6" w:rsidRPr="000E7A97" w:rsidRDefault="007321A6" w:rsidP="007321A6">
      <w:pPr>
        <w:pStyle w:val="a7"/>
        <w:ind w:left="475"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Б) Дефект массы                                                      2) </w:t>
      </w:r>
      <w:proofErr w:type="gramStart"/>
      <w:r w:rsidRPr="000E7A97">
        <w:rPr>
          <w:sz w:val="28"/>
          <w:szCs w:val="28"/>
        </w:rPr>
        <w:t xml:space="preserve">( </w:t>
      </w:r>
      <w:proofErr w:type="gramEnd"/>
      <w:r w:rsidRPr="000E7A97">
        <w:rPr>
          <w:position w:val="-14"/>
          <w:sz w:val="28"/>
          <w:szCs w:val="28"/>
        </w:rPr>
        <w:object w:dxaOrig="1880" w:dyaOrig="380">
          <v:shape id="_x0000_i1082" type="#_x0000_t75" style="width:93.75pt;height:18.75pt" o:ole="">
            <v:imagedata r:id="rId133" o:title=""/>
          </v:shape>
          <o:OLEObject Type="Embed" ProgID="Equation.3" ShapeID="_x0000_i1082" DrawAspect="Content" ObjectID="_1578243505" r:id="rId134"/>
        </w:object>
      </w:r>
    </w:p>
    <w:p w:rsidR="007321A6" w:rsidRPr="000E7A97" w:rsidRDefault="007321A6" w:rsidP="007321A6">
      <w:pPr>
        <w:pStyle w:val="a7"/>
        <w:ind w:left="475"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В) Массовое число                                                  3) </w:t>
      </w:r>
      <w:r w:rsidRPr="000E7A97">
        <w:rPr>
          <w:position w:val="-6"/>
          <w:sz w:val="28"/>
          <w:szCs w:val="28"/>
        </w:rPr>
        <w:object w:dxaOrig="460" w:dyaOrig="320">
          <v:shape id="_x0000_i1083" type="#_x0000_t75" style="width:23.25pt;height:15.75pt" o:ole="">
            <v:imagedata r:id="rId135" o:title=""/>
          </v:shape>
          <o:OLEObject Type="Embed" ProgID="Equation.3" ShapeID="_x0000_i1083" DrawAspect="Content" ObjectID="_1578243506" r:id="rId136"/>
        </w:object>
      </w:r>
    </w:p>
    <w:p w:rsidR="007321A6" w:rsidRPr="000E7A97" w:rsidRDefault="007321A6" w:rsidP="007321A6">
      <w:pPr>
        <w:pStyle w:val="a7"/>
        <w:ind w:left="475"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                                                                                   4) </w:t>
      </w:r>
      <w:r w:rsidRPr="000E7A97">
        <w:rPr>
          <w:sz w:val="28"/>
          <w:szCs w:val="28"/>
          <w:lang w:val="en-US"/>
        </w:rPr>
        <w:t>Z</w:t>
      </w:r>
      <w:r w:rsidRPr="000E7A97">
        <w:rPr>
          <w:sz w:val="28"/>
          <w:szCs w:val="28"/>
        </w:rPr>
        <w:t>+</w:t>
      </w:r>
      <w:r w:rsidRPr="000E7A97">
        <w:rPr>
          <w:sz w:val="28"/>
          <w:szCs w:val="28"/>
          <w:lang w:val="en-US"/>
        </w:rPr>
        <w:t>N</w:t>
      </w:r>
    </w:p>
    <w:p w:rsidR="007321A6" w:rsidRDefault="007321A6" w:rsidP="00220743">
      <w:pPr>
        <w:pStyle w:val="a7"/>
        <w:ind w:left="475"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5) </w:t>
      </w:r>
      <w:r w:rsidRPr="000E7A97">
        <w:rPr>
          <w:sz w:val="28"/>
          <w:szCs w:val="28"/>
          <w:lang w:val="en-US"/>
        </w:rPr>
        <w:t>A</w:t>
      </w:r>
      <w:r w:rsidRPr="000E7A97">
        <w:rPr>
          <w:sz w:val="28"/>
          <w:szCs w:val="28"/>
        </w:rPr>
        <w:t>-</w:t>
      </w:r>
      <w:r w:rsidRPr="000E7A97">
        <w:rPr>
          <w:sz w:val="28"/>
          <w:szCs w:val="28"/>
          <w:lang w:val="en-US"/>
        </w:rPr>
        <w:t>Z</w:t>
      </w:r>
    </w:p>
    <w:p w:rsidR="00220743" w:rsidRDefault="00220743" w:rsidP="00220743">
      <w:pPr>
        <w:pStyle w:val="a7"/>
        <w:ind w:left="475" w:right="15"/>
        <w:rPr>
          <w:sz w:val="28"/>
          <w:szCs w:val="28"/>
        </w:rPr>
      </w:pPr>
    </w:p>
    <w:p w:rsidR="00220743" w:rsidRDefault="00220743" w:rsidP="00220743">
      <w:pPr>
        <w:pStyle w:val="a7"/>
        <w:ind w:left="475" w:right="15"/>
        <w:rPr>
          <w:sz w:val="28"/>
          <w:szCs w:val="28"/>
        </w:rPr>
      </w:pPr>
    </w:p>
    <w:p w:rsidR="00220743" w:rsidRDefault="00220743" w:rsidP="00220743">
      <w:pPr>
        <w:pStyle w:val="a7"/>
        <w:ind w:left="475" w:right="15"/>
        <w:rPr>
          <w:sz w:val="28"/>
          <w:szCs w:val="28"/>
        </w:rPr>
      </w:pPr>
    </w:p>
    <w:p w:rsidR="00220743" w:rsidRPr="00220743" w:rsidRDefault="00220743" w:rsidP="00220743">
      <w:pPr>
        <w:pStyle w:val="a7"/>
        <w:ind w:left="475" w:right="15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2280"/>
        <w:gridCol w:w="2280"/>
      </w:tblGrid>
      <w:tr w:rsidR="007321A6" w:rsidRPr="000E7A97" w:rsidTr="007321A6"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Б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</w:rPr>
            </w:pPr>
            <w:r w:rsidRPr="000E7A97">
              <w:rPr>
                <w:sz w:val="28"/>
                <w:szCs w:val="28"/>
              </w:rPr>
              <w:t>В</w:t>
            </w:r>
          </w:p>
        </w:tc>
      </w:tr>
      <w:tr w:rsidR="007321A6" w:rsidRPr="000E7A97" w:rsidTr="007321A6"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pStyle w:val="a7"/>
              <w:ind w:right="15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321A6" w:rsidRPr="000E7A97" w:rsidRDefault="007321A6" w:rsidP="007321A6">
      <w:pPr>
        <w:pStyle w:val="a7"/>
        <w:ind w:left="475" w:right="15"/>
        <w:rPr>
          <w:sz w:val="28"/>
          <w:szCs w:val="28"/>
        </w:rPr>
      </w:pPr>
    </w:p>
    <w:p w:rsidR="007321A6" w:rsidRPr="00797AF0" w:rsidRDefault="007321A6" w:rsidP="007321A6">
      <w:pPr>
        <w:pStyle w:val="a7"/>
        <w:ind w:left="475" w:right="15"/>
        <w:jc w:val="center"/>
        <w:rPr>
          <w:b/>
          <w:sz w:val="28"/>
          <w:szCs w:val="28"/>
        </w:rPr>
      </w:pPr>
      <w:r w:rsidRPr="00797AF0">
        <w:rPr>
          <w:b/>
          <w:sz w:val="28"/>
          <w:szCs w:val="28"/>
        </w:rPr>
        <w:t>Уровень</w:t>
      </w:r>
      <w:proofErr w:type="gramStart"/>
      <w:r w:rsidRPr="00797AF0">
        <w:rPr>
          <w:b/>
          <w:sz w:val="28"/>
          <w:szCs w:val="28"/>
        </w:rPr>
        <w:t xml:space="preserve"> С</w:t>
      </w:r>
      <w:proofErr w:type="gramEnd"/>
    </w:p>
    <w:p w:rsidR="007321A6" w:rsidRPr="000E7A97" w:rsidRDefault="007321A6" w:rsidP="007321A6">
      <w:pPr>
        <w:pStyle w:val="a7"/>
        <w:spacing w:before="297"/>
        <w:ind w:right="5"/>
        <w:rPr>
          <w:sz w:val="28"/>
          <w:szCs w:val="28"/>
        </w:rPr>
      </w:pPr>
      <w:r w:rsidRPr="000E7A97">
        <w:rPr>
          <w:sz w:val="28"/>
          <w:szCs w:val="28"/>
        </w:rPr>
        <w:t>8. Определите энергию связи ядра гелия</w:t>
      </w:r>
      <w:proofErr w:type="gramStart"/>
      <w:r w:rsidRPr="000E7A97">
        <w:rPr>
          <w:position w:val="-28"/>
          <w:sz w:val="28"/>
          <w:szCs w:val="28"/>
        </w:rPr>
        <w:object w:dxaOrig="200" w:dyaOrig="679">
          <v:shape id="_x0000_i1084" type="#_x0000_t75" style="width:9pt;height:33.75pt" o:ole="">
            <v:imagedata r:id="rId137" o:title=""/>
          </v:shape>
          <o:OLEObject Type="Embed" ProgID="Equation.3" ShapeID="_x0000_i1084" DrawAspect="Content" ObjectID="_1578243507" r:id="rId138"/>
        </w:object>
      </w:r>
      <w:r w:rsidRPr="000E7A97">
        <w:rPr>
          <w:sz w:val="28"/>
          <w:szCs w:val="28"/>
        </w:rPr>
        <w:t>Н</w:t>
      </w:r>
      <w:proofErr w:type="gramEnd"/>
      <w:r w:rsidRPr="000E7A97">
        <w:rPr>
          <w:sz w:val="28"/>
          <w:szCs w:val="28"/>
        </w:rPr>
        <w:t>е (</w:t>
      </w:r>
      <w:r w:rsidRPr="000E7A97">
        <w:rPr>
          <w:position w:val="-6"/>
          <w:sz w:val="28"/>
          <w:szCs w:val="28"/>
        </w:rPr>
        <w:object w:dxaOrig="240" w:dyaOrig="220">
          <v:shape id="_x0000_i1085" type="#_x0000_t75" style="width:12.75pt;height:11.25pt" o:ole="">
            <v:imagedata r:id="rId139" o:title=""/>
          </v:shape>
          <o:OLEObject Type="Embed" ProgID="Equation.3" ShapeID="_x0000_i1085" DrawAspect="Content" ObjectID="_1578243508" r:id="rId140"/>
        </w:object>
      </w:r>
      <w:r w:rsidRPr="000E7A97">
        <w:rPr>
          <w:sz w:val="28"/>
          <w:szCs w:val="28"/>
        </w:rPr>
        <w:t xml:space="preserve">-частицы). </w:t>
      </w:r>
    </w:p>
    <w:p w:rsidR="007321A6" w:rsidRPr="000E7A97" w:rsidRDefault="007321A6" w:rsidP="007321A6">
      <w:pPr>
        <w:pStyle w:val="a7"/>
        <w:spacing w:before="52"/>
        <w:ind w:right="5"/>
        <w:jc w:val="both"/>
        <w:rPr>
          <w:sz w:val="28"/>
          <w:szCs w:val="28"/>
        </w:rPr>
      </w:pPr>
      <w:proofErr w:type="gramStart"/>
      <w:r w:rsidRPr="000E7A97">
        <w:rPr>
          <w:sz w:val="28"/>
          <w:szCs w:val="28"/>
        </w:rPr>
        <w:t xml:space="preserve">Масса протона приблизительно равна 1,0073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>., ней</w:t>
      </w:r>
      <w:r w:rsidRPr="000E7A97">
        <w:rPr>
          <w:sz w:val="28"/>
          <w:szCs w:val="28"/>
        </w:rPr>
        <w:softHyphen/>
        <w:t xml:space="preserve">трона 1,0087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 xml:space="preserve">., ядра гелия 4,0026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 xml:space="preserve">., 1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 xml:space="preserve">. = 1,66 </w:t>
      </w:r>
      <w:r w:rsidRPr="000E7A97">
        <w:rPr>
          <w:position w:val="-6"/>
          <w:sz w:val="28"/>
          <w:szCs w:val="28"/>
        </w:rPr>
        <w:object w:dxaOrig="620" w:dyaOrig="320">
          <v:shape id="_x0000_i1086" type="#_x0000_t75" style="width:30.75pt;height:15.75pt" o:ole="">
            <v:imagedata r:id="rId141" o:title=""/>
          </v:shape>
          <o:OLEObject Type="Embed" ProgID="Equation.3" ShapeID="_x0000_i1086" DrawAspect="Content" ObjectID="_1578243509" r:id="rId142"/>
        </w:object>
      </w:r>
      <w:r w:rsidRPr="000E7A97">
        <w:rPr>
          <w:sz w:val="28"/>
          <w:szCs w:val="28"/>
        </w:rPr>
        <w:t xml:space="preserve"> кг, а скорость света </w:t>
      </w:r>
      <w:r w:rsidRPr="000E7A97">
        <w:rPr>
          <w:i/>
          <w:iCs/>
          <w:sz w:val="28"/>
          <w:szCs w:val="28"/>
        </w:rPr>
        <w:t xml:space="preserve">с </w:t>
      </w:r>
      <w:r w:rsidRPr="000E7A97">
        <w:rPr>
          <w:sz w:val="28"/>
          <w:szCs w:val="28"/>
        </w:rPr>
        <w:t xml:space="preserve">= 3 </w:t>
      </w:r>
      <w:r w:rsidRPr="000E7A97">
        <w:rPr>
          <w:position w:val="-6"/>
          <w:sz w:val="28"/>
          <w:szCs w:val="28"/>
        </w:rPr>
        <w:object w:dxaOrig="460" w:dyaOrig="320">
          <v:shape id="_x0000_i1087" type="#_x0000_t75" style="width:23.25pt;height:15.75pt" o:ole="">
            <v:imagedata r:id="rId143" o:title=""/>
          </v:shape>
          <o:OLEObject Type="Embed" ProgID="Equation.3" ShapeID="_x0000_i1087" DrawAspect="Content" ObjectID="_1578243510" r:id="rId144"/>
        </w:object>
      </w:r>
      <w:r w:rsidRPr="000E7A97">
        <w:rPr>
          <w:sz w:val="28"/>
          <w:szCs w:val="28"/>
        </w:rPr>
        <w:t xml:space="preserve">м/с. </w:t>
      </w:r>
      <w:proofErr w:type="gramEnd"/>
    </w:p>
    <w:p w:rsidR="007321A6" w:rsidRPr="000E7A97" w:rsidRDefault="007321A6" w:rsidP="007321A6">
      <w:pPr>
        <w:pStyle w:val="a7"/>
        <w:spacing w:before="52"/>
        <w:ind w:right="5"/>
        <w:jc w:val="both"/>
        <w:rPr>
          <w:sz w:val="28"/>
          <w:szCs w:val="28"/>
        </w:rPr>
      </w:pPr>
      <w:r w:rsidRPr="000E7A97">
        <w:rPr>
          <w:sz w:val="28"/>
          <w:szCs w:val="28"/>
        </w:rPr>
        <w:t xml:space="preserve">9.Записана ядерная реакция, в скобках указаны атомные массы (в </w:t>
      </w:r>
      <w:proofErr w:type="spellStart"/>
      <w:r w:rsidRPr="000E7A97">
        <w:rPr>
          <w:sz w:val="28"/>
          <w:szCs w:val="28"/>
        </w:rPr>
        <w:t>а.е.м</w:t>
      </w:r>
      <w:proofErr w:type="spellEnd"/>
      <w:r w:rsidRPr="000E7A97">
        <w:rPr>
          <w:sz w:val="28"/>
          <w:szCs w:val="28"/>
        </w:rPr>
        <w:t>.) участвующих в ней частиц.</w:t>
      </w:r>
    </w:p>
    <w:p w:rsidR="007321A6" w:rsidRPr="000E7A97" w:rsidRDefault="007321A6" w:rsidP="007321A6">
      <w:pPr>
        <w:pStyle w:val="a7"/>
        <w:spacing w:before="52"/>
        <w:ind w:right="5"/>
        <w:jc w:val="both"/>
        <w:rPr>
          <w:sz w:val="28"/>
          <w:szCs w:val="28"/>
        </w:rPr>
      </w:pPr>
      <w:r w:rsidRPr="000E7A97">
        <w:rPr>
          <w:position w:val="-46"/>
          <w:sz w:val="28"/>
          <w:szCs w:val="28"/>
        </w:rPr>
        <w:object w:dxaOrig="4920" w:dyaOrig="1060">
          <v:shape id="_x0000_i1088" type="#_x0000_t75" style="width:246pt;height:53.25pt" o:ole="">
            <v:imagedata r:id="rId145" o:title=""/>
          </v:shape>
          <o:OLEObject Type="Embed" ProgID="Equation.3" ShapeID="_x0000_i1088" DrawAspect="Content" ObjectID="_1578243511" r:id="rId146"/>
        </w:object>
      </w:r>
    </w:p>
    <w:p w:rsidR="007321A6" w:rsidRPr="000E7A97" w:rsidRDefault="007321A6" w:rsidP="007321A6">
      <w:pPr>
        <w:pStyle w:val="a7"/>
        <w:ind w:right="15"/>
        <w:rPr>
          <w:sz w:val="28"/>
          <w:szCs w:val="28"/>
        </w:rPr>
      </w:pPr>
      <w:r w:rsidRPr="000E7A97">
        <w:rPr>
          <w:sz w:val="28"/>
          <w:szCs w:val="28"/>
        </w:rPr>
        <w:t xml:space="preserve">Какая энергия выделяется в этой реакции? Учтите, что 1 </w:t>
      </w:r>
      <w:proofErr w:type="spellStart"/>
      <w:r w:rsidRPr="000E7A97">
        <w:rPr>
          <w:sz w:val="28"/>
          <w:szCs w:val="28"/>
        </w:rPr>
        <w:t>а.е.м.=</w:t>
      </w:r>
      <w:proofErr w:type="spellEnd"/>
      <w:r w:rsidRPr="000E7A97">
        <w:rPr>
          <w:sz w:val="28"/>
          <w:szCs w:val="28"/>
        </w:rPr>
        <w:t xml:space="preserve"> 1,66 </w:t>
      </w:r>
      <w:r w:rsidRPr="000E7A97">
        <w:rPr>
          <w:position w:val="-6"/>
          <w:sz w:val="28"/>
          <w:szCs w:val="28"/>
        </w:rPr>
        <w:object w:dxaOrig="620" w:dyaOrig="320">
          <v:shape id="_x0000_i1089" type="#_x0000_t75" style="width:30.75pt;height:15.75pt" o:ole="">
            <v:imagedata r:id="rId141" o:title=""/>
          </v:shape>
          <o:OLEObject Type="Embed" ProgID="Equation.3" ShapeID="_x0000_i1089" DrawAspect="Content" ObjectID="_1578243512" r:id="rId147"/>
        </w:object>
      </w:r>
      <w:r w:rsidRPr="000E7A97">
        <w:rPr>
          <w:sz w:val="28"/>
          <w:szCs w:val="28"/>
        </w:rPr>
        <w:t xml:space="preserve"> кг, а скорость света </w:t>
      </w:r>
      <w:r w:rsidRPr="000E7A97">
        <w:rPr>
          <w:i/>
          <w:iCs/>
          <w:sz w:val="28"/>
          <w:szCs w:val="28"/>
        </w:rPr>
        <w:t xml:space="preserve">с </w:t>
      </w:r>
      <w:r w:rsidRPr="000E7A97">
        <w:rPr>
          <w:sz w:val="28"/>
          <w:szCs w:val="28"/>
        </w:rPr>
        <w:t xml:space="preserve">= 3 </w:t>
      </w:r>
      <w:r w:rsidRPr="000E7A97">
        <w:rPr>
          <w:position w:val="-6"/>
          <w:sz w:val="28"/>
          <w:szCs w:val="28"/>
        </w:rPr>
        <w:object w:dxaOrig="460" w:dyaOrig="320">
          <v:shape id="_x0000_i1090" type="#_x0000_t75" style="width:23.25pt;height:15.75pt" o:ole="">
            <v:imagedata r:id="rId143" o:title=""/>
          </v:shape>
          <o:OLEObject Type="Embed" ProgID="Equation.3" ShapeID="_x0000_i1090" DrawAspect="Content" ObjectID="_1578243513" r:id="rId148"/>
        </w:object>
      </w:r>
      <w:r w:rsidRPr="000E7A97">
        <w:rPr>
          <w:sz w:val="28"/>
          <w:szCs w:val="28"/>
        </w:rPr>
        <w:t>м/</w:t>
      </w:r>
      <w:proofErr w:type="gramStart"/>
      <w:r w:rsidRPr="000E7A97">
        <w:rPr>
          <w:sz w:val="28"/>
          <w:szCs w:val="28"/>
        </w:rPr>
        <w:t>с</w:t>
      </w:r>
      <w:proofErr w:type="gramEnd"/>
      <w:r w:rsidRPr="000E7A97">
        <w:rPr>
          <w:sz w:val="28"/>
          <w:szCs w:val="28"/>
        </w:rPr>
        <w:t>.</w:t>
      </w:r>
    </w:p>
    <w:p w:rsidR="007321A6" w:rsidRDefault="007321A6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220743" w:rsidRPr="000E7A97" w:rsidRDefault="00220743" w:rsidP="00195F34">
      <w:pPr>
        <w:rPr>
          <w:rFonts w:ascii="Times New Roman" w:hAnsi="Times New Roman" w:cs="Times New Roman"/>
          <w:b/>
          <w:sz w:val="28"/>
          <w:szCs w:val="28"/>
        </w:rPr>
      </w:pPr>
    </w:p>
    <w:p w:rsidR="007321A6" w:rsidRPr="00797AF0" w:rsidRDefault="007321A6" w:rsidP="00797A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Лабораторнаяработа№</w:t>
      </w:r>
      <w:r w:rsidRPr="000E7A97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pacing w:val="-9"/>
          <w:sz w:val="28"/>
          <w:szCs w:val="28"/>
        </w:rPr>
        <w:t>Исследованиеравноускоренногодвижения</w:t>
      </w:r>
      <w:r w:rsidRPr="000E7A97">
        <w:rPr>
          <w:rFonts w:ascii="Times New Roman" w:hAnsi="Times New Roman" w:cs="Times New Roman"/>
          <w:b/>
          <w:sz w:val="28"/>
          <w:szCs w:val="28"/>
        </w:rPr>
        <w:t>безначальнойскорости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195F34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ab/>
        <w:t>Цель ра</w:t>
      </w:r>
      <w:r w:rsidR="007321A6"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боты: </w:t>
      </w:r>
      <w:r w:rsidR="007321A6" w:rsidRPr="000E7A97">
        <w:rPr>
          <w:rFonts w:ascii="Times New Roman" w:hAnsi="Times New Roman" w:cs="Times New Roman"/>
          <w:sz w:val="28"/>
          <w:szCs w:val="28"/>
        </w:rPr>
        <w:t>определить ускорение движения шарика и его мгновенную скорость перед ударом о цилиндр.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Оборудование: </w:t>
      </w:r>
      <w:r w:rsidRPr="000E7A97">
        <w:rPr>
          <w:rFonts w:ascii="Times New Roman" w:hAnsi="Times New Roman" w:cs="Times New Roman"/>
          <w:sz w:val="28"/>
          <w:szCs w:val="28"/>
        </w:rPr>
        <w:t>желоб лабораторный металлический длиной 1,4 м, шарик металлический диаметром 1,5—2 см, цилиндр металлический, метроном (один на весь класс), лента измерительная, кусок мела.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pacing w:val="-2"/>
          <w:sz w:val="28"/>
          <w:szCs w:val="28"/>
        </w:rPr>
        <w:tab/>
        <w:t>Теоретические обоснования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Известно, что шарик скатывается по прямолинейному наклонно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му желобу равноускоренно.</w:t>
      </w:r>
    </w:p>
    <w:p w:rsidR="00856E62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При равноускоренном движении без начальной скорости прой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денное расстояние определяется по формуле: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714375" cy="371475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1A6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Pr="00856E62" w:rsidRDefault="00856E62" w:rsidP="00856E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(1)</w:t>
      </w:r>
    </w:p>
    <w:p w:rsidR="00856E62" w:rsidRPr="000E7A97" w:rsidRDefault="00856E62" w:rsidP="00856E62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3"/>
          <w:sz w:val="28"/>
          <w:szCs w:val="28"/>
        </w:rPr>
        <w:t>отсюда</w:t>
      </w:r>
    </w:p>
    <w:p w:rsidR="00856E62" w:rsidRPr="000E7A97" w:rsidRDefault="00856E62" w:rsidP="00856E62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240030</wp:posOffset>
            </wp:positionV>
            <wp:extent cx="628650" cy="381000"/>
            <wp:effectExtent l="19050" t="0" r="0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6E62" w:rsidRPr="000E7A97" w:rsidRDefault="00856E62" w:rsidP="00856E62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(2) </w:t>
      </w: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Pr="000E7A97" w:rsidRDefault="00856E62" w:rsidP="007321A6">
      <w:pPr>
        <w:rPr>
          <w:rFonts w:ascii="Times New Roman" w:hAnsi="Times New Roman" w:cs="Times New Roman"/>
          <w:sz w:val="28"/>
          <w:szCs w:val="28"/>
        </w:rPr>
        <w:sectPr w:rsidR="00856E62" w:rsidRPr="000E7A97" w:rsidSect="00797AF0">
          <w:pgSz w:w="16834" w:h="11909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Зная ускорение, можно определить мгновенную скорость по фор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муле: </w:t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180975</wp:posOffset>
            </wp:positionV>
            <wp:extent cx="495300" cy="200025"/>
            <wp:effectExtent l="1905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                                                (3)</w:t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Если измерить промежуток времени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 xml:space="preserve"> от начала движения шари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ка до его удара о цилиндр и расстояние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E7A97">
        <w:rPr>
          <w:rFonts w:ascii="Times New Roman" w:hAnsi="Times New Roman" w:cs="Times New Roman"/>
          <w:sz w:val="28"/>
          <w:szCs w:val="28"/>
        </w:rPr>
        <w:t>, пройденное им за это вре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мя, то по формуле (2) мы вычислим ускорение шарика а, а по форму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ле (3) — его мгновенную скорость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Промежуток времени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измеряется </w:t>
      </w:r>
      <w:r w:rsidRPr="000E7A97">
        <w:rPr>
          <w:rFonts w:ascii="Times New Roman" w:hAnsi="Times New Roman" w:cs="Times New Roman"/>
          <w:sz w:val="28"/>
          <w:szCs w:val="28"/>
        </w:rPr>
        <w:t>с помощью метронома. Мет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роном настраивают на 120 ударов в минуту, значит, промежуток вре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мени между двумя следующими друг за другом ударами равен 0,5 с. Удар метронома, одновременно с которым шарик начинает движе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ние, считается нулевым.</w:t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В нижней половине желоба помещают цилиндр для торможения шарика. Наклон желоба и положение цилиндра опытным путем под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бирают так, чтобы удар шарика о цилиндр совпадал с третьим или четвертым от начала движения ударом метронома. Тогда время дви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жения </w:t>
      </w:r>
      <w:proofErr w:type="gramStart"/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можно вычислить по формуле:</w:t>
      </w:r>
    </w:p>
    <w:p w:rsidR="007321A6" w:rsidRPr="000E7A97" w:rsidRDefault="007321A6" w:rsidP="00797AF0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>= 0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•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>п,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где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0E7A97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чи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сло ударов метронома, не считая нулевого удара (или чис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ло промежутков времени по 0,5 с от начала движения шарика до его соударения с цилиндром).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Начальное положение шарика отмечается мелом. Расстояние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E7A97">
        <w:rPr>
          <w:rFonts w:ascii="Times New Roman" w:hAnsi="Times New Roman" w:cs="Times New Roman"/>
          <w:sz w:val="28"/>
          <w:szCs w:val="28"/>
        </w:rPr>
        <w:t>, пройденное им до остановки, измеряют сантиметровой лентой.</w:t>
      </w:r>
    </w:p>
    <w:p w:rsidR="00856E62" w:rsidRPr="000E7A97" w:rsidRDefault="00856E62" w:rsidP="007321A6">
      <w:pPr>
        <w:rPr>
          <w:rFonts w:ascii="Times New Roman" w:hAnsi="Times New Roman" w:cs="Times New Roman"/>
          <w:sz w:val="28"/>
          <w:szCs w:val="28"/>
        </w:rPr>
        <w:sectPr w:rsidR="00856E62" w:rsidRPr="000E7A97" w:rsidSect="00797AF0">
          <w:pgSz w:w="16834" w:h="11909" w:orient="landscape"/>
          <w:pgMar w:top="1109" w:right="720" w:bottom="1080" w:left="1440" w:header="720" w:footer="720" w:gutter="0"/>
          <w:cols w:space="720"/>
          <w:docGrid w:linePitch="299"/>
        </w:sect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>Указания к работе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Cs/>
          <w:sz w:val="28"/>
          <w:szCs w:val="28"/>
        </w:rPr>
        <w:t>1</w:t>
      </w:r>
      <w:r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E7A97">
        <w:rPr>
          <w:rFonts w:ascii="Times New Roman" w:hAnsi="Times New Roman" w:cs="Times New Roman"/>
          <w:sz w:val="28"/>
          <w:szCs w:val="28"/>
        </w:rPr>
        <w:t>Соберите установку по рисунку 178. (Наклон желоба должен быть таким, чтобы шарик проходил всю длину желоба не менее чем за три удара метронома.)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002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9A387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Перечертите в тетрадь таблицу 4.</w:t>
      </w:r>
    </w:p>
    <w:p w:rsidR="007321A6" w:rsidRPr="000E7A97" w:rsidRDefault="007321A6" w:rsidP="007321A6">
      <w:pPr>
        <w:ind w:left="360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1049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62" w:rsidRDefault="00856E62" w:rsidP="007321A6">
      <w:pPr>
        <w:tabs>
          <w:tab w:val="left" w:pos="-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tabs>
          <w:tab w:val="left" w:pos="-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tabs>
          <w:tab w:val="left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3. Измерьте расстояние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E7A97">
        <w:rPr>
          <w:rFonts w:ascii="Times New Roman" w:hAnsi="Times New Roman" w:cs="Times New Roman"/>
          <w:sz w:val="28"/>
          <w:szCs w:val="28"/>
        </w:rPr>
        <w:t>, пройденное шариком за три или четыре удара метронома. Результаты измерений занесите в таблицу 4.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4. Вычислите время </w:t>
      </w:r>
      <w:proofErr w:type="gramStart"/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движения шарика, его ускорение и мгно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венную скорость перед ударом о цилиндр. Результаты измерений занесите в таблицу 4 с учетом абсолютной погрешности, полагая</w:t>
      </w:r>
    </w:p>
    <w:p w:rsidR="007321A6" w:rsidRDefault="007321A6" w:rsidP="00195F34">
      <w:pPr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76750" cy="3238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62" w:rsidRPr="000E7A97" w:rsidRDefault="00856E62" w:rsidP="00195F34">
      <w:pPr>
        <w:rPr>
          <w:rFonts w:ascii="Times New Roman" w:hAnsi="Times New Roman" w:cs="Times New Roman"/>
          <w:spacing w:val="-5"/>
          <w:sz w:val="28"/>
          <w:szCs w:val="28"/>
        </w:rPr>
      </w:pPr>
    </w:p>
    <w:p w:rsidR="007321A6" w:rsidRPr="00797AF0" w:rsidRDefault="007321A6" w:rsidP="00797AF0">
      <w:pPr>
        <w:shd w:val="clear" w:color="auto" w:fill="FFFFFF"/>
        <w:spacing w:line="322" w:lineRule="exact"/>
        <w:ind w:left="82"/>
        <w:jc w:val="center"/>
        <w:rPr>
          <w:rFonts w:ascii="Times New Roman" w:hAnsi="Times New Roman" w:cs="Times New Roman"/>
          <w:b/>
          <w:bCs/>
          <w:iCs/>
          <w:color w:val="000000"/>
          <w:spacing w:val="-8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Cs/>
          <w:color w:val="000000"/>
          <w:spacing w:val="-8"/>
          <w:sz w:val="28"/>
          <w:szCs w:val="28"/>
        </w:rPr>
        <w:t>Лабораторная работа  № 2</w:t>
      </w:r>
    </w:p>
    <w:p w:rsidR="007321A6" w:rsidRPr="000E7A97" w:rsidRDefault="007321A6" w:rsidP="007321A6">
      <w:pPr>
        <w:shd w:val="clear" w:color="auto" w:fill="FFFFFF"/>
        <w:spacing w:line="322" w:lineRule="exact"/>
        <w:ind w:left="82"/>
        <w:jc w:val="center"/>
        <w:rPr>
          <w:rFonts w:ascii="Times New Roman" w:hAnsi="Times New Roman" w:cs="Times New Roman"/>
        </w:rPr>
      </w:pPr>
      <w:r w:rsidRPr="000E7A97">
        <w:rPr>
          <w:rFonts w:ascii="Times New Roman" w:hAnsi="Times New Roman" w:cs="Times New Roman"/>
          <w:b/>
          <w:bCs/>
          <w:iCs/>
          <w:color w:val="000000"/>
          <w:spacing w:val="-8"/>
          <w:sz w:val="28"/>
          <w:szCs w:val="28"/>
        </w:rPr>
        <w:t>Определение ускорения свободного падения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0E7A97">
        <w:rPr>
          <w:rFonts w:ascii="Times New Roman" w:hAnsi="Times New Roman" w:cs="Times New Roman"/>
          <w:sz w:val="28"/>
          <w:szCs w:val="28"/>
        </w:rPr>
        <w:t xml:space="preserve"> вычислить ус</w:t>
      </w:r>
      <w:r w:rsidRPr="000E7A97">
        <w:rPr>
          <w:rFonts w:ascii="Times New Roman" w:hAnsi="Times New Roman" w:cs="Times New Roman"/>
          <w:sz w:val="28"/>
          <w:szCs w:val="28"/>
        </w:rPr>
        <w:softHyphen/>
      </w:r>
      <w:r w:rsidRPr="000E7A97">
        <w:rPr>
          <w:rFonts w:ascii="Times New Roman" w:hAnsi="Times New Roman" w:cs="Times New Roman"/>
          <w:spacing w:val="-10"/>
          <w:sz w:val="28"/>
          <w:szCs w:val="28"/>
        </w:rPr>
        <w:t>корение свободного падения из формулы для периода колебаний мате</w:t>
      </w:r>
      <w:r w:rsidRPr="000E7A9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матического маятника: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1120" w:dyaOrig="740">
          <v:shape id="_x0000_i1091" type="#_x0000_t75" style="width:56.25pt;height:36.75pt" o:ole="">
            <v:imagedata r:id="rId155" o:title=""/>
          </v:shape>
          <o:OLEObject Type="Embed" ProgID="Equation.3" ShapeID="_x0000_i1091" DrawAspect="Content" ObjectID="_1578243514" r:id="rId156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(1)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10"/>
          <w:sz w:val="28"/>
          <w:szCs w:val="28"/>
        </w:rPr>
        <w:t xml:space="preserve">Для этого необходимо измерить </w:t>
      </w:r>
      <w:r w:rsidRPr="000E7A97">
        <w:rPr>
          <w:rFonts w:ascii="Times New Roman" w:hAnsi="Times New Roman" w:cs="Times New Roman"/>
          <w:spacing w:val="-11"/>
          <w:sz w:val="28"/>
          <w:szCs w:val="28"/>
        </w:rPr>
        <w:t xml:space="preserve">период колебания и, длину подвеса </w:t>
      </w:r>
      <w:r w:rsidRPr="000E7A97">
        <w:rPr>
          <w:rFonts w:ascii="Times New Roman" w:hAnsi="Times New Roman" w:cs="Times New Roman"/>
          <w:spacing w:val="-4"/>
          <w:sz w:val="28"/>
          <w:szCs w:val="28"/>
        </w:rPr>
        <w:t xml:space="preserve">маятника. Тогда из формулы </w:t>
      </w:r>
      <w:r w:rsidRPr="000E7A97">
        <w:rPr>
          <w:rFonts w:ascii="Times New Roman" w:hAnsi="Times New Roman" w:cs="Times New Roman"/>
          <w:sz w:val="28"/>
          <w:szCs w:val="28"/>
        </w:rPr>
        <w:t>(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7A97">
        <w:rPr>
          <w:rFonts w:ascii="Times New Roman" w:hAnsi="Times New Roman" w:cs="Times New Roman"/>
          <w:sz w:val="28"/>
          <w:szCs w:val="28"/>
        </w:rPr>
        <w:t xml:space="preserve">) </w:t>
      </w:r>
      <w:r w:rsidRPr="000E7A97">
        <w:rPr>
          <w:rFonts w:ascii="Times New Roman" w:hAnsi="Times New Roman" w:cs="Times New Roman"/>
          <w:spacing w:val="-11"/>
          <w:sz w:val="28"/>
          <w:szCs w:val="28"/>
        </w:rPr>
        <w:t>можно вычислить ускорение свобод</w:t>
      </w:r>
      <w:r w:rsidRPr="000E7A97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ного падения;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020" w:dyaOrig="660">
          <v:shape id="_x0000_i1092" type="#_x0000_t75" style="width:50.25pt;height:33.75pt" o:ole="">
            <v:imagedata r:id="rId157" o:title=""/>
          </v:shape>
          <o:OLEObject Type="Embed" ProgID="Equation.3" ShapeID="_x0000_i1092" DrawAspect="Content" ObjectID="_1578243515" r:id="rId158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 (2)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 w:rsidRPr="000E7A97">
        <w:rPr>
          <w:rFonts w:ascii="Times New Roman" w:hAnsi="Times New Roman" w:cs="Times New Roman"/>
          <w:spacing w:val="45"/>
          <w:sz w:val="28"/>
          <w:szCs w:val="28"/>
        </w:rPr>
        <w:t xml:space="preserve">: </w:t>
      </w:r>
      <w:r w:rsidRPr="000E7A97">
        <w:rPr>
          <w:rFonts w:ascii="Times New Roman" w:hAnsi="Times New Roman" w:cs="Times New Roman"/>
          <w:spacing w:val="-8"/>
          <w:sz w:val="28"/>
          <w:szCs w:val="28"/>
        </w:rPr>
        <w:t xml:space="preserve">часы с секундной стрелкой, </w:t>
      </w:r>
      <w:r w:rsidRPr="000E7A97">
        <w:rPr>
          <w:rFonts w:ascii="Times New Roman" w:hAnsi="Times New Roman" w:cs="Times New Roman"/>
          <w:sz w:val="28"/>
          <w:szCs w:val="28"/>
        </w:rPr>
        <w:t xml:space="preserve">измерительная лента </w:t>
      </w:r>
      <w:r w:rsidRPr="000E7A97">
        <w:rPr>
          <w:rFonts w:ascii="Times New Roman" w:hAnsi="Times New Roman" w:cs="Times New Roman"/>
          <w:iCs/>
          <w:sz w:val="28"/>
          <w:szCs w:val="28"/>
        </w:rPr>
        <w:t>(Δ</w:t>
      </w:r>
      <w:proofErr w:type="gramStart"/>
      <w:r w:rsidRPr="000E7A97">
        <w:rPr>
          <w:rFonts w:ascii="Times New Roman" w:hAnsi="Times New Roman" w:cs="Times New Roman"/>
          <w:iCs/>
          <w:sz w:val="28"/>
          <w:szCs w:val="28"/>
          <w:vertAlign w:val="subscript"/>
        </w:rPr>
        <w:t>л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= 0,5 см),</w:t>
      </w: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шарик с от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верстием, нить, штатив с муфтой и кольцом.</w:t>
      </w:r>
    </w:p>
    <w:p w:rsidR="00856E62" w:rsidRDefault="00856E62" w:rsidP="007321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>Указания к работе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0E7A97">
        <w:rPr>
          <w:rFonts w:ascii="Times New Roman" w:hAnsi="Times New Roman" w:cs="Times New Roman"/>
          <w:spacing w:val="-4"/>
          <w:sz w:val="28"/>
          <w:szCs w:val="28"/>
        </w:rPr>
        <w:t xml:space="preserve">Установите на краю стола </w:t>
      </w:r>
      <w:r w:rsidRPr="000E7A97">
        <w:rPr>
          <w:rFonts w:ascii="Times New Roman" w:hAnsi="Times New Roman" w:cs="Times New Roman"/>
          <w:sz w:val="28"/>
          <w:szCs w:val="28"/>
        </w:rPr>
        <w:t xml:space="preserve">штатив. У его верхнего конца </w:t>
      </w:r>
      <w:r w:rsidRPr="000E7A97">
        <w:rPr>
          <w:rFonts w:ascii="Times New Roman" w:hAnsi="Times New Roman" w:cs="Times New Roman"/>
          <w:spacing w:val="-9"/>
          <w:sz w:val="28"/>
          <w:szCs w:val="28"/>
        </w:rPr>
        <w:t xml:space="preserve">укрепите при помощи муфты кольцо </w:t>
      </w:r>
      <w:r w:rsidRPr="000E7A97">
        <w:rPr>
          <w:rFonts w:ascii="Times New Roman" w:hAnsi="Times New Roman" w:cs="Times New Roman"/>
          <w:sz w:val="28"/>
          <w:szCs w:val="28"/>
        </w:rPr>
        <w:t xml:space="preserve">и подвесьте к нему шарик на </w:t>
      </w:r>
      <w:r w:rsidRPr="000E7A97">
        <w:rPr>
          <w:rFonts w:ascii="Times New Roman" w:hAnsi="Times New Roman" w:cs="Times New Roman"/>
          <w:spacing w:val="-6"/>
          <w:sz w:val="28"/>
          <w:szCs w:val="28"/>
        </w:rPr>
        <w:t xml:space="preserve">нити. Шарик должен висеть на </w:t>
      </w:r>
      <w:r w:rsidRPr="000E7A97">
        <w:rPr>
          <w:rFonts w:ascii="Times New Roman" w:hAnsi="Times New Roman" w:cs="Times New Roman"/>
          <w:sz w:val="28"/>
          <w:szCs w:val="28"/>
        </w:rPr>
        <w:t>расстоянии 3—5 см от пола.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10"/>
          <w:sz w:val="28"/>
          <w:szCs w:val="28"/>
        </w:rPr>
        <w:tab/>
        <w:t>2. Отклоните маятник от поло</w:t>
      </w:r>
      <w:r w:rsidRPr="000E7A9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жения равновесия на 5—8 см и отпустите его.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0E7A97">
        <w:rPr>
          <w:rFonts w:ascii="Times New Roman" w:hAnsi="Times New Roman" w:cs="Times New Roman"/>
          <w:spacing w:val="-9"/>
          <w:sz w:val="28"/>
          <w:szCs w:val="28"/>
        </w:rPr>
        <w:tab/>
        <w:t>3. Измерьте длину подвеса мер</w:t>
      </w:r>
      <w:r w:rsidRPr="000E7A9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ной лентой.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0E7A97">
        <w:rPr>
          <w:rFonts w:ascii="Times New Roman" w:hAnsi="Times New Roman" w:cs="Times New Roman"/>
          <w:spacing w:val="-11"/>
          <w:sz w:val="28"/>
          <w:szCs w:val="28"/>
        </w:rPr>
        <w:tab/>
        <w:t>4. Измерьте время  Δ</w:t>
      </w:r>
      <w:r w:rsidRPr="000E7A97">
        <w:rPr>
          <w:rFonts w:ascii="Times New Roman" w:hAnsi="Times New Roman" w:cs="Times New Roman"/>
          <w:spacing w:val="-11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pacing w:val="-11"/>
          <w:sz w:val="28"/>
          <w:szCs w:val="28"/>
        </w:rPr>
        <w:t xml:space="preserve">40 полных </w:t>
      </w:r>
      <w:r w:rsidRPr="000E7A97">
        <w:rPr>
          <w:rFonts w:ascii="Times New Roman" w:hAnsi="Times New Roman" w:cs="Times New Roman"/>
          <w:sz w:val="28"/>
          <w:szCs w:val="28"/>
        </w:rPr>
        <w:t>колебаний (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E7A97">
        <w:rPr>
          <w:rFonts w:ascii="Times New Roman" w:hAnsi="Times New Roman" w:cs="Times New Roman"/>
          <w:sz w:val="28"/>
          <w:szCs w:val="28"/>
        </w:rPr>
        <w:t>).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0E7A97">
        <w:rPr>
          <w:rFonts w:ascii="Times New Roman" w:hAnsi="Times New Roman" w:cs="Times New Roman"/>
          <w:spacing w:val="-9"/>
          <w:sz w:val="28"/>
          <w:szCs w:val="28"/>
        </w:rPr>
        <w:tab/>
        <w:t>5. Повторите измерения Δ</w:t>
      </w:r>
      <w:r w:rsidRPr="000E7A97">
        <w:rPr>
          <w:rFonts w:ascii="Times New Roman" w:hAnsi="Times New Roman" w:cs="Times New Roman"/>
          <w:spacing w:val="-9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pacing w:val="-9"/>
          <w:sz w:val="28"/>
          <w:szCs w:val="28"/>
        </w:rPr>
        <w:t xml:space="preserve"> (не </w:t>
      </w:r>
      <w:r w:rsidRPr="000E7A97">
        <w:rPr>
          <w:rFonts w:ascii="Times New Roman" w:hAnsi="Times New Roman" w:cs="Times New Roman"/>
          <w:spacing w:val="-10"/>
          <w:sz w:val="28"/>
          <w:szCs w:val="28"/>
        </w:rPr>
        <w:t xml:space="preserve">изменяя условий опыта) и найдите </w:t>
      </w:r>
      <w:r w:rsidRPr="000E7A97">
        <w:rPr>
          <w:rFonts w:ascii="Times New Roman" w:hAnsi="Times New Roman" w:cs="Times New Roman"/>
          <w:sz w:val="28"/>
          <w:szCs w:val="28"/>
        </w:rPr>
        <w:t>среднее значение Δ</w:t>
      </w:r>
      <w:proofErr w:type="gramStart"/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0E7A97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0E7A97">
        <w:rPr>
          <w:rFonts w:ascii="Times New Roman" w:hAnsi="Times New Roman" w:cs="Times New Roman"/>
          <w:spacing w:val="-11"/>
          <w:sz w:val="28"/>
          <w:szCs w:val="28"/>
        </w:rPr>
        <w:t xml:space="preserve">         6. Вычислите среднее значение </w:t>
      </w:r>
      <w:r w:rsidRPr="000E7A97">
        <w:rPr>
          <w:rFonts w:ascii="Times New Roman" w:hAnsi="Times New Roman" w:cs="Times New Roman"/>
          <w:spacing w:val="-14"/>
          <w:sz w:val="28"/>
          <w:szCs w:val="28"/>
        </w:rPr>
        <w:t xml:space="preserve">периода колебаний </w:t>
      </w:r>
      <w:proofErr w:type="gramStart"/>
      <w:r w:rsidRPr="000E7A97">
        <w:rPr>
          <w:rFonts w:ascii="Times New Roman" w:hAnsi="Times New Roman" w:cs="Times New Roman"/>
          <w:spacing w:val="-14"/>
          <w:sz w:val="28"/>
          <w:szCs w:val="28"/>
          <w:lang w:val="en-US"/>
        </w:rPr>
        <w:t>T</w:t>
      </w:r>
      <w:proofErr w:type="gramEnd"/>
      <w:r w:rsidRPr="000E7A97">
        <w:rPr>
          <w:rFonts w:ascii="Times New Roman" w:hAnsi="Times New Roman" w:cs="Times New Roman"/>
          <w:spacing w:val="-14"/>
          <w:sz w:val="28"/>
          <w:szCs w:val="28"/>
          <w:vertAlign w:val="subscript"/>
        </w:rPr>
        <w:t>ср</w:t>
      </w:r>
      <w:r w:rsidRPr="000E7A97">
        <w:rPr>
          <w:rFonts w:ascii="Times New Roman" w:hAnsi="Times New Roman" w:cs="Times New Roman"/>
          <w:spacing w:val="-14"/>
          <w:sz w:val="28"/>
          <w:szCs w:val="28"/>
        </w:rPr>
        <w:t xml:space="preserve"> по среднему </w:t>
      </w:r>
      <w:r w:rsidRPr="000E7A97">
        <w:rPr>
          <w:rFonts w:ascii="Times New Roman" w:hAnsi="Times New Roman" w:cs="Times New Roman"/>
          <w:sz w:val="28"/>
          <w:szCs w:val="28"/>
        </w:rPr>
        <w:t>значению Δ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15"/>
          <w:sz w:val="28"/>
          <w:szCs w:val="28"/>
        </w:rPr>
        <w:tab/>
        <w:t xml:space="preserve">7.Вычислите значение </w:t>
      </w:r>
      <w:proofErr w:type="spellStart"/>
      <w:r w:rsidRPr="000E7A97">
        <w:rPr>
          <w:rFonts w:ascii="Times New Roman" w:hAnsi="Times New Roman" w:cs="Times New Roman"/>
          <w:spacing w:val="-15"/>
          <w:sz w:val="28"/>
          <w:szCs w:val="28"/>
          <w:lang w:val="en-US"/>
        </w:rPr>
        <w:t>g</w:t>
      </w:r>
      <w:r w:rsidRPr="000E7A97">
        <w:rPr>
          <w:rFonts w:ascii="Times New Roman" w:hAnsi="Times New Roman" w:cs="Times New Roman"/>
          <w:spacing w:val="-15"/>
          <w:sz w:val="28"/>
          <w:szCs w:val="28"/>
          <w:vertAlign w:val="subscript"/>
          <w:lang w:val="en-US"/>
        </w:rPr>
        <w:t>cp</w:t>
      </w:r>
      <w:proofErr w:type="spellEnd"/>
      <w:r w:rsidRPr="000E7A97">
        <w:rPr>
          <w:rFonts w:ascii="Times New Roman" w:hAnsi="Times New Roman" w:cs="Times New Roman"/>
          <w:spacing w:val="-15"/>
          <w:sz w:val="28"/>
          <w:szCs w:val="28"/>
        </w:rPr>
        <w:t xml:space="preserve"> по фор</w:t>
      </w:r>
      <w:r w:rsidRPr="000E7A97">
        <w:rPr>
          <w:rFonts w:ascii="Times New Roman" w:hAnsi="Times New Roman" w:cs="Times New Roman"/>
          <w:spacing w:val="-15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муле: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eastAsia="Times New Roman" w:hAnsi="Times New Roman" w:cs="Times New Roman"/>
          <w:position w:val="-38"/>
          <w:sz w:val="28"/>
          <w:szCs w:val="28"/>
        </w:rPr>
        <w:object w:dxaOrig="1240" w:dyaOrig="800">
          <v:shape id="_x0000_i1093" type="#_x0000_t75" style="width:62.25pt;height:40.5pt" o:ole="">
            <v:imagedata r:id="rId159" o:title=""/>
          </v:shape>
          <o:OLEObject Type="Embed" ProgID="Equation.3" ShapeID="_x0000_i1093" DrawAspect="Content" ObjectID="_1578243516" r:id="rId160"/>
        </w:object>
      </w:r>
      <w:r w:rsidRPr="000E7A97">
        <w:rPr>
          <w:rFonts w:ascii="Times New Roman" w:hAnsi="Times New Roman" w:cs="Times New Roman"/>
          <w:sz w:val="28"/>
          <w:szCs w:val="28"/>
        </w:rPr>
        <w:t xml:space="preserve">        (3)</w:t>
      </w:r>
    </w:p>
    <w:p w:rsidR="00856E62" w:rsidRDefault="007321A6" w:rsidP="007321A6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0E7A97">
        <w:rPr>
          <w:rFonts w:ascii="Times New Roman" w:hAnsi="Times New Roman" w:cs="Times New Roman"/>
          <w:spacing w:val="-6"/>
          <w:sz w:val="28"/>
          <w:szCs w:val="28"/>
        </w:rPr>
        <w:tab/>
      </w:r>
    </w:p>
    <w:p w:rsidR="00856E62" w:rsidRDefault="00856E62" w:rsidP="007321A6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6"/>
          <w:sz w:val="28"/>
          <w:szCs w:val="28"/>
        </w:rPr>
        <w:t>8. Полученные    результаты   за</w:t>
      </w:r>
      <w:r w:rsidRPr="000E7A9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0E7A97">
        <w:rPr>
          <w:rFonts w:ascii="Times New Roman" w:hAnsi="Times New Roman" w:cs="Times New Roman"/>
          <w:sz w:val="28"/>
          <w:szCs w:val="28"/>
        </w:rPr>
        <w:t>несите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2"/>
        <w:gridCol w:w="720"/>
        <w:gridCol w:w="720"/>
        <w:gridCol w:w="720"/>
        <w:gridCol w:w="1080"/>
        <w:gridCol w:w="1368"/>
        <w:gridCol w:w="972"/>
      </w:tblGrid>
      <w:tr w:rsidR="007321A6" w:rsidRPr="000E7A97" w:rsidTr="007321A6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A97">
              <w:rPr>
                <w:rFonts w:ascii="Times New Roman" w:hAnsi="Times New Roman" w:cs="Times New Roman"/>
              </w:rPr>
              <w:t>Номер опыта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0E7A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Δ</w:t>
            </w:r>
            <w:r w:rsidRPr="000E7A97">
              <w:rPr>
                <w:rFonts w:ascii="Times New Roman" w:hAnsi="Times New Roman" w:cs="Times New Roman"/>
                <w:spacing w:val="-11"/>
                <w:sz w:val="28"/>
                <w:szCs w:val="28"/>
                <w:lang w:val="en-US"/>
              </w:rPr>
              <w:t>t</w:t>
            </w:r>
            <w:r w:rsidRPr="000E7A9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, 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proofErr w:type="gramStart"/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End"/>
            <w:r w:rsidRPr="000E7A9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ср, 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A97">
              <w:rPr>
                <w:rFonts w:ascii="Times New Roman" w:hAnsi="Times New Roman" w:cs="Times New Roman"/>
                <w:spacing w:val="-14"/>
                <w:sz w:val="28"/>
                <w:szCs w:val="28"/>
                <w:lang w:val="en-US"/>
              </w:rPr>
              <w:t>T</w:t>
            </w:r>
            <w:r w:rsidRPr="000E7A97">
              <w:rPr>
                <w:rFonts w:ascii="Times New Roman" w:hAnsi="Times New Roman" w:cs="Times New Roman"/>
                <w:spacing w:val="-14"/>
                <w:sz w:val="28"/>
                <w:szCs w:val="28"/>
                <w:vertAlign w:val="subscript"/>
              </w:rPr>
              <w:t>ср</w:t>
            </w:r>
            <w:r w:rsidRPr="000E7A9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=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ср</w:t>
            </w:r>
            <w:r w:rsidRPr="000E7A9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E7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proofErr w:type="spellStart"/>
            <w:r w:rsidRPr="000E7A97">
              <w:rPr>
                <w:rFonts w:ascii="Times New Roman" w:hAnsi="Times New Roman" w:cs="Times New Roman"/>
                <w:spacing w:val="-15"/>
                <w:sz w:val="28"/>
                <w:szCs w:val="28"/>
                <w:lang w:val="en-US"/>
              </w:rPr>
              <w:t>g</w:t>
            </w:r>
            <w:r w:rsidRPr="000E7A97">
              <w:rPr>
                <w:rFonts w:ascii="Times New Roman" w:hAnsi="Times New Roman" w:cs="Times New Roman"/>
                <w:spacing w:val="-15"/>
                <w:sz w:val="28"/>
                <w:szCs w:val="28"/>
                <w:vertAlign w:val="subscript"/>
                <w:lang w:val="en-US"/>
              </w:rPr>
              <w:t>cp</w:t>
            </w:r>
            <w:proofErr w:type="spellEnd"/>
            <w:r w:rsidRPr="000E7A97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, м/с</w:t>
            </w:r>
            <w:r w:rsidRPr="000E7A97">
              <w:rPr>
                <w:rFonts w:ascii="Times New Roman" w:hAnsi="Times New Roman" w:cs="Times New Roman"/>
                <w:spacing w:val="-15"/>
                <w:sz w:val="28"/>
                <w:szCs w:val="28"/>
                <w:vertAlign w:val="superscript"/>
              </w:rPr>
              <w:t>2</w:t>
            </w:r>
          </w:p>
        </w:tc>
      </w:tr>
      <w:tr w:rsidR="007321A6" w:rsidRPr="000E7A97" w:rsidTr="007321A6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1A6" w:rsidRPr="000E7A97" w:rsidRDefault="007321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56E62" w:rsidRDefault="007321A6" w:rsidP="007321A6">
      <w:pPr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spacing w:val="-9"/>
          <w:sz w:val="28"/>
          <w:szCs w:val="28"/>
        </w:rPr>
        <w:tab/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9"/>
          <w:sz w:val="28"/>
          <w:szCs w:val="28"/>
        </w:rPr>
        <w:t xml:space="preserve">9. Сравните полученное среднее </w:t>
      </w:r>
      <w:r w:rsidRPr="000E7A97">
        <w:rPr>
          <w:rFonts w:ascii="Times New Roman" w:hAnsi="Times New Roman" w:cs="Times New Roman"/>
          <w:sz w:val="28"/>
          <w:szCs w:val="28"/>
        </w:rPr>
        <w:t xml:space="preserve">значение для </w:t>
      </w:r>
      <w:proofErr w:type="spellStart"/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0E7A9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cp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 xml:space="preserve">со значением </w:t>
      </w:r>
      <w:r w:rsidRPr="000E7A97">
        <w:rPr>
          <w:rFonts w:ascii="Times New Roman" w:hAnsi="Times New Roman" w:cs="Times New Roman"/>
          <w:spacing w:val="-7"/>
          <w:sz w:val="28"/>
          <w:szCs w:val="28"/>
          <w:lang w:val="en-US"/>
        </w:rPr>
        <w:t>g</w:t>
      </w:r>
      <w:r w:rsidRPr="000E7A97">
        <w:rPr>
          <w:rFonts w:ascii="Times New Roman" w:hAnsi="Times New Roman" w:cs="Times New Roman"/>
          <w:spacing w:val="-7"/>
          <w:sz w:val="28"/>
          <w:szCs w:val="28"/>
        </w:rPr>
        <w:t xml:space="preserve"> = 9,8 м/с</w:t>
      </w:r>
      <w:proofErr w:type="gramStart"/>
      <w:r w:rsidRPr="000E7A97">
        <w:rPr>
          <w:rFonts w:ascii="Times New Roman" w:hAnsi="Times New Roman" w:cs="Times New Roman"/>
          <w:spacing w:val="-7"/>
          <w:sz w:val="28"/>
          <w:szCs w:val="28"/>
          <w:vertAlign w:val="superscript"/>
        </w:rPr>
        <w:t>2</w:t>
      </w:r>
      <w:proofErr w:type="gramEnd"/>
      <w:r w:rsidRPr="000E7A97">
        <w:rPr>
          <w:rFonts w:ascii="Times New Roman" w:hAnsi="Times New Roman" w:cs="Times New Roman"/>
          <w:spacing w:val="-7"/>
          <w:sz w:val="28"/>
          <w:szCs w:val="28"/>
        </w:rPr>
        <w:t xml:space="preserve"> и рассчитайте отно</w:t>
      </w:r>
      <w:r w:rsidRPr="000E7A9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0E7A97">
        <w:rPr>
          <w:rFonts w:ascii="Times New Roman" w:hAnsi="Times New Roman" w:cs="Times New Roman"/>
          <w:spacing w:val="-6"/>
          <w:sz w:val="28"/>
          <w:szCs w:val="28"/>
        </w:rPr>
        <w:t xml:space="preserve">сительную погрешность измерения </w:t>
      </w:r>
      <w:r w:rsidRPr="000E7A97">
        <w:rPr>
          <w:rFonts w:ascii="Times New Roman" w:hAnsi="Times New Roman" w:cs="Times New Roman"/>
          <w:sz w:val="28"/>
          <w:szCs w:val="28"/>
        </w:rPr>
        <w:t>по формуле:</w:t>
      </w:r>
    </w:p>
    <w:p w:rsidR="007321A6" w:rsidRPr="000E7A97" w:rsidRDefault="007321A6" w:rsidP="00195F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A6" w:rsidRPr="00797AF0" w:rsidRDefault="00195F34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</w:t>
      </w:r>
      <w:r w:rsidR="007321A6" w:rsidRPr="000E7A97">
        <w:rPr>
          <w:rFonts w:ascii="Times New Roman" w:hAnsi="Times New Roman" w:cs="Times New Roman"/>
          <w:b/>
          <w:sz w:val="28"/>
          <w:szCs w:val="28"/>
        </w:rPr>
        <w:t>бота №3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Исследование зависимости периода и частоты свободных колебаний нитяного маятника от длины его нити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0E7A97">
        <w:rPr>
          <w:rFonts w:ascii="Times New Roman" w:hAnsi="Times New Roman" w:cs="Times New Roman"/>
          <w:sz w:val="28"/>
          <w:szCs w:val="28"/>
        </w:rPr>
        <w:t xml:space="preserve"> выяснить, как зависит период и частота свободных колебаний нитяного маятника от его длины.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Оборудование: </w:t>
      </w:r>
      <w:r w:rsidRPr="000E7A97">
        <w:rPr>
          <w:rFonts w:ascii="Times New Roman" w:hAnsi="Times New Roman" w:cs="Times New Roman"/>
          <w:sz w:val="28"/>
          <w:szCs w:val="28"/>
        </w:rPr>
        <w:t>штатив с муфтой и лапкой, шарик с прикреп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ленной к нему нитью длиной 130 см, протянутой сквозь кусочек резины</w:t>
      </w:r>
      <w:proofErr w:type="gramStart"/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, часы с секундной стрелкой или метроном.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>Указания к работе</w:t>
      </w:r>
    </w:p>
    <w:p w:rsidR="007321A6" w:rsidRPr="000E7A97" w:rsidRDefault="007321A6" w:rsidP="00856E62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1. </w:t>
      </w:r>
      <w:r w:rsidRPr="000E7A97">
        <w:rPr>
          <w:rFonts w:ascii="Times New Roman" w:hAnsi="Times New Roman" w:cs="Times New Roman"/>
          <w:sz w:val="28"/>
          <w:szCs w:val="28"/>
        </w:rPr>
        <w:t>Перечертите в тетрадь таблицу 7 для записи результатов изме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рений и вычислений.</w:t>
      </w:r>
    </w:p>
    <w:p w:rsidR="00856E62" w:rsidRDefault="00856E62" w:rsidP="00856E6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56E62" w:rsidRPr="00856E62" w:rsidRDefault="007321A6" w:rsidP="00856E6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Pr="000E7A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</w:p>
    <w:p w:rsidR="00856E62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2076450</wp:posOffset>
            </wp:positionV>
            <wp:extent cx="1253490" cy="2209800"/>
            <wp:effectExtent l="1905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21590</wp:posOffset>
            </wp:positionV>
            <wp:extent cx="5917565" cy="2028825"/>
            <wp:effectExtent l="1905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A97">
        <w:rPr>
          <w:rFonts w:ascii="Times New Roman" w:hAnsi="Times New Roman" w:cs="Times New Roman"/>
          <w:sz w:val="28"/>
          <w:szCs w:val="28"/>
        </w:rPr>
        <w:tab/>
      </w: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Укрепите кусочек резины с висящим на нем маятником в лапке штатива, как показа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но на рисунке 183. </w:t>
      </w: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При этом длина маятника должна быть равна 5 см, как указано в таб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лице 7 для первого опыта. Длину </w:t>
      </w:r>
      <w:proofErr w:type="gramStart"/>
      <w:r w:rsidRPr="000E7A9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маятника измеряйте так, как показано на рисунке, т. е. от точки подвеса до середины шарика.</w:t>
      </w: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 Для проведения первого опыта откло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ните шарик от положения равновесия на небольшую амплитуду (1—2 см) и отпусти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те. Измерьте промежуток времени </w:t>
      </w:r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0E7A97">
        <w:rPr>
          <w:rFonts w:ascii="Times New Roman" w:hAnsi="Times New Roman" w:cs="Times New Roman"/>
          <w:sz w:val="28"/>
          <w:szCs w:val="28"/>
        </w:rPr>
        <w:t>за ко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торый маятник совершит </w:t>
      </w:r>
      <w:r w:rsidRPr="000E7A97">
        <w:rPr>
          <w:rFonts w:ascii="Times New Roman" w:hAnsi="Times New Roman" w:cs="Times New Roman"/>
          <w:b/>
          <w:bCs/>
          <w:sz w:val="28"/>
          <w:szCs w:val="28"/>
        </w:rPr>
        <w:t xml:space="preserve">30 </w:t>
      </w:r>
      <w:r w:rsidRPr="000E7A97">
        <w:rPr>
          <w:rFonts w:ascii="Times New Roman" w:hAnsi="Times New Roman" w:cs="Times New Roman"/>
          <w:sz w:val="28"/>
          <w:szCs w:val="28"/>
        </w:rPr>
        <w:t>полных коле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баний. Результаты измерений запишите в таб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лицу 7.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4. Проведите остальные четыре опыта так же, как и первый. При этом длину </w:t>
      </w:r>
      <w:proofErr w:type="gramStart"/>
      <w:r w:rsidRPr="000E7A9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маятника каждый раз устанавливайте в соответствии с ее значением, указан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ным в таблице 7 для данного опыта.</w:t>
      </w:r>
    </w:p>
    <w:p w:rsidR="007321A6" w:rsidRPr="000E7A97" w:rsidRDefault="007321A6" w:rsidP="007321A6">
      <w:pPr>
        <w:rPr>
          <w:rFonts w:ascii="Times New Roman" w:hAnsi="Times New Roman" w:cs="Times New Roman"/>
          <w:spacing w:val="-7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5. Для каждого из пяти опытов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вычислите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и запишите в таблицу 7 значения периода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0E7A97">
        <w:rPr>
          <w:rFonts w:ascii="Times New Roman" w:hAnsi="Times New Roman" w:cs="Times New Roman"/>
          <w:sz w:val="28"/>
          <w:szCs w:val="28"/>
        </w:rPr>
        <w:t>колебаний маятника.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0E7A97">
        <w:rPr>
          <w:rFonts w:ascii="Times New Roman" w:hAnsi="Times New Roman" w:cs="Times New Roman"/>
          <w:sz w:val="28"/>
          <w:szCs w:val="28"/>
          <w:vertAlign w:val="superscript"/>
        </w:rPr>
        <w:t>_____________________</w:t>
      </w:r>
    </w:p>
    <w:p w:rsidR="007321A6" w:rsidRPr="000E7A97" w:rsidRDefault="007321A6" w:rsidP="007321A6">
      <w:pPr>
        <w:rPr>
          <w:rFonts w:ascii="Times New Roman" w:hAnsi="Times New Roman" w:cs="Times New Roman"/>
          <w:sz w:val="24"/>
          <w:szCs w:val="24"/>
        </w:rPr>
      </w:pPr>
      <w:r w:rsidRPr="000E7A97">
        <w:rPr>
          <w:rFonts w:ascii="Times New Roman" w:hAnsi="Times New Roman" w:cs="Times New Roman"/>
          <w:vertAlign w:val="superscript"/>
        </w:rPr>
        <w:t>1</w:t>
      </w:r>
      <w:r w:rsidRPr="000E7A97">
        <w:rPr>
          <w:rFonts w:ascii="Times New Roman" w:hAnsi="Times New Roman" w:cs="Times New Roman"/>
        </w:rPr>
        <w:t xml:space="preserve"> Кусочек резины (например, ластик) используется для того, чтобы нить не </w:t>
      </w:r>
      <w:proofErr w:type="gramStart"/>
      <w:r w:rsidRPr="000E7A97">
        <w:rPr>
          <w:rFonts w:ascii="Times New Roman" w:hAnsi="Times New Roman" w:cs="Times New Roman"/>
        </w:rPr>
        <w:t>выскальзывала из лапки штатива и чтобы можно было</w:t>
      </w:r>
      <w:proofErr w:type="gramEnd"/>
      <w:r w:rsidRPr="000E7A97">
        <w:rPr>
          <w:rFonts w:ascii="Times New Roman" w:hAnsi="Times New Roman" w:cs="Times New Roman"/>
        </w:rPr>
        <w:t xml:space="preserve"> быстро и точно установить нужную длину маятника. Нить протягивается сквозь рези</w:t>
      </w:r>
      <w:r w:rsidRPr="000E7A97">
        <w:rPr>
          <w:rFonts w:ascii="Times New Roman" w:hAnsi="Times New Roman" w:cs="Times New Roman"/>
        </w:rPr>
        <w:softHyphen/>
        <w:t>ну с помощью иголки.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 Для каждого из пяти опытов рассчитайте значения частоты ν колебаний маятника по формуле: ν = 1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/Т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или ν = 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E7A97">
        <w:rPr>
          <w:rFonts w:ascii="Times New Roman" w:hAnsi="Times New Roman" w:cs="Times New Roman"/>
          <w:sz w:val="28"/>
          <w:szCs w:val="28"/>
        </w:rPr>
        <w:t>/</w:t>
      </w:r>
      <w:r w:rsidRPr="000E7A9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7A97">
        <w:rPr>
          <w:rFonts w:ascii="Times New Roman" w:hAnsi="Times New Roman" w:cs="Times New Roman"/>
          <w:sz w:val="28"/>
          <w:szCs w:val="28"/>
        </w:rPr>
        <w:t>. Полученные ре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зультаты внесите в таблицу 7.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 Сделайте выводы о том, как зависят период и частота свобод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ных колебаний маятника от его длины. Запишите эти выводы.</w:t>
      </w:r>
    </w:p>
    <w:p w:rsidR="007321A6" w:rsidRPr="000E7A97" w:rsidRDefault="007321A6" w:rsidP="00195F34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8. Ответьте на вопросы. Увеличили или уменьшили длину маят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ника, если: а) период его колебаний сначала был 0,3 с, а после изме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нения длины стал 0,1 с; б) частота его колебаний вначале была равна 5 Гц, а потом уменьшилась до 3 Гц</w:t>
      </w:r>
    </w:p>
    <w:p w:rsidR="00856E62" w:rsidRDefault="00856E62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2" w:rsidRDefault="00856E62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2" w:rsidRDefault="00856E62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2" w:rsidRDefault="00856E62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797AF0" w:rsidRDefault="007321A6" w:rsidP="00797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Лабораторнаяработа№4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0E7A97">
        <w:rPr>
          <w:rFonts w:ascii="Times New Roman" w:hAnsi="Times New Roman" w:cs="Times New Roman"/>
          <w:b/>
          <w:spacing w:val="-8"/>
          <w:sz w:val="28"/>
          <w:szCs w:val="28"/>
        </w:rPr>
        <w:t>Изучениеявленияэлектромагнитнойиндукции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0E7A97">
        <w:rPr>
          <w:rFonts w:ascii="Times New Roman" w:hAnsi="Times New Roman" w:cs="Times New Roman"/>
          <w:sz w:val="28"/>
          <w:szCs w:val="28"/>
        </w:rPr>
        <w:t xml:space="preserve"> изучить явление электромагнитной индукции.</w:t>
      </w:r>
    </w:p>
    <w:p w:rsidR="007321A6" w:rsidRPr="00856E62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7A9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E7A97">
        <w:rPr>
          <w:rFonts w:ascii="Times New Roman" w:hAnsi="Times New Roman" w:cs="Times New Roman"/>
          <w:sz w:val="28"/>
          <w:szCs w:val="28"/>
        </w:rPr>
        <w:t>: миллиамперметр, катушка-моток, магнит дуго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образный, источник питания, катушка с железным сердечником от разборного электромагнита, реостат, ключ, провода соединительные, модель генератора электрического тока (одна на класс).</w:t>
      </w:r>
      <w:proofErr w:type="gramEnd"/>
    </w:p>
    <w:p w:rsidR="007321A6" w:rsidRPr="000E7A97" w:rsidRDefault="007321A6" w:rsidP="007321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ab/>
        <w:t>Указания к работе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1. Подключите катушку-моток к зажимам миллиамперметра.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2. Наблюдая за показаниями миллиамперметра, подводите один из полюсов магнита к катушке, потом на несколько секунд останови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те магнит, а затем вновь приближайте его к катушке, вдвигая в нее </w:t>
      </w:r>
      <w:r w:rsidRPr="000E7A97">
        <w:rPr>
          <w:rFonts w:ascii="Times New Roman" w:hAnsi="Times New Roman" w:cs="Times New Roman"/>
          <w:spacing w:val="-1"/>
          <w:sz w:val="28"/>
          <w:szCs w:val="28"/>
        </w:rPr>
        <w:t>(рис. 184). Запишите, возникал ли в катушке индукционный ток во вре</w:t>
      </w:r>
      <w:r w:rsidRPr="000E7A97">
        <w:rPr>
          <w:rFonts w:ascii="Times New Roman" w:hAnsi="Times New Roman" w:cs="Times New Roman"/>
          <w:spacing w:val="-1"/>
          <w:sz w:val="28"/>
          <w:szCs w:val="28"/>
        </w:rPr>
        <w:softHyphen/>
        <w:t>мя движения магнита относительно катушки; во время его остановки.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4550" cy="13335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62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</w:p>
    <w:p w:rsidR="00856E62" w:rsidRDefault="00856E62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 Запишите, менялся ли маг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нитный поток Ф, пронизывающий катушку, во время движения маг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нита; во время его остановки.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4. На основании ваших ответов на предыдущий вопрос сделайте и запишите вывод о том, при каком условии в катушке возникал индук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ционный ток.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5.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Почему при приближении магнита к катушке магнитный по ток, пронизывающий эту катушку, менялся?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(Для ответа на этот вопрос вспомните, во-первых, от каких величин зависит магнитный поток Ф и, во-вторых, одинаков ли модуль вектора индукции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магнитного поля постоянного магнита вблизи этого магнита и вдали от него.)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6. О направлении тока в катушке можно судить по тому, в какую сторону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от нулевого деления отклоняется стрелка миллиамперметра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Проверьте, одинаковым или различным будет направление индукционного тока в катушке при приближении к ней и удалении от нее одного и того же полюса магнита.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7. Приближайте полюс магнита к катушке с такой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скоростью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br/>
        <w:t>чтобы стрелка миллиамперметра отклонялась не более чем на половину предельного значения его шкалы.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Повторите тот же опыт, но при большей скорости движения магнита, чем в первом случае.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При большей или меньшей скорости движения магнита относительно катушки магнитный поток Ф, пронизывающий эту катушку менялся быстрее?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 xml:space="preserve">При быстром или медленном изменении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магнитногопотокг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 xml:space="preserve"> сквозь катушку в ней возникал больший по модулю ток?</w:t>
      </w:r>
    </w:p>
    <w:p w:rsidR="00856E62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На основании вашего ответа на последний вопрос сделайте и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за пишите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 xml:space="preserve"> вывод о том, как зависит модуль силы индукционного тока, </w:t>
      </w:r>
      <w:r w:rsidRPr="000E7A97">
        <w:rPr>
          <w:rFonts w:ascii="Times New Roman" w:hAnsi="Times New Roman" w:cs="Times New Roman"/>
          <w:spacing w:val="-2"/>
          <w:sz w:val="28"/>
          <w:szCs w:val="28"/>
        </w:rPr>
        <w:t xml:space="preserve">возникающего в катушке, от скорости изменения магнитного потока Ф </w:t>
      </w:r>
      <w:r w:rsidRPr="000E7A97">
        <w:rPr>
          <w:rFonts w:ascii="Times New Roman" w:hAnsi="Times New Roman" w:cs="Times New Roman"/>
          <w:sz w:val="28"/>
          <w:szCs w:val="28"/>
        </w:rPr>
        <w:t>пронизывающего эту катушку.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8. Соберите установку для опыта по рисунку 185.</w:t>
      </w:r>
    </w:p>
    <w:p w:rsidR="007321A6" w:rsidRPr="000E7A97" w:rsidRDefault="007321A6" w:rsidP="007321A6">
      <w:pPr>
        <w:spacing w:before="202"/>
        <w:ind w:left="523" w:right="518"/>
        <w:rPr>
          <w:rFonts w:ascii="Times New Roman" w:hAnsi="Times New Roman" w:cs="Times New Roman"/>
          <w:sz w:val="24"/>
          <w:szCs w:val="24"/>
        </w:rPr>
      </w:pPr>
      <w:r w:rsidRPr="000E7A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6100" cy="140017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9. Проверьте, возникает ли в катушке-мотке 1индукцион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ный ток в следующих случаях: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3"/>
          <w:sz w:val="28"/>
          <w:szCs w:val="28"/>
        </w:rPr>
        <w:t xml:space="preserve">а) </w:t>
      </w:r>
      <w:r w:rsidRPr="000E7A97">
        <w:rPr>
          <w:rFonts w:ascii="Times New Roman" w:hAnsi="Times New Roman" w:cs="Times New Roman"/>
          <w:sz w:val="28"/>
          <w:szCs w:val="28"/>
        </w:rPr>
        <w:t>при замыкании и размыка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нии цепи, в которую включена</w:t>
      </w:r>
      <w:r w:rsidRPr="000E7A97">
        <w:rPr>
          <w:rFonts w:ascii="Times New Roman" w:hAnsi="Times New Roman" w:cs="Times New Roman"/>
          <w:sz w:val="28"/>
          <w:szCs w:val="28"/>
        </w:rPr>
        <w:br/>
        <w:t xml:space="preserve">катушка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>2;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11"/>
          <w:sz w:val="28"/>
          <w:szCs w:val="28"/>
        </w:rPr>
        <w:t>б)</w:t>
      </w:r>
      <w:r w:rsidRPr="000E7A97">
        <w:rPr>
          <w:rFonts w:ascii="Times New Roman" w:hAnsi="Times New Roman" w:cs="Times New Roman"/>
          <w:sz w:val="28"/>
          <w:szCs w:val="28"/>
        </w:rPr>
        <w:t xml:space="preserve"> при протекании через катушку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0E7A97">
        <w:rPr>
          <w:rFonts w:ascii="Times New Roman" w:hAnsi="Times New Roman" w:cs="Times New Roman"/>
          <w:sz w:val="28"/>
          <w:szCs w:val="28"/>
        </w:rPr>
        <w:t>постоянного тока;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pacing w:val="-5"/>
          <w:sz w:val="28"/>
          <w:szCs w:val="28"/>
        </w:rPr>
        <w:t>в)</w:t>
      </w:r>
      <w:r w:rsidRPr="000E7A97">
        <w:rPr>
          <w:rFonts w:ascii="Times New Roman" w:hAnsi="Times New Roman" w:cs="Times New Roman"/>
          <w:sz w:val="28"/>
          <w:szCs w:val="28"/>
        </w:rPr>
        <w:t xml:space="preserve"> при увеличении и уменьшении силы тока, протекающего через катушку 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2, </w:t>
      </w:r>
      <w:r w:rsidRPr="000E7A97">
        <w:rPr>
          <w:rFonts w:ascii="Times New Roman" w:hAnsi="Times New Roman" w:cs="Times New Roman"/>
          <w:sz w:val="28"/>
          <w:szCs w:val="28"/>
        </w:rPr>
        <w:t>путем перемещения в соответствующую сторону движка реостата.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10. В каких из перечисленных в пункте 9 случаев меняется маг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нитный поток, пронизывающий катушку </w:t>
      </w:r>
      <w:r w:rsidRPr="000E7A97">
        <w:rPr>
          <w:rFonts w:ascii="Times New Roman" w:hAnsi="Times New Roman" w:cs="Times New Roman"/>
          <w:iCs/>
          <w:sz w:val="28"/>
          <w:szCs w:val="28"/>
        </w:rPr>
        <w:t>1</w:t>
      </w:r>
      <w:r w:rsidRPr="000E7A97">
        <w:rPr>
          <w:rFonts w:ascii="Times New Roman" w:hAnsi="Times New Roman" w:cs="Times New Roman"/>
          <w:sz w:val="28"/>
          <w:szCs w:val="28"/>
        </w:rPr>
        <w:t>? Почему он меняется?</w:t>
      </w:r>
    </w:p>
    <w:p w:rsidR="00856E62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</w:r>
    </w:p>
    <w:p w:rsidR="00856E62" w:rsidRDefault="00856E62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11. Пронаблюдайте возникновение электрического тока в модели генератора (рис. 186). Объясните, почему в рамке, вращающейся в магнитном поле, возникает индукционный ток.</w:t>
      </w:r>
    </w:p>
    <w:p w:rsidR="007321A6" w:rsidRPr="000E7A97" w:rsidRDefault="007321A6" w:rsidP="00195F3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7A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2933" cy="1828800"/>
            <wp:effectExtent l="19050" t="0" r="3067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95" cy="18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69" w:rsidRDefault="00EB2069" w:rsidP="00797AF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21A6" w:rsidRDefault="007321A6" w:rsidP="00797AF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Cs/>
          <w:sz w:val="28"/>
          <w:szCs w:val="28"/>
        </w:rPr>
        <w:t>Лабораторная работа № 6</w:t>
      </w:r>
    </w:p>
    <w:p w:rsidR="00EB2069" w:rsidRPr="00797AF0" w:rsidRDefault="00EB2069" w:rsidP="00797AF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0E7A97">
        <w:rPr>
          <w:rFonts w:ascii="Times New Roman" w:hAnsi="Times New Roman" w:cs="Times New Roman"/>
          <w:b/>
          <w:spacing w:val="-9"/>
          <w:sz w:val="28"/>
          <w:szCs w:val="28"/>
        </w:rPr>
        <w:t>Изучение деления ядра атома урана по фотографии треков</w:t>
      </w: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Cs/>
          <w:sz w:val="28"/>
          <w:szCs w:val="28"/>
        </w:rPr>
        <w:t>Цель работы:</w:t>
      </w:r>
      <w:r w:rsidRPr="000E7A97">
        <w:rPr>
          <w:rFonts w:ascii="Times New Roman" w:hAnsi="Times New Roman" w:cs="Times New Roman"/>
          <w:sz w:val="28"/>
          <w:szCs w:val="28"/>
        </w:rPr>
        <w:t>применить закон сохранения импульса для объяснения движения двух ядер, образовавшихся при делении ядра атома урана.</w:t>
      </w:r>
    </w:p>
    <w:p w:rsidR="007321A6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iCs/>
          <w:sz w:val="28"/>
          <w:szCs w:val="28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>фотография треков заряженных частиц (рис. 187), образовавшихся при делении ядра атома урана.</w:t>
      </w:r>
    </w:p>
    <w:p w:rsidR="00856E62" w:rsidRDefault="00856E62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E62" w:rsidRDefault="00856E62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E62" w:rsidRPr="000E7A97" w:rsidRDefault="00856E62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7145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Пояснения. </w:t>
      </w:r>
      <w:r w:rsidRPr="000E7A97">
        <w:rPr>
          <w:rFonts w:ascii="Times New Roman" w:hAnsi="Times New Roman" w:cs="Times New Roman"/>
          <w:sz w:val="28"/>
          <w:szCs w:val="28"/>
        </w:rPr>
        <w:t>На данной фотографии вы видите треки двух оскол</w:t>
      </w:r>
      <w:r w:rsidRPr="000E7A97">
        <w:rPr>
          <w:rFonts w:ascii="Times New Roman" w:hAnsi="Times New Roman" w:cs="Times New Roman"/>
          <w:sz w:val="28"/>
          <w:szCs w:val="28"/>
        </w:rPr>
        <w:softHyphen/>
        <w:t xml:space="preserve">ков, образовавшихся при делении ядра атома урана, захватившего нейтрон. Ядро урана находилось в точке </w:t>
      </w:r>
      <w:r w:rsidRPr="000E7A97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0E7A9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0E7A97">
        <w:rPr>
          <w:rFonts w:ascii="Times New Roman" w:hAnsi="Times New Roman" w:cs="Times New Roman"/>
          <w:sz w:val="28"/>
          <w:szCs w:val="28"/>
        </w:rPr>
        <w:t>указанной стрелочкой.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ab/>
        <w:t>По трекам видно, что осколки ядра урана разлетелись в противо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положных направлениях (излом левого трека объясняется столкно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вением осколка с ядром одного из атомов фотоэмульсии, в которой он двигался).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Задание 1. </w:t>
      </w:r>
      <w:r w:rsidRPr="000E7A97">
        <w:rPr>
          <w:rFonts w:ascii="Times New Roman" w:hAnsi="Times New Roman" w:cs="Times New Roman"/>
          <w:sz w:val="28"/>
          <w:szCs w:val="28"/>
        </w:rPr>
        <w:t>Пользуясь законом сохранения импульса, объясните, почему осколки, образовавшиеся при делении ядра атома урана, раз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летелись в противоположных направлениях.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ab/>
        <w:t>Задание 2.</w:t>
      </w:r>
      <w:r w:rsidRPr="000E7A97">
        <w:rPr>
          <w:rFonts w:ascii="Times New Roman" w:hAnsi="Times New Roman" w:cs="Times New Roman"/>
          <w:sz w:val="28"/>
          <w:szCs w:val="28"/>
        </w:rPr>
        <w:t xml:space="preserve"> Известно, что осколки ядра урана представляют собой ядра атомов двух разных химических элементов (например, бария, ксенона и др.) из середины таблицы Д. И. Менделеева.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Одна из возможных реакций деления урана может быть записана в символическом виде следующим образом:</w:t>
      </w:r>
    </w:p>
    <w:p w:rsidR="007321A6" w:rsidRPr="000E7A97" w:rsidRDefault="002B7D66" w:rsidP="007321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7D66">
        <w:rPr>
          <w:rFonts w:ascii="Times New Roman" w:hAnsi="Times New Roman" w:cs="Times New Roman"/>
          <w:sz w:val="24"/>
          <w:szCs w:val="24"/>
        </w:rPr>
        <w:pict>
          <v:line id="_x0000_s1043" style="position:absolute;left:0;text-align:left;z-index:251668992" from="198pt,9.5pt" to="3in,9.5pt">
            <v:stroke endarrow="block"/>
          </v:line>
        </w:pict>
      </w:r>
      <w:r w:rsidR="007321A6" w:rsidRPr="000E7A97">
        <w:rPr>
          <w:rFonts w:ascii="Times New Roman" w:hAnsi="Times New Roman" w:cs="Times New Roman"/>
          <w:sz w:val="28"/>
          <w:szCs w:val="28"/>
          <w:vertAlign w:val="subscript"/>
        </w:rPr>
        <w:t>92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321A6" w:rsidRPr="000E7A97">
        <w:rPr>
          <w:rFonts w:ascii="Times New Roman" w:hAnsi="Times New Roman" w:cs="Times New Roman"/>
          <w:sz w:val="28"/>
          <w:szCs w:val="28"/>
        </w:rPr>
        <w:t xml:space="preserve"> + </w:t>
      </w:r>
      <w:r w:rsidR="007321A6" w:rsidRPr="000E7A9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321A6" w:rsidRPr="000E7A97">
        <w:rPr>
          <w:rFonts w:ascii="Times New Roman" w:hAnsi="Times New Roman" w:cs="Times New Roman"/>
          <w:sz w:val="28"/>
          <w:szCs w:val="28"/>
          <w:vertAlign w:val="subscript"/>
        </w:rPr>
        <w:t>56</w:t>
      </w:r>
      <w:proofErr w:type="spellStart"/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7321A6" w:rsidRPr="000E7A97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7321A6" w:rsidRPr="000E7A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z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End"/>
      <w:r w:rsidR="007321A6" w:rsidRPr="000E7A97">
        <w:rPr>
          <w:rFonts w:ascii="Times New Roman" w:hAnsi="Times New Roman" w:cs="Times New Roman"/>
          <w:sz w:val="28"/>
          <w:szCs w:val="28"/>
        </w:rPr>
        <w:t xml:space="preserve"> + 2· </w:t>
      </w:r>
      <w:r w:rsidR="007321A6" w:rsidRPr="000E7A9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7321A6" w:rsidRPr="000E7A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321A6" w:rsidRPr="000E7A97">
        <w:rPr>
          <w:rFonts w:ascii="Times New Roman" w:hAnsi="Times New Roman" w:cs="Times New Roman"/>
          <w:sz w:val="28"/>
          <w:szCs w:val="28"/>
        </w:rPr>
        <w:t>,</w:t>
      </w:r>
    </w:p>
    <w:p w:rsidR="007321A6" w:rsidRPr="000E7A97" w:rsidRDefault="007321A6" w:rsidP="007321A6">
      <w:pPr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где символом </w:t>
      </w:r>
      <w:proofErr w:type="gramStart"/>
      <w:r w:rsidRPr="000E7A9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</w:t>
      </w:r>
      <w:r w:rsidRPr="000E7A97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обозначено ядро атома одного из химических эле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ментов.</w:t>
      </w:r>
    </w:p>
    <w:p w:rsidR="00EB2069" w:rsidRDefault="007321A6" w:rsidP="00195F34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321A6" w:rsidRPr="000E7A97" w:rsidRDefault="007321A6" w:rsidP="00195F34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Пользуясь законом сохранения заряда и таблицей Д. И. Менде</w:t>
      </w:r>
      <w:r w:rsidRPr="000E7A97">
        <w:rPr>
          <w:rFonts w:ascii="Times New Roman" w:hAnsi="Times New Roman" w:cs="Times New Roman"/>
          <w:sz w:val="28"/>
          <w:szCs w:val="28"/>
        </w:rPr>
        <w:softHyphen/>
        <w:t>леева,</w:t>
      </w:r>
      <w:r w:rsidR="00195F34" w:rsidRPr="000E7A97">
        <w:rPr>
          <w:rFonts w:ascii="Times New Roman" w:hAnsi="Times New Roman" w:cs="Times New Roman"/>
          <w:sz w:val="28"/>
          <w:szCs w:val="28"/>
        </w:rPr>
        <w:t xml:space="preserve"> определите, что это за элемент</w:t>
      </w:r>
    </w:p>
    <w:p w:rsidR="007321A6" w:rsidRPr="000E7A97" w:rsidRDefault="007321A6" w:rsidP="007321A6">
      <w:pPr>
        <w:pStyle w:val="3"/>
      </w:pPr>
    </w:p>
    <w:p w:rsidR="007321A6" w:rsidRPr="000E7A97" w:rsidRDefault="007321A6" w:rsidP="007321A6">
      <w:pPr>
        <w:pStyle w:val="3"/>
      </w:pPr>
    </w:p>
    <w:p w:rsidR="007321A6" w:rsidRPr="00EB2069" w:rsidRDefault="007321A6" w:rsidP="00EB2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Оборудование к лабораторным работам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1.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«Исследование равноускоренного движения без начальной скорости».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0E7A97">
        <w:rPr>
          <w:rFonts w:ascii="Times New Roman" w:hAnsi="Times New Roman" w:cs="Times New Roman"/>
          <w:sz w:val="28"/>
          <w:szCs w:val="28"/>
        </w:rPr>
        <w:t xml:space="preserve">: желоб лабораторный металлический длиной 1,4 м, шарик металлический диаметром 1,5 – 2 см, цилиндр металлический, метроном (один на весь класс), лента измерительная, кусок мела. 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2.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«Определение ускорения свободного падения».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 xml:space="preserve"> шарик на нити, штатив с муфтой и кольцом, измерительная лента, часы.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3.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«Исследование зависимости периода и частоты свободных колебаний нитяного маятника от длины нити».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 xml:space="preserve"> штатив с муфтой и лапкой, шарик с прикрепленной к нему нитью длиной 130 см, протянутой сквозь кусочек резины, часы с секундной стрелкой или метроном.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4.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«Изучение явлений электромагнитной индукции».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 xml:space="preserve"> миллиамперметр, катушка-моток, магнит дугообразный, источник питания, катушка с железным сердечником от разборного электромагнита, реостат, ключ, провода соединительные, модель генератора электрического тока (одна на весь класс).</w:t>
      </w:r>
      <w:proofErr w:type="gramEnd"/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5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«Изучение треков заряженных частиц по готовым фотографиям»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 xml:space="preserve"> фотография треков, зараженных частиц, полученных в камере Вильсона, пузырьковой камере и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фотоимульсии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>.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Лабораторная работа № 6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A97">
        <w:rPr>
          <w:rFonts w:ascii="Times New Roman" w:hAnsi="Times New Roman" w:cs="Times New Roman"/>
          <w:i/>
          <w:sz w:val="28"/>
          <w:szCs w:val="28"/>
        </w:rPr>
        <w:t>«Изучение деления ядра атома урана по фотографии треков».</w:t>
      </w:r>
    </w:p>
    <w:p w:rsidR="007321A6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E7A97">
        <w:rPr>
          <w:rFonts w:ascii="Times New Roman" w:hAnsi="Times New Roman" w:cs="Times New Roman"/>
          <w:sz w:val="28"/>
          <w:szCs w:val="28"/>
        </w:rPr>
        <w:t xml:space="preserve"> фотография треков, зараженных частиц, образовавшихся при делении ядра атома урана.</w:t>
      </w:r>
    </w:p>
    <w:p w:rsidR="00EB2069" w:rsidRDefault="00EB2069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B2069" w:rsidRDefault="00EB2069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B2069" w:rsidRPr="000E7A97" w:rsidRDefault="00EB2069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Демонстрационное оборудование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Механика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1.Держатели со спиральными пружинами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Комплект пружин для демонстрации волн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 Комплект «Вращение»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4. Камертоны на резонансных ящиках с молоточком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 Трубка Ньютона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 Прибор для демонстрации независимости действия сил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 Прибор для записи колебательного движения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8. Прибор для демонстрации распространения волн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9. Прибор для демонстрации законов механики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10. Прибор для демонстрации закона сохранения импульса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11. Прибор для демонстрации закона сохранения энергии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12. Тележки легкоподвижные с акселерометрами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0E7A97">
        <w:rPr>
          <w:rFonts w:ascii="Times New Roman" w:hAnsi="Times New Roman" w:cs="Times New Roman"/>
          <w:sz w:val="28"/>
          <w:szCs w:val="28"/>
        </w:rPr>
        <w:t>Трибометр</w:t>
      </w:r>
      <w:proofErr w:type="spellEnd"/>
      <w:r w:rsidRPr="000E7A97">
        <w:rPr>
          <w:rFonts w:ascii="Times New Roman" w:hAnsi="Times New Roman" w:cs="Times New Roman"/>
          <w:sz w:val="28"/>
          <w:szCs w:val="28"/>
        </w:rPr>
        <w:t xml:space="preserve"> демонстрационный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14. Маятник Максвелла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15. Тележка самодвижущаяся с программным управлением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16. Модель системы отсчета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Электромагнитное поле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1. Катушка для демонстрации магнитного поля тока (на поставке со столиком)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Прибор для изучения магнитного поля Земли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3. Прибор для изучения правила Ленца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4. Катушка дроссельная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5. Магнитная стрелка на подставке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6. Комплект полосовых, дугообразных и кольцевых магнитов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7. Трансформатор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8. Комплект приборов для демонстрации свойств электромагнитных волн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9. Прибор для демонстрации вращения рамки с током в магнитном поле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10. Конденсатор демонстрационный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11. Конденсатор разборный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lastRenderedPageBreak/>
        <w:t>12. Батарея конденсатора, 60 мкФ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13. Электромагнит разборный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14. Спектроскоп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15. Скамья оптическая ФОС с принадлежностями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16. Набор по дифракции, интерференции и поляризации света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17. Прибор для изучения законов геометрической оптики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18. Комплект приборов для изучения принципов радиоприема и радиопередачи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97">
        <w:rPr>
          <w:rFonts w:ascii="Times New Roman" w:hAnsi="Times New Roman" w:cs="Times New Roman"/>
          <w:b/>
          <w:sz w:val="28"/>
          <w:szCs w:val="28"/>
        </w:rPr>
        <w:t>Строения атома и атомного ядра. Использование энергии атомных ядер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1. Панель с газоразрядным счетчиком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>2. Дозиметр</w:t>
      </w:r>
    </w:p>
    <w:p w:rsidR="007321A6" w:rsidRPr="000E7A97" w:rsidRDefault="007321A6" w:rsidP="007321A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A97">
        <w:rPr>
          <w:rFonts w:ascii="Times New Roman" w:hAnsi="Times New Roman" w:cs="Times New Roman"/>
          <w:sz w:val="28"/>
          <w:szCs w:val="28"/>
        </w:rPr>
        <w:t xml:space="preserve">3. Модель для демонстрации рассеяния </w:t>
      </w:r>
      <w:proofErr w:type="gramStart"/>
      <w:r w:rsidRPr="000E7A97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0E7A97">
        <w:rPr>
          <w:rFonts w:ascii="Times New Roman" w:hAnsi="Times New Roman" w:cs="Times New Roman"/>
          <w:sz w:val="28"/>
          <w:szCs w:val="28"/>
        </w:rPr>
        <w:t>частиц</w:t>
      </w:r>
    </w:p>
    <w:p w:rsidR="007321A6" w:rsidRPr="000E7A97" w:rsidRDefault="007321A6" w:rsidP="007321A6">
      <w:pPr>
        <w:jc w:val="both"/>
        <w:rPr>
          <w:rFonts w:ascii="Times New Roman" w:hAnsi="Times New Roman" w:cs="Times New Roman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</w:rPr>
      </w:pPr>
    </w:p>
    <w:p w:rsidR="007321A6" w:rsidRPr="000E7A97" w:rsidRDefault="007321A6" w:rsidP="007321A6">
      <w:pPr>
        <w:jc w:val="both"/>
        <w:rPr>
          <w:rFonts w:ascii="Times New Roman" w:hAnsi="Times New Roman" w:cs="Times New Roman"/>
        </w:rPr>
      </w:pPr>
    </w:p>
    <w:p w:rsidR="002A11F7" w:rsidRPr="000E7A97" w:rsidRDefault="002A11F7" w:rsidP="00B919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79C9" w:rsidRPr="000E7A97" w:rsidRDefault="003079C9" w:rsidP="003079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079C9" w:rsidRPr="000E7A97" w:rsidSect="002759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474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</w:lvl>
  </w:abstractNum>
  <w:abstractNum w:abstractNumId="2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>
    <w:nsid w:val="00000012"/>
    <w:multiLevelType w:val="single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1B414B1"/>
    <w:multiLevelType w:val="singleLevel"/>
    <w:tmpl w:val="14848102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21347A5"/>
    <w:multiLevelType w:val="hybridMultilevel"/>
    <w:tmpl w:val="B35C84CE"/>
    <w:lvl w:ilvl="0" w:tplc="DB447490">
      <w:numFmt w:val="bullet"/>
      <w:lvlText w:val="•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675797"/>
    <w:multiLevelType w:val="singleLevel"/>
    <w:tmpl w:val="FACE5AAE"/>
    <w:lvl w:ilvl="0">
      <w:start w:val="7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80D04D4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08D03D51"/>
    <w:multiLevelType w:val="hybridMultilevel"/>
    <w:tmpl w:val="078A9AD8"/>
    <w:lvl w:ilvl="0" w:tplc="DB447490">
      <w:numFmt w:val="bullet"/>
      <w:lvlText w:val="•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3D08D2"/>
    <w:multiLevelType w:val="singleLevel"/>
    <w:tmpl w:val="3AC4E98E"/>
    <w:lvl w:ilvl="0">
      <w:start w:val="1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0BB977C8"/>
    <w:multiLevelType w:val="hybridMultilevel"/>
    <w:tmpl w:val="E8B0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43B4580"/>
    <w:multiLevelType w:val="hybridMultilevel"/>
    <w:tmpl w:val="154E9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2139BC"/>
    <w:multiLevelType w:val="hybridMultilevel"/>
    <w:tmpl w:val="46A0E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FC066E"/>
    <w:multiLevelType w:val="singleLevel"/>
    <w:tmpl w:val="A448D490"/>
    <w:lvl w:ilvl="0">
      <w:start w:val="2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CAC3A9A"/>
    <w:multiLevelType w:val="hybridMultilevel"/>
    <w:tmpl w:val="608EC6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F76159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4B4171A"/>
    <w:multiLevelType w:val="hybridMultilevel"/>
    <w:tmpl w:val="F788E54E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8403714"/>
    <w:multiLevelType w:val="singleLevel"/>
    <w:tmpl w:val="8FF2D672"/>
    <w:lvl w:ilvl="0">
      <w:start w:val="4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38DF0909"/>
    <w:multiLevelType w:val="hybridMultilevel"/>
    <w:tmpl w:val="A8A65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C62302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3FDC20EE"/>
    <w:multiLevelType w:val="singleLevel"/>
    <w:tmpl w:val="21A64E60"/>
    <w:lvl w:ilvl="0">
      <w:start w:val="5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438756A6"/>
    <w:multiLevelType w:val="singleLevel"/>
    <w:tmpl w:val="D6E24CA8"/>
    <w:lvl w:ilvl="0">
      <w:start w:val="7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47D924EB"/>
    <w:multiLevelType w:val="hybridMultilevel"/>
    <w:tmpl w:val="EC68E66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6360EF"/>
    <w:multiLevelType w:val="singleLevel"/>
    <w:tmpl w:val="0C9E8300"/>
    <w:lvl w:ilvl="0">
      <w:start w:val="1"/>
      <w:numFmt w:val="decimal"/>
      <w:lvlText w:val="%1)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506A2E06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51877AAE"/>
    <w:multiLevelType w:val="singleLevel"/>
    <w:tmpl w:val="4C5E47A2"/>
    <w:lvl w:ilvl="0">
      <w:start w:val="8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52721F1E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46B54A2"/>
    <w:multiLevelType w:val="hybridMultilevel"/>
    <w:tmpl w:val="63181126"/>
    <w:lvl w:ilvl="0" w:tplc="E318D2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8B1631"/>
    <w:multiLevelType w:val="hybridMultilevel"/>
    <w:tmpl w:val="2B6A03DE"/>
    <w:lvl w:ilvl="0" w:tplc="C908DB1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E63C14F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A63976"/>
    <w:multiLevelType w:val="singleLevel"/>
    <w:tmpl w:val="14848102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5E85579D"/>
    <w:multiLevelType w:val="hybridMultilevel"/>
    <w:tmpl w:val="BE149D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5D85A3E"/>
    <w:multiLevelType w:val="hybridMultilevel"/>
    <w:tmpl w:val="A1F823C8"/>
    <w:lvl w:ilvl="0" w:tplc="DB447490">
      <w:numFmt w:val="bullet"/>
      <w:lvlText w:val="•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FC0EC6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685F4DCF"/>
    <w:multiLevelType w:val="multilevel"/>
    <w:tmpl w:val="E174E2C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>
    <w:nsid w:val="6A797FE5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AF50077"/>
    <w:multiLevelType w:val="singleLevel"/>
    <w:tmpl w:val="03E49C92"/>
    <w:lvl w:ilvl="0">
      <w:start w:val="1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6F514371"/>
    <w:multiLevelType w:val="hybridMultilevel"/>
    <w:tmpl w:val="ED2C311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C55F47"/>
    <w:multiLevelType w:val="hybridMultilevel"/>
    <w:tmpl w:val="D666C9C2"/>
    <w:lvl w:ilvl="0" w:tplc="16D8C98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883912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76492F92"/>
    <w:multiLevelType w:val="multilevel"/>
    <w:tmpl w:val="6B8AE7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>
    <w:nsid w:val="7AB13801"/>
    <w:multiLevelType w:val="singleLevel"/>
    <w:tmpl w:val="87B25446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C645BD9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7E4A3A08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7FE54CD0"/>
    <w:multiLevelType w:val="singleLevel"/>
    <w:tmpl w:val="1F6A7C00"/>
    <w:lvl w:ilvl="0">
      <w:start w:val="6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0"/>
  </w:num>
  <w:num w:numId="2">
    <w:abstractNumId w:val="23"/>
  </w:num>
  <w:num w:numId="3">
    <w:abstractNumId w:val="14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2"/>
  </w:num>
  <w:num w:numId="9">
    <w:abstractNumId w:val="11"/>
  </w:num>
  <w:num w:numId="10">
    <w:abstractNumId w:val="34"/>
  </w:num>
  <w:num w:numId="11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3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30"/>
    <w:lvlOverride w:ilvl="0">
      <w:startOverride w:val="1"/>
    </w:lvlOverride>
  </w:num>
  <w:num w:numId="16">
    <w:abstractNumId w:val="17"/>
    <w:lvlOverride w:ilvl="0">
      <w:startOverride w:val="4"/>
    </w:lvlOverride>
  </w:num>
  <w:num w:numId="17">
    <w:abstractNumId w:val="20"/>
    <w:lvlOverride w:ilvl="0">
      <w:startOverride w:val="5"/>
    </w:lvlOverride>
  </w:num>
  <w:num w:numId="18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</w:num>
  <w:num w:numId="20">
    <w:abstractNumId w:val="25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42"/>
    <w:lvlOverride w:ilvl="0">
      <w:startOverride w:val="1"/>
    </w:lvlOverride>
  </w:num>
  <w:num w:numId="23">
    <w:abstractNumId w:val="6"/>
    <w:lvlOverride w:ilvl="0">
      <w:startOverride w:val="7"/>
    </w:lvlOverride>
  </w:num>
  <w:num w:numId="24">
    <w:abstractNumId w:val="26"/>
    <w:lvlOverride w:ilvl="0">
      <w:startOverride w:val="8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</w:num>
  <w:num w:numId="27">
    <w:abstractNumId w:val="24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43"/>
    <w:lvlOverride w:ilvl="0">
      <w:startOverride w:val="1"/>
    </w:lvlOverride>
  </w:num>
  <w:num w:numId="30">
    <w:abstractNumId w:val="13"/>
    <w:lvlOverride w:ilvl="0">
      <w:startOverride w:val="2"/>
    </w:lvlOverride>
  </w:num>
  <w:num w:numId="31">
    <w:abstractNumId w:val="15"/>
    <w:lvlOverride w:ilvl="0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7"/>
    </w:lvlOverride>
  </w:num>
  <w:num w:numId="34">
    <w:abstractNumId w:val="35"/>
    <w:lvlOverride w:ilvl="0">
      <w:startOverride w:val="1"/>
    </w:lvlOverride>
  </w:num>
  <w:num w:numId="35">
    <w:abstractNumId w:val="33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44"/>
    <w:lvlOverride w:ilvl="0">
      <w:startOverride w:val="6"/>
    </w:lvlOverride>
  </w:num>
  <w:num w:numId="38">
    <w:abstractNumId w:val="27"/>
    <w:lvlOverride w:ilvl="0">
      <w:startOverride w:val="1"/>
    </w:lvlOverride>
  </w:num>
  <w:num w:numId="39">
    <w:abstractNumId w:val="22"/>
  </w:num>
  <w:num w:numId="40">
    <w:abstractNumId w:val="10"/>
  </w:num>
  <w:num w:numId="41">
    <w:abstractNumId w:val="31"/>
  </w:num>
  <w:num w:numId="42">
    <w:abstractNumId w:val="18"/>
  </w:num>
  <w:num w:numId="43">
    <w:abstractNumId w:val="5"/>
  </w:num>
  <w:num w:numId="44">
    <w:abstractNumId w:val="32"/>
  </w:num>
  <w:num w:numId="45">
    <w:abstractNumId w:val="8"/>
  </w:num>
  <w:num w:numId="46">
    <w:abstractNumId w:val="37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59F6"/>
    <w:rsid w:val="00015632"/>
    <w:rsid w:val="000642D9"/>
    <w:rsid w:val="00075043"/>
    <w:rsid w:val="00092357"/>
    <w:rsid w:val="000A71FC"/>
    <w:rsid w:val="000E7A97"/>
    <w:rsid w:val="00101B87"/>
    <w:rsid w:val="00127435"/>
    <w:rsid w:val="00137F83"/>
    <w:rsid w:val="0014419E"/>
    <w:rsid w:val="001712DC"/>
    <w:rsid w:val="0017575C"/>
    <w:rsid w:val="00176085"/>
    <w:rsid w:val="00183144"/>
    <w:rsid w:val="00195F34"/>
    <w:rsid w:val="001A48CF"/>
    <w:rsid w:val="001A62BF"/>
    <w:rsid w:val="001C18E6"/>
    <w:rsid w:val="001E07A4"/>
    <w:rsid w:val="00204F42"/>
    <w:rsid w:val="002139FF"/>
    <w:rsid w:val="00220743"/>
    <w:rsid w:val="002417A4"/>
    <w:rsid w:val="002557FF"/>
    <w:rsid w:val="0025603F"/>
    <w:rsid w:val="00267519"/>
    <w:rsid w:val="002759F6"/>
    <w:rsid w:val="00283C2B"/>
    <w:rsid w:val="002877E2"/>
    <w:rsid w:val="002A11F7"/>
    <w:rsid w:val="002A3861"/>
    <w:rsid w:val="002A6BC6"/>
    <w:rsid w:val="002B5558"/>
    <w:rsid w:val="002B77EE"/>
    <w:rsid w:val="002B7D66"/>
    <w:rsid w:val="002C2266"/>
    <w:rsid w:val="002E01EA"/>
    <w:rsid w:val="002F0947"/>
    <w:rsid w:val="002F1CAE"/>
    <w:rsid w:val="002F7C43"/>
    <w:rsid w:val="003079C9"/>
    <w:rsid w:val="0031256A"/>
    <w:rsid w:val="00317B2C"/>
    <w:rsid w:val="00334C26"/>
    <w:rsid w:val="003367AA"/>
    <w:rsid w:val="00387649"/>
    <w:rsid w:val="003A754C"/>
    <w:rsid w:val="003B07F9"/>
    <w:rsid w:val="003B0B80"/>
    <w:rsid w:val="003C4B69"/>
    <w:rsid w:val="003D1447"/>
    <w:rsid w:val="003F57E6"/>
    <w:rsid w:val="00412793"/>
    <w:rsid w:val="00421265"/>
    <w:rsid w:val="00465819"/>
    <w:rsid w:val="004743F6"/>
    <w:rsid w:val="004C6F0B"/>
    <w:rsid w:val="004E0974"/>
    <w:rsid w:val="004E61B1"/>
    <w:rsid w:val="004F06FB"/>
    <w:rsid w:val="00513043"/>
    <w:rsid w:val="00525E74"/>
    <w:rsid w:val="00527837"/>
    <w:rsid w:val="00531C89"/>
    <w:rsid w:val="00536C10"/>
    <w:rsid w:val="005562BD"/>
    <w:rsid w:val="00590DEE"/>
    <w:rsid w:val="005B21F2"/>
    <w:rsid w:val="005D0BB0"/>
    <w:rsid w:val="005F3263"/>
    <w:rsid w:val="00621D9D"/>
    <w:rsid w:val="00631787"/>
    <w:rsid w:val="006546E9"/>
    <w:rsid w:val="00661385"/>
    <w:rsid w:val="006743CF"/>
    <w:rsid w:val="006C5638"/>
    <w:rsid w:val="006F0A75"/>
    <w:rsid w:val="006F77E2"/>
    <w:rsid w:val="00724057"/>
    <w:rsid w:val="007321A6"/>
    <w:rsid w:val="00762E1E"/>
    <w:rsid w:val="00797AF0"/>
    <w:rsid w:val="007A3716"/>
    <w:rsid w:val="007A46AD"/>
    <w:rsid w:val="007D4D55"/>
    <w:rsid w:val="007F42A2"/>
    <w:rsid w:val="00821D8C"/>
    <w:rsid w:val="00842A32"/>
    <w:rsid w:val="008526E9"/>
    <w:rsid w:val="00856E62"/>
    <w:rsid w:val="00873661"/>
    <w:rsid w:val="00883CF2"/>
    <w:rsid w:val="008A2D0B"/>
    <w:rsid w:val="008C5939"/>
    <w:rsid w:val="008E6E53"/>
    <w:rsid w:val="00901A68"/>
    <w:rsid w:val="00904C6E"/>
    <w:rsid w:val="00910F66"/>
    <w:rsid w:val="009254D6"/>
    <w:rsid w:val="009521B5"/>
    <w:rsid w:val="009553FD"/>
    <w:rsid w:val="009A3878"/>
    <w:rsid w:val="009B77BA"/>
    <w:rsid w:val="009C0D15"/>
    <w:rsid w:val="009C2322"/>
    <w:rsid w:val="009E1219"/>
    <w:rsid w:val="00A021F8"/>
    <w:rsid w:val="00A13BDB"/>
    <w:rsid w:val="00A14490"/>
    <w:rsid w:val="00A4280C"/>
    <w:rsid w:val="00A44831"/>
    <w:rsid w:val="00A648EF"/>
    <w:rsid w:val="00A77A8B"/>
    <w:rsid w:val="00A868FD"/>
    <w:rsid w:val="00AA282C"/>
    <w:rsid w:val="00AA548A"/>
    <w:rsid w:val="00AB109A"/>
    <w:rsid w:val="00AC0167"/>
    <w:rsid w:val="00AF5825"/>
    <w:rsid w:val="00B061D1"/>
    <w:rsid w:val="00B132F3"/>
    <w:rsid w:val="00B2658B"/>
    <w:rsid w:val="00B52202"/>
    <w:rsid w:val="00B91965"/>
    <w:rsid w:val="00BA641F"/>
    <w:rsid w:val="00BB387E"/>
    <w:rsid w:val="00BF1691"/>
    <w:rsid w:val="00C03FFB"/>
    <w:rsid w:val="00C2445C"/>
    <w:rsid w:val="00C77CFF"/>
    <w:rsid w:val="00C97D23"/>
    <w:rsid w:val="00CB1F5B"/>
    <w:rsid w:val="00CE43BB"/>
    <w:rsid w:val="00CF6726"/>
    <w:rsid w:val="00D0476D"/>
    <w:rsid w:val="00D50617"/>
    <w:rsid w:val="00D72AC3"/>
    <w:rsid w:val="00D72B26"/>
    <w:rsid w:val="00DB4FD0"/>
    <w:rsid w:val="00DD10F8"/>
    <w:rsid w:val="00DE6A01"/>
    <w:rsid w:val="00E11DED"/>
    <w:rsid w:val="00E32829"/>
    <w:rsid w:val="00E75C76"/>
    <w:rsid w:val="00E93FDD"/>
    <w:rsid w:val="00EA3D71"/>
    <w:rsid w:val="00EB2069"/>
    <w:rsid w:val="00EC4B27"/>
    <w:rsid w:val="00ED4AB4"/>
    <w:rsid w:val="00F01186"/>
    <w:rsid w:val="00F314C8"/>
    <w:rsid w:val="00F45D23"/>
    <w:rsid w:val="00F718CB"/>
    <w:rsid w:val="00F82D08"/>
    <w:rsid w:val="00FB3989"/>
    <w:rsid w:val="00FB47A8"/>
    <w:rsid w:val="00FB4870"/>
    <w:rsid w:val="00FC5605"/>
    <w:rsid w:val="00FC5AAE"/>
    <w:rsid w:val="00FF0DF9"/>
    <w:rsid w:val="00FF5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A2"/>
  </w:style>
  <w:style w:type="paragraph" w:styleId="1">
    <w:name w:val="heading 1"/>
    <w:basedOn w:val="a"/>
    <w:next w:val="a"/>
    <w:link w:val="10"/>
    <w:qFormat/>
    <w:rsid w:val="007321A6"/>
    <w:pPr>
      <w:keepNext/>
      <w:spacing w:before="4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314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7321A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56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2759F6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99"/>
    <w:qFormat/>
    <w:rsid w:val="002759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2759F6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2759F6"/>
    <w:pPr>
      <w:ind w:left="720"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2759F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759F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6">
    <w:name w:val="Table Grid"/>
    <w:basedOn w:val="a1"/>
    <w:rsid w:val="00307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6">
    <w:name w:val="Font Style26"/>
    <w:basedOn w:val="a0"/>
    <w:uiPriority w:val="99"/>
    <w:rsid w:val="003079C9"/>
    <w:rPr>
      <w:rFonts w:ascii="Arial" w:hAnsi="Arial" w:cs="Arial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B91965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B91965"/>
    <w:rPr>
      <w:rFonts w:ascii="Arial" w:hAnsi="Arial" w:cs="Arial"/>
      <w:sz w:val="18"/>
      <w:szCs w:val="18"/>
    </w:rPr>
  </w:style>
  <w:style w:type="paragraph" w:customStyle="1" w:styleId="Style13">
    <w:name w:val="Style13"/>
    <w:basedOn w:val="a"/>
    <w:uiPriority w:val="99"/>
    <w:rsid w:val="00B9196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321A6"/>
    <w:rPr>
      <w:rFonts w:ascii="Times New Roman" w:eastAsia="Times New Roman" w:hAnsi="Times New Roman" w:cs="Times New Roman"/>
      <w:b/>
      <w:sz w:val="56"/>
      <w:szCs w:val="20"/>
      <w:u w:val="single"/>
      <w:lang w:eastAsia="ru-RU"/>
    </w:rPr>
  </w:style>
  <w:style w:type="character" w:customStyle="1" w:styleId="10">
    <w:name w:val="Заголовок 1 Знак"/>
    <w:basedOn w:val="a0"/>
    <w:link w:val="1"/>
    <w:rsid w:val="007321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7321A6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321A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unhideWhenUsed/>
    <w:rsid w:val="007321A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321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7321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7">
    <w:name w:val="Стиль"/>
    <w:rsid w:val="007321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1A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ind w:firstLine="10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31256A"/>
    <w:rPr>
      <w:rFonts w:ascii="Arial" w:hAnsi="Arial" w:cs="Arial"/>
      <w:b/>
      <w:bCs/>
      <w:sz w:val="18"/>
      <w:szCs w:val="18"/>
    </w:rPr>
  </w:style>
  <w:style w:type="character" w:customStyle="1" w:styleId="FontStyle27">
    <w:name w:val="Font Style27"/>
    <w:basedOn w:val="a0"/>
    <w:uiPriority w:val="99"/>
    <w:rsid w:val="0031256A"/>
    <w:rPr>
      <w:rFonts w:ascii="Arial" w:hAnsi="Arial" w:cs="Arial"/>
      <w:b/>
      <w:bCs/>
      <w:sz w:val="18"/>
      <w:szCs w:val="18"/>
    </w:rPr>
  </w:style>
  <w:style w:type="character" w:customStyle="1" w:styleId="FontStyle29">
    <w:name w:val="Font Style29"/>
    <w:basedOn w:val="a0"/>
    <w:uiPriority w:val="99"/>
    <w:rsid w:val="0031256A"/>
    <w:rPr>
      <w:rFonts w:ascii="Arial" w:hAnsi="Arial" w:cs="Arial"/>
      <w:b/>
      <w:bCs/>
      <w:sz w:val="8"/>
      <w:szCs w:val="8"/>
    </w:rPr>
  </w:style>
  <w:style w:type="character" w:customStyle="1" w:styleId="FontStyle32">
    <w:name w:val="Font Style32"/>
    <w:basedOn w:val="a0"/>
    <w:uiPriority w:val="99"/>
    <w:rsid w:val="0031256A"/>
    <w:rPr>
      <w:rFonts w:ascii="Verdana" w:hAnsi="Verdana" w:cs="Verdana"/>
      <w:b/>
      <w:bCs/>
      <w:spacing w:val="10"/>
      <w:sz w:val="12"/>
      <w:szCs w:val="12"/>
    </w:rPr>
  </w:style>
  <w:style w:type="character" w:customStyle="1" w:styleId="FontStyle34">
    <w:name w:val="Font Style34"/>
    <w:basedOn w:val="a0"/>
    <w:uiPriority w:val="99"/>
    <w:rsid w:val="0031256A"/>
    <w:rPr>
      <w:rFonts w:ascii="Arial" w:hAnsi="Arial" w:cs="Arial"/>
      <w:sz w:val="18"/>
      <w:szCs w:val="18"/>
    </w:rPr>
  </w:style>
  <w:style w:type="character" w:customStyle="1" w:styleId="FontStyle36">
    <w:name w:val="Font Style36"/>
    <w:basedOn w:val="a0"/>
    <w:uiPriority w:val="99"/>
    <w:rsid w:val="0031256A"/>
    <w:rPr>
      <w:rFonts w:ascii="Arial" w:hAnsi="Arial" w:cs="Arial"/>
      <w:b/>
      <w:bCs/>
      <w:sz w:val="14"/>
      <w:szCs w:val="14"/>
    </w:rPr>
  </w:style>
  <w:style w:type="character" w:customStyle="1" w:styleId="FontStyle37">
    <w:name w:val="Font Style37"/>
    <w:basedOn w:val="a0"/>
    <w:uiPriority w:val="99"/>
    <w:rsid w:val="0031256A"/>
    <w:rPr>
      <w:rFonts w:ascii="Arial" w:hAnsi="Arial" w:cs="Arial"/>
      <w:b/>
      <w:bCs/>
      <w:spacing w:val="10"/>
      <w:sz w:val="12"/>
      <w:szCs w:val="12"/>
    </w:rPr>
  </w:style>
  <w:style w:type="character" w:customStyle="1" w:styleId="FontStyle40">
    <w:name w:val="Font Style40"/>
    <w:basedOn w:val="a0"/>
    <w:uiPriority w:val="99"/>
    <w:rsid w:val="0031256A"/>
    <w:rPr>
      <w:rFonts w:ascii="Arial" w:hAnsi="Arial" w:cs="Arial"/>
      <w:i/>
      <w:iCs/>
      <w:spacing w:val="20"/>
      <w:sz w:val="16"/>
      <w:szCs w:val="16"/>
    </w:rPr>
  </w:style>
  <w:style w:type="character" w:customStyle="1" w:styleId="FontStyle41">
    <w:name w:val="Font Style41"/>
    <w:basedOn w:val="a0"/>
    <w:uiPriority w:val="99"/>
    <w:rsid w:val="0031256A"/>
    <w:rPr>
      <w:rFonts w:ascii="Arial" w:hAnsi="Arial" w:cs="Arial"/>
      <w:i/>
      <w:i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F314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Основной текст_"/>
    <w:basedOn w:val="a0"/>
    <w:link w:val="31"/>
    <w:rsid w:val="00AA548A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a"/>
    <w:rsid w:val="00AA548A"/>
    <w:pPr>
      <w:widowControl w:val="0"/>
      <w:shd w:val="clear" w:color="auto" w:fill="FFFFFF"/>
      <w:spacing w:before="420" w:after="0" w:line="274" w:lineRule="exact"/>
      <w:ind w:hanging="180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64.wmf"/><Relationship Id="rId21" Type="http://schemas.openxmlformats.org/officeDocument/2006/relationships/oleObject" Target="embeddings/oleObject7.bin"/><Relationship Id="rId42" Type="http://schemas.openxmlformats.org/officeDocument/2006/relationships/image" Target="media/image20.png"/><Relationship Id="rId47" Type="http://schemas.openxmlformats.org/officeDocument/2006/relationships/image" Target="media/image23.wmf"/><Relationship Id="rId63" Type="http://schemas.openxmlformats.org/officeDocument/2006/relationships/image" Target="media/image33.png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2.bin"/><Relationship Id="rId89" Type="http://schemas.openxmlformats.org/officeDocument/2006/relationships/image" Target="media/image50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72.wmf"/><Relationship Id="rId138" Type="http://schemas.openxmlformats.org/officeDocument/2006/relationships/oleObject" Target="embeddings/oleObject59.bin"/><Relationship Id="rId154" Type="http://schemas.openxmlformats.org/officeDocument/2006/relationships/image" Target="media/image84.png"/><Relationship Id="rId159" Type="http://schemas.openxmlformats.org/officeDocument/2006/relationships/image" Target="media/image87.wmf"/><Relationship Id="rId16" Type="http://schemas.openxmlformats.org/officeDocument/2006/relationships/image" Target="media/image7.wmf"/><Relationship Id="rId107" Type="http://schemas.openxmlformats.org/officeDocument/2006/relationships/image" Target="media/image59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74" Type="http://schemas.openxmlformats.org/officeDocument/2006/relationships/image" Target="media/image42.jpeg"/><Relationship Id="rId79" Type="http://schemas.openxmlformats.org/officeDocument/2006/relationships/image" Target="media/image45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7.wmf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2.bin"/><Relationship Id="rId149" Type="http://schemas.openxmlformats.org/officeDocument/2006/relationships/image" Target="media/image7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53.wmf"/><Relationship Id="rId160" Type="http://schemas.openxmlformats.org/officeDocument/2006/relationships/oleObject" Target="embeddings/oleObject68.bin"/><Relationship Id="rId165" Type="http://schemas.openxmlformats.org/officeDocument/2006/relationships/image" Target="media/image92.png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64" Type="http://schemas.openxmlformats.org/officeDocument/2006/relationships/image" Target="media/image34.png"/><Relationship Id="rId69" Type="http://schemas.openxmlformats.org/officeDocument/2006/relationships/image" Target="media/image38.wmf"/><Relationship Id="rId113" Type="http://schemas.openxmlformats.org/officeDocument/2006/relationships/image" Target="media/image62.wmf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image" Target="media/image75.wmf"/><Relationship Id="rId80" Type="http://schemas.openxmlformats.org/officeDocument/2006/relationships/oleObject" Target="embeddings/oleObject30.bin"/><Relationship Id="rId85" Type="http://schemas.openxmlformats.org/officeDocument/2006/relationships/image" Target="media/image48.wmf"/><Relationship Id="rId150" Type="http://schemas.openxmlformats.org/officeDocument/2006/relationships/image" Target="media/image80.png"/><Relationship Id="rId155" Type="http://schemas.openxmlformats.org/officeDocument/2006/relationships/image" Target="media/image85.wmf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9.jpeg"/><Relationship Id="rId103" Type="http://schemas.openxmlformats.org/officeDocument/2006/relationships/image" Target="media/image57.w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70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3.wmf"/><Relationship Id="rId91" Type="http://schemas.openxmlformats.org/officeDocument/2006/relationships/image" Target="media/image51.wmf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45" Type="http://schemas.openxmlformats.org/officeDocument/2006/relationships/image" Target="media/image78.wmf"/><Relationship Id="rId161" Type="http://schemas.openxmlformats.org/officeDocument/2006/relationships/image" Target="media/image88.png"/><Relationship Id="rId166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5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3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5.wmf"/><Relationship Id="rId127" Type="http://schemas.openxmlformats.org/officeDocument/2006/relationships/image" Target="media/image69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1.jpeg"/><Relationship Id="rId78" Type="http://schemas.openxmlformats.org/officeDocument/2006/relationships/oleObject" Target="embeddings/oleObject29.bin"/><Relationship Id="rId81" Type="http://schemas.openxmlformats.org/officeDocument/2006/relationships/image" Target="media/image46.wm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oleObject" Target="embeddings/oleObject51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73.wmf"/><Relationship Id="rId143" Type="http://schemas.openxmlformats.org/officeDocument/2006/relationships/image" Target="media/image77.wmf"/><Relationship Id="rId148" Type="http://schemas.openxmlformats.org/officeDocument/2006/relationships/oleObject" Target="embeddings/oleObject65.bin"/><Relationship Id="rId151" Type="http://schemas.openxmlformats.org/officeDocument/2006/relationships/image" Target="media/image81.png"/><Relationship Id="rId156" Type="http://schemas.openxmlformats.org/officeDocument/2006/relationships/oleObject" Target="embeddings/oleObject66.bin"/><Relationship Id="rId164" Type="http://schemas.openxmlformats.org/officeDocument/2006/relationships/image" Target="media/image91.png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109" Type="http://schemas.openxmlformats.org/officeDocument/2006/relationships/image" Target="media/image60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4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8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63.bin"/><Relationship Id="rId16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9.png"/><Relationship Id="rId92" Type="http://schemas.openxmlformats.org/officeDocument/2006/relationships/oleObject" Target="embeddings/oleObject36.bin"/><Relationship Id="rId162" Type="http://schemas.openxmlformats.org/officeDocument/2006/relationships/image" Target="media/image89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66" Type="http://schemas.openxmlformats.org/officeDocument/2006/relationships/image" Target="media/image36.png"/><Relationship Id="rId87" Type="http://schemas.openxmlformats.org/officeDocument/2006/relationships/image" Target="media/image49.w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3.wmf"/><Relationship Id="rId131" Type="http://schemas.openxmlformats.org/officeDocument/2006/relationships/image" Target="media/image71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6.wmf"/><Relationship Id="rId61" Type="http://schemas.openxmlformats.org/officeDocument/2006/relationships/image" Target="media/image31.jpeg"/><Relationship Id="rId82" Type="http://schemas.openxmlformats.org/officeDocument/2006/relationships/oleObject" Target="embeddings/oleObject31.bin"/><Relationship Id="rId152" Type="http://schemas.openxmlformats.org/officeDocument/2006/relationships/image" Target="media/image82.png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image" Target="media/image44.wmf"/><Relationship Id="rId100" Type="http://schemas.openxmlformats.org/officeDocument/2006/relationships/oleObject" Target="embeddings/oleObject40.bin"/><Relationship Id="rId105" Type="http://schemas.openxmlformats.org/officeDocument/2006/relationships/image" Target="media/image58.wmf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4.bin"/><Relationship Id="rId168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image" Target="media/image40.png"/><Relationship Id="rId93" Type="http://schemas.openxmlformats.org/officeDocument/2006/relationships/image" Target="media/image52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6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7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4.wmf"/><Relationship Id="rId158" Type="http://schemas.openxmlformats.org/officeDocument/2006/relationships/oleObject" Target="embeddings/oleObject67.bin"/><Relationship Id="rId20" Type="http://schemas.openxmlformats.org/officeDocument/2006/relationships/image" Target="media/image9.wmf"/><Relationship Id="rId41" Type="http://schemas.openxmlformats.org/officeDocument/2006/relationships/image" Target="media/image19.png"/><Relationship Id="rId62" Type="http://schemas.openxmlformats.org/officeDocument/2006/relationships/image" Target="media/image32.png"/><Relationship Id="rId83" Type="http://schemas.openxmlformats.org/officeDocument/2006/relationships/image" Target="media/image47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61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E2B23-3D2C-41C1-9F18-6AE05013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8386</Words>
  <Characters>47805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85</cp:revision>
  <cp:lastPrinted>2016-09-30T15:26:00Z</cp:lastPrinted>
  <dcterms:created xsi:type="dcterms:W3CDTF">2014-11-17T09:45:00Z</dcterms:created>
  <dcterms:modified xsi:type="dcterms:W3CDTF">2018-01-23T17:09:00Z</dcterms:modified>
</cp:coreProperties>
</file>