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9BE" w:rsidRDefault="001D29BE">
      <w:pPr>
        <w:spacing w:line="1" w:lineRule="exact"/>
      </w:pPr>
    </w:p>
    <w:p w:rsidR="003549F4" w:rsidRDefault="003549F4" w:rsidP="003549F4">
      <w:pPr>
        <w:pStyle w:val="1"/>
        <w:tabs>
          <w:tab w:val="left" w:pos="968"/>
        </w:tabs>
        <w:spacing w:after="0"/>
        <w:ind w:left="700" w:firstLine="0"/>
        <w:jc w:val="both"/>
      </w:pPr>
    </w:p>
    <w:p w:rsidR="003549F4" w:rsidRDefault="003549F4" w:rsidP="003549F4">
      <w:pPr>
        <w:pStyle w:val="1"/>
        <w:tabs>
          <w:tab w:val="left" w:pos="968"/>
        </w:tabs>
        <w:spacing w:after="0"/>
        <w:ind w:left="700" w:firstLine="0"/>
        <w:jc w:val="both"/>
      </w:pPr>
      <w:r>
        <w:rPr>
          <w:noProof/>
          <w:lang w:bidi="ar-SA"/>
        </w:rPr>
        <w:drawing>
          <wp:inline distT="0" distB="0" distL="0" distR="0" wp14:anchorId="7AABE7AB" wp14:editId="6C05F50F">
            <wp:extent cx="6092154" cy="8378363"/>
            <wp:effectExtent l="0" t="0" r="444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5368" cy="838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9F4" w:rsidRDefault="003549F4" w:rsidP="003549F4">
      <w:pPr>
        <w:pStyle w:val="1"/>
        <w:tabs>
          <w:tab w:val="left" w:pos="968"/>
        </w:tabs>
        <w:spacing w:after="0"/>
        <w:ind w:left="700" w:firstLine="0"/>
        <w:jc w:val="both"/>
      </w:pPr>
    </w:p>
    <w:p w:rsidR="003549F4" w:rsidRDefault="003549F4" w:rsidP="003549F4">
      <w:pPr>
        <w:pStyle w:val="1"/>
        <w:tabs>
          <w:tab w:val="left" w:pos="968"/>
        </w:tabs>
        <w:spacing w:after="0"/>
        <w:ind w:left="700" w:firstLine="0"/>
        <w:jc w:val="both"/>
      </w:pPr>
    </w:p>
    <w:p w:rsidR="003549F4" w:rsidRDefault="003549F4" w:rsidP="003549F4">
      <w:pPr>
        <w:pStyle w:val="1"/>
        <w:tabs>
          <w:tab w:val="left" w:pos="968"/>
        </w:tabs>
        <w:spacing w:after="0"/>
        <w:ind w:left="700" w:firstLine="0"/>
        <w:jc w:val="both"/>
      </w:pPr>
    </w:p>
    <w:p w:rsidR="003549F4" w:rsidRDefault="003549F4" w:rsidP="003549F4">
      <w:pPr>
        <w:pStyle w:val="1"/>
        <w:tabs>
          <w:tab w:val="left" w:pos="968"/>
        </w:tabs>
        <w:spacing w:after="0"/>
        <w:ind w:left="700" w:firstLine="0"/>
        <w:jc w:val="both"/>
      </w:pPr>
      <w:bookmarkStart w:id="0" w:name="_GoBack"/>
      <w:bookmarkEnd w:id="0"/>
    </w:p>
    <w:p w:rsidR="001D29BE" w:rsidRDefault="00D10D82">
      <w:pPr>
        <w:pStyle w:val="1"/>
        <w:numPr>
          <w:ilvl w:val="0"/>
          <w:numId w:val="4"/>
        </w:numPr>
        <w:tabs>
          <w:tab w:val="left" w:pos="968"/>
        </w:tabs>
        <w:spacing w:after="0"/>
        <w:ind w:firstLine="700"/>
        <w:jc w:val="both"/>
      </w:pPr>
      <w:r>
        <w:lastRenderedPageBreak/>
        <w:t xml:space="preserve">несоблюдение порядка использования сети Интернет в </w:t>
      </w:r>
      <w:r>
        <w:t>образовательной организации.</w:t>
      </w:r>
    </w:p>
    <w:p w:rsidR="001D29BE" w:rsidRDefault="00D10D82">
      <w:pPr>
        <w:pStyle w:val="11"/>
        <w:keepNext/>
        <w:keepLines/>
        <w:numPr>
          <w:ilvl w:val="0"/>
          <w:numId w:val="1"/>
        </w:numPr>
        <w:tabs>
          <w:tab w:val="left" w:pos="387"/>
        </w:tabs>
        <w:ind w:firstLine="0"/>
      </w:pPr>
      <w:bookmarkStart w:id="1" w:name="bookmark8"/>
      <w:r>
        <w:t>Преподаватель</w:t>
      </w:r>
      <w:bookmarkEnd w:id="1"/>
    </w:p>
    <w:p w:rsidR="001D29BE" w:rsidRDefault="00D10D82">
      <w:pPr>
        <w:pStyle w:val="11"/>
        <w:keepNext/>
        <w:keepLines/>
        <w:numPr>
          <w:ilvl w:val="1"/>
          <w:numId w:val="1"/>
        </w:numPr>
        <w:tabs>
          <w:tab w:val="left" w:pos="1294"/>
        </w:tabs>
        <w:jc w:val="both"/>
      </w:pPr>
      <w:r>
        <w:t>Общие положения</w:t>
      </w:r>
    </w:p>
    <w:p w:rsidR="001D29BE" w:rsidRDefault="00D10D82">
      <w:pPr>
        <w:pStyle w:val="1"/>
        <w:spacing w:after="0"/>
        <w:ind w:firstLine="700"/>
        <w:jc w:val="both"/>
      </w:pPr>
      <w:r>
        <w:t>Должен знать:</w:t>
      </w:r>
    </w:p>
    <w:p w:rsidR="001D29BE" w:rsidRDefault="00D10D82">
      <w:pPr>
        <w:pStyle w:val="1"/>
        <w:numPr>
          <w:ilvl w:val="0"/>
          <w:numId w:val="5"/>
        </w:numPr>
        <w:tabs>
          <w:tab w:val="left" w:pos="973"/>
        </w:tabs>
        <w:spacing w:after="0"/>
        <w:ind w:firstLine="700"/>
        <w:jc w:val="both"/>
      </w:pPr>
      <w:r>
        <w:t>законодательство Российской Федерации в сфере обеспечения информационной безопасности детей;</w:t>
      </w:r>
    </w:p>
    <w:p w:rsidR="001D29BE" w:rsidRDefault="00D10D82">
      <w:pPr>
        <w:pStyle w:val="1"/>
        <w:numPr>
          <w:ilvl w:val="0"/>
          <w:numId w:val="5"/>
        </w:numPr>
        <w:tabs>
          <w:tab w:val="left" w:pos="973"/>
        </w:tabs>
        <w:spacing w:after="53"/>
        <w:ind w:firstLine="700"/>
        <w:jc w:val="both"/>
      </w:pPr>
      <w:r>
        <w:t>основные методы и способы защиты детей от информации, не совместимой с задачами образовани</w:t>
      </w:r>
      <w:r>
        <w:t>я и воспитания, иной противоправной информации, информации, причиняющей вред здоровью и развитию детей.</w:t>
      </w:r>
    </w:p>
    <w:p w:rsidR="001D29BE" w:rsidRDefault="00D10D82">
      <w:pPr>
        <w:pStyle w:val="11"/>
        <w:keepNext/>
        <w:keepLines/>
        <w:numPr>
          <w:ilvl w:val="1"/>
          <w:numId w:val="1"/>
        </w:numPr>
        <w:tabs>
          <w:tab w:val="left" w:pos="1294"/>
        </w:tabs>
        <w:jc w:val="both"/>
      </w:pPr>
      <w:bookmarkStart w:id="2" w:name="bookmark11"/>
      <w:r>
        <w:t>Должностные обязанности</w:t>
      </w:r>
      <w:bookmarkEnd w:id="2"/>
    </w:p>
    <w:p w:rsidR="001D29BE" w:rsidRDefault="00D10D82">
      <w:pPr>
        <w:pStyle w:val="1"/>
        <w:numPr>
          <w:ilvl w:val="0"/>
          <w:numId w:val="6"/>
        </w:numPr>
        <w:tabs>
          <w:tab w:val="left" w:pos="973"/>
        </w:tabs>
        <w:spacing w:after="0"/>
        <w:ind w:firstLine="700"/>
        <w:jc w:val="both"/>
      </w:pPr>
      <w:r>
        <w:t>планирует использование сети Интернет в образовательном процессе с учетом специфики преподаваемого предмета;</w:t>
      </w:r>
    </w:p>
    <w:p w:rsidR="001D29BE" w:rsidRDefault="00D10D82">
      <w:pPr>
        <w:pStyle w:val="1"/>
        <w:numPr>
          <w:ilvl w:val="0"/>
          <w:numId w:val="6"/>
        </w:numPr>
        <w:tabs>
          <w:tab w:val="left" w:pos="978"/>
        </w:tabs>
        <w:spacing w:after="0"/>
        <w:ind w:firstLine="700"/>
        <w:jc w:val="both"/>
      </w:pPr>
      <w:r>
        <w:t xml:space="preserve">незамедлительно </w:t>
      </w:r>
      <w:r>
        <w:t>принимает меры, направленные на прекращение доступа к ресурсам сети Интернет, содержащим информацию, не совместимую с задачами образования и воспитания, иную информацию, распространение которой в Российской Федерации запрещено, информацию, причиняющую вред</w:t>
      </w:r>
      <w:r>
        <w:t xml:space="preserve"> здоровью и (или) развитию детей, в порядке, установленном правилами использования сети Интернет в образовательной организации.</w:t>
      </w:r>
    </w:p>
    <w:p w:rsidR="001D29BE" w:rsidRDefault="00D10D82">
      <w:pPr>
        <w:pStyle w:val="11"/>
        <w:keepNext/>
        <w:keepLines/>
        <w:numPr>
          <w:ilvl w:val="1"/>
          <w:numId w:val="1"/>
        </w:numPr>
        <w:tabs>
          <w:tab w:val="left" w:pos="1298"/>
        </w:tabs>
        <w:jc w:val="both"/>
      </w:pPr>
      <w:bookmarkStart w:id="3" w:name="bookmark13"/>
      <w:r>
        <w:t>Права</w:t>
      </w:r>
      <w:bookmarkEnd w:id="3"/>
    </w:p>
    <w:p w:rsidR="001D29BE" w:rsidRDefault="00D10D82">
      <w:pPr>
        <w:pStyle w:val="1"/>
        <w:spacing w:after="0"/>
        <w:ind w:firstLine="700"/>
        <w:jc w:val="both"/>
      </w:pPr>
      <w:r>
        <w:t>- вправе участвовать в разработке и вносить предложения в политики доступа к ресурсам сети Интернет, применяемые в техниче</w:t>
      </w:r>
      <w:r>
        <w:t>ских средствах контентной фильтрации.</w:t>
      </w:r>
    </w:p>
    <w:p w:rsidR="001D29BE" w:rsidRDefault="00D10D82" w:rsidP="003549F4">
      <w:pPr>
        <w:pStyle w:val="11"/>
        <w:keepNext/>
        <w:keepLines/>
        <w:numPr>
          <w:ilvl w:val="1"/>
          <w:numId w:val="1"/>
        </w:numPr>
        <w:tabs>
          <w:tab w:val="left" w:pos="1298"/>
        </w:tabs>
        <w:spacing w:beforeLines="18" w:before="43"/>
        <w:jc w:val="both"/>
      </w:pPr>
      <w:bookmarkStart w:id="4" w:name="bookmark15"/>
      <w:r>
        <w:t>Ответственность</w:t>
      </w:r>
      <w:bookmarkEnd w:id="4"/>
    </w:p>
    <w:p w:rsidR="001D29BE" w:rsidRDefault="00D10D82">
      <w:pPr>
        <w:pStyle w:val="1"/>
        <w:spacing w:after="0"/>
        <w:ind w:firstLine="700"/>
        <w:jc w:val="both"/>
      </w:pPr>
      <w:r>
        <w:t xml:space="preserve">Несет ответственность </w:t>
      </w:r>
      <w:proofErr w:type="gramStart"/>
      <w:r>
        <w:t>за</w:t>
      </w:r>
      <w:proofErr w:type="gramEnd"/>
      <w:r>
        <w:t>:</w:t>
      </w:r>
    </w:p>
    <w:p w:rsidR="001D29BE" w:rsidRDefault="00D10D82">
      <w:pPr>
        <w:pStyle w:val="1"/>
        <w:numPr>
          <w:ilvl w:val="0"/>
          <w:numId w:val="7"/>
        </w:numPr>
        <w:tabs>
          <w:tab w:val="left" w:pos="968"/>
        </w:tabs>
        <w:spacing w:after="0"/>
        <w:ind w:firstLine="700"/>
        <w:jc w:val="both"/>
      </w:pPr>
      <w:r>
        <w:t>невыполнение требований законодательства Российской Федерации в сфере обеспечения информационной безопасности детей;</w:t>
      </w:r>
    </w:p>
    <w:p w:rsidR="001D29BE" w:rsidRDefault="00D10D82">
      <w:pPr>
        <w:pStyle w:val="1"/>
        <w:numPr>
          <w:ilvl w:val="0"/>
          <w:numId w:val="7"/>
        </w:numPr>
        <w:tabs>
          <w:tab w:val="left" w:pos="968"/>
        </w:tabs>
        <w:spacing w:after="53"/>
        <w:ind w:firstLine="700"/>
        <w:jc w:val="both"/>
      </w:pPr>
      <w:r>
        <w:t>несоблюдение порядка использования сети Интернет в образова</w:t>
      </w:r>
      <w:r>
        <w:t>тельной организации.</w:t>
      </w:r>
    </w:p>
    <w:sectPr w:rsidR="001D29BE">
      <w:footnotePr>
        <w:numFmt w:val="upperRoman"/>
      </w:footnotePr>
      <w:pgSz w:w="11900" w:h="16840"/>
      <w:pgMar w:top="935" w:right="799" w:bottom="1061" w:left="1659" w:header="987" w:footer="633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D82" w:rsidRDefault="00D10D82">
      <w:r>
        <w:separator/>
      </w:r>
    </w:p>
  </w:endnote>
  <w:endnote w:type="continuationSeparator" w:id="0">
    <w:p w:rsidR="00D10D82" w:rsidRDefault="00D10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D82" w:rsidRDefault="00D10D82">
      <w:r>
        <w:separator/>
      </w:r>
    </w:p>
  </w:footnote>
  <w:footnote w:type="continuationSeparator" w:id="0">
    <w:p w:rsidR="00D10D82" w:rsidRDefault="00D10D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5E306ED"/>
    <w:multiLevelType w:val="singleLevel"/>
    <w:tmpl w:val="B5E306ED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</w:abstractNum>
  <w:abstractNum w:abstractNumId="1">
    <w:nsid w:val="BF205925"/>
    <w:multiLevelType w:val="singleLevel"/>
    <w:tmpl w:val="BF205925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</w:abstractNum>
  <w:abstractNum w:abstractNumId="2">
    <w:nsid w:val="CF092B84"/>
    <w:multiLevelType w:val="singleLevel"/>
    <w:tmpl w:val="CF092B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</w:abstractNum>
  <w:abstractNum w:abstractNumId="3">
    <w:nsid w:val="0053208E"/>
    <w:multiLevelType w:val="multilevel"/>
    <w:tmpl w:val="005320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3D62ECE"/>
    <w:multiLevelType w:val="singleLevel"/>
    <w:tmpl w:val="03D62E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</w:abstractNum>
  <w:abstractNum w:abstractNumId="5">
    <w:nsid w:val="25B654F3"/>
    <w:multiLevelType w:val="singleLevel"/>
    <w:tmpl w:val="25B654F3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</w:abstractNum>
  <w:abstractNum w:abstractNumId="6">
    <w:nsid w:val="59ADCABA"/>
    <w:multiLevelType w:val="singleLevel"/>
    <w:tmpl w:val="59ADC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3"/>
  <w:proofState w:spelling="clean" w:grammar="clean"/>
  <w:defaultTabStop w:val="708"/>
  <w:drawingGridHorizontalSpacing w:val="181"/>
  <w:drawingGridVerticalSpacing w:val="181"/>
  <w:characterSpacingControl w:val="compressPunctuation"/>
  <w:footnotePr>
    <w:numFmt w:val="upperRoman"/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1D29BE"/>
    <w:rsid w:val="001D29BE"/>
    <w:rsid w:val="003549F4"/>
    <w:rsid w:val="00D10D82"/>
    <w:rsid w:val="2CE02F20"/>
    <w:rsid w:val="34C07641"/>
    <w:rsid w:val="548D2406"/>
    <w:rsid w:val="55014B1F"/>
    <w:rsid w:val="6534663A"/>
    <w:rsid w:val="7AE82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color w:val="000000"/>
      <w:sz w:val="24"/>
      <w:szCs w:val="24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qFormat/>
    <w:rPr>
      <w:rFonts w:ascii="Times New Roman" w:eastAsia="Times New Roman" w:hAnsi="Times New Roman" w:cs="Times New Roman"/>
      <w:sz w:val="20"/>
      <w:szCs w:val="20"/>
      <w:u w:val="none"/>
    </w:rPr>
  </w:style>
  <w:style w:type="paragraph" w:customStyle="1" w:styleId="a4">
    <w:name w:val="Сноска"/>
    <w:basedOn w:val="a"/>
    <w:link w:val="a3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Подпись к картинке_"/>
    <w:basedOn w:val="a0"/>
    <w:link w:val="a6"/>
    <w:qFormat/>
    <w:rPr>
      <w:rFonts w:ascii="Times New Roman" w:eastAsia="Times New Roman" w:hAnsi="Times New Roman" w:cs="Times New Roman"/>
      <w:sz w:val="26"/>
      <w:szCs w:val="26"/>
      <w:u w:val="none"/>
    </w:rPr>
  </w:style>
  <w:style w:type="paragraph" w:customStyle="1" w:styleId="a6">
    <w:name w:val="Подпись к картинке"/>
    <w:basedOn w:val="a"/>
    <w:link w:val="a5"/>
    <w:qFormat/>
    <w:pPr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7">
    <w:name w:val="Основной текст_"/>
    <w:basedOn w:val="a0"/>
    <w:link w:val="1"/>
    <w:qFormat/>
    <w:rPr>
      <w:rFonts w:ascii="Times New Roman" w:eastAsia="Times New Roman" w:hAnsi="Times New Roman" w:cs="Times New Roman"/>
      <w:sz w:val="28"/>
      <w:szCs w:val="28"/>
      <w:u w:val="none"/>
    </w:rPr>
  </w:style>
  <w:style w:type="paragraph" w:customStyle="1" w:styleId="1">
    <w:name w:val="Основной текст1"/>
    <w:basedOn w:val="a"/>
    <w:link w:val="a7"/>
    <w:qFormat/>
    <w:pPr>
      <w:spacing w:after="240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№1_"/>
    <w:basedOn w:val="a0"/>
    <w:link w:val="11"/>
    <w:qFormat/>
    <w:rPr>
      <w:rFonts w:ascii="Times New Roman" w:eastAsia="Times New Roman" w:hAnsi="Times New Roman" w:cs="Times New Roman"/>
      <w:b/>
      <w:bCs/>
      <w:sz w:val="28"/>
      <w:szCs w:val="28"/>
      <w:u w:val="none"/>
    </w:rPr>
  </w:style>
  <w:style w:type="paragraph" w:customStyle="1" w:styleId="11">
    <w:name w:val="Заголовок №1"/>
    <w:basedOn w:val="a"/>
    <w:link w:val="10"/>
    <w:qFormat/>
    <w:pPr>
      <w:ind w:firstLine="70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8">
    <w:name w:val="Balloon Text"/>
    <w:basedOn w:val="a"/>
    <w:link w:val="a9"/>
    <w:rsid w:val="003549F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3549F4"/>
    <w:rPr>
      <w:rFonts w:ascii="Tahoma" w:hAnsi="Tahoma" w:cs="Tahoma"/>
      <w:color w:val="000000"/>
      <w:sz w:val="16"/>
      <w:szCs w:val="16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color w:val="000000"/>
      <w:sz w:val="24"/>
      <w:szCs w:val="24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qFormat/>
    <w:rPr>
      <w:rFonts w:ascii="Times New Roman" w:eastAsia="Times New Roman" w:hAnsi="Times New Roman" w:cs="Times New Roman"/>
      <w:sz w:val="20"/>
      <w:szCs w:val="20"/>
      <w:u w:val="none"/>
    </w:rPr>
  </w:style>
  <w:style w:type="paragraph" w:customStyle="1" w:styleId="a4">
    <w:name w:val="Сноска"/>
    <w:basedOn w:val="a"/>
    <w:link w:val="a3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Подпись к картинке_"/>
    <w:basedOn w:val="a0"/>
    <w:link w:val="a6"/>
    <w:qFormat/>
    <w:rPr>
      <w:rFonts w:ascii="Times New Roman" w:eastAsia="Times New Roman" w:hAnsi="Times New Roman" w:cs="Times New Roman"/>
      <w:sz w:val="26"/>
      <w:szCs w:val="26"/>
      <w:u w:val="none"/>
    </w:rPr>
  </w:style>
  <w:style w:type="paragraph" w:customStyle="1" w:styleId="a6">
    <w:name w:val="Подпись к картинке"/>
    <w:basedOn w:val="a"/>
    <w:link w:val="a5"/>
    <w:qFormat/>
    <w:pPr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7">
    <w:name w:val="Основной текст_"/>
    <w:basedOn w:val="a0"/>
    <w:link w:val="1"/>
    <w:qFormat/>
    <w:rPr>
      <w:rFonts w:ascii="Times New Roman" w:eastAsia="Times New Roman" w:hAnsi="Times New Roman" w:cs="Times New Roman"/>
      <w:sz w:val="28"/>
      <w:szCs w:val="28"/>
      <w:u w:val="none"/>
    </w:rPr>
  </w:style>
  <w:style w:type="paragraph" w:customStyle="1" w:styleId="1">
    <w:name w:val="Основной текст1"/>
    <w:basedOn w:val="a"/>
    <w:link w:val="a7"/>
    <w:qFormat/>
    <w:pPr>
      <w:spacing w:after="240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№1_"/>
    <w:basedOn w:val="a0"/>
    <w:link w:val="11"/>
    <w:qFormat/>
    <w:rPr>
      <w:rFonts w:ascii="Times New Roman" w:eastAsia="Times New Roman" w:hAnsi="Times New Roman" w:cs="Times New Roman"/>
      <w:b/>
      <w:bCs/>
      <w:sz w:val="28"/>
      <w:szCs w:val="28"/>
      <w:u w:val="none"/>
    </w:rPr>
  </w:style>
  <w:style w:type="paragraph" w:customStyle="1" w:styleId="11">
    <w:name w:val="Заголовок №1"/>
    <w:basedOn w:val="a"/>
    <w:link w:val="10"/>
    <w:qFormat/>
    <w:pPr>
      <w:ind w:firstLine="70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8">
    <w:name w:val="Balloon Text"/>
    <w:basedOn w:val="a"/>
    <w:link w:val="a9"/>
    <w:rsid w:val="003549F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3549F4"/>
    <w:rPr>
      <w:rFonts w:ascii="Tahoma" w:hAnsi="Tahoma" w:cs="Tahoma"/>
      <w:color w:val="000000"/>
      <w:sz w:val="16"/>
      <w:szCs w:val="16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202</Words>
  <Characters>1155</Characters>
  <Application>Microsoft Office Word</Application>
  <DocSecurity>0</DocSecurity>
  <Lines>9</Lines>
  <Paragraphs>2</Paragraphs>
  <ScaleCrop>false</ScaleCrop>
  <Company/>
  <LinksUpToDate>false</LinksUpToDate>
  <CharactersWithSpaces>1355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Работа</dc:creator>
  <cp:lastModifiedBy>Пользователь Windows</cp:lastModifiedBy>
  <cp:revision>3</cp:revision>
  <dcterms:created xsi:type="dcterms:W3CDTF">2024-08-28T09:43:00Z</dcterms:created>
  <dcterms:modified xsi:type="dcterms:W3CDTF">2024-09-12T06:53:00Z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1049-12.2.0.18165</vt:lpwstr>
  </property>
  <property fmtid="{D5CDD505-2E9C-101B-9397-08002B2CF9AE}" pid="3" name="ICV">
    <vt:lpwstr>9FC2EEFD6D5F4330A6027FF9C7068476_12</vt:lpwstr>
  </property>
</Properties>
</file>