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6DA" w:rsidRDefault="007756DA">
      <w:pPr>
        <w:pStyle w:val="1"/>
        <w:ind w:firstLine="0"/>
        <w:jc w:val="center"/>
        <w:rPr>
          <w:b/>
          <w:bCs/>
        </w:rPr>
      </w:pPr>
    </w:p>
    <w:p w:rsidR="00B10CA7" w:rsidRDefault="00B10CA7" w:rsidP="00B10CA7">
      <w:pPr>
        <w:pStyle w:val="1"/>
        <w:tabs>
          <w:tab w:val="left" w:pos="420"/>
          <w:tab w:val="left" w:pos="1416"/>
          <w:tab w:val="left" w:pos="1421"/>
        </w:tabs>
        <w:ind w:left="480" w:firstLine="0"/>
        <w:jc w:val="both"/>
      </w:pPr>
      <w:bookmarkStart w:id="0" w:name="_GoBack"/>
      <w:r>
        <w:rPr>
          <w:noProof/>
          <w:lang w:bidi="ar-SA"/>
        </w:rPr>
        <w:drawing>
          <wp:inline distT="0" distB="0" distL="0" distR="0" wp14:anchorId="6ACB63D3" wp14:editId="05D3CC67">
            <wp:extent cx="8088923" cy="5881563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88923" cy="588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0CA7" w:rsidRDefault="00B10CA7" w:rsidP="00B10CA7">
      <w:pPr>
        <w:pStyle w:val="1"/>
        <w:tabs>
          <w:tab w:val="left" w:pos="420"/>
          <w:tab w:val="left" w:pos="1416"/>
          <w:tab w:val="left" w:pos="1421"/>
        </w:tabs>
        <w:ind w:left="480" w:firstLine="0"/>
        <w:jc w:val="both"/>
      </w:pPr>
    </w:p>
    <w:p w:rsidR="007756DA" w:rsidRDefault="00544785">
      <w:pPr>
        <w:pStyle w:val="1"/>
        <w:numPr>
          <w:ilvl w:val="0"/>
          <w:numId w:val="2"/>
        </w:numPr>
        <w:tabs>
          <w:tab w:val="clear" w:pos="420"/>
          <w:tab w:val="left" w:pos="1416"/>
          <w:tab w:val="left" w:pos="1421"/>
        </w:tabs>
        <w:ind w:left="480" w:hanging="480"/>
        <w:jc w:val="both"/>
      </w:pPr>
      <w:r>
        <w:t>Федеральным законом от 28.07.2012 №139-ФЗ «О внесении изменений в</w:t>
      </w:r>
      <w:r w:rsidRPr="00B10CA7">
        <w:t xml:space="preserve"> </w:t>
      </w:r>
      <w:r>
        <w:t>Федеральный закон «О защите детей от информации, причиняюще</w:t>
      </w:r>
      <w:r>
        <w:t>й вред их здоровью и развитию» и отдельные законодательные акты Российской Федерации по вопросу ограничения доступа к противоправной информации в сети Интернет»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 xml:space="preserve"> ред. Федерального закона от 14.10.2014 №307-ФЗ)</w:t>
      </w:r>
    </w:p>
    <w:p w:rsidR="007756DA" w:rsidRDefault="00544785">
      <w:pPr>
        <w:pStyle w:val="1"/>
        <w:numPr>
          <w:ilvl w:val="0"/>
          <w:numId w:val="2"/>
        </w:numPr>
        <w:tabs>
          <w:tab w:val="clear" w:pos="420"/>
          <w:tab w:val="left" w:pos="1416"/>
          <w:tab w:val="left" w:pos="1421"/>
        </w:tabs>
        <w:ind w:left="480" w:hanging="480"/>
        <w:jc w:val="both"/>
      </w:pPr>
      <w:r>
        <w:t xml:space="preserve">Письмом </w:t>
      </w:r>
      <w:proofErr w:type="spellStart"/>
      <w:r>
        <w:t>Минобрнауки</w:t>
      </w:r>
      <w:proofErr w:type="spellEnd"/>
      <w:r>
        <w:t xml:space="preserve"> России от 28.04.2014 №Д</w:t>
      </w:r>
      <w:r>
        <w:t>Л-115/03 «О направлении</w:t>
      </w:r>
      <w:r w:rsidRPr="00B10CA7">
        <w:t xml:space="preserve"> </w:t>
      </w:r>
      <w:r>
        <w:t>методических материалов для обеспечения информационной безопасности детей при использовании ресурсов сети Интернет»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16"/>
        </w:tabs>
        <w:ind w:firstLine="720"/>
        <w:jc w:val="both"/>
      </w:pPr>
      <w:r>
        <w:t>Использование сети Интернет в учреждении подчинено следующим принципам:</w:t>
      </w:r>
    </w:p>
    <w:p w:rsidR="007756DA" w:rsidRDefault="00544785">
      <w:pPr>
        <w:pStyle w:val="1"/>
        <w:numPr>
          <w:ilvl w:val="0"/>
          <w:numId w:val="3"/>
        </w:numPr>
        <w:tabs>
          <w:tab w:val="left" w:pos="1416"/>
          <w:tab w:val="left" w:pos="1426"/>
        </w:tabs>
        <w:ind w:firstLine="720"/>
        <w:jc w:val="both"/>
      </w:pPr>
      <w:r>
        <w:t>соответствия образовательным целям;</w:t>
      </w:r>
    </w:p>
    <w:p w:rsidR="007756DA" w:rsidRDefault="00544785">
      <w:pPr>
        <w:pStyle w:val="1"/>
        <w:numPr>
          <w:ilvl w:val="0"/>
          <w:numId w:val="3"/>
        </w:numPr>
        <w:tabs>
          <w:tab w:val="left" w:pos="1416"/>
          <w:tab w:val="left" w:pos="1426"/>
        </w:tabs>
        <w:ind w:firstLine="720"/>
        <w:jc w:val="both"/>
      </w:pPr>
      <w:r>
        <w:t>способст</w:t>
      </w:r>
      <w:r>
        <w:t>вования гармоничному формированию и развитию личности;</w:t>
      </w:r>
    </w:p>
    <w:p w:rsidR="007756DA" w:rsidRDefault="00544785">
      <w:pPr>
        <w:pStyle w:val="1"/>
        <w:numPr>
          <w:ilvl w:val="0"/>
          <w:numId w:val="3"/>
        </w:numPr>
        <w:tabs>
          <w:tab w:val="left" w:pos="1416"/>
          <w:tab w:val="left" w:pos="1426"/>
        </w:tabs>
        <w:ind w:firstLine="720"/>
        <w:jc w:val="both"/>
      </w:pPr>
      <w:r>
        <w:t>уважения закона, авторских и смежных прав, а также иных прав, чести и</w:t>
      </w:r>
    </w:p>
    <w:p w:rsidR="007756DA" w:rsidRDefault="00544785">
      <w:pPr>
        <w:pStyle w:val="1"/>
        <w:ind w:firstLine="0"/>
        <w:jc w:val="both"/>
      </w:pPr>
      <w:r>
        <w:t>достоинства других граждан и пользователей сети Интернет;</w:t>
      </w:r>
    </w:p>
    <w:p w:rsidR="007756DA" w:rsidRDefault="00544785">
      <w:pPr>
        <w:pStyle w:val="1"/>
        <w:numPr>
          <w:ilvl w:val="0"/>
          <w:numId w:val="3"/>
        </w:numPr>
        <w:tabs>
          <w:tab w:val="left" w:pos="1416"/>
          <w:tab w:val="left" w:pos="1426"/>
        </w:tabs>
        <w:ind w:firstLine="720"/>
        <w:jc w:val="both"/>
      </w:pPr>
      <w:r>
        <w:t>приобретения новых навыков и знаний;</w:t>
      </w:r>
    </w:p>
    <w:p w:rsidR="007756DA" w:rsidRDefault="00544785">
      <w:pPr>
        <w:pStyle w:val="1"/>
        <w:numPr>
          <w:ilvl w:val="0"/>
          <w:numId w:val="3"/>
        </w:numPr>
        <w:tabs>
          <w:tab w:val="left" w:pos="1416"/>
          <w:tab w:val="left" w:pos="1426"/>
        </w:tabs>
        <w:ind w:firstLine="720"/>
        <w:jc w:val="both"/>
      </w:pPr>
      <w:r>
        <w:t>расширения применяемого спектра учеб</w:t>
      </w:r>
      <w:r>
        <w:t>ных и наглядных пособий;</w:t>
      </w:r>
    </w:p>
    <w:p w:rsidR="007756DA" w:rsidRDefault="00544785">
      <w:pPr>
        <w:pStyle w:val="1"/>
        <w:numPr>
          <w:ilvl w:val="0"/>
          <w:numId w:val="3"/>
        </w:numPr>
        <w:tabs>
          <w:tab w:val="left" w:pos="1416"/>
          <w:tab w:val="left" w:pos="1426"/>
        </w:tabs>
        <w:ind w:firstLine="720"/>
        <w:jc w:val="both"/>
      </w:pPr>
      <w:r>
        <w:t>социализации личности, введения в информационное общество.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16"/>
        </w:tabs>
        <w:ind w:firstLine="720"/>
        <w:jc w:val="both"/>
      </w:pPr>
      <w:r>
        <w:t xml:space="preserve">Директор отвечает за обеспечение эффективного и безопасного доступа к сети Интернет в ОУ, а также за выполнение установленных правил. Для обеспечения доступа обучающихся и </w:t>
      </w:r>
      <w:r>
        <w:t>сотрудников к сети Интернет, в соответствии с установленными в ОУ правилами, директор ОУ назначает своим приказом ответственного за работу в сети Интернет и ограничение доступа.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16"/>
          <w:tab w:val="left" w:pos="9149"/>
        </w:tabs>
        <w:ind w:firstLine="720"/>
        <w:jc w:val="both"/>
      </w:pPr>
      <w:r>
        <w:t>Использование сети Интернет в ОУ возможно исключительно при условии ознакомлен</w:t>
      </w:r>
      <w:r>
        <w:t>ия и согласия лица, пользующегося сетью Интернет в ОУ, с настоящим Регламентом, Правилами использования сети Интернет в ОУ (Приложение №1) и</w:t>
      </w:r>
      <w:r w:rsidRPr="00B10CA7">
        <w:t xml:space="preserve"> </w:t>
      </w:r>
      <w:r>
        <w:t xml:space="preserve">Инструкцией для сотрудников ОУ о порядке действий при осуществлении контроля использования </w:t>
      </w:r>
      <w:proofErr w:type="gramStart"/>
      <w:r>
        <w:t>обучающимися</w:t>
      </w:r>
      <w:proofErr w:type="gramEnd"/>
      <w:r>
        <w:t xml:space="preserve"> сети Интерн</w:t>
      </w:r>
      <w:r>
        <w:t>ет (Приложение № 2). Ознакомления и согласие лица удостоверяется подписью в Листе ознакомления.</w:t>
      </w:r>
    </w:p>
    <w:p w:rsidR="007756DA" w:rsidRDefault="00544785">
      <w:pPr>
        <w:pStyle w:val="11"/>
        <w:keepNext/>
        <w:keepLines/>
        <w:numPr>
          <w:ilvl w:val="0"/>
          <w:numId w:val="1"/>
        </w:numPr>
        <w:tabs>
          <w:tab w:val="left" w:pos="359"/>
        </w:tabs>
        <w:spacing w:line="276" w:lineRule="auto"/>
      </w:pPr>
      <w:bookmarkStart w:id="1" w:name="bookmark4"/>
      <w:r>
        <w:t>Организация использования сети Интернет</w:t>
      </w:r>
      <w:bookmarkEnd w:id="1"/>
    </w:p>
    <w:p w:rsidR="007756DA" w:rsidRDefault="00544785">
      <w:pPr>
        <w:pStyle w:val="1"/>
        <w:numPr>
          <w:ilvl w:val="1"/>
          <w:numId w:val="1"/>
        </w:numPr>
        <w:tabs>
          <w:tab w:val="left" w:pos="1416"/>
        </w:tabs>
        <w:ind w:firstLine="720"/>
        <w:jc w:val="both"/>
      </w:pPr>
      <w:r>
        <w:t>Пользователями сети Интернет являются сотрудники и обучающиеся ОУ.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16"/>
        </w:tabs>
        <w:ind w:firstLine="720"/>
        <w:jc w:val="both"/>
      </w:pPr>
      <w:r>
        <w:t xml:space="preserve">Во время занятий </w:t>
      </w:r>
      <w:proofErr w:type="gramStart"/>
      <w:r>
        <w:t>контроль за</w:t>
      </w:r>
      <w:proofErr w:type="gramEnd"/>
      <w:r>
        <w:t xml:space="preserve"> использованием </w:t>
      </w:r>
      <w:r>
        <w:t>обучающимися ресурсов сети Интернет в соответствии с настоящим Правилами осуществляет учитель.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16"/>
          <w:tab w:val="left" w:pos="1430"/>
        </w:tabs>
        <w:ind w:firstLine="720"/>
        <w:jc w:val="both"/>
      </w:pPr>
      <w:r>
        <w:t>Учитель:</w:t>
      </w:r>
    </w:p>
    <w:p w:rsidR="007756DA" w:rsidRDefault="00544785">
      <w:pPr>
        <w:pStyle w:val="1"/>
        <w:numPr>
          <w:ilvl w:val="0"/>
          <w:numId w:val="4"/>
        </w:numPr>
        <w:tabs>
          <w:tab w:val="left" w:pos="1416"/>
          <w:tab w:val="left" w:pos="1421"/>
        </w:tabs>
        <w:ind w:firstLine="720"/>
        <w:jc w:val="both"/>
      </w:pPr>
      <w:r>
        <w:t xml:space="preserve">наблюдает за использованием компьютера и сети Интернет </w:t>
      </w:r>
      <w:proofErr w:type="gramStart"/>
      <w:r>
        <w:t>обучающимися</w:t>
      </w:r>
      <w:proofErr w:type="gramEnd"/>
      <w:r>
        <w:t>;</w:t>
      </w:r>
    </w:p>
    <w:p w:rsidR="007756DA" w:rsidRDefault="00544785">
      <w:pPr>
        <w:pStyle w:val="1"/>
        <w:numPr>
          <w:ilvl w:val="0"/>
          <w:numId w:val="4"/>
        </w:numPr>
        <w:tabs>
          <w:tab w:val="left" w:pos="1416"/>
          <w:tab w:val="left" w:pos="1421"/>
        </w:tabs>
        <w:ind w:firstLine="720"/>
        <w:jc w:val="both"/>
      </w:pPr>
      <w:r>
        <w:t xml:space="preserve">запрещает дальнейшую работу </w:t>
      </w:r>
      <w:proofErr w:type="gramStart"/>
      <w:r>
        <w:t>обучающегося</w:t>
      </w:r>
      <w:proofErr w:type="gramEnd"/>
      <w:r>
        <w:t xml:space="preserve"> в сети Интернет в случае</w:t>
      </w:r>
    </w:p>
    <w:p w:rsidR="007756DA" w:rsidRDefault="00544785">
      <w:pPr>
        <w:pStyle w:val="1"/>
        <w:ind w:firstLine="0"/>
        <w:jc w:val="both"/>
      </w:pPr>
      <w:r>
        <w:t>выявления нарушен</w:t>
      </w:r>
      <w:r>
        <w:t>ия им настоящего Регламента и иных нормативных документов, регламентирующих использование сети Интернет в ОУ;</w:t>
      </w:r>
    </w:p>
    <w:p w:rsidR="007756DA" w:rsidRDefault="00544785">
      <w:pPr>
        <w:pStyle w:val="1"/>
        <w:numPr>
          <w:ilvl w:val="0"/>
          <w:numId w:val="4"/>
        </w:numPr>
        <w:tabs>
          <w:tab w:val="left" w:pos="1416"/>
          <w:tab w:val="left" w:pos="1421"/>
        </w:tabs>
        <w:ind w:firstLine="720"/>
        <w:jc w:val="both"/>
      </w:pPr>
      <w:r>
        <w:t xml:space="preserve">принимает </w:t>
      </w:r>
      <w:proofErr w:type="gramStart"/>
      <w:r>
        <w:t>предусмотренные</w:t>
      </w:r>
      <w:proofErr w:type="gramEnd"/>
      <w:r>
        <w:t xml:space="preserve"> настоящим Регламентом и иными нормативными</w:t>
      </w:r>
    </w:p>
    <w:p w:rsidR="007756DA" w:rsidRDefault="00544785">
      <w:pPr>
        <w:pStyle w:val="1"/>
        <w:ind w:firstLine="0"/>
        <w:jc w:val="both"/>
      </w:pPr>
      <w:r>
        <w:lastRenderedPageBreak/>
        <w:t xml:space="preserve">документами меры для пресечения дальнейших попыток доступа к ресурсу/группе </w:t>
      </w:r>
      <w:r>
        <w:t>ресурсов, несовместимых с задачами образования, представленных в «Перечне видов информации, распространяемой посредством сети "интернет", причиняющей вред здоровью и (или) развитию детей, а также не соответствующей задачам образования» (далее - Перечень).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696"/>
        </w:tabs>
        <w:ind w:firstLine="720"/>
        <w:jc w:val="both"/>
      </w:pPr>
      <w:r>
        <w:t>При использовании сети Интернет в ОУ осуществляется доступ только к ресурсам, содержание которых не противоречит законодательству Российской Федерации и не является несовместимым с целями и задачами образования.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13"/>
        </w:tabs>
        <w:ind w:firstLine="720"/>
        <w:jc w:val="both"/>
      </w:pPr>
      <w:r>
        <w:t xml:space="preserve">Проверка такого соответствия осуществляется </w:t>
      </w:r>
      <w:r>
        <w:t>с помощью специальных технических средств и программного обеспечения контекстного ограничения доступа, установленного в ОУ.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13"/>
        </w:tabs>
        <w:ind w:firstLine="720"/>
        <w:jc w:val="both"/>
      </w:pPr>
      <w:r>
        <w:t>Технические средства и программное обеспечение не могут осуществлять полную фильтрацию ресурсов сети Интернет в связи с частотой обн</w:t>
      </w:r>
      <w:r>
        <w:t>овления ресурсов сети Интернет. В связи с этим пользователи сети Интернет должны осознавать возможную опасность столкновения с ресурсом, содержание которого противоречит законодательству Российской Федерации и является несовместимым с целями и задачами обр</w:t>
      </w:r>
      <w:r>
        <w:t>азовательного процесса, а также что ОУ не несет ответственности за случайный доступ к подобной информации, размещенной не на Интернет-ресурсах ОУ.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13"/>
        </w:tabs>
        <w:ind w:firstLine="720"/>
        <w:jc w:val="both"/>
      </w:pPr>
      <w:r>
        <w:t>Принятие решения о политике доступа к ресурсам/группам ресурсов сети Интернет принимается Комиссией по контен</w:t>
      </w:r>
      <w:r>
        <w:t xml:space="preserve">тной фильтрации </w:t>
      </w:r>
      <w:proofErr w:type="spellStart"/>
      <w:r>
        <w:t>интернет-ресурсов</w:t>
      </w:r>
      <w:proofErr w:type="spellEnd"/>
      <w:r>
        <w:t xml:space="preserve"> ОУ (далее - Комиссия), утвержденной приказом директора ОУ.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13"/>
          <w:tab w:val="left" w:pos="1430"/>
        </w:tabs>
        <w:ind w:firstLine="720"/>
        <w:jc w:val="both"/>
      </w:pPr>
      <w:r>
        <w:t>При принятии решения Комиссия руководствуются:</w:t>
      </w:r>
    </w:p>
    <w:p w:rsidR="007756DA" w:rsidRDefault="00544785">
      <w:pPr>
        <w:pStyle w:val="1"/>
        <w:numPr>
          <w:ilvl w:val="0"/>
          <w:numId w:val="5"/>
        </w:numPr>
        <w:tabs>
          <w:tab w:val="left" w:pos="1413"/>
          <w:tab w:val="left" w:pos="1416"/>
        </w:tabs>
        <w:spacing w:line="300" w:lineRule="auto"/>
        <w:ind w:firstLine="720"/>
        <w:jc w:val="both"/>
      </w:pPr>
      <w:r>
        <w:t>законодательством Российской Федерации;</w:t>
      </w:r>
    </w:p>
    <w:p w:rsidR="007756DA" w:rsidRDefault="00544785">
      <w:pPr>
        <w:pStyle w:val="1"/>
        <w:numPr>
          <w:ilvl w:val="0"/>
          <w:numId w:val="5"/>
        </w:numPr>
        <w:tabs>
          <w:tab w:val="left" w:pos="1413"/>
          <w:tab w:val="left" w:pos="1421"/>
        </w:tabs>
        <w:spacing w:line="300" w:lineRule="auto"/>
        <w:ind w:firstLine="720"/>
        <w:jc w:val="both"/>
      </w:pPr>
      <w:r>
        <w:t>специальными познаниями, в том числе полученными в результате</w:t>
      </w:r>
    </w:p>
    <w:p w:rsidR="007756DA" w:rsidRDefault="00544785">
      <w:pPr>
        <w:pStyle w:val="1"/>
        <w:ind w:firstLine="0"/>
        <w:jc w:val="both"/>
      </w:pPr>
      <w:r>
        <w:t>профессиональной деятельности по рассматриваемой тематике;</w:t>
      </w:r>
    </w:p>
    <w:p w:rsidR="007756DA" w:rsidRDefault="00544785">
      <w:pPr>
        <w:pStyle w:val="1"/>
        <w:numPr>
          <w:ilvl w:val="0"/>
          <w:numId w:val="5"/>
        </w:numPr>
        <w:tabs>
          <w:tab w:val="left" w:pos="1413"/>
          <w:tab w:val="left" w:pos="1421"/>
        </w:tabs>
        <w:spacing w:line="300" w:lineRule="auto"/>
        <w:ind w:firstLine="720"/>
        <w:jc w:val="both"/>
      </w:pPr>
      <w:r>
        <w:t xml:space="preserve">интересами </w:t>
      </w:r>
      <w:proofErr w:type="gramStart"/>
      <w:r>
        <w:t>обучающихся</w:t>
      </w:r>
      <w:proofErr w:type="gramEnd"/>
      <w:r>
        <w:t>, целями образовательного процесса;</w:t>
      </w:r>
    </w:p>
    <w:p w:rsidR="007756DA" w:rsidRDefault="00544785">
      <w:pPr>
        <w:pStyle w:val="1"/>
        <w:numPr>
          <w:ilvl w:val="0"/>
          <w:numId w:val="5"/>
        </w:numPr>
        <w:tabs>
          <w:tab w:val="left" w:pos="1413"/>
          <w:tab w:val="left" w:pos="1416"/>
        </w:tabs>
        <w:spacing w:line="300" w:lineRule="auto"/>
        <w:ind w:firstLine="720"/>
        <w:jc w:val="both"/>
      </w:pPr>
      <w:r>
        <w:t>рекомендациями профильных органов и организаций в сфере классификации</w:t>
      </w:r>
    </w:p>
    <w:p w:rsidR="007756DA" w:rsidRDefault="00544785">
      <w:pPr>
        <w:pStyle w:val="1"/>
        <w:ind w:firstLine="0"/>
        <w:jc w:val="both"/>
      </w:pPr>
      <w:r>
        <w:t>ресурсов сети Интернет.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13"/>
        </w:tabs>
        <w:ind w:firstLine="720"/>
        <w:jc w:val="both"/>
      </w:pPr>
      <w:r>
        <w:t>Решение о внесении определенных категорий и/и</w:t>
      </w:r>
      <w:r>
        <w:t>ли ресурсов в соответствующие группы, доступ к которым регулируется техническими средствами и программным обеспечением контекстного технического ограничения доступа к информации, принимается Комиссией ОУ.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13"/>
        </w:tabs>
        <w:spacing w:after="240"/>
        <w:ind w:firstLine="720"/>
        <w:jc w:val="both"/>
      </w:pPr>
      <w:r>
        <w:t>Настройка технических средств и программного обеспе</w:t>
      </w:r>
      <w:r>
        <w:t>чения фильтрации и контекстного ограничения доступа, установленного в учреждении, или передача данных для настройки технических средств и программного обеспечения фильтрации и контекстного ограничения доступа осуществляется ответственным за работу в сети И</w:t>
      </w:r>
      <w:r>
        <w:t>нтернет и ограничение доступа, назначенный приказом директора ОУ.</w:t>
      </w:r>
    </w:p>
    <w:p w:rsidR="007756DA" w:rsidRDefault="00544785">
      <w:pPr>
        <w:pStyle w:val="11"/>
        <w:keepNext/>
        <w:keepLines/>
        <w:numPr>
          <w:ilvl w:val="0"/>
          <w:numId w:val="1"/>
        </w:numPr>
        <w:tabs>
          <w:tab w:val="left" w:pos="342"/>
        </w:tabs>
        <w:spacing w:after="0" w:line="276" w:lineRule="auto"/>
      </w:pPr>
      <w:bookmarkStart w:id="2" w:name="bookmark6"/>
      <w:r>
        <w:lastRenderedPageBreak/>
        <w:t>Права, обязанности и ответственность пользователей сети Интернет</w:t>
      </w:r>
      <w:bookmarkEnd w:id="2"/>
    </w:p>
    <w:p w:rsidR="007756DA" w:rsidRDefault="00544785">
      <w:pPr>
        <w:pStyle w:val="11"/>
        <w:keepNext/>
        <w:keepLines/>
        <w:numPr>
          <w:ilvl w:val="1"/>
          <w:numId w:val="1"/>
        </w:numPr>
        <w:tabs>
          <w:tab w:val="left" w:pos="1413"/>
          <w:tab w:val="left" w:pos="1435"/>
        </w:tabs>
        <w:spacing w:after="0" w:line="276" w:lineRule="auto"/>
        <w:ind w:firstLine="720"/>
        <w:jc w:val="both"/>
      </w:pPr>
      <w:r>
        <w:t>Обучающемуся запрещается:</w:t>
      </w:r>
    </w:p>
    <w:p w:rsidR="007756DA" w:rsidRDefault="00544785">
      <w:pPr>
        <w:pStyle w:val="1"/>
        <w:numPr>
          <w:ilvl w:val="0"/>
          <w:numId w:val="6"/>
        </w:numPr>
        <w:tabs>
          <w:tab w:val="left" w:pos="1413"/>
          <w:tab w:val="left" w:pos="1416"/>
        </w:tabs>
        <w:spacing w:line="300" w:lineRule="auto"/>
        <w:ind w:firstLine="720"/>
        <w:jc w:val="both"/>
      </w:pPr>
      <w:r>
        <w:t>устанавливать на компьютерах ОУ нелицензионное программное обеспечение,</w:t>
      </w:r>
    </w:p>
    <w:p w:rsidR="007756DA" w:rsidRDefault="00544785">
      <w:pPr>
        <w:pStyle w:val="1"/>
        <w:ind w:firstLine="0"/>
        <w:jc w:val="both"/>
      </w:pPr>
      <w:r>
        <w:t>как полученное в Интернете,</w:t>
      </w:r>
      <w:r>
        <w:t xml:space="preserve"> так и любое другое;</w:t>
      </w:r>
    </w:p>
    <w:p w:rsidR="007756DA" w:rsidRDefault="00544785">
      <w:pPr>
        <w:pStyle w:val="1"/>
        <w:numPr>
          <w:ilvl w:val="0"/>
          <w:numId w:val="6"/>
        </w:numPr>
        <w:tabs>
          <w:tab w:val="left" w:pos="1413"/>
          <w:tab w:val="left" w:pos="1421"/>
        </w:tabs>
        <w:spacing w:line="300" w:lineRule="auto"/>
        <w:ind w:firstLine="720"/>
        <w:jc w:val="both"/>
      </w:pPr>
      <w:r>
        <w:t xml:space="preserve">изменять конфигурацию компьютеров ОУ, в том числе менять </w:t>
      </w:r>
      <w:proofErr w:type="gramStart"/>
      <w:r>
        <w:t>системные</w:t>
      </w:r>
      <w:proofErr w:type="gramEnd"/>
    </w:p>
    <w:p w:rsidR="007756DA" w:rsidRDefault="00544785">
      <w:pPr>
        <w:pStyle w:val="1"/>
        <w:ind w:firstLine="0"/>
        <w:jc w:val="both"/>
      </w:pPr>
      <w:r>
        <w:t>настройки компьютера и/или программ, установленных на нем (заставки, картинку рабочего стола, стартовой страницы браузера и др.)</w:t>
      </w:r>
    </w:p>
    <w:p w:rsidR="007756DA" w:rsidRDefault="00544785">
      <w:pPr>
        <w:pStyle w:val="1"/>
        <w:numPr>
          <w:ilvl w:val="0"/>
          <w:numId w:val="6"/>
        </w:numPr>
        <w:tabs>
          <w:tab w:val="left" w:pos="1413"/>
          <w:tab w:val="left" w:pos="1421"/>
        </w:tabs>
        <w:spacing w:line="302" w:lineRule="auto"/>
        <w:ind w:firstLine="720"/>
        <w:jc w:val="both"/>
      </w:pPr>
      <w:r>
        <w:t xml:space="preserve">обращаться к ресурсам, содержание и </w:t>
      </w:r>
      <w:r>
        <w:t xml:space="preserve">тематика которых не </w:t>
      </w:r>
      <w:proofErr w:type="gramStart"/>
      <w:r>
        <w:t>допустимы</w:t>
      </w:r>
      <w:proofErr w:type="gramEnd"/>
      <w:r>
        <w:t xml:space="preserve"> для</w:t>
      </w:r>
    </w:p>
    <w:p w:rsidR="007756DA" w:rsidRDefault="00544785">
      <w:pPr>
        <w:pStyle w:val="1"/>
        <w:ind w:firstLine="0"/>
        <w:jc w:val="both"/>
      </w:pPr>
      <w:proofErr w:type="gramStart"/>
      <w:r>
        <w:t>несовершеннолетних и/или нарушают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</w:t>
      </w:r>
      <w:r>
        <w:t>ожей направленности) и утвержденным Перечнем;</w:t>
      </w:r>
      <w:proofErr w:type="gramEnd"/>
    </w:p>
    <w:p w:rsidR="007756DA" w:rsidRDefault="00544785">
      <w:pPr>
        <w:pStyle w:val="1"/>
        <w:numPr>
          <w:ilvl w:val="0"/>
          <w:numId w:val="6"/>
        </w:numPr>
        <w:tabs>
          <w:tab w:val="left" w:pos="1413"/>
          <w:tab w:val="left" w:pos="1421"/>
        </w:tabs>
        <w:spacing w:line="302" w:lineRule="auto"/>
        <w:ind w:firstLine="720"/>
        <w:jc w:val="both"/>
      </w:pPr>
      <w:r>
        <w:t>осуществлять любые сделки через Интернет;</w:t>
      </w:r>
    </w:p>
    <w:p w:rsidR="007756DA" w:rsidRDefault="00544785">
      <w:pPr>
        <w:pStyle w:val="1"/>
        <w:numPr>
          <w:ilvl w:val="0"/>
          <w:numId w:val="6"/>
        </w:numPr>
        <w:tabs>
          <w:tab w:val="left" w:pos="1413"/>
          <w:tab w:val="left" w:pos="1416"/>
        </w:tabs>
        <w:spacing w:line="302" w:lineRule="auto"/>
        <w:ind w:firstLine="720"/>
        <w:jc w:val="both"/>
      </w:pPr>
      <w:r>
        <w:t>распространять оскорбительную, не соответствующую действительности,</w:t>
      </w:r>
    </w:p>
    <w:p w:rsidR="007756DA" w:rsidRDefault="00544785">
      <w:pPr>
        <w:pStyle w:val="1"/>
        <w:ind w:firstLine="0"/>
        <w:jc w:val="both"/>
      </w:pPr>
      <w:r>
        <w:t>порочащую других лиц информацию, угрозы.</w:t>
      </w:r>
    </w:p>
    <w:p w:rsidR="007756DA" w:rsidRDefault="00544785">
      <w:pPr>
        <w:pStyle w:val="1"/>
        <w:numPr>
          <w:ilvl w:val="0"/>
          <w:numId w:val="6"/>
        </w:numPr>
        <w:tabs>
          <w:tab w:val="left" w:pos="1416"/>
          <w:tab w:val="left" w:pos="1420"/>
        </w:tabs>
        <w:ind w:firstLine="720"/>
        <w:jc w:val="both"/>
      </w:pPr>
      <w:r>
        <w:t xml:space="preserve">распространять, </w:t>
      </w:r>
      <w:proofErr w:type="gramStart"/>
      <w:r>
        <w:t>установленную</w:t>
      </w:r>
      <w:proofErr w:type="gramEnd"/>
      <w:r>
        <w:t xml:space="preserve"> Федеральным законом №152-ФЗ «</w:t>
      </w:r>
      <w:r>
        <w:t>О</w:t>
      </w:r>
    </w:p>
    <w:p w:rsidR="007756DA" w:rsidRDefault="00544785">
      <w:pPr>
        <w:pStyle w:val="1"/>
        <w:ind w:firstLine="0"/>
        <w:jc w:val="both"/>
      </w:pPr>
      <w:proofErr w:type="gramStart"/>
      <w:r>
        <w:t>персональных данных», персональные данные (фамилию, имя, отчество, дата рождения, адрес проживания и регистрации, фотографии, номера телефонов и другую информацию, позволяющую идентифицировать человека) третьих лиц.</w:t>
      </w:r>
      <w:proofErr w:type="gramEnd"/>
    </w:p>
    <w:p w:rsidR="007756DA" w:rsidRDefault="00544785">
      <w:pPr>
        <w:pStyle w:val="1"/>
        <w:numPr>
          <w:ilvl w:val="1"/>
          <w:numId w:val="1"/>
        </w:numPr>
        <w:tabs>
          <w:tab w:val="left" w:pos="1420"/>
        </w:tabs>
        <w:ind w:firstLine="720"/>
        <w:jc w:val="both"/>
      </w:pPr>
      <w:r>
        <w:t>При случайном обнаружении ресурса, сод</w:t>
      </w:r>
      <w:r>
        <w:t xml:space="preserve">ержание которого не имеет отношения к образовательному процессу, </w:t>
      </w:r>
      <w:proofErr w:type="gramStart"/>
      <w:r>
        <w:rPr>
          <w:u w:val="single"/>
        </w:rPr>
        <w:t>обучающийся</w:t>
      </w:r>
      <w:proofErr w:type="gramEnd"/>
      <w:r>
        <w:rPr>
          <w:u w:val="single"/>
        </w:rPr>
        <w:t xml:space="preserve"> обязан незамедлительно сообщить об этом учителю, проводящему занятие</w:t>
      </w:r>
      <w:r>
        <w:t xml:space="preserve">. Учитель обязан зафиксировать доменный адрес ресурса и сообщить </w:t>
      </w:r>
      <w:proofErr w:type="gramStart"/>
      <w:r>
        <w:t>ответственному</w:t>
      </w:r>
      <w:proofErr w:type="gramEnd"/>
      <w:r>
        <w:t xml:space="preserve"> за работу в сети Интернет и огр</w:t>
      </w:r>
      <w:r>
        <w:t>аничение доступа в соответствии с утвержденной формой (Приложение №1 к «Инструкции для сотрудников ОУ о порядке действий при осуществлении контроля использования обучающимися сети Интернет»)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20"/>
        </w:tabs>
        <w:ind w:firstLine="720"/>
        <w:jc w:val="both"/>
      </w:pPr>
      <w:r>
        <w:t>Ответственный за работу в сети Интернет и ограничение доступа обя</w:t>
      </w:r>
      <w:r>
        <w:t>зан:</w:t>
      </w:r>
    </w:p>
    <w:p w:rsidR="007756DA" w:rsidRDefault="00544785">
      <w:pPr>
        <w:pStyle w:val="1"/>
        <w:numPr>
          <w:ilvl w:val="0"/>
          <w:numId w:val="7"/>
        </w:numPr>
        <w:tabs>
          <w:tab w:val="left" w:pos="1420"/>
          <w:tab w:val="left" w:pos="1426"/>
        </w:tabs>
        <w:ind w:firstLine="720"/>
        <w:jc w:val="both"/>
      </w:pPr>
      <w:r>
        <w:t>принять информацию от учителя;</w:t>
      </w:r>
    </w:p>
    <w:p w:rsidR="007756DA" w:rsidRDefault="00544785">
      <w:pPr>
        <w:pStyle w:val="1"/>
        <w:numPr>
          <w:ilvl w:val="0"/>
          <w:numId w:val="7"/>
        </w:numPr>
        <w:tabs>
          <w:tab w:val="left" w:pos="1420"/>
          <w:tab w:val="left" w:pos="1426"/>
        </w:tabs>
        <w:ind w:firstLine="720"/>
        <w:jc w:val="both"/>
      </w:pPr>
      <w:r>
        <w:t>согласовать ограничения доступа к Интернет-ресурсу с Комиссией ОУ (в</w:t>
      </w:r>
      <w:r w:rsidRPr="00B10CA7">
        <w:t xml:space="preserve"> </w:t>
      </w:r>
      <w:r>
        <w:t>течение суток);</w:t>
      </w:r>
    </w:p>
    <w:p w:rsidR="007756DA" w:rsidRDefault="00544785">
      <w:pPr>
        <w:pStyle w:val="1"/>
        <w:numPr>
          <w:ilvl w:val="0"/>
          <w:numId w:val="7"/>
        </w:numPr>
        <w:tabs>
          <w:tab w:val="left" w:pos="1420"/>
          <w:tab w:val="left" w:pos="1426"/>
        </w:tabs>
        <w:ind w:firstLine="720"/>
        <w:jc w:val="both"/>
      </w:pPr>
      <w:r>
        <w:t>по решению Комиссии ОУ отказать в ограничении или ограничить доступ к</w:t>
      </w:r>
      <w:r w:rsidRPr="00B10CA7">
        <w:t xml:space="preserve"> </w:t>
      </w:r>
      <w:r>
        <w:t>Интернет-ресурсу (в течение суток);</w:t>
      </w:r>
    </w:p>
    <w:p w:rsidR="007756DA" w:rsidRDefault="00544785">
      <w:pPr>
        <w:pStyle w:val="1"/>
        <w:numPr>
          <w:ilvl w:val="0"/>
          <w:numId w:val="7"/>
        </w:numPr>
        <w:tabs>
          <w:tab w:val="left" w:pos="1420"/>
          <w:tab w:val="left" w:pos="1426"/>
        </w:tabs>
        <w:ind w:firstLine="720"/>
        <w:jc w:val="both"/>
      </w:pPr>
      <w:r>
        <w:t xml:space="preserve">в случае явного нарушения </w:t>
      </w:r>
      <w:r>
        <w:t>обнаруженным ресурсом законодательства</w:t>
      </w:r>
      <w:r w:rsidRPr="00B10CA7">
        <w:t xml:space="preserve"> </w:t>
      </w:r>
      <w:r>
        <w:t>Российской Федерации сообщить о нем по специальной «горячей линии» для принятия мер в соответствии с законодательством Российской Федерации (в течение суток).</w:t>
      </w:r>
    </w:p>
    <w:p w:rsidR="007756DA" w:rsidRDefault="00544785">
      <w:pPr>
        <w:pStyle w:val="1"/>
        <w:ind w:firstLine="720"/>
        <w:jc w:val="both"/>
      </w:pPr>
      <w:r>
        <w:t>Передаваемая информация должна содержать:</w:t>
      </w:r>
    </w:p>
    <w:p w:rsidR="007756DA" w:rsidRDefault="00544785">
      <w:pPr>
        <w:pStyle w:val="1"/>
        <w:numPr>
          <w:ilvl w:val="0"/>
          <w:numId w:val="7"/>
        </w:numPr>
        <w:tabs>
          <w:tab w:val="left" w:pos="1420"/>
          <w:tab w:val="left" w:pos="1426"/>
        </w:tabs>
        <w:ind w:firstLine="720"/>
        <w:jc w:val="both"/>
      </w:pPr>
      <w:r>
        <w:t xml:space="preserve">доменный адрес </w:t>
      </w:r>
      <w:r>
        <w:t>ресурса;</w:t>
      </w:r>
    </w:p>
    <w:p w:rsidR="007756DA" w:rsidRDefault="00544785">
      <w:pPr>
        <w:pStyle w:val="1"/>
        <w:numPr>
          <w:ilvl w:val="0"/>
          <w:numId w:val="7"/>
        </w:numPr>
        <w:tabs>
          <w:tab w:val="left" w:pos="1420"/>
          <w:tab w:val="left" w:pos="1426"/>
        </w:tabs>
        <w:ind w:firstLine="720"/>
        <w:jc w:val="both"/>
      </w:pPr>
      <w:r>
        <w:t>сообщение о тематике ресурса, предположения о нарушении ресурсом</w:t>
      </w:r>
      <w:r w:rsidRPr="00B10CA7">
        <w:t xml:space="preserve"> </w:t>
      </w:r>
      <w:r>
        <w:t>законодательства Российской Федерации либо его несовместимости с задачами образовательного процесса;</w:t>
      </w:r>
    </w:p>
    <w:p w:rsidR="007756DA" w:rsidRDefault="00544785">
      <w:pPr>
        <w:pStyle w:val="1"/>
        <w:numPr>
          <w:ilvl w:val="0"/>
          <w:numId w:val="7"/>
        </w:numPr>
        <w:tabs>
          <w:tab w:val="left" w:pos="1420"/>
          <w:tab w:val="left" w:pos="1426"/>
        </w:tabs>
        <w:ind w:firstLine="720"/>
        <w:jc w:val="both"/>
      </w:pPr>
      <w:r>
        <w:lastRenderedPageBreak/>
        <w:t>дату и время обнаружения.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20"/>
          <w:tab w:val="left" w:pos="1435"/>
        </w:tabs>
        <w:ind w:firstLine="720"/>
        <w:jc w:val="both"/>
      </w:pPr>
      <w:r>
        <w:t>Пользователи имеют право:</w:t>
      </w:r>
    </w:p>
    <w:p w:rsidR="007756DA" w:rsidRDefault="00544785">
      <w:pPr>
        <w:pStyle w:val="1"/>
        <w:numPr>
          <w:ilvl w:val="0"/>
          <w:numId w:val="8"/>
        </w:numPr>
        <w:tabs>
          <w:tab w:val="left" w:pos="1420"/>
          <w:tab w:val="left" w:pos="1421"/>
        </w:tabs>
        <w:ind w:firstLine="720"/>
        <w:jc w:val="both"/>
      </w:pPr>
      <w:r>
        <w:t>работать в сети Интернет, при</w:t>
      </w:r>
      <w:r>
        <w:t xml:space="preserve"> условии соблюдения данного Регламента;</w:t>
      </w:r>
    </w:p>
    <w:p w:rsidR="007756DA" w:rsidRDefault="00544785">
      <w:pPr>
        <w:pStyle w:val="1"/>
        <w:numPr>
          <w:ilvl w:val="0"/>
          <w:numId w:val="8"/>
        </w:numPr>
        <w:tabs>
          <w:tab w:val="left" w:pos="1420"/>
          <w:tab w:val="left" w:pos="1426"/>
        </w:tabs>
        <w:ind w:firstLine="720"/>
        <w:jc w:val="both"/>
      </w:pPr>
      <w:r>
        <w:t>сохранять полученную информацию на съемном диске (</w:t>
      </w:r>
      <w:r>
        <w:rPr>
          <w:lang w:val="en-US" w:eastAsia="en-US" w:bidi="en-US"/>
        </w:rPr>
        <w:t>flash</w:t>
      </w:r>
      <w:r>
        <w:t>-накопителе).</w:t>
      </w:r>
    </w:p>
    <w:p w:rsidR="007756DA" w:rsidRDefault="00544785">
      <w:pPr>
        <w:pStyle w:val="1"/>
        <w:numPr>
          <w:ilvl w:val="1"/>
          <w:numId w:val="1"/>
        </w:numPr>
        <w:tabs>
          <w:tab w:val="left" w:pos="1420"/>
        </w:tabs>
        <w:ind w:firstLine="720"/>
        <w:jc w:val="both"/>
      </w:pPr>
      <w:r>
        <w:t>Приложения к Регламенту:</w:t>
      </w:r>
    </w:p>
    <w:p w:rsidR="007756DA" w:rsidRDefault="00544785">
      <w:pPr>
        <w:pStyle w:val="1"/>
        <w:ind w:firstLine="0"/>
        <w:jc w:val="both"/>
      </w:pPr>
      <w:r>
        <w:t>Приложение № 1 «Правила использования сети Интернет в МКОУ</w:t>
      </w:r>
      <w:r w:rsidRPr="00B10CA7">
        <w:t xml:space="preserve"> СОШ №8 с. Уборка</w:t>
      </w:r>
      <w:r>
        <w:t xml:space="preserve"> на 2 листах</w:t>
      </w:r>
    </w:p>
    <w:p w:rsidR="007756DA" w:rsidRDefault="00544785">
      <w:pPr>
        <w:pStyle w:val="1"/>
        <w:numPr>
          <w:ilvl w:val="0"/>
          <w:numId w:val="9"/>
        </w:numPr>
        <w:tabs>
          <w:tab w:val="left" w:pos="1420"/>
          <w:tab w:val="left" w:pos="1421"/>
        </w:tabs>
        <w:ind w:firstLine="720"/>
        <w:jc w:val="both"/>
      </w:pPr>
      <w:r>
        <w:t>Приложение № 2 «Инструкция для сот</w:t>
      </w:r>
      <w:r>
        <w:t>рудников ОУ о порядке действий при</w:t>
      </w:r>
      <w:r w:rsidRPr="00B10CA7">
        <w:t xml:space="preserve"> </w:t>
      </w:r>
      <w:r>
        <w:t>осуществлении контроля использования обучающимися сети Интернет в МКОУ</w:t>
      </w:r>
      <w:r w:rsidRPr="00B10CA7">
        <w:t xml:space="preserve"> СОШ №8 с. Уборка</w:t>
      </w:r>
      <w:r>
        <w:t xml:space="preserve"> на 1 листе</w:t>
      </w:r>
    </w:p>
    <w:p w:rsidR="007756DA" w:rsidRDefault="00544785">
      <w:pPr>
        <w:pStyle w:val="21"/>
        <w:spacing w:after="0"/>
        <w:ind w:left="6240"/>
        <w:jc w:val="right"/>
      </w:pPr>
      <w:r>
        <w:t>Приложение № 1</w:t>
      </w:r>
    </w:p>
    <w:p w:rsidR="007756DA" w:rsidRDefault="00544785">
      <w:pPr>
        <w:pStyle w:val="21"/>
        <w:spacing w:line="0" w:lineRule="atLeast"/>
        <w:ind w:left="6242"/>
        <w:jc w:val="right"/>
      </w:pPr>
      <w:r>
        <w:t xml:space="preserve">к Регламенту работы сотрудников и обучающихся </w:t>
      </w:r>
    </w:p>
    <w:p w:rsidR="007756DA" w:rsidRDefault="00544785">
      <w:pPr>
        <w:pStyle w:val="21"/>
        <w:spacing w:line="0" w:lineRule="atLeast"/>
        <w:ind w:left="6242"/>
        <w:jc w:val="right"/>
      </w:pPr>
      <w:r>
        <w:t>в сети интернет в МКОУ</w:t>
      </w:r>
      <w:r w:rsidRPr="00B10CA7">
        <w:t xml:space="preserve"> СОШ №8 с. Уборка</w:t>
      </w:r>
    </w:p>
    <w:p w:rsidR="007756DA" w:rsidRDefault="00544785">
      <w:pPr>
        <w:pStyle w:val="1"/>
        <w:ind w:firstLine="0"/>
        <w:jc w:val="center"/>
      </w:pPr>
      <w:r>
        <w:rPr>
          <w:b/>
          <w:bCs/>
        </w:rPr>
        <w:t xml:space="preserve">Правила </w:t>
      </w:r>
      <w:r>
        <w:rPr>
          <w:b/>
          <w:bCs/>
        </w:rPr>
        <w:t>использования сети Интернет</w:t>
      </w:r>
    </w:p>
    <w:p w:rsidR="007756DA" w:rsidRPr="00B10CA7" w:rsidRDefault="00544785">
      <w:pPr>
        <w:pStyle w:val="1"/>
        <w:spacing w:after="220"/>
        <w:ind w:firstLine="0"/>
        <w:jc w:val="center"/>
      </w:pPr>
      <w:r>
        <w:rPr>
          <w:b/>
          <w:bCs/>
        </w:rPr>
        <w:t>в МКОУ</w:t>
      </w:r>
      <w:r w:rsidRPr="00B10CA7">
        <w:rPr>
          <w:b/>
          <w:bCs/>
        </w:rPr>
        <w:t xml:space="preserve">  СОШ №8 с. Уборка</w:t>
      </w:r>
    </w:p>
    <w:p w:rsidR="007756DA" w:rsidRDefault="00544785">
      <w:pPr>
        <w:pStyle w:val="11"/>
        <w:keepNext/>
        <w:keepLines/>
        <w:numPr>
          <w:ilvl w:val="0"/>
          <w:numId w:val="10"/>
        </w:numPr>
        <w:tabs>
          <w:tab w:val="left" w:pos="344"/>
        </w:tabs>
        <w:spacing w:after="0" w:line="276" w:lineRule="auto"/>
      </w:pPr>
      <w:bookmarkStart w:id="3" w:name="bookmark9"/>
      <w:r>
        <w:t>Общие положения</w:t>
      </w:r>
      <w:bookmarkEnd w:id="3"/>
    </w:p>
    <w:p w:rsidR="007756DA" w:rsidRDefault="00544785">
      <w:pPr>
        <w:pStyle w:val="1"/>
        <w:numPr>
          <w:ilvl w:val="1"/>
          <w:numId w:val="10"/>
        </w:numPr>
        <w:tabs>
          <w:tab w:val="left" w:pos="1419"/>
        </w:tabs>
        <w:ind w:firstLine="720"/>
        <w:jc w:val="both"/>
      </w:pPr>
      <w:r>
        <w:t>Настоящие Правила регулируют условия и порядок применения ресурсов, а также ограничение доступа при работе в сети Интернет в МКОУ</w:t>
      </w:r>
      <w:r w:rsidRPr="00B10CA7">
        <w:t xml:space="preserve"> СОШ №8 с. Уборка </w:t>
      </w:r>
      <w:r>
        <w:t>(далее - ОУ)</w:t>
      </w:r>
    </w:p>
    <w:p w:rsidR="007756DA" w:rsidRDefault="00544785">
      <w:pPr>
        <w:pStyle w:val="1"/>
        <w:numPr>
          <w:ilvl w:val="1"/>
          <w:numId w:val="10"/>
        </w:numPr>
        <w:tabs>
          <w:tab w:val="left" w:pos="1419"/>
        </w:tabs>
        <w:ind w:firstLine="720"/>
        <w:jc w:val="both"/>
      </w:pPr>
      <w:r>
        <w:t>Настоящие Правила имеют ста</w:t>
      </w:r>
      <w:r>
        <w:t>тус локального нормативного акта.</w:t>
      </w:r>
    </w:p>
    <w:p w:rsidR="007756DA" w:rsidRDefault="00544785">
      <w:pPr>
        <w:pStyle w:val="1"/>
        <w:numPr>
          <w:ilvl w:val="1"/>
          <w:numId w:val="10"/>
        </w:numPr>
        <w:tabs>
          <w:tab w:val="left" w:pos="1419"/>
        </w:tabs>
        <w:ind w:firstLine="720"/>
        <w:jc w:val="both"/>
      </w:pPr>
      <w:r>
        <w:t>В случае если нормами действующего законодательства Российской Федерации предусмотрены иные требования, чем настоящими Правилами, применяются нормы действующего законодательства Российской Федерации.</w:t>
      </w:r>
    </w:p>
    <w:p w:rsidR="007756DA" w:rsidRDefault="00544785">
      <w:pPr>
        <w:pStyle w:val="1"/>
        <w:numPr>
          <w:ilvl w:val="1"/>
          <w:numId w:val="10"/>
        </w:numPr>
        <w:tabs>
          <w:tab w:val="left" w:pos="1419"/>
        </w:tabs>
        <w:ind w:firstLine="720"/>
        <w:jc w:val="both"/>
      </w:pPr>
      <w:r>
        <w:t>Использование сети Инт</w:t>
      </w:r>
      <w:r>
        <w:t>ернет в учреждении подчинено следующим принципам:</w:t>
      </w:r>
    </w:p>
    <w:p w:rsidR="007756DA" w:rsidRDefault="00544785">
      <w:pPr>
        <w:pStyle w:val="1"/>
        <w:numPr>
          <w:ilvl w:val="0"/>
          <w:numId w:val="11"/>
        </w:numPr>
        <w:tabs>
          <w:tab w:val="left" w:pos="1419"/>
          <w:tab w:val="left" w:pos="1426"/>
        </w:tabs>
        <w:spacing w:after="80" w:line="302" w:lineRule="auto"/>
        <w:ind w:firstLine="720"/>
        <w:jc w:val="both"/>
      </w:pPr>
      <w:r>
        <w:t>соответствия образовательным целям;</w:t>
      </w:r>
    </w:p>
    <w:p w:rsidR="007756DA" w:rsidRDefault="00544785">
      <w:pPr>
        <w:pStyle w:val="1"/>
        <w:numPr>
          <w:ilvl w:val="0"/>
          <w:numId w:val="11"/>
        </w:numPr>
        <w:tabs>
          <w:tab w:val="left" w:pos="1419"/>
          <w:tab w:val="left" w:pos="1426"/>
        </w:tabs>
        <w:spacing w:line="300" w:lineRule="auto"/>
        <w:ind w:firstLine="720"/>
        <w:jc w:val="both"/>
      </w:pPr>
      <w:r>
        <w:t>способствования гармоничному формированию и развитию личности;</w:t>
      </w:r>
    </w:p>
    <w:p w:rsidR="007756DA" w:rsidRDefault="00544785">
      <w:pPr>
        <w:pStyle w:val="1"/>
        <w:numPr>
          <w:ilvl w:val="0"/>
          <w:numId w:val="11"/>
        </w:numPr>
        <w:tabs>
          <w:tab w:val="left" w:pos="1419"/>
          <w:tab w:val="left" w:pos="1426"/>
        </w:tabs>
        <w:spacing w:line="300" w:lineRule="auto"/>
        <w:ind w:firstLine="720"/>
        <w:jc w:val="both"/>
      </w:pPr>
      <w:r>
        <w:t>уважения закона, авторских и смежных прав, а также иных прав, чести и</w:t>
      </w:r>
    </w:p>
    <w:p w:rsidR="007756DA" w:rsidRDefault="00544785">
      <w:pPr>
        <w:pStyle w:val="1"/>
        <w:ind w:firstLine="0"/>
        <w:jc w:val="both"/>
      </w:pPr>
      <w:r>
        <w:t>достоинства других граждан и пользова</w:t>
      </w:r>
      <w:r>
        <w:t>телей сети Интернет;</w:t>
      </w:r>
    </w:p>
    <w:p w:rsidR="007756DA" w:rsidRDefault="00544785">
      <w:pPr>
        <w:pStyle w:val="1"/>
        <w:numPr>
          <w:ilvl w:val="0"/>
          <w:numId w:val="11"/>
        </w:numPr>
        <w:tabs>
          <w:tab w:val="left" w:pos="1419"/>
          <w:tab w:val="left" w:pos="1426"/>
        </w:tabs>
        <w:spacing w:line="300" w:lineRule="auto"/>
        <w:ind w:firstLine="720"/>
        <w:jc w:val="both"/>
      </w:pPr>
      <w:r>
        <w:t>приобретения новых навыков и знаний;</w:t>
      </w:r>
    </w:p>
    <w:p w:rsidR="007756DA" w:rsidRDefault="00544785">
      <w:pPr>
        <w:pStyle w:val="1"/>
        <w:numPr>
          <w:ilvl w:val="0"/>
          <w:numId w:val="11"/>
        </w:numPr>
        <w:tabs>
          <w:tab w:val="left" w:pos="1419"/>
          <w:tab w:val="left" w:pos="1426"/>
        </w:tabs>
        <w:spacing w:line="300" w:lineRule="auto"/>
        <w:ind w:firstLine="720"/>
        <w:jc w:val="both"/>
      </w:pPr>
      <w:r>
        <w:t>расширения применяемого спектра учебных и наглядных пособий;</w:t>
      </w:r>
    </w:p>
    <w:p w:rsidR="007756DA" w:rsidRDefault="00544785">
      <w:pPr>
        <w:pStyle w:val="1"/>
        <w:numPr>
          <w:ilvl w:val="0"/>
          <w:numId w:val="11"/>
        </w:numPr>
        <w:tabs>
          <w:tab w:val="left" w:pos="1419"/>
          <w:tab w:val="left" w:pos="1426"/>
        </w:tabs>
        <w:spacing w:line="300" w:lineRule="auto"/>
        <w:ind w:firstLine="720"/>
        <w:jc w:val="both"/>
      </w:pPr>
      <w:r>
        <w:t>социализации личности, введения в информационное общество.</w:t>
      </w:r>
    </w:p>
    <w:p w:rsidR="007756DA" w:rsidRDefault="00544785">
      <w:pPr>
        <w:pStyle w:val="1"/>
        <w:numPr>
          <w:ilvl w:val="1"/>
          <w:numId w:val="10"/>
        </w:numPr>
        <w:tabs>
          <w:tab w:val="left" w:pos="1419"/>
          <w:tab w:val="left" w:pos="1426"/>
        </w:tabs>
        <w:spacing w:line="300" w:lineRule="auto"/>
        <w:ind w:firstLine="720"/>
        <w:jc w:val="both"/>
      </w:pPr>
      <w:r>
        <w:t>Предоставление сеанса работы в сети Интернет осуществляется:</w:t>
      </w:r>
    </w:p>
    <w:p w:rsidR="007756DA" w:rsidRDefault="00544785">
      <w:pPr>
        <w:pStyle w:val="1"/>
        <w:numPr>
          <w:ilvl w:val="0"/>
          <w:numId w:val="12"/>
        </w:numPr>
        <w:tabs>
          <w:tab w:val="left" w:pos="1419"/>
          <w:tab w:val="left" w:pos="1426"/>
        </w:tabs>
        <w:spacing w:line="300" w:lineRule="auto"/>
        <w:ind w:firstLine="720"/>
        <w:jc w:val="both"/>
      </w:pPr>
      <w:proofErr w:type="gramStart"/>
      <w:r>
        <w:lastRenderedPageBreak/>
        <w:t>обучающимся</w:t>
      </w:r>
      <w:proofErr w:type="gramEnd"/>
      <w:r>
        <w:t xml:space="preserve"> </w:t>
      </w:r>
      <w:r>
        <w:t>предоставляется доступ в компьютерных классах;</w:t>
      </w:r>
    </w:p>
    <w:p w:rsidR="007756DA" w:rsidRDefault="00544785">
      <w:pPr>
        <w:pStyle w:val="1"/>
        <w:numPr>
          <w:ilvl w:val="0"/>
          <w:numId w:val="12"/>
        </w:numPr>
        <w:tabs>
          <w:tab w:val="left" w:pos="1419"/>
          <w:tab w:val="left" w:pos="1426"/>
        </w:tabs>
        <w:spacing w:after="220" w:line="300" w:lineRule="auto"/>
        <w:ind w:firstLine="720"/>
        <w:jc w:val="both"/>
      </w:pPr>
      <w:r>
        <w:t>сотрудникам предоставляется доступ на их рабочих местах, в библиотеке.</w:t>
      </w:r>
    </w:p>
    <w:p w:rsidR="007756DA" w:rsidRDefault="00544785">
      <w:pPr>
        <w:pStyle w:val="11"/>
        <w:keepNext/>
        <w:keepLines/>
        <w:numPr>
          <w:ilvl w:val="0"/>
          <w:numId w:val="10"/>
        </w:numPr>
        <w:tabs>
          <w:tab w:val="left" w:pos="383"/>
          <w:tab w:val="left" w:pos="706"/>
        </w:tabs>
        <w:spacing w:after="80" w:line="240" w:lineRule="auto"/>
      </w:pPr>
      <w:bookmarkStart w:id="4" w:name="bookmark11"/>
      <w:r>
        <w:t>Организация работы пользователей сети Интернет</w:t>
      </w:r>
      <w:bookmarkEnd w:id="4"/>
    </w:p>
    <w:p w:rsidR="007756DA" w:rsidRDefault="00544785">
      <w:pPr>
        <w:pStyle w:val="1"/>
        <w:ind w:firstLine="0"/>
        <w:jc w:val="both"/>
      </w:pPr>
      <w:r>
        <w:t xml:space="preserve">Перед работой необходимо ознакомиться с настоящими Правилами, Регламентом работы </w:t>
      </w:r>
      <w:r>
        <w:t>сотрудников и обучающихся в сети интернет. Ознакомления и согласие лица удостоверяется подписью в Листе ознакомления (Приложение №1 к «Правилам использования сети Интернет в МКОУ</w:t>
      </w:r>
      <w:r w:rsidRPr="00B10CA7">
        <w:t xml:space="preserve"> СОШ №8 с. Уборка</w:t>
      </w:r>
      <w:r>
        <w:t>)</w:t>
      </w:r>
    </w:p>
    <w:p w:rsidR="007756DA" w:rsidRDefault="00544785">
      <w:pPr>
        <w:pStyle w:val="1"/>
        <w:numPr>
          <w:ilvl w:val="1"/>
          <w:numId w:val="10"/>
        </w:numPr>
        <w:tabs>
          <w:tab w:val="left" w:pos="1419"/>
        </w:tabs>
        <w:ind w:firstLine="720"/>
        <w:jc w:val="both"/>
      </w:pPr>
      <w:r>
        <w:t>Разрешается использовать оборудование только для работы с и</w:t>
      </w:r>
      <w:r>
        <w:t>нформационными ресурсами, только в образовательных целях или для осуществления научных изысканий, выполнения гуманитарных и культурных проектов и выполнения служебных заданий. Любое использование оборудования в коммерческих целях запрещено.</w:t>
      </w:r>
    </w:p>
    <w:p w:rsidR="007756DA" w:rsidRDefault="00544785">
      <w:pPr>
        <w:pStyle w:val="1"/>
        <w:numPr>
          <w:ilvl w:val="1"/>
          <w:numId w:val="10"/>
        </w:numPr>
        <w:tabs>
          <w:tab w:val="left" w:pos="1419"/>
        </w:tabs>
        <w:ind w:firstLine="720"/>
        <w:jc w:val="both"/>
      </w:pPr>
      <w:r>
        <w:t>Пользователь не</w:t>
      </w:r>
      <w:r>
        <w:t>сет полную ответственность в соответствии с действующими нормативно-правовыми актами ОУ и Законодательством РФ при совершении действий от своего лица.</w:t>
      </w:r>
    </w:p>
    <w:p w:rsidR="007756DA" w:rsidRDefault="00544785">
      <w:pPr>
        <w:pStyle w:val="1"/>
        <w:numPr>
          <w:ilvl w:val="1"/>
          <w:numId w:val="10"/>
        </w:numPr>
        <w:tabs>
          <w:tab w:val="left" w:pos="1412"/>
        </w:tabs>
        <w:ind w:firstLine="720"/>
        <w:jc w:val="both"/>
      </w:pPr>
      <w:r>
        <w:t>Запрещается доступ к сайтам, содержащим информацию сомнительного содержания и противоречащую общепринятой</w:t>
      </w:r>
      <w:r>
        <w:t xml:space="preserve"> этике.</w:t>
      </w:r>
    </w:p>
    <w:p w:rsidR="007756DA" w:rsidRDefault="00544785">
      <w:pPr>
        <w:pStyle w:val="1"/>
        <w:numPr>
          <w:ilvl w:val="1"/>
          <w:numId w:val="10"/>
        </w:numPr>
        <w:tabs>
          <w:tab w:val="left" w:pos="1412"/>
          <w:tab w:val="left" w:pos="2136"/>
        </w:tabs>
        <w:ind w:firstLine="720"/>
        <w:jc w:val="both"/>
      </w:pPr>
      <w:r>
        <w:t>Обучающемуся запрещается:</w:t>
      </w:r>
    </w:p>
    <w:p w:rsidR="007756DA" w:rsidRDefault="00544785">
      <w:pPr>
        <w:pStyle w:val="1"/>
        <w:numPr>
          <w:ilvl w:val="0"/>
          <w:numId w:val="13"/>
        </w:numPr>
        <w:tabs>
          <w:tab w:val="left" w:pos="1412"/>
          <w:tab w:val="left" w:pos="1416"/>
        </w:tabs>
        <w:spacing w:line="300" w:lineRule="auto"/>
        <w:ind w:firstLine="720"/>
        <w:jc w:val="both"/>
      </w:pPr>
      <w:r>
        <w:t>устанавливать на компьютерах ОУ нелицензионное программное обеспечение,</w:t>
      </w:r>
      <w:r w:rsidRPr="00B10CA7">
        <w:t xml:space="preserve"> </w:t>
      </w:r>
      <w:r>
        <w:t>как полученное в Интернете, так и любое другое;</w:t>
      </w:r>
    </w:p>
    <w:p w:rsidR="007756DA" w:rsidRDefault="00544785">
      <w:pPr>
        <w:pStyle w:val="1"/>
        <w:numPr>
          <w:ilvl w:val="0"/>
          <w:numId w:val="13"/>
        </w:numPr>
        <w:tabs>
          <w:tab w:val="left" w:pos="1412"/>
          <w:tab w:val="left" w:pos="1416"/>
        </w:tabs>
        <w:spacing w:line="300" w:lineRule="auto"/>
        <w:ind w:firstLine="720"/>
        <w:jc w:val="both"/>
      </w:pPr>
      <w:r>
        <w:t xml:space="preserve">изменять конфигурацию компьютеров ОУ, в том числе менять </w:t>
      </w:r>
      <w:proofErr w:type="gramStart"/>
      <w:r>
        <w:t>системные</w:t>
      </w:r>
      <w:proofErr w:type="gramEnd"/>
    </w:p>
    <w:p w:rsidR="007756DA" w:rsidRDefault="00544785">
      <w:pPr>
        <w:pStyle w:val="1"/>
        <w:ind w:firstLine="0"/>
        <w:jc w:val="both"/>
      </w:pPr>
      <w:r>
        <w:t xml:space="preserve">настройки компьютера и/или </w:t>
      </w:r>
      <w:r>
        <w:t>программ, установленных на нем (заставки, картинку рабочего стола, стартовой страницы браузера и др.)</w:t>
      </w:r>
    </w:p>
    <w:p w:rsidR="007756DA" w:rsidRDefault="00544785">
      <w:pPr>
        <w:pStyle w:val="1"/>
        <w:numPr>
          <w:ilvl w:val="0"/>
          <w:numId w:val="13"/>
        </w:numPr>
        <w:tabs>
          <w:tab w:val="left" w:pos="1412"/>
          <w:tab w:val="left" w:pos="1421"/>
        </w:tabs>
        <w:spacing w:line="300" w:lineRule="auto"/>
        <w:ind w:firstLine="720"/>
        <w:jc w:val="both"/>
      </w:pPr>
      <w:r>
        <w:t xml:space="preserve">обращаться к ресурсам, содержание и тематика которых не </w:t>
      </w:r>
      <w:proofErr w:type="gramStart"/>
      <w:r>
        <w:t>допустимы</w:t>
      </w:r>
      <w:proofErr w:type="gramEnd"/>
      <w:r>
        <w:t xml:space="preserve"> для</w:t>
      </w:r>
    </w:p>
    <w:p w:rsidR="007756DA" w:rsidRDefault="00544785">
      <w:pPr>
        <w:pStyle w:val="1"/>
        <w:ind w:firstLine="0"/>
        <w:jc w:val="both"/>
      </w:pPr>
      <w:proofErr w:type="gramStart"/>
      <w:r>
        <w:t>несовершеннолетних и/или нарушают законодательство Российской Федерации (эротика, по</w:t>
      </w:r>
      <w:r>
        <w:t>рнография, пропаганда насилия, терроризма, политического или религиозного экстремизма, национальной, расовой и т.п. розни, иные ресурсы схожей направленности);</w:t>
      </w:r>
      <w:proofErr w:type="gramEnd"/>
    </w:p>
    <w:p w:rsidR="007756DA" w:rsidRDefault="00544785">
      <w:pPr>
        <w:pStyle w:val="1"/>
        <w:numPr>
          <w:ilvl w:val="0"/>
          <w:numId w:val="13"/>
        </w:numPr>
        <w:tabs>
          <w:tab w:val="left" w:pos="1412"/>
          <w:tab w:val="left" w:pos="1421"/>
        </w:tabs>
        <w:spacing w:line="300" w:lineRule="auto"/>
        <w:ind w:firstLine="720"/>
        <w:jc w:val="both"/>
      </w:pPr>
      <w:r>
        <w:t>осуществлять загрузки файлов на компьютер без специального разрешения;</w:t>
      </w:r>
    </w:p>
    <w:p w:rsidR="007756DA" w:rsidRDefault="00544785">
      <w:pPr>
        <w:pStyle w:val="1"/>
        <w:numPr>
          <w:ilvl w:val="0"/>
          <w:numId w:val="13"/>
        </w:numPr>
        <w:tabs>
          <w:tab w:val="left" w:pos="1412"/>
          <w:tab w:val="left" w:pos="1416"/>
        </w:tabs>
        <w:spacing w:line="300" w:lineRule="auto"/>
        <w:ind w:firstLine="720"/>
        <w:jc w:val="both"/>
      </w:pPr>
      <w:proofErr w:type="gramStart"/>
      <w:r>
        <w:t>распространять, установле</w:t>
      </w:r>
      <w:r>
        <w:t>нные Федеральным законом №152-ФЗ «О</w:t>
      </w:r>
      <w:r w:rsidRPr="00B10CA7">
        <w:t xml:space="preserve"> </w:t>
      </w:r>
      <w:r>
        <w:t>персональных данных», персональные данные (фамилию, имя, отчество, дата рождения, адрес проживания и регистрации, фотографии, номера телефонов и другую информацию, позволяющую идентифицировать человека) третьих лиц.</w:t>
      </w:r>
      <w:proofErr w:type="gramEnd"/>
    </w:p>
    <w:p w:rsidR="007756DA" w:rsidRDefault="00544785">
      <w:pPr>
        <w:pStyle w:val="1"/>
        <w:numPr>
          <w:ilvl w:val="0"/>
          <w:numId w:val="13"/>
        </w:numPr>
        <w:tabs>
          <w:tab w:val="left" w:pos="1412"/>
          <w:tab w:val="left" w:pos="1416"/>
        </w:tabs>
        <w:spacing w:line="300" w:lineRule="auto"/>
        <w:ind w:firstLine="720"/>
        <w:jc w:val="both"/>
      </w:pPr>
      <w:r>
        <w:t>расп</w:t>
      </w:r>
      <w:r>
        <w:t>ространять оскорбительную, не соответствующую действительности,</w:t>
      </w:r>
      <w:r w:rsidRPr="00B10CA7">
        <w:t xml:space="preserve"> </w:t>
      </w:r>
      <w:r>
        <w:t>порочащую других лиц информацию, угрозы.</w:t>
      </w:r>
    </w:p>
    <w:p w:rsidR="007756DA" w:rsidRDefault="00544785">
      <w:pPr>
        <w:pStyle w:val="11"/>
        <w:keepNext/>
        <w:keepLines/>
        <w:numPr>
          <w:ilvl w:val="0"/>
          <w:numId w:val="10"/>
        </w:numPr>
        <w:tabs>
          <w:tab w:val="left" w:pos="392"/>
        </w:tabs>
        <w:spacing w:after="0" w:line="240" w:lineRule="auto"/>
      </w:pPr>
      <w:bookmarkStart w:id="5" w:name="bookmark13"/>
      <w:r>
        <w:t>Контроль использования ресурсов</w:t>
      </w:r>
      <w:bookmarkEnd w:id="5"/>
    </w:p>
    <w:p w:rsidR="007756DA" w:rsidRDefault="00544785">
      <w:pPr>
        <w:pStyle w:val="1"/>
        <w:numPr>
          <w:ilvl w:val="1"/>
          <w:numId w:val="10"/>
        </w:numPr>
        <w:tabs>
          <w:tab w:val="left" w:pos="1412"/>
        </w:tabs>
        <w:ind w:firstLine="720"/>
        <w:jc w:val="both"/>
      </w:pPr>
      <w:r>
        <w:t xml:space="preserve">В рамках учебного процесса контроль использования </w:t>
      </w:r>
      <w:proofErr w:type="gramStart"/>
      <w:r>
        <w:t>обучающимися</w:t>
      </w:r>
      <w:proofErr w:type="gramEnd"/>
      <w:r>
        <w:t xml:space="preserve"> сети Интернет осуществляет учитель, ведущий занятие. При</w:t>
      </w:r>
      <w:r>
        <w:t xml:space="preserve"> этом учитель:</w:t>
      </w:r>
    </w:p>
    <w:p w:rsidR="007756DA" w:rsidRDefault="00544785">
      <w:pPr>
        <w:pStyle w:val="1"/>
        <w:numPr>
          <w:ilvl w:val="0"/>
          <w:numId w:val="14"/>
        </w:numPr>
        <w:tabs>
          <w:tab w:val="left" w:pos="1412"/>
          <w:tab w:val="left" w:pos="1421"/>
        </w:tabs>
        <w:spacing w:line="300" w:lineRule="auto"/>
        <w:ind w:firstLine="720"/>
        <w:jc w:val="both"/>
      </w:pPr>
      <w:r>
        <w:t xml:space="preserve">наблюдает за использованием компьютера в сети Интернет </w:t>
      </w:r>
      <w:proofErr w:type="gramStart"/>
      <w:r>
        <w:t>обучающимися</w:t>
      </w:r>
      <w:proofErr w:type="gramEnd"/>
      <w:r>
        <w:t>;</w:t>
      </w:r>
    </w:p>
    <w:p w:rsidR="007756DA" w:rsidRDefault="00544785">
      <w:pPr>
        <w:pStyle w:val="1"/>
        <w:numPr>
          <w:ilvl w:val="0"/>
          <w:numId w:val="14"/>
        </w:numPr>
        <w:tabs>
          <w:tab w:val="left" w:pos="1412"/>
          <w:tab w:val="left" w:pos="1421"/>
        </w:tabs>
        <w:spacing w:line="300" w:lineRule="auto"/>
        <w:ind w:firstLine="720"/>
        <w:jc w:val="both"/>
      </w:pPr>
      <w:r>
        <w:lastRenderedPageBreak/>
        <w:t>принимает меры по пресечению обращений к ресурсам, не имеющим</w:t>
      </w:r>
      <w:r w:rsidRPr="00B10CA7">
        <w:t xml:space="preserve"> </w:t>
      </w:r>
      <w:r>
        <w:t>отношения к образовательному процессу.</w:t>
      </w:r>
    </w:p>
    <w:p w:rsidR="007756DA" w:rsidRDefault="00544785">
      <w:pPr>
        <w:pStyle w:val="1"/>
        <w:numPr>
          <w:ilvl w:val="1"/>
          <w:numId w:val="10"/>
        </w:numPr>
        <w:tabs>
          <w:tab w:val="left" w:pos="1412"/>
        </w:tabs>
        <w:spacing w:after="240"/>
        <w:ind w:firstLine="720"/>
        <w:jc w:val="both"/>
      </w:pPr>
      <w:r>
        <w:t>Во время свободного доступа обучающихся к сети Интернет вне учебных зан</w:t>
      </w:r>
      <w:r>
        <w:t>ятий, технический контроль использования ресурсов Интернета осуществляет сотрудник ОУ, находящийся в данном кабинете.</w:t>
      </w:r>
    </w:p>
    <w:p w:rsidR="007756DA" w:rsidRDefault="00544785">
      <w:pPr>
        <w:pStyle w:val="11"/>
        <w:keepNext/>
        <w:keepLines/>
        <w:numPr>
          <w:ilvl w:val="0"/>
          <w:numId w:val="10"/>
        </w:numPr>
        <w:tabs>
          <w:tab w:val="left" w:pos="392"/>
        </w:tabs>
        <w:spacing w:after="80" w:line="240" w:lineRule="auto"/>
      </w:pPr>
      <w:bookmarkStart w:id="6" w:name="bookmark15"/>
      <w:r>
        <w:t>Приложения</w:t>
      </w:r>
      <w:bookmarkEnd w:id="6"/>
    </w:p>
    <w:p w:rsidR="007756DA" w:rsidRDefault="00544785">
      <w:pPr>
        <w:pStyle w:val="1"/>
        <w:numPr>
          <w:ilvl w:val="1"/>
          <w:numId w:val="10"/>
        </w:numPr>
        <w:tabs>
          <w:tab w:val="left" w:pos="1412"/>
        </w:tabs>
        <w:ind w:firstLine="720"/>
        <w:jc w:val="both"/>
      </w:pPr>
      <w:r>
        <w:t>Приложения к Правилам:</w:t>
      </w:r>
    </w:p>
    <w:p w:rsidR="007756DA" w:rsidRDefault="00544785">
      <w:pPr>
        <w:pStyle w:val="1"/>
        <w:ind w:firstLine="0"/>
        <w:jc w:val="both"/>
      </w:pPr>
      <w:r>
        <w:rPr>
          <w:rFonts w:ascii="Arial" w:eastAsia="Arial" w:hAnsi="Arial" w:cs="Arial"/>
          <w:sz w:val="22"/>
          <w:szCs w:val="22"/>
        </w:rPr>
        <w:t>•</w:t>
      </w:r>
      <w:r>
        <w:rPr>
          <w:rFonts w:ascii="Arial" w:eastAsia="Arial" w:hAnsi="Arial" w:cs="Arial"/>
          <w:sz w:val="22"/>
          <w:szCs w:val="22"/>
        </w:rPr>
        <w:tab/>
      </w:r>
      <w:r>
        <w:t>Приложение № 1 «Лист ознакомления с Регламентом работы сотрудников и</w:t>
      </w:r>
      <w:r w:rsidRPr="00B10CA7">
        <w:t xml:space="preserve"> </w:t>
      </w:r>
      <w:r>
        <w:t xml:space="preserve">обучающихся в сети интернет, </w:t>
      </w:r>
      <w:r>
        <w:t>Правилами использования сети Интернет, Инструкцией для сотрудников ОУ о порядке действий при осуществлении контроля использования обучающимися сети Интернет в МКОУ</w:t>
      </w:r>
      <w:r w:rsidRPr="00B10CA7">
        <w:t xml:space="preserve"> СОШ №8 с. Уборка</w:t>
      </w:r>
      <w:r>
        <w:t>.</w:t>
      </w:r>
    </w:p>
    <w:p w:rsidR="007756DA" w:rsidRDefault="007756DA">
      <w:pPr>
        <w:pStyle w:val="21"/>
        <w:spacing w:after="0"/>
        <w:ind w:left="6680"/>
      </w:pPr>
    </w:p>
    <w:p w:rsidR="007756DA" w:rsidRDefault="007756DA">
      <w:pPr>
        <w:pStyle w:val="21"/>
        <w:spacing w:after="0"/>
        <w:ind w:left="6680"/>
      </w:pPr>
    </w:p>
    <w:p w:rsidR="007756DA" w:rsidRDefault="00544785">
      <w:pPr>
        <w:pStyle w:val="21"/>
        <w:spacing w:after="0"/>
        <w:ind w:left="6680"/>
        <w:jc w:val="right"/>
      </w:pPr>
      <w:r>
        <w:t>Приложение № 2</w:t>
      </w:r>
    </w:p>
    <w:p w:rsidR="007756DA" w:rsidRDefault="00544785">
      <w:pPr>
        <w:pStyle w:val="21"/>
        <w:spacing w:line="0" w:lineRule="atLeast"/>
        <w:ind w:left="6678"/>
        <w:jc w:val="right"/>
      </w:pPr>
      <w:r>
        <w:t xml:space="preserve">к Регламенту работы сотрудников и обучающихся в сети интернет </w:t>
      </w:r>
    </w:p>
    <w:p w:rsidR="007756DA" w:rsidRDefault="00544785">
      <w:pPr>
        <w:pStyle w:val="21"/>
        <w:spacing w:line="0" w:lineRule="atLeast"/>
        <w:ind w:left="6678"/>
        <w:jc w:val="right"/>
      </w:pPr>
      <w:r>
        <w:t xml:space="preserve">в </w:t>
      </w:r>
      <w:r>
        <w:rPr>
          <w:sz w:val="24"/>
          <w:szCs w:val="24"/>
        </w:rPr>
        <w:t>МКОУ</w:t>
      </w:r>
      <w:r w:rsidRPr="00B10CA7">
        <w:rPr>
          <w:sz w:val="24"/>
          <w:szCs w:val="24"/>
        </w:rPr>
        <w:t xml:space="preserve"> СОШ №8 с. Уборка</w:t>
      </w:r>
    </w:p>
    <w:p w:rsidR="007756DA" w:rsidRDefault="00544785">
      <w:pPr>
        <w:pStyle w:val="1"/>
        <w:ind w:firstLine="0"/>
        <w:jc w:val="center"/>
      </w:pPr>
      <w:r>
        <w:rPr>
          <w:b/>
          <w:bCs/>
        </w:rPr>
        <w:t>Инструкция</w:t>
      </w:r>
    </w:p>
    <w:p w:rsidR="007756DA" w:rsidRDefault="00544785">
      <w:pPr>
        <w:pStyle w:val="1"/>
        <w:ind w:firstLine="0"/>
        <w:jc w:val="center"/>
      </w:pPr>
      <w:r>
        <w:rPr>
          <w:b/>
          <w:bCs/>
        </w:rPr>
        <w:t>для сотрудников ОУ о порядке действий</w:t>
      </w:r>
    </w:p>
    <w:p w:rsidR="007756DA" w:rsidRDefault="00544785">
      <w:pPr>
        <w:pStyle w:val="1"/>
        <w:spacing w:after="140"/>
        <w:ind w:firstLine="0"/>
        <w:jc w:val="center"/>
      </w:pPr>
      <w:r>
        <w:rPr>
          <w:b/>
          <w:bCs/>
        </w:rPr>
        <w:t>при осуществлении контроля использования обучающимися сети Интернет</w:t>
      </w:r>
      <w:r>
        <w:rPr>
          <w:b/>
          <w:bCs/>
        </w:rPr>
        <w:br/>
        <w:t>в МКОУ</w:t>
      </w:r>
      <w:r w:rsidRPr="00B10CA7">
        <w:rPr>
          <w:b/>
          <w:bCs/>
        </w:rPr>
        <w:t xml:space="preserve"> СОШ №8 с. Уборка</w:t>
      </w:r>
    </w:p>
    <w:p w:rsidR="007756DA" w:rsidRDefault="00544785">
      <w:pPr>
        <w:pStyle w:val="1"/>
        <w:ind w:firstLine="0"/>
        <w:jc w:val="both"/>
      </w:pPr>
      <w:r>
        <w:t>Настоящая инструкция устанав</w:t>
      </w:r>
      <w:r>
        <w:t>ливает порядок действий учителей и сотрудников</w:t>
      </w:r>
      <w:r w:rsidRPr="00B10CA7">
        <w:t xml:space="preserve"> </w:t>
      </w:r>
      <w:r>
        <w:t>МКОУ</w:t>
      </w:r>
      <w:r w:rsidRPr="00B10CA7">
        <w:t xml:space="preserve"> СОШ №8 с. Уборка</w:t>
      </w:r>
      <w:r>
        <w:t xml:space="preserve"> (в дальнейшем - ОУ) при обнаружении:</w:t>
      </w:r>
    </w:p>
    <w:p w:rsidR="007756DA" w:rsidRDefault="00544785">
      <w:pPr>
        <w:pStyle w:val="1"/>
        <w:numPr>
          <w:ilvl w:val="0"/>
          <w:numId w:val="15"/>
        </w:numPr>
        <w:tabs>
          <w:tab w:val="left" w:pos="1415"/>
          <w:tab w:val="left" w:pos="1430"/>
        </w:tabs>
        <w:spacing w:line="298" w:lineRule="auto"/>
        <w:ind w:firstLine="720"/>
        <w:jc w:val="both"/>
      </w:pPr>
      <w:r>
        <w:t xml:space="preserve">обращения </w:t>
      </w:r>
      <w:proofErr w:type="gramStart"/>
      <w:r>
        <w:t>обучающихся</w:t>
      </w:r>
      <w:proofErr w:type="gramEnd"/>
      <w:r>
        <w:t xml:space="preserve"> к контенту, не имеющему отношения к</w:t>
      </w:r>
      <w:r w:rsidRPr="00B10CA7">
        <w:t xml:space="preserve"> </w:t>
      </w:r>
      <w:r>
        <w:t>образовательному процессу;</w:t>
      </w:r>
    </w:p>
    <w:p w:rsidR="007756DA" w:rsidRDefault="00544785">
      <w:pPr>
        <w:pStyle w:val="1"/>
        <w:numPr>
          <w:ilvl w:val="0"/>
          <w:numId w:val="15"/>
        </w:numPr>
        <w:tabs>
          <w:tab w:val="left" w:pos="1415"/>
          <w:tab w:val="left" w:pos="1430"/>
        </w:tabs>
        <w:spacing w:line="298" w:lineRule="auto"/>
        <w:ind w:firstLine="720"/>
        <w:jc w:val="both"/>
      </w:pPr>
      <w:proofErr w:type="gramStart"/>
      <w:r>
        <w:t>отказа при обращении к имеющему отношение к образовательному проц</w:t>
      </w:r>
      <w:r>
        <w:t>ессу</w:t>
      </w:r>
      <w:r w:rsidRPr="00B10CA7">
        <w:t xml:space="preserve"> </w:t>
      </w:r>
      <w:r>
        <w:t>контенту, вызванного техническими причинами.</w:t>
      </w:r>
      <w:proofErr w:type="gramEnd"/>
    </w:p>
    <w:p w:rsidR="007756DA" w:rsidRDefault="00544785">
      <w:pPr>
        <w:pStyle w:val="1"/>
        <w:numPr>
          <w:ilvl w:val="0"/>
          <w:numId w:val="16"/>
        </w:numPr>
        <w:tabs>
          <w:tab w:val="left" w:pos="1415"/>
          <w:tab w:val="left" w:pos="1421"/>
        </w:tabs>
        <w:ind w:firstLine="720"/>
        <w:jc w:val="both"/>
      </w:pPr>
      <w:r>
        <w:t xml:space="preserve">Контроль использования </w:t>
      </w:r>
      <w:proofErr w:type="gramStart"/>
      <w:r>
        <w:t>обучающимися</w:t>
      </w:r>
      <w:proofErr w:type="gramEnd"/>
      <w:r>
        <w:t xml:space="preserve"> сети Интернет осуществляют:</w:t>
      </w:r>
    </w:p>
    <w:p w:rsidR="007756DA" w:rsidRDefault="00544785">
      <w:pPr>
        <w:pStyle w:val="1"/>
        <w:numPr>
          <w:ilvl w:val="0"/>
          <w:numId w:val="17"/>
        </w:numPr>
        <w:tabs>
          <w:tab w:val="left" w:pos="1124"/>
        </w:tabs>
        <w:spacing w:line="286" w:lineRule="auto"/>
        <w:ind w:firstLine="720"/>
        <w:jc w:val="both"/>
      </w:pPr>
      <w:r>
        <w:t>во время занятия — проводящий его учитель и (или) сотрудник ОУ, специально выделенный для помощи в проведении занятий;</w:t>
      </w:r>
    </w:p>
    <w:p w:rsidR="007756DA" w:rsidRDefault="00544785">
      <w:pPr>
        <w:pStyle w:val="1"/>
        <w:numPr>
          <w:ilvl w:val="0"/>
          <w:numId w:val="17"/>
        </w:numPr>
        <w:tabs>
          <w:tab w:val="left" w:pos="1124"/>
        </w:tabs>
        <w:ind w:firstLine="720"/>
        <w:jc w:val="both"/>
      </w:pPr>
      <w:r>
        <w:t xml:space="preserve">во время свободного </w:t>
      </w:r>
      <w:r>
        <w:t>доступа обучающихся к сети Интернет вне учебных занятий, технический контроль использования ресурсов Интернета осуществляет сотрудник ОУ выделенный за наблюдением порядка в кабинете.</w:t>
      </w:r>
    </w:p>
    <w:p w:rsidR="007756DA" w:rsidRDefault="00544785">
      <w:pPr>
        <w:pStyle w:val="1"/>
        <w:numPr>
          <w:ilvl w:val="0"/>
          <w:numId w:val="16"/>
        </w:numPr>
        <w:tabs>
          <w:tab w:val="left" w:pos="1415"/>
          <w:tab w:val="left" w:pos="1416"/>
        </w:tabs>
        <w:ind w:firstLine="720"/>
        <w:jc w:val="both"/>
      </w:pPr>
      <w:r>
        <w:t xml:space="preserve">Учитель </w:t>
      </w:r>
      <w:proofErr w:type="gramStart"/>
      <w:r>
        <w:t>и(</w:t>
      </w:r>
      <w:proofErr w:type="gramEnd"/>
      <w:r>
        <w:t>или) сотрудник ОУ:</w:t>
      </w:r>
    </w:p>
    <w:p w:rsidR="007756DA" w:rsidRDefault="00544785">
      <w:pPr>
        <w:pStyle w:val="1"/>
        <w:numPr>
          <w:ilvl w:val="0"/>
          <w:numId w:val="18"/>
        </w:numPr>
        <w:tabs>
          <w:tab w:val="left" w:pos="1124"/>
        </w:tabs>
        <w:ind w:firstLine="720"/>
        <w:jc w:val="both"/>
      </w:pPr>
      <w:r>
        <w:t xml:space="preserve">определяет время и место работы обучающихся </w:t>
      </w:r>
      <w:r>
        <w:t>в сети Интернет с учетом использования в образовательном процессе соответствующих технических возможностей, а также длительность сеанса работы одного обучающегося;</w:t>
      </w:r>
    </w:p>
    <w:p w:rsidR="007756DA" w:rsidRDefault="00544785">
      <w:pPr>
        <w:pStyle w:val="1"/>
        <w:numPr>
          <w:ilvl w:val="0"/>
          <w:numId w:val="18"/>
        </w:numPr>
        <w:tabs>
          <w:tab w:val="left" w:pos="1862"/>
        </w:tabs>
        <w:spacing w:line="300" w:lineRule="auto"/>
        <w:ind w:firstLine="720"/>
        <w:jc w:val="both"/>
      </w:pPr>
      <w:r>
        <w:t xml:space="preserve">наблюдает за использованием </w:t>
      </w:r>
      <w:proofErr w:type="gramStart"/>
      <w:r>
        <w:t>обучающимися</w:t>
      </w:r>
      <w:proofErr w:type="gramEnd"/>
      <w:r>
        <w:t xml:space="preserve"> компьютеров и сети Интернет;</w:t>
      </w:r>
    </w:p>
    <w:p w:rsidR="007756DA" w:rsidRDefault="00544785">
      <w:pPr>
        <w:pStyle w:val="1"/>
        <w:numPr>
          <w:ilvl w:val="0"/>
          <w:numId w:val="18"/>
        </w:numPr>
        <w:tabs>
          <w:tab w:val="left" w:pos="1124"/>
        </w:tabs>
        <w:spacing w:line="283" w:lineRule="auto"/>
        <w:ind w:firstLine="720"/>
        <w:jc w:val="both"/>
      </w:pPr>
      <w:r>
        <w:lastRenderedPageBreak/>
        <w:t>запрещает дальнейшую р</w:t>
      </w:r>
      <w:r>
        <w:t xml:space="preserve">аботу обучающегося в сети Интернет на занятии в случае нарушения им порядка использования сети Интернет и предъявляемых </w:t>
      </w:r>
      <w:proofErr w:type="gramStart"/>
      <w:r>
        <w:t>к</w:t>
      </w:r>
      <w:proofErr w:type="gramEnd"/>
      <w:r>
        <w:t xml:space="preserve"> обучающимся требований при работе в сети Интернет;</w:t>
      </w:r>
    </w:p>
    <w:p w:rsidR="007756DA" w:rsidRDefault="00544785">
      <w:pPr>
        <w:pStyle w:val="1"/>
        <w:numPr>
          <w:ilvl w:val="0"/>
          <w:numId w:val="18"/>
        </w:numPr>
        <w:tabs>
          <w:tab w:val="left" w:pos="1124"/>
        </w:tabs>
        <w:spacing w:line="288" w:lineRule="auto"/>
        <w:ind w:firstLine="720"/>
        <w:jc w:val="both"/>
      </w:pPr>
      <w:r>
        <w:t xml:space="preserve">доводит до ответственного за работу в сети Интернет и ограничение доступа </w:t>
      </w:r>
      <w:r>
        <w:t xml:space="preserve">информацию о нарушении </w:t>
      </w:r>
      <w:proofErr w:type="gramStart"/>
      <w:r>
        <w:t>обучающимся</w:t>
      </w:r>
      <w:proofErr w:type="gramEnd"/>
      <w:r>
        <w:t xml:space="preserve"> правил работы в сети Интернет;</w:t>
      </w:r>
    </w:p>
    <w:p w:rsidR="007756DA" w:rsidRDefault="00544785">
      <w:pPr>
        <w:pStyle w:val="1"/>
        <w:numPr>
          <w:ilvl w:val="0"/>
          <w:numId w:val="18"/>
        </w:numPr>
        <w:tabs>
          <w:tab w:val="left" w:pos="1124"/>
        </w:tabs>
        <w:spacing w:line="288" w:lineRule="auto"/>
        <w:ind w:firstLine="720"/>
        <w:jc w:val="both"/>
      </w:pPr>
      <w:r>
        <w:t>принимает необходимые меры по пресечению обращений к ресурсам, не имеющим отношения к образовательному процессу.</w:t>
      </w:r>
    </w:p>
    <w:p w:rsidR="007756DA" w:rsidRDefault="00544785">
      <w:pPr>
        <w:pStyle w:val="1"/>
        <w:numPr>
          <w:ilvl w:val="0"/>
          <w:numId w:val="16"/>
        </w:numPr>
        <w:tabs>
          <w:tab w:val="left" w:pos="1415"/>
          <w:tab w:val="left" w:pos="1426"/>
        </w:tabs>
        <w:ind w:firstLine="720"/>
        <w:jc w:val="both"/>
      </w:pPr>
      <w:r>
        <w:t>При обнаружении ресурса, который, по мнению учителя или сотрудника ОУ,</w:t>
      </w:r>
    </w:p>
    <w:p w:rsidR="007756DA" w:rsidRDefault="00544785">
      <w:pPr>
        <w:pStyle w:val="1"/>
        <w:ind w:firstLine="0"/>
        <w:jc w:val="both"/>
      </w:pPr>
      <w:r>
        <w:t>содерж</w:t>
      </w:r>
      <w:r>
        <w:t xml:space="preserve">ит информацию, запрещенную для распространения в соответствии с законодательством Российской Федерации, или иного потенциально опасного для </w:t>
      </w:r>
      <w:proofErr w:type="gramStart"/>
      <w:r>
        <w:t>обучающихся</w:t>
      </w:r>
      <w:proofErr w:type="gramEnd"/>
      <w:r>
        <w:t xml:space="preserve"> контента, он сообщает об этом ответственному за работу в сети Интернет и ограничение доступа путем запол</w:t>
      </w:r>
      <w:r>
        <w:t>нения формы (Приложение №1 к Инструкции).</w:t>
      </w:r>
    </w:p>
    <w:p w:rsidR="007756DA" w:rsidRDefault="00544785">
      <w:pPr>
        <w:pStyle w:val="1"/>
        <w:numPr>
          <w:ilvl w:val="0"/>
          <w:numId w:val="16"/>
        </w:numPr>
        <w:tabs>
          <w:tab w:val="left" w:pos="1124"/>
        </w:tabs>
        <w:ind w:firstLine="720"/>
        <w:jc w:val="both"/>
      </w:pPr>
      <w:r>
        <w:t xml:space="preserve">В случае отказа доступа к ресурсу, разрешенному в ОУ, учитель или сотрудник ОУ сообщает об этом лицу, ответственному за работу в сети Интернет и ограничение доступа путем заполнения формы (Приложение №1 к </w:t>
      </w:r>
      <w:r>
        <w:t>Инструкции)</w:t>
      </w:r>
    </w:p>
    <w:p w:rsidR="007756DA" w:rsidRDefault="00544785">
      <w:pPr>
        <w:pStyle w:val="1"/>
        <w:numPr>
          <w:ilvl w:val="0"/>
          <w:numId w:val="16"/>
        </w:numPr>
        <w:tabs>
          <w:tab w:val="left" w:pos="1415"/>
          <w:tab w:val="left" w:pos="1416"/>
        </w:tabs>
        <w:ind w:firstLine="720"/>
        <w:jc w:val="both"/>
      </w:pPr>
      <w:r>
        <w:t>Приложения к Инструкции:</w:t>
      </w:r>
    </w:p>
    <w:p w:rsidR="007756DA" w:rsidRDefault="00544785">
      <w:pPr>
        <w:pStyle w:val="1"/>
        <w:tabs>
          <w:tab w:val="left" w:pos="1415"/>
        </w:tabs>
        <w:spacing w:line="300" w:lineRule="auto"/>
        <w:ind w:firstLine="720"/>
      </w:pPr>
      <w:r>
        <w:rPr>
          <w:rFonts w:ascii="Arial" w:eastAsia="Arial" w:hAnsi="Arial" w:cs="Arial"/>
          <w:sz w:val="22"/>
          <w:szCs w:val="22"/>
        </w:rPr>
        <w:t>•</w:t>
      </w:r>
      <w:r>
        <w:rPr>
          <w:rFonts w:ascii="Arial" w:eastAsia="Arial" w:hAnsi="Arial" w:cs="Arial"/>
          <w:sz w:val="22"/>
          <w:szCs w:val="22"/>
        </w:rPr>
        <w:tab/>
      </w:r>
      <w:r>
        <w:t>Приложение № 1 «Форма-уведомление» на 1 листе</w:t>
      </w:r>
      <w:r>
        <w:br w:type="page"/>
      </w:r>
    </w:p>
    <w:p w:rsidR="007756DA" w:rsidRDefault="00544785">
      <w:pPr>
        <w:pStyle w:val="21"/>
        <w:spacing w:after="0"/>
        <w:ind w:left="6760"/>
        <w:jc w:val="right"/>
      </w:pPr>
      <w:r>
        <w:lastRenderedPageBreak/>
        <w:t>Приложение № 1</w:t>
      </w:r>
    </w:p>
    <w:p w:rsidR="007756DA" w:rsidRDefault="00544785">
      <w:pPr>
        <w:pStyle w:val="21"/>
        <w:spacing w:after="0"/>
        <w:ind w:left="6760"/>
        <w:jc w:val="center"/>
      </w:pPr>
      <w:r>
        <w:rPr>
          <w:b w:val="0"/>
          <w:bCs w:val="0"/>
        </w:rPr>
        <w:t>к Инструкции</w:t>
      </w:r>
      <w:r w:rsidRPr="00B10CA7">
        <w:rPr>
          <w:b w:val="0"/>
          <w:bCs w:val="0"/>
        </w:rPr>
        <w:t xml:space="preserve"> </w:t>
      </w:r>
      <w:r>
        <w:rPr>
          <w:b w:val="0"/>
          <w:bCs w:val="0"/>
        </w:rPr>
        <w:t>для сотрудников МКОУ</w:t>
      </w:r>
      <w:r w:rsidRPr="00B10CA7">
        <w:rPr>
          <w:b w:val="0"/>
          <w:bCs w:val="0"/>
        </w:rPr>
        <w:t xml:space="preserve"> СОШ№8 с. Уборка </w:t>
      </w:r>
      <w:r>
        <w:rPr>
          <w:b w:val="0"/>
          <w:bCs w:val="0"/>
        </w:rPr>
        <w:t>о порядке действий при осуществлении контроля использования обучающимися сети Интернет</w:t>
      </w:r>
    </w:p>
    <w:p w:rsidR="007756DA" w:rsidRDefault="00544785">
      <w:pPr>
        <w:pStyle w:val="11"/>
        <w:keepNext/>
        <w:keepLines/>
        <w:spacing w:after="260" w:line="0" w:lineRule="atLeast"/>
      </w:pPr>
      <w:bookmarkStart w:id="7" w:name="bookmark17"/>
      <w:r>
        <w:t>Форма-уведомление</w:t>
      </w:r>
      <w:bookmarkEnd w:id="7"/>
    </w:p>
    <w:p w:rsidR="007756DA" w:rsidRDefault="00544785">
      <w:pPr>
        <w:pStyle w:val="1"/>
        <w:tabs>
          <w:tab w:val="left" w:pos="2366"/>
          <w:tab w:val="left" w:leader="underscore" w:pos="9895"/>
        </w:tabs>
        <w:spacing w:line="0" w:lineRule="atLeast"/>
        <w:ind w:firstLine="0"/>
      </w:pPr>
      <w:r>
        <w:t>Ф.И.О. сотрудника:</w:t>
      </w:r>
      <w:r>
        <w:tab/>
      </w:r>
      <w:r>
        <w:tab/>
      </w:r>
    </w:p>
    <w:p w:rsidR="007756DA" w:rsidRDefault="00544785">
      <w:pPr>
        <w:pStyle w:val="1"/>
        <w:tabs>
          <w:tab w:val="left" w:pos="1430"/>
          <w:tab w:val="left" w:leader="underscore" w:pos="4147"/>
        </w:tabs>
        <w:spacing w:after="86" w:line="0" w:lineRule="atLeast"/>
        <w:ind w:firstLine="0"/>
      </w:pPr>
      <w:r>
        <w:t>Кабинет №:</w:t>
      </w:r>
      <w:r>
        <w:tab/>
      </w:r>
      <w:r>
        <w:tab/>
      </w:r>
    </w:p>
    <w:p w:rsidR="007756DA" w:rsidRDefault="00544785">
      <w:pPr>
        <w:pStyle w:val="1"/>
        <w:tabs>
          <w:tab w:val="left" w:leader="underscore" w:pos="9895"/>
        </w:tabs>
        <w:spacing w:line="0" w:lineRule="atLeast"/>
        <w:ind w:firstLine="0"/>
      </w:pPr>
      <w:r>
        <w:t xml:space="preserve">Дата и время обнаружения: </w:t>
      </w:r>
      <w:r>
        <w:tab/>
      </w:r>
    </w:p>
    <w:p w:rsidR="007756DA" w:rsidRDefault="00544785">
      <w:pPr>
        <w:pStyle w:val="1"/>
        <w:spacing w:line="0" w:lineRule="atLeast"/>
        <w:ind w:firstLine="0"/>
      </w:pPr>
      <w:r>
        <w:rPr>
          <w:b/>
          <w:bCs/>
        </w:rPr>
        <w:t>Сообщаю о том, что:</w:t>
      </w:r>
    </w:p>
    <w:p w:rsidR="007756DA" w:rsidRDefault="00544785">
      <w:pPr>
        <w:pStyle w:val="1"/>
        <w:spacing w:line="0" w:lineRule="atLeast"/>
        <w:ind w:firstLine="0"/>
      </w:pPr>
      <w:proofErr w:type="spellStart"/>
      <w:r>
        <w:t>интернет-ресурс</w:t>
      </w:r>
      <w:proofErr w:type="spellEnd"/>
      <w:r>
        <w:t xml:space="preserve">, </w:t>
      </w:r>
      <w:proofErr w:type="gramStart"/>
      <w:r>
        <w:t>размещенный</w:t>
      </w:r>
      <w:proofErr w:type="gramEnd"/>
      <w:r>
        <w:t xml:space="preserve"> по адресу:</w:t>
      </w:r>
    </w:p>
    <w:p w:rsidR="007756DA" w:rsidRDefault="00544785">
      <w:pPr>
        <w:pStyle w:val="1"/>
        <w:pBdr>
          <w:top w:val="single" w:sz="4" w:space="0" w:color="auto"/>
        </w:pBdr>
        <w:spacing w:line="0" w:lineRule="atLeast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(укажите полный адрес интерне</w:t>
      </w:r>
      <w:proofErr w:type="gramStart"/>
      <w:r>
        <w:rPr>
          <w:sz w:val="22"/>
          <w:szCs w:val="22"/>
        </w:rPr>
        <w:t>т-</w:t>
      </w:r>
      <w:proofErr w:type="gramEnd"/>
      <w:r>
        <w:rPr>
          <w:sz w:val="22"/>
          <w:szCs w:val="22"/>
        </w:rPr>
        <w:t xml:space="preserve"> ресурса)</w:t>
      </w:r>
    </w:p>
    <w:p w:rsidR="007756DA" w:rsidRDefault="00544785">
      <w:pPr>
        <w:pStyle w:val="1"/>
        <w:spacing w:after="260" w:line="0" w:lineRule="atLeast"/>
        <w:ind w:left="1240" w:firstLine="0"/>
      </w:pPr>
      <w:r>
        <w:t xml:space="preserve">(поставьте знак </w:t>
      </w:r>
      <w:r w:rsidRPr="00B10CA7">
        <w:rPr>
          <w:lang w:eastAsia="en-US" w:bidi="en-US"/>
        </w:rPr>
        <w:t>«</w:t>
      </w:r>
      <w:r>
        <w:rPr>
          <w:lang w:val="en-US" w:eastAsia="en-US" w:bidi="en-US"/>
        </w:rPr>
        <w:t>X</w:t>
      </w:r>
      <w:r w:rsidRPr="00B10CA7">
        <w:rPr>
          <w:lang w:eastAsia="en-US" w:bidi="en-US"/>
        </w:rPr>
        <w:t xml:space="preserve">» </w:t>
      </w:r>
      <w:r>
        <w:t xml:space="preserve">или </w:t>
      </w:r>
      <w:r w:rsidRPr="00B10CA7">
        <w:rPr>
          <w:lang w:eastAsia="en-US" w:bidi="en-US"/>
        </w:rPr>
        <w:t>«</w:t>
      </w:r>
      <w:r>
        <w:rPr>
          <w:lang w:val="en-US" w:eastAsia="en-US" w:bidi="en-US"/>
        </w:rPr>
        <w:t>V</w:t>
      </w:r>
      <w:r w:rsidRPr="00B10CA7">
        <w:rPr>
          <w:lang w:eastAsia="en-US" w:bidi="en-US"/>
        </w:rPr>
        <w:t xml:space="preserve">» </w:t>
      </w:r>
      <w:r>
        <w:t>в зависимости от выбранного параметра)</w:t>
      </w:r>
    </w:p>
    <w:p w:rsidR="007756DA" w:rsidRDefault="00544785">
      <w:pPr>
        <w:pStyle w:val="1"/>
        <w:spacing w:after="60" w:line="0" w:lineRule="atLeast"/>
        <w:ind w:left="980" w:firstLine="0"/>
      </w:pPr>
      <w:r>
        <w:t xml:space="preserve">Содержит информацию, </w:t>
      </w:r>
      <w:r>
        <w:rPr>
          <w:b/>
          <w:bCs/>
          <w:u w:val="single"/>
        </w:rPr>
        <w:t>запрещенную</w:t>
      </w:r>
      <w:r>
        <w:rPr>
          <w:b/>
          <w:bCs/>
        </w:rPr>
        <w:t xml:space="preserve"> </w:t>
      </w:r>
      <w:r>
        <w:t>для распространения в соответствии с законодательством Российской Федерации</w:t>
      </w:r>
    </w:p>
    <w:p w:rsidR="007756DA" w:rsidRDefault="00544785">
      <w:pPr>
        <w:pStyle w:val="1"/>
        <w:pBdr>
          <w:bottom w:val="single" w:sz="4" w:space="0" w:color="auto"/>
        </w:pBdr>
        <w:spacing w:line="0" w:lineRule="atLeast"/>
        <w:ind w:firstLine="980"/>
      </w:pPr>
      <w:r>
        <w:rPr>
          <w:b/>
          <w:bCs/>
        </w:rPr>
        <w:t>Укажите характер информации:</w:t>
      </w:r>
    </w:p>
    <w:p w:rsidR="007756DA" w:rsidRDefault="00544785" w:rsidP="00B10CA7">
      <w:pPr>
        <w:pStyle w:val="1"/>
        <w:spacing w:beforeLines="70" w:before="168" w:line="0" w:lineRule="atLeast"/>
        <w:ind w:left="980" w:right="1060" w:firstLine="0"/>
      </w:pPr>
      <w:r>
        <w:t xml:space="preserve">Содержит информацию, </w:t>
      </w:r>
      <w:r>
        <w:rPr>
          <w:b/>
          <w:bCs/>
          <w:u w:val="single"/>
        </w:rPr>
        <w:t>разрешенную</w:t>
      </w:r>
      <w:r>
        <w:rPr>
          <w:b/>
          <w:bCs/>
        </w:rPr>
        <w:t xml:space="preserve"> </w:t>
      </w:r>
      <w:r>
        <w:t>для распространения в соответствии с законодательством Российской Федерации</w:t>
      </w:r>
    </w:p>
    <w:p w:rsidR="007756DA" w:rsidRDefault="007756DA" w:rsidP="00B10CA7">
      <w:pPr>
        <w:pStyle w:val="1"/>
        <w:spacing w:beforeLines="70" w:before="168" w:line="0" w:lineRule="atLeast"/>
        <w:ind w:left="980" w:right="1060" w:firstLine="0"/>
      </w:pPr>
    </w:p>
    <w:p w:rsidR="007756DA" w:rsidRDefault="00544785">
      <w:pPr>
        <w:spacing w:line="0" w:lineRule="atLeast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Дата</w:t>
      </w:r>
      <w:r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подпись                                                       </w:t>
      </w:r>
    </w:p>
    <w:p w:rsidR="007756DA" w:rsidRDefault="007756DA">
      <w:pPr>
        <w:spacing w:before="19" w:after="19" w:line="0" w:lineRule="atLeast"/>
        <w:rPr>
          <w:sz w:val="19"/>
          <w:szCs w:val="19"/>
        </w:rPr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Default="007756DA">
      <w:pPr>
        <w:pStyle w:val="21"/>
        <w:spacing w:after="0"/>
        <w:ind w:left="11300"/>
      </w:pPr>
    </w:p>
    <w:p w:rsidR="007756DA" w:rsidRPr="00B10CA7" w:rsidRDefault="00544785">
      <w:pPr>
        <w:pStyle w:val="21"/>
        <w:spacing w:after="0"/>
        <w:ind w:left="11300"/>
      </w:pPr>
      <w:r>
        <w:lastRenderedPageBreak/>
        <w:t>Приложение №</w:t>
      </w:r>
      <w:r w:rsidRPr="00B10CA7">
        <w:t>2</w:t>
      </w:r>
    </w:p>
    <w:p w:rsidR="007756DA" w:rsidRDefault="00544785">
      <w:pPr>
        <w:pStyle w:val="21"/>
        <w:spacing w:after="0"/>
        <w:ind w:left="11300"/>
      </w:pPr>
      <w:r>
        <w:t>к Правилам использования сети</w:t>
      </w:r>
    </w:p>
    <w:p w:rsidR="007756DA" w:rsidRPr="00B10CA7" w:rsidRDefault="00544785">
      <w:pPr>
        <w:pStyle w:val="21"/>
        <w:spacing w:after="0"/>
        <w:ind w:left="11300"/>
      </w:pPr>
      <w:r>
        <w:t>Интернет в МКОУ</w:t>
      </w:r>
      <w:r w:rsidRPr="00B10CA7">
        <w:t xml:space="preserve"> СОШ №8 с. Уборка</w:t>
      </w:r>
    </w:p>
    <w:p w:rsidR="007756DA" w:rsidRDefault="00544785">
      <w:pPr>
        <w:pStyle w:val="1"/>
        <w:spacing w:line="240" w:lineRule="auto"/>
        <w:ind w:firstLine="0"/>
        <w:jc w:val="center"/>
      </w:pPr>
      <w:r>
        <w:rPr>
          <w:b/>
          <w:bCs/>
        </w:rPr>
        <w:t>Лист ознакомления</w:t>
      </w:r>
      <w:r>
        <w:rPr>
          <w:b/>
          <w:bCs/>
        </w:rPr>
        <w:br/>
        <w:t>с Регламентом работы сотрудников и обучающихся в сети интернет,</w:t>
      </w:r>
      <w:r>
        <w:rPr>
          <w:b/>
          <w:bCs/>
        </w:rPr>
        <w:br/>
        <w:t xml:space="preserve">Правилами </w:t>
      </w:r>
      <w:r>
        <w:rPr>
          <w:b/>
          <w:bCs/>
        </w:rPr>
        <w:t>использования сети Интернет</w:t>
      </w:r>
    </w:p>
    <w:p w:rsidR="007756DA" w:rsidRDefault="00544785">
      <w:pPr>
        <w:pStyle w:val="1"/>
        <w:spacing w:after="260" w:line="240" w:lineRule="auto"/>
        <w:ind w:firstLine="0"/>
        <w:jc w:val="center"/>
        <w:rPr>
          <w:lang w:val="en-US"/>
        </w:rPr>
      </w:pPr>
      <w:r>
        <w:rPr>
          <w:b/>
          <w:bCs/>
        </w:rPr>
        <w:t>в МКОУ</w:t>
      </w:r>
      <w:r>
        <w:rPr>
          <w:b/>
          <w:bCs/>
          <w:lang w:val="en-US"/>
        </w:rPr>
        <w:t xml:space="preserve"> СОШ №8 с. </w:t>
      </w:r>
      <w:proofErr w:type="spellStart"/>
      <w:r>
        <w:rPr>
          <w:b/>
          <w:bCs/>
          <w:lang w:val="en-US"/>
        </w:rPr>
        <w:t>Уборка</w:t>
      </w:r>
      <w:proofErr w:type="spellEnd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"/>
        <w:gridCol w:w="4637"/>
        <w:gridCol w:w="2976"/>
        <w:gridCol w:w="2126"/>
        <w:gridCol w:w="1699"/>
        <w:gridCol w:w="1843"/>
        <w:gridCol w:w="1142"/>
      </w:tblGrid>
      <w:tr w:rsidR="007756DA">
        <w:trPr>
          <w:trHeight w:hRule="exact" w:val="1673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544785">
            <w:pPr>
              <w:pStyle w:val="a5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№п\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544785">
            <w:pPr>
              <w:pStyle w:val="a5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Ф.И.О.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544785">
            <w:pPr>
              <w:pStyle w:val="a5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Должность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544785">
            <w:pPr>
              <w:pStyle w:val="a5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Регламентом работы сотрудников и обучающихся в сети интернет </w:t>
            </w:r>
            <w:r>
              <w:rPr>
                <w:b/>
                <w:bCs/>
                <w:sz w:val="18"/>
                <w:szCs w:val="18"/>
              </w:rPr>
              <w:t>ознакомлен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544785">
            <w:pPr>
              <w:pStyle w:val="a5"/>
              <w:spacing w:after="200"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 w:eastAsia="en-US" w:bidi="en-US"/>
              </w:rPr>
              <w:t>C</w:t>
            </w:r>
            <w:r w:rsidRPr="00B10CA7">
              <w:rPr>
                <w:sz w:val="18"/>
                <w:szCs w:val="18"/>
                <w:lang w:eastAsia="en-US" w:bidi="en-US"/>
              </w:rPr>
              <w:t xml:space="preserve"> </w:t>
            </w:r>
            <w:r>
              <w:rPr>
                <w:sz w:val="18"/>
                <w:szCs w:val="18"/>
              </w:rPr>
              <w:t>Правилами использования сети Интернет</w:t>
            </w:r>
          </w:p>
          <w:p w:rsidR="007756DA" w:rsidRDefault="00544785">
            <w:pPr>
              <w:pStyle w:val="a5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ознакомлен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544785">
            <w:pPr>
              <w:pStyle w:val="a5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Инструкцией для сотрудников ОУ о порядке действий при осуществлении контроля использования </w:t>
            </w:r>
            <w:proofErr w:type="gramStart"/>
            <w:r>
              <w:rPr>
                <w:sz w:val="18"/>
                <w:szCs w:val="18"/>
              </w:rPr>
              <w:t>обучающимися</w:t>
            </w:r>
            <w:proofErr w:type="gramEnd"/>
            <w:r>
              <w:rPr>
                <w:sz w:val="18"/>
                <w:szCs w:val="18"/>
              </w:rPr>
              <w:t xml:space="preserve"> сети Интернет </w:t>
            </w:r>
            <w:r>
              <w:rPr>
                <w:b/>
                <w:bCs/>
                <w:sz w:val="18"/>
                <w:szCs w:val="18"/>
              </w:rPr>
              <w:t>ознакомлен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544785">
            <w:pPr>
              <w:pStyle w:val="a5"/>
              <w:spacing w:line="240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</w:t>
            </w: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5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5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5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59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6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  <w:tr w:rsidR="007756DA">
        <w:trPr>
          <w:trHeight w:hRule="exact" w:val="27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6DA" w:rsidRDefault="007756DA">
            <w:pPr>
              <w:rPr>
                <w:sz w:val="10"/>
                <w:szCs w:val="10"/>
              </w:rPr>
            </w:pPr>
          </w:p>
        </w:tc>
      </w:tr>
    </w:tbl>
    <w:p w:rsidR="007756DA" w:rsidRDefault="007756DA"/>
    <w:sectPr w:rsidR="007756DA">
      <w:pgSz w:w="16840" w:h="11900" w:orient="landscape"/>
      <w:pgMar w:top="1128" w:right="810" w:bottom="1125" w:left="877" w:header="700" w:footer="6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785" w:rsidRDefault="00544785"/>
  </w:endnote>
  <w:endnote w:type="continuationSeparator" w:id="0">
    <w:p w:rsidR="00544785" w:rsidRDefault="005447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785" w:rsidRDefault="00544785"/>
  </w:footnote>
  <w:footnote w:type="continuationSeparator" w:id="0">
    <w:p w:rsidR="00544785" w:rsidRDefault="0054478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B5E306ED"/>
    <w:multiLevelType w:val="singleLevel"/>
    <w:tmpl w:val="B5E306ED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2">
    <w:nsid w:val="BF205925"/>
    <w:multiLevelType w:val="singleLevel"/>
    <w:tmpl w:val="BF205925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3">
    <w:nsid w:val="C8879AEF"/>
    <w:multiLevelType w:val="singleLevel"/>
    <w:tmpl w:val="C8879AEF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4">
    <w:nsid w:val="D7F9FE59"/>
    <w:multiLevelType w:val="singleLevel"/>
    <w:tmpl w:val="D7F9FE59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5">
    <w:nsid w:val="DCBA6B53"/>
    <w:multiLevelType w:val="singleLevel"/>
    <w:tmpl w:val="DCBA6B53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6">
    <w:nsid w:val="F4B5D9F5"/>
    <w:multiLevelType w:val="singleLevel"/>
    <w:tmpl w:val="F4B5D9F5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7">
    <w:nsid w:val="0053208E"/>
    <w:multiLevelType w:val="multilevel"/>
    <w:tmpl w:val="005320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248C179"/>
    <w:multiLevelType w:val="singleLevel"/>
    <w:tmpl w:val="0248C179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9">
    <w:nsid w:val="03D62ECE"/>
    <w:multiLevelType w:val="singleLevel"/>
    <w:tmpl w:val="03D62EC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0">
    <w:nsid w:val="2470EC97"/>
    <w:multiLevelType w:val="singleLevel"/>
    <w:tmpl w:val="2470EC97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1">
    <w:nsid w:val="25B654F3"/>
    <w:multiLevelType w:val="singleLevel"/>
    <w:tmpl w:val="25B654F3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2">
    <w:nsid w:val="2A8F537B"/>
    <w:multiLevelType w:val="singleLevel"/>
    <w:tmpl w:val="2A8F537B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3">
    <w:nsid w:val="4D4DC07F"/>
    <w:multiLevelType w:val="singleLevel"/>
    <w:tmpl w:val="4D4DC07F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4">
    <w:nsid w:val="59ADCABA"/>
    <w:multiLevelType w:val="singleLevel"/>
    <w:tmpl w:val="59ADCAB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5">
    <w:nsid w:val="5A241D34"/>
    <w:multiLevelType w:val="singleLevel"/>
    <w:tmpl w:val="5A241D3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6">
    <w:nsid w:val="6B03F85F"/>
    <w:multiLevelType w:val="singleLevel"/>
    <w:tmpl w:val="6B03F85F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>
    <w:nsid w:val="72183CF9"/>
    <w:multiLevelType w:val="singleLevel"/>
    <w:tmpl w:val="72183CF9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num w:numId="1">
    <w:abstractNumId w:val="7"/>
  </w:num>
  <w:num w:numId="2">
    <w:abstractNumId w:val="16"/>
  </w:num>
  <w:num w:numId="3">
    <w:abstractNumId w:val="14"/>
  </w:num>
  <w:num w:numId="4">
    <w:abstractNumId w:val="2"/>
  </w:num>
  <w:num w:numId="5">
    <w:abstractNumId w:val="1"/>
  </w:num>
  <w:num w:numId="6">
    <w:abstractNumId w:val="9"/>
  </w:num>
  <w:num w:numId="7">
    <w:abstractNumId w:val="11"/>
  </w:num>
  <w:num w:numId="8">
    <w:abstractNumId w:val="17"/>
  </w:num>
  <w:num w:numId="9">
    <w:abstractNumId w:val="8"/>
  </w:num>
  <w:num w:numId="10">
    <w:abstractNumId w:val="0"/>
  </w:num>
  <w:num w:numId="11">
    <w:abstractNumId w:val="12"/>
  </w:num>
  <w:num w:numId="12">
    <w:abstractNumId w:val="15"/>
  </w:num>
  <w:num w:numId="13">
    <w:abstractNumId w:val="3"/>
  </w:num>
  <w:num w:numId="14">
    <w:abstractNumId w:val="13"/>
  </w:num>
  <w:num w:numId="15">
    <w:abstractNumId w:val="10"/>
  </w:num>
  <w:num w:numId="16">
    <w:abstractNumId w:val="6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proofState w:spelling="clean" w:grammar="clean"/>
  <w:defaultTabStop w:val="708"/>
  <w:drawingGridHorizontalSpacing w:val="181"/>
  <w:drawingGridVerticalSpacing w:val="181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7756DA"/>
    <w:rsid w:val="00544785"/>
    <w:rsid w:val="007756DA"/>
    <w:rsid w:val="00B10CA7"/>
    <w:rsid w:val="27411461"/>
    <w:rsid w:val="4152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ascii="Microsoft Sans Serif" w:eastAsia="Microsoft Sans Serif" w:hAnsi="Microsoft Sans Serif" w:cs="Microsoft Sans Serif"/>
      <w:color w:val="000000"/>
      <w:sz w:val="24"/>
      <w:szCs w:val="24"/>
      <w:lang w:bidi="ru-RU"/>
    </w:rPr>
  </w:style>
  <w:style w:type="paragraph" w:styleId="2">
    <w:name w:val="heading 2"/>
    <w:next w:val="a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u w:val="none"/>
    </w:rPr>
  </w:style>
  <w:style w:type="paragraph" w:customStyle="1" w:styleId="1">
    <w:name w:val="Основной текст1"/>
    <w:basedOn w:val="a"/>
    <w:link w:val="a3"/>
    <w:pPr>
      <w:spacing w:line="276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u w:val="none"/>
    </w:rPr>
  </w:style>
  <w:style w:type="paragraph" w:customStyle="1" w:styleId="11">
    <w:name w:val="Заголовок №1"/>
    <w:basedOn w:val="a"/>
    <w:link w:val="10"/>
    <w:qFormat/>
    <w:pPr>
      <w:spacing w:after="60" w:line="257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sz w:val="14"/>
      <w:szCs w:val="14"/>
      <w:u w:val="none"/>
    </w:rPr>
  </w:style>
  <w:style w:type="paragraph" w:customStyle="1" w:styleId="30">
    <w:name w:val="Основной текст (3)"/>
    <w:basedOn w:val="a"/>
    <w:link w:val="3"/>
    <w:qFormat/>
    <w:pPr>
      <w:spacing w:line="298" w:lineRule="auto"/>
    </w:pPr>
    <w:rPr>
      <w:rFonts w:ascii="Arial" w:eastAsia="Arial" w:hAnsi="Arial" w:cs="Arial"/>
      <w:sz w:val="14"/>
      <w:szCs w:val="14"/>
    </w:rPr>
  </w:style>
  <w:style w:type="character" w:customStyle="1" w:styleId="20">
    <w:name w:val="Основной текст (2)_"/>
    <w:basedOn w:val="a0"/>
    <w:link w:val="21"/>
    <w:qFormat/>
    <w:rPr>
      <w:rFonts w:ascii="Times New Roman" w:eastAsia="Times New Roman" w:hAnsi="Times New Roman" w:cs="Times New Roman"/>
      <w:b/>
      <w:bCs/>
      <w:sz w:val="20"/>
      <w:szCs w:val="20"/>
      <w:u w:val="none"/>
    </w:rPr>
  </w:style>
  <w:style w:type="paragraph" w:customStyle="1" w:styleId="21">
    <w:name w:val="Основной текст (2)"/>
    <w:basedOn w:val="a"/>
    <w:link w:val="20"/>
    <w:pPr>
      <w:spacing w:after="260"/>
      <w:ind w:left="672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sz w:val="18"/>
      <w:szCs w:val="18"/>
      <w:u w:val="none"/>
    </w:rPr>
  </w:style>
  <w:style w:type="paragraph" w:customStyle="1" w:styleId="40">
    <w:name w:val="Основной текст (4)"/>
    <w:basedOn w:val="a"/>
    <w:link w:val="4"/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Другое_"/>
    <w:basedOn w:val="a0"/>
    <w:link w:val="a5"/>
    <w:qFormat/>
    <w:rPr>
      <w:rFonts w:ascii="Times New Roman" w:eastAsia="Times New Roman" w:hAnsi="Times New Roman" w:cs="Times New Roman"/>
      <w:u w:val="none"/>
    </w:rPr>
  </w:style>
  <w:style w:type="paragraph" w:customStyle="1" w:styleId="a5">
    <w:name w:val="Другое"/>
    <w:basedOn w:val="a"/>
    <w:link w:val="a4"/>
    <w:pPr>
      <w:spacing w:line="276" w:lineRule="auto"/>
      <w:ind w:firstLine="40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rsid w:val="00B10C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10CA7"/>
    <w:rPr>
      <w:rFonts w:ascii="Tahoma" w:eastAsia="Microsoft Sans Serif" w:hAnsi="Tahoma" w:cs="Tahoma"/>
      <w:color w:val="000000"/>
      <w:sz w:val="16"/>
      <w:szCs w:val="16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ascii="Microsoft Sans Serif" w:eastAsia="Microsoft Sans Serif" w:hAnsi="Microsoft Sans Serif" w:cs="Microsoft Sans Serif"/>
      <w:color w:val="000000"/>
      <w:sz w:val="24"/>
      <w:szCs w:val="24"/>
      <w:lang w:bidi="ru-RU"/>
    </w:rPr>
  </w:style>
  <w:style w:type="paragraph" w:styleId="2">
    <w:name w:val="heading 2"/>
    <w:next w:val="a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u w:val="none"/>
    </w:rPr>
  </w:style>
  <w:style w:type="paragraph" w:customStyle="1" w:styleId="1">
    <w:name w:val="Основной текст1"/>
    <w:basedOn w:val="a"/>
    <w:link w:val="a3"/>
    <w:pPr>
      <w:spacing w:line="276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u w:val="none"/>
    </w:rPr>
  </w:style>
  <w:style w:type="paragraph" w:customStyle="1" w:styleId="11">
    <w:name w:val="Заголовок №1"/>
    <w:basedOn w:val="a"/>
    <w:link w:val="10"/>
    <w:qFormat/>
    <w:pPr>
      <w:spacing w:after="60" w:line="257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sz w:val="14"/>
      <w:szCs w:val="14"/>
      <w:u w:val="none"/>
    </w:rPr>
  </w:style>
  <w:style w:type="paragraph" w:customStyle="1" w:styleId="30">
    <w:name w:val="Основной текст (3)"/>
    <w:basedOn w:val="a"/>
    <w:link w:val="3"/>
    <w:qFormat/>
    <w:pPr>
      <w:spacing w:line="298" w:lineRule="auto"/>
    </w:pPr>
    <w:rPr>
      <w:rFonts w:ascii="Arial" w:eastAsia="Arial" w:hAnsi="Arial" w:cs="Arial"/>
      <w:sz w:val="14"/>
      <w:szCs w:val="14"/>
    </w:rPr>
  </w:style>
  <w:style w:type="character" w:customStyle="1" w:styleId="20">
    <w:name w:val="Основной текст (2)_"/>
    <w:basedOn w:val="a0"/>
    <w:link w:val="21"/>
    <w:qFormat/>
    <w:rPr>
      <w:rFonts w:ascii="Times New Roman" w:eastAsia="Times New Roman" w:hAnsi="Times New Roman" w:cs="Times New Roman"/>
      <w:b/>
      <w:bCs/>
      <w:sz w:val="20"/>
      <w:szCs w:val="20"/>
      <w:u w:val="none"/>
    </w:rPr>
  </w:style>
  <w:style w:type="paragraph" w:customStyle="1" w:styleId="21">
    <w:name w:val="Основной текст (2)"/>
    <w:basedOn w:val="a"/>
    <w:link w:val="20"/>
    <w:pPr>
      <w:spacing w:after="260"/>
      <w:ind w:left="672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sz w:val="18"/>
      <w:szCs w:val="18"/>
      <w:u w:val="none"/>
    </w:rPr>
  </w:style>
  <w:style w:type="paragraph" w:customStyle="1" w:styleId="40">
    <w:name w:val="Основной текст (4)"/>
    <w:basedOn w:val="a"/>
    <w:link w:val="4"/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Другое_"/>
    <w:basedOn w:val="a0"/>
    <w:link w:val="a5"/>
    <w:qFormat/>
    <w:rPr>
      <w:rFonts w:ascii="Times New Roman" w:eastAsia="Times New Roman" w:hAnsi="Times New Roman" w:cs="Times New Roman"/>
      <w:u w:val="none"/>
    </w:rPr>
  </w:style>
  <w:style w:type="paragraph" w:customStyle="1" w:styleId="a5">
    <w:name w:val="Другое"/>
    <w:basedOn w:val="a"/>
    <w:link w:val="a4"/>
    <w:pPr>
      <w:spacing w:line="276" w:lineRule="auto"/>
      <w:ind w:firstLine="40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rsid w:val="00B10C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10CA7"/>
    <w:rPr>
      <w:rFonts w:ascii="Tahoma" w:eastAsia="Microsoft Sans Serif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2324</Words>
  <Characters>13248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регламенте работы педагогических работников и учащихся в сети Интернет</vt:lpstr>
    </vt:vector>
  </TitlesOfParts>
  <Company/>
  <LinksUpToDate>false</LinksUpToDate>
  <CharactersWithSpaces>15541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регламенте работы педагогических работников и учащихся в сети Интернет</dc:title>
  <dc:creator>User</dc:creator>
  <cp:lastModifiedBy>Пользователь Windows</cp:lastModifiedBy>
  <cp:revision>3</cp:revision>
  <cp:lastPrinted>2024-09-12T07:00:00Z</cp:lastPrinted>
  <dcterms:created xsi:type="dcterms:W3CDTF">2024-09-12T11:31:00Z</dcterms:created>
  <dcterms:modified xsi:type="dcterms:W3CDTF">2024-09-12T07:02:00Z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1049-12.2.0.18165</vt:lpwstr>
  </property>
  <property fmtid="{D5CDD505-2E9C-101B-9397-08002B2CF9AE}" pid="3" name="ICV">
    <vt:lpwstr>C1DBD6A7567D4C2287A4957E912E0978_12</vt:lpwstr>
  </property>
</Properties>
</file>